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71" w:rsidRDefault="00E63904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МУНИЦИПАЛЬНО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 УЧРЕЖДЕНИ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ДОПОЛНИТЕЛЬНОГО ОБРАЗОВАНИЯ</w:t>
      </w:r>
    </w:p>
    <w:p w:rsidR="00CD6371" w:rsidRDefault="00E63904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ЗАГОРОДН</w:t>
      </w:r>
      <w:r>
        <w:rPr>
          <w:b/>
          <w:bCs/>
          <w:sz w:val="20"/>
          <w:szCs w:val="32"/>
        </w:rPr>
        <w:t>ЫЙ</w:t>
      </w:r>
      <w:r>
        <w:rPr>
          <w:b/>
          <w:bCs/>
          <w:sz w:val="20"/>
          <w:szCs w:val="32"/>
        </w:rPr>
        <w:t xml:space="preserve">  ЛЕТН</w:t>
      </w:r>
      <w:r>
        <w:rPr>
          <w:b/>
          <w:bCs/>
          <w:sz w:val="20"/>
          <w:szCs w:val="32"/>
        </w:rPr>
        <w:t>ИЙ</w:t>
      </w:r>
      <w:r>
        <w:rPr>
          <w:b/>
          <w:bCs/>
          <w:sz w:val="20"/>
          <w:szCs w:val="32"/>
        </w:rPr>
        <w:t xml:space="preserve">  ОЗДОРОВИТЕЛ</w:t>
      </w:r>
      <w:r>
        <w:rPr>
          <w:b/>
          <w:bCs/>
          <w:sz w:val="20"/>
          <w:szCs w:val="32"/>
        </w:rPr>
        <w:t>ЬНЫЙ</w:t>
      </w:r>
      <w:r>
        <w:rPr>
          <w:b/>
          <w:bCs/>
          <w:sz w:val="20"/>
          <w:szCs w:val="32"/>
        </w:rPr>
        <w:t xml:space="preserve"> ЛАГЕР</w:t>
      </w:r>
      <w:r>
        <w:rPr>
          <w:b/>
          <w:bCs/>
          <w:sz w:val="20"/>
          <w:szCs w:val="32"/>
        </w:rPr>
        <w:t>Ь</w:t>
      </w:r>
      <w:bookmarkStart w:id="0" w:name="_GoBack"/>
      <w:bookmarkEnd w:id="0"/>
      <w:r>
        <w:rPr>
          <w:b/>
          <w:bCs/>
          <w:sz w:val="20"/>
          <w:szCs w:val="32"/>
        </w:rPr>
        <w:t xml:space="preserve"> «ЛЕСНАЯ СКАЗКА»</w:t>
      </w:r>
    </w:p>
    <w:p w:rsidR="00CD6371" w:rsidRDefault="00CD6371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D6371" w:rsidRDefault="00CD6371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D6371" w:rsidRDefault="00CD6371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D6371" w:rsidRDefault="00CD6371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D6371" w:rsidRDefault="00E63904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«УТВЕРЖДАЮ»</w:t>
      </w:r>
    </w:p>
    <w:p w:rsidR="00CD6371" w:rsidRDefault="00E63904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МУ ДО ЗЛОЛ «Лесная сказка»</w:t>
      </w:r>
    </w:p>
    <w:p w:rsidR="00CD6371" w:rsidRDefault="00E63904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К.В. Царёва</w:t>
      </w:r>
    </w:p>
    <w:p w:rsidR="00CD6371" w:rsidRDefault="00CD6371">
      <w:pPr>
        <w:widowControl/>
        <w:jc w:val="right"/>
        <w:rPr>
          <w:b/>
          <w:bCs/>
          <w:sz w:val="28"/>
          <w:szCs w:val="28"/>
        </w:rPr>
      </w:pPr>
    </w:p>
    <w:p w:rsidR="00CD6371" w:rsidRDefault="00CD6371">
      <w:pPr>
        <w:widowControl/>
        <w:jc w:val="right"/>
        <w:rPr>
          <w:b/>
          <w:bCs/>
          <w:sz w:val="28"/>
          <w:szCs w:val="28"/>
        </w:rPr>
      </w:pPr>
    </w:p>
    <w:p w:rsidR="00CD6371" w:rsidRDefault="00CD6371">
      <w:pPr>
        <w:widowControl/>
        <w:jc w:val="right"/>
      </w:pPr>
    </w:p>
    <w:p w:rsidR="00CD6371" w:rsidRDefault="00CD6371">
      <w:pPr>
        <w:widowControl/>
        <w:jc w:val="center"/>
      </w:pPr>
    </w:p>
    <w:p w:rsidR="00CD6371" w:rsidRDefault="00CD6371">
      <w:pPr>
        <w:widowControl/>
        <w:jc w:val="center"/>
      </w:pPr>
    </w:p>
    <w:p w:rsidR="00CD6371" w:rsidRDefault="00CD6371">
      <w:pPr>
        <w:widowControl/>
        <w:jc w:val="center"/>
      </w:pPr>
    </w:p>
    <w:p w:rsidR="00CD6371" w:rsidRDefault="00CD6371">
      <w:pPr>
        <w:widowControl/>
        <w:jc w:val="center"/>
      </w:pPr>
    </w:p>
    <w:p w:rsidR="00CD6371" w:rsidRDefault="00CD6371">
      <w:pPr>
        <w:widowControl/>
        <w:jc w:val="both"/>
      </w:pPr>
    </w:p>
    <w:p w:rsidR="00CD6371" w:rsidRDefault="00CD6371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CD6371" w:rsidRDefault="00CD6371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CD6371" w:rsidRDefault="00E63904">
      <w:pPr>
        <w:widowControl/>
        <w:jc w:val="center"/>
      </w:pPr>
      <w:r w:rsidRPr="00F54E99">
        <w:rPr>
          <w:rFonts w:eastAsia="SimSun"/>
          <w:b/>
          <w:bCs/>
          <w:color w:val="000000"/>
          <w:sz w:val="42"/>
          <w:szCs w:val="42"/>
          <w:lang w:eastAsia="zh-CN"/>
        </w:rPr>
        <w:t>Программа летней профильной смены</w:t>
      </w:r>
    </w:p>
    <w:p w:rsidR="00CD6371" w:rsidRDefault="00E63904">
      <w:pPr>
        <w:widowControl/>
        <w:jc w:val="center"/>
      </w:pPr>
      <w:r w:rsidRPr="00F54E99">
        <w:rPr>
          <w:rFonts w:eastAsia="SimSun"/>
          <w:b/>
          <w:bCs/>
          <w:color w:val="000000"/>
          <w:sz w:val="42"/>
          <w:szCs w:val="42"/>
          <w:lang w:eastAsia="zh-CN"/>
        </w:rPr>
        <w:t>«Дружба народов», посвященная году</w:t>
      </w:r>
    </w:p>
    <w:p w:rsidR="00F54E99" w:rsidRDefault="00E63904" w:rsidP="00F54E99">
      <w:pPr>
        <w:widowControl/>
        <w:jc w:val="center"/>
        <w:rPr>
          <w:rFonts w:eastAsia="SimSun"/>
          <w:b/>
          <w:bCs/>
          <w:color w:val="000000"/>
          <w:sz w:val="42"/>
          <w:szCs w:val="42"/>
          <w:lang w:eastAsia="zh-CN"/>
        </w:rPr>
      </w:pPr>
      <w:r w:rsidRPr="00F54E99">
        <w:rPr>
          <w:rFonts w:eastAsia="SimSun"/>
          <w:b/>
          <w:bCs/>
          <w:color w:val="000000"/>
          <w:sz w:val="42"/>
          <w:szCs w:val="42"/>
          <w:lang w:eastAsia="zh-CN"/>
        </w:rPr>
        <w:t>единства народов России</w:t>
      </w:r>
      <w:r>
        <w:rPr>
          <w:rFonts w:eastAsia="SimSun"/>
          <w:b/>
          <w:bCs/>
          <w:color w:val="000000"/>
          <w:sz w:val="42"/>
          <w:szCs w:val="42"/>
          <w:lang w:eastAsia="zh-CN"/>
        </w:rPr>
        <w:t>.</w:t>
      </w:r>
    </w:p>
    <w:p w:rsidR="00F54E99" w:rsidRDefault="00F54E99" w:rsidP="00F54E99">
      <w:pPr>
        <w:widowControl/>
        <w:jc w:val="center"/>
        <w:rPr>
          <w:rFonts w:eastAsia="SimSun"/>
          <w:i/>
          <w:color w:val="000000"/>
          <w:sz w:val="24"/>
          <w:szCs w:val="24"/>
          <w:u w:val="single"/>
          <w:lang w:eastAsia="zh-CN"/>
        </w:rPr>
      </w:pPr>
      <w:r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4 смена</w:t>
      </w:r>
      <w:r w:rsidRPr="00F54E99"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 xml:space="preserve">: </w:t>
      </w:r>
      <w:r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09.08.-29.08</w:t>
      </w:r>
    </w:p>
    <w:p w:rsidR="00F54E99" w:rsidRDefault="00F54E99" w:rsidP="00F54E99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D6371" w:rsidRPr="00F54E99" w:rsidRDefault="00CD6371" w:rsidP="00F54E99">
      <w:pPr>
        <w:widowControl/>
        <w:rPr>
          <w:rFonts w:eastAsia="SimSun"/>
          <w:color w:val="000000"/>
          <w:sz w:val="24"/>
          <w:szCs w:val="24"/>
          <w:lang w:eastAsia="zh-CN"/>
        </w:rPr>
      </w:pPr>
    </w:p>
    <w:p w:rsidR="00CD6371" w:rsidRDefault="00E63904">
      <w:pPr>
        <w:widowControl/>
        <w:jc w:val="center"/>
      </w:pPr>
      <w:r>
        <w:rPr>
          <w:rFonts w:eastAsia="SimSun"/>
          <w:color w:val="000000"/>
          <w:sz w:val="24"/>
          <w:szCs w:val="24"/>
          <w:lang w:eastAsia="zh-CN"/>
        </w:rPr>
        <w:t>Бежецк,</w:t>
      </w:r>
      <w:r w:rsidRPr="00F54E99">
        <w:rPr>
          <w:rFonts w:eastAsia="SimSun"/>
          <w:color w:val="000000"/>
          <w:sz w:val="24"/>
          <w:szCs w:val="24"/>
          <w:lang w:eastAsia="zh-CN"/>
        </w:rPr>
        <w:t xml:space="preserve"> 2026г</w:t>
      </w:r>
    </w:p>
    <w:p w:rsidR="00CD6371" w:rsidRDefault="00CD6371">
      <w:pPr>
        <w:pStyle w:val="a3"/>
        <w:jc w:val="center"/>
        <w:rPr>
          <w:sz w:val="17"/>
        </w:rPr>
        <w:sectPr w:rsidR="00CD6371">
          <w:type w:val="continuous"/>
          <w:pgSz w:w="12060" w:h="16640"/>
          <w:pgMar w:top="1900" w:right="1700" w:bottom="280" w:left="1700" w:header="720" w:footer="720" w:gutter="0"/>
          <w:cols w:space="720"/>
        </w:sectPr>
      </w:pPr>
    </w:p>
    <w:p w:rsidR="00CD6371" w:rsidRDefault="00E63904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‎C:\Users\Win\Downloads\Рецензия_на_Прог"/>
      <w:bookmarkEnd w:id="1"/>
    </w:p>
    <w:p w:rsidR="00CD6371" w:rsidRDefault="00CD6371">
      <w:pPr>
        <w:pStyle w:val="a3"/>
        <w:rPr>
          <w:sz w:val="17"/>
        </w:rPr>
        <w:sectPr w:rsidR="00CD6371">
          <w:pgSz w:w="11910" w:h="16840"/>
          <w:pgMar w:top="1920" w:right="280" w:bottom="280" w:left="708" w:header="720" w:footer="720" w:gutter="0"/>
          <w:cols w:space="720"/>
        </w:sectPr>
      </w:pPr>
    </w:p>
    <w:p w:rsidR="00CD6371" w:rsidRDefault="00CD6371">
      <w:pPr>
        <w:pStyle w:val="a3"/>
        <w:spacing w:before="4"/>
        <w:ind w:left="0"/>
        <w:rPr>
          <w:sz w:val="17"/>
        </w:rPr>
      </w:pPr>
      <w:r>
        <w:rPr>
          <w:sz w:val="17"/>
        </w:rPr>
        <w:lastRenderedPageBreak/>
        <w:pict>
          <v:group id="Group 5" o:spid="_x0000_s1029" style="position:absolute;margin-left:0;margin-top:0;width:595.2pt;height:841.95pt;z-index:251659264;mso-position-horizontal-relative:page;mso-position-vertical-relative:page" coordsize="7559040,10692765203" o:gfxdata="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" o:spid="_x0000_s1026" type="#_x0000_t75" style="position:absolute;width:7559040;height:10692257" o:gfxdata="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dn2vQAA&#10;ANoAAAAPAAAAAAAAAAEAIAAAACIAAABkcnMvZG93bnJldi54bWxQSwECFAAUAAAACACHTuJAMy8F&#10;njsAAAA5AAAAEAAAAAAAAAABACAAAAAMAQAAZHJzL3NoYXBleG1sLnhtbFBLBQYAAAAABgAGAFsB&#10;AAC2AwAAAAA=&#10;">
              <v:imagedata r:id="rId9" o:title=""/>
              <o:lock v:ext="edit" aspectratio="f"/>
            </v:shape>
            <v:shape id="Image 7" o:spid="_x0000_s1031" type="#_x0000_t75" style="position:absolute;left:3407409;top:5577585;width:1823085;height:1664335" o:gfxdata="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4rnr4A&#10;AADaAAAADwAAAAAAAAABACAAAAAiAAAAZHJzL2Rvd25yZXYueG1sUEsBAhQAFAAAAAgAh07iQDMv&#10;BZ47AAAAOQAAABAAAAAAAAAAAQAgAAAADQEAAGRycy9zaGFwZXhtbC54bWxQSwUGAAAAAAYABgBb&#10;AQAAtwMAAAAA&#10;">
              <v:imagedata r:id="rId10" o:title=""/>
              <o:lock v:ext="edit" aspectratio="f"/>
            </v:shape>
            <v:shape id="Image 8" o:spid="_x0000_s1030" type="#_x0000_t75" style="position:absolute;left:4121150;top:4648327;width:1188720;height:633729" o:gfxdata="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kwyNtwAAANoAAAAP&#10;AAAAAAAAAAEAIAAAACIAAABkcnMvZG93bnJldi54bWxQSwECFAAUAAAACACHTuJAMy8FnjsAAAA5&#10;AAAAEAAAAAAAAAABACAAAAAGAQAAZHJzL3NoYXBleG1sLnhtbFBLBQYAAAAABgAGAFsBAACwAwAA&#10;AAA=&#10;">
              <v:imagedata r:id="rId11" o:title=""/>
              <o:lock v:ext="edit" aspectratio="f"/>
            </v:shape>
            <w10:wrap anchorx="page" anchory="page"/>
          </v:group>
        </w:pict>
      </w:r>
    </w:p>
    <w:p w:rsidR="00CD6371" w:rsidRDefault="00CD6371">
      <w:pPr>
        <w:pStyle w:val="a3"/>
        <w:rPr>
          <w:sz w:val="17"/>
        </w:rPr>
        <w:sectPr w:rsidR="00CD6371">
          <w:pgSz w:w="11910" w:h="16840"/>
          <w:pgMar w:top="1920" w:right="280" w:bottom="280" w:left="708" w:header="720" w:footer="720" w:gutter="0"/>
          <w:cols w:space="720"/>
        </w:sectPr>
      </w:pPr>
    </w:p>
    <w:p w:rsidR="00CD6371" w:rsidRDefault="00E63904">
      <w:pPr>
        <w:spacing w:before="65"/>
        <w:ind w:left="994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147464469"/>
        <w:docPartObj>
          <w:docPartGallery w:val="Table of Contents"/>
          <w:docPartUnique/>
        </w:docPartObj>
      </w:sdtPr>
      <w:sdtContent>
        <w:p w:rsidR="00CD6371" w:rsidRDefault="00CD6371">
          <w:pPr>
            <w:pStyle w:val="10"/>
            <w:tabs>
              <w:tab w:val="right" w:leader="dot" w:pos="10340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E63904">
              <w:t>ПАСПОРТ</w:t>
            </w:r>
            <w:r w:rsidR="00E63904">
              <w:rPr>
                <w:spacing w:val="-13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2"/>
              </w:rPr>
              <w:t>4</w:t>
            </w:r>
          </w:hyperlink>
        </w:p>
        <w:p w:rsidR="00CD6371" w:rsidRDefault="00CD6371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9" w:history="1">
            <w:r w:rsidR="00E63904">
              <w:t>Концептуальное</w:t>
            </w:r>
            <w:r w:rsidR="00E63904">
              <w:rPr>
                <w:spacing w:val="-13"/>
              </w:rPr>
              <w:t xml:space="preserve"> </w:t>
            </w:r>
            <w:r w:rsidR="00E63904">
              <w:t>обоснование</w:t>
            </w:r>
            <w:r w:rsidR="00E63904">
              <w:rPr>
                <w:spacing w:val="-12"/>
              </w:rPr>
              <w:t xml:space="preserve"> </w:t>
            </w:r>
            <w:r w:rsidR="00E63904">
              <w:t>и</w:t>
            </w:r>
            <w:r w:rsidR="00E63904">
              <w:rPr>
                <w:spacing w:val="-11"/>
              </w:rPr>
              <w:t xml:space="preserve"> </w:t>
            </w:r>
            <w:r w:rsidR="00E63904">
              <w:t>педагогическая</w:t>
            </w:r>
            <w:r w:rsidR="00E63904">
              <w:rPr>
                <w:spacing w:val="-11"/>
              </w:rPr>
              <w:t xml:space="preserve"> </w:t>
            </w:r>
            <w:r w:rsidR="00E63904">
              <w:t>идея</w:t>
            </w:r>
            <w:r w:rsidR="00E63904">
              <w:rPr>
                <w:spacing w:val="-11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CD6371" w:rsidRDefault="00CD6371">
          <w:pPr>
            <w:pStyle w:val="20"/>
            <w:numPr>
              <w:ilvl w:val="1"/>
              <w:numId w:val="1"/>
            </w:numPr>
            <w:tabs>
              <w:tab w:val="left" w:pos="1953"/>
              <w:tab w:val="right" w:leader="dot" w:pos="10340"/>
            </w:tabs>
            <w:ind w:left="1953" w:hanging="719"/>
            <w:rPr>
              <w:rFonts w:ascii="Calibri" w:hAnsi="Calibri"/>
              <w:b w:val="0"/>
            </w:rPr>
          </w:pPr>
          <w:hyperlink w:anchor="_TOC_250018" w:history="1">
            <w:r w:rsidR="00E63904">
              <w:rPr>
                <w:spacing w:val="-2"/>
              </w:rPr>
              <w:t>Нормативно-правовая</w:t>
            </w:r>
            <w:r w:rsidR="00E63904">
              <w:rPr>
                <w:spacing w:val="8"/>
              </w:rPr>
              <w:t xml:space="preserve"> </w:t>
            </w:r>
            <w:r w:rsidR="00E63904">
              <w:rPr>
                <w:spacing w:val="-4"/>
              </w:rPr>
              <w:t>база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CD6371" w:rsidRDefault="00CD6371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7" w:history="1">
            <w:r w:rsidR="00E63904">
              <w:t>Актуальность</w:t>
            </w:r>
            <w:r w:rsidR="00E63904">
              <w:rPr>
                <w:spacing w:val="-6"/>
              </w:rPr>
              <w:t xml:space="preserve"> </w:t>
            </w:r>
            <w:r w:rsidR="00E63904">
              <w:t>и</w:t>
            </w:r>
            <w:r w:rsidR="00E63904">
              <w:rPr>
                <w:spacing w:val="-7"/>
              </w:rPr>
              <w:t xml:space="preserve"> </w:t>
            </w:r>
            <w:r w:rsidR="00E63904">
              <w:rPr>
                <w:spacing w:val="-2"/>
              </w:rPr>
              <w:t>новизна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CD6371" w:rsidRDefault="00CD6371">
          <w:pPr>
            <w:pStyle w:val="10"/>
            <w:tabs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E63904">
              <w:t>ЦЕЛЕВЫЕ</w:t>
            </w:r>
            <w:r w:rsidR="00E63904">
              <w:rPr>
                <w:spacing w:val="-6"/>
              </w:rPr>
              <w:t xml:space="preserve"> </w:t>
            </w:r>
            <w:r w:rsidR="00E63904">
              <w:t>ОРИЕНТИРЫ</w:t>
            </w:r>
            <w:r w:rsidR="00E63904">
              <w:rPr>
                <w:spacing w:val="-5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CD6371" w:rsidRDefault="00CD6371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5" w:history="1">
            <w:r w:rsidR="00E63904">
              <w:t>Цель</w:t>
            </w:r>
            <w:r w:rsidR="00E63904">
              <w:rPr>
                <w:spacing w:val="-1"/>
              </w:rPr>
              <w:t xml:space="preserve"> </w:t>
            </w:r>
            <w:r w:rsidR="00E63904">
              <w:t xml:space="preserve">и </w:t>
            </w:r>
            <w:r w:rsidR="00E63904">
              <w:rPr>
                <w:spacing w:val="-2"/>
              </w:rPr>
              <w:t>задачи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CD6371" w:rsidRDefault="00E63904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</w:t>
          </w:r>
          <w:r>
            <w:rPr>
              <w:spacing w:val="-2"/>
            </w:rPr>
            <w:t>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CD6371" w:rsidRDefault="00CD6371">
          <w:pPr>
            <w:pStyle w:val="10"/>
            <w:tabs>
              <w:tab w:val="right" w:leader="dot" w:pos="10340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E63904">
              <w:t>МЕХАНИЗМ</w:t>
            </w:r>
            <w:r w:rsidR="00E63904">
              <w:rPr>
                <w:spacing w:val="-3"/>
              </w:rPr>
              <w:t xml:space="preserve"> </w:t>
            </w:r>
            <w:r w:rsidR="00E63904">
              <w:t>РЕАЛИЗАЦИИ</w:t>
            </w:r>
            <w:r w:rsidR="00E63904">
              <w:rPr>
                <w:spacing w:val="-3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CD6371" w:rsidRDefault="00CD6371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3" w:history="1">
            <w:r w:rsidR="00E63904">
              <w:t>Структура</w:t>
            </w:r>
            <w:r w:rsidR="00E63904">
              <w:rPr>
                <w:spacing w:val="-8"/>
              </w:rPr>
              <w:t xml:space="preserve"> </w:t>
            </w:r>
            <w:r w:rsidR="00E63904">
              <w:t>построения</w:t>
            </w:r>
            <w:r w:rsidR="00E63904">
              <w:rPr>
                <w:spacing w:val="-4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CD6371" w:rsidRDefault="00CD6371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E63904">
              <w:t>Система</w:t>
            </w:r>
            <w:r w:rsidR="00E63904">
              <w:rPr>
                <w:spacing w:val="-7"/>
              </w:rPr>
              <w:t xml:space="preserve"> </w:t>
            </w:r>
            <w:r w:rsidR="00E63904">
              <w:t>детского</w:t>
            </w:r>
            <w:r w:rsidR="00E63904">
              <w:rPr>
                <w:spacing w:val="-9"/>
              </w:rPr>
              <w:t xml:space="preserve"> </w:t>
            </w:r>
            <w:r w:rsidR="00E63904">
              <w:rPr>
                <w:spacing w:val="-2"/>
              </w:rPr>
              <w:t>самоуправления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CD6371" w:rsidRDefault="00CD6371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1" w:history="1">
            <w:r w:rsidR="00E63904">
              <w:t>Синхронизация</w:t>
            </w:r>
            <w:r w:rsidR="00E63904">
              <w:rPr>
                <w:spacing w:val="-9"/>
              </w:rPr>
              <w:t xml:space="preserve"> </w:t>
            </w:r>
            <w:r w:rsidR="00E63904">
              <w:t>Программы</w:t>
            </w:r>
            <w:r w:rsidR="00E63904">
              <w:rPr>
                <w:spacing w:val="-7"/>
              </w:rPr>
              <w:t xml:space="preserve"> </w:t>
            </w:r>
            <w:r w:rsidR="00E63904">
              <w:t>летней</w:t>
            </w:r>
            <w:r w:rsidR="00E63904">
              <w:rPr>
                <w:spacing w:val="-6"/>
              </w:rPr>
              <w:t xml:space="preserve"> </w:t>
            </w:r>
            <w:r w:rsidR="00E63904">
              <w:t>профильной</w:t>
            </w:r>
            <w:r w:rsidR="00E63904">
              <w:rPr>
                <w:spacing w:val="-6"/>
              </w:rPr>
              <w:t xml:space="preserve"> </w:t>
            </w:r>
            <w:r w:rsidR="00E63904">
              <w:rPr>
                <w:spacing w:val="-2"/>
              </w:rPr>
              <w:t>смены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CD6371" w:rsidRDefault="00CD6371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0" w:history="1">
            <w:r w:rsidR="00E63904">
              <w:t>ОСНОВНЫЕ</w:t>
            </w:r>
            <w:r w:rsidR="00E63904">
              <w:rPr>
                <w:spacing w:val="-13"/>
              </w:rPr>
              <w:t xml:space="preserve"> </w:t>
            </w:r>
            <w:r w:rsidR="00E63904">
              <w:t>ЭТАПЫ</w:t>
            </w:r>
            <w:r w:rsidR="00E63904">
              <w:rPr>
                <w:spacing w:val="-13"/>
              </w:rPr>
              <w:t xml:space="preserve"> </w:t>
            </w:r>
            <w:r w:rsidR="00E63904">
              <w:t>И</w:t>
            </w:r>
            <w:r w:rsidR="00E63904">
              <w:rPr>
                <w:spacing w:val="-10"/>
              </w:rPr>
              <w:t xml:space="preserve"> </w:t>
            </w:r>
            <w:r w:rsidR="00E63904">
              <w:t>СОДЕРЖАНИЕ</w:t>
            </w:r>
            <w:r w:rsidR="00E63904">
              <w:rPr>
                <w:spacing w:val="-10"/>
              </w:rPr>
              <w:t xml:space="preserve"> </w:t>
            </w:r>
            <w:r w:rsidR="00E63904">
              <w:rPr>
                <w:spacing w:val="-2"/>
              </w:rPr>
              <w:t>ПРОГРАММЫ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CD6371" w:rsidRDefault="00CD6371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9" w:history="1">
            <w:r w:rsidR="00E63904">
              <w:t>Основные</w:t>
            </w:r>
            <w:r w:rsidR="00E63904">
              <w:rPr>
                <w:spacing w:val="-8"/>
              </w:rPr>
              <w:t xml:space="preserve"> </w:t>
            </w:r>
            <w:r w:rsidR="00E63904">
              <w:rPr>
                <w:spacing w:val="-2"/>
              </w:rPr>
              <w:t>этапы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CD6371" w:rsidRDefault="00CD6371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E63904">
              <w:t>Ключевые</w:t>
            </w:r>
            <w:r w:rsidR="00E63904">
              <w:rPr>
                <w:spacing w:val="-14"/>
              </w:rPr>
              <w:t xml:space="preserve"> </w:t>
            </w:r>
            <w:r w:rsidR="00E63904">
              <w:rPr>
                <w:spacing w:val="-2"/>
              </w:rPr>
              <w:t>мероприятия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CD6371" w:rsidRDefault="00CD6371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7" w:history="1">
            <w:r w:rsidR="00E63904">
              <w:t>УСЛОВИЯ</w:t>
            </w:r>
            <w:r w:rsidR="00E63904">
              <w:rPr>
                <w:spacing w:val="-9"/>
              </w:rPr>
              <w:t xml:space="preserve"> </w:t>
            </w:r>
            <w:r w:rsidR="00E63904">
              <w:t>РЕАЛИЗАЦИИ</w:t>
            </w:r>
            <w:r w:rsidR="00E63904">
              <w:rPr>
                <w:spacing w:val="-7"/>
              </w:rPr>
              <w:t xml:space="preserve"> </w:t>
            </w:r>
            <w:r w:rsidR="00E63904">
              <w:rPr>
                <w:spacing w:val="-2"/>
              </w:rPr>
              <w:t>ПРО</w:t>
            </w:r>
            <w:r w:rsidR="00E63904">
              <w:rPr>
                <w:spacing w:val="-2"/>
              </w:rPr>
              <w:t>ГРАММЫ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D6371" w:rsidRDefault="00CD6371">
          <w:pPr>
            <w:pStyle w:val="20"/>
            <w:numPr>
              <w:ilvl w:val="1"/>
              <w:numId w:val="5"/>
            </w:numPr>
            <w:tabs>
              <w:tab w:val="left" w:pos="1653"/>
              <w:tab w:val="right" w:leader="dot" w:pos="10343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E63904">
              <w:t>Организационные</w:t>
            </w:r>
            <w:r w:rsidR="00E63904">
              <w:rPr>
                <w:spacing w:val="-11"/>
              </w:rPr>
              <w:t xml:space="preserve"> </w:t>
            </w:r>
            <w:r w:rsidR="00E63904">
              <w:rPr>
                <w:spacing w:val="-2"/>
              </w:rPr>
              <w:t>условия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D6371" w:rsidRDefault="00CD6371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5" w:history="1">
            <w:r w:rsidR="00E63904">
              <w:rPr>
                <w:spacing w:val="-2"/>
              </w:rPr>
              <w:t>Материально-технические</w:t>
            </w:r>
            <w:r w:rsidR="00E63904">
              <w:rPr>
                <w:spacing w:val="27"/>
              </w:rPr>
              <w:t xml:space="preserve"> </w:t>
            </w:r>
            <w:r w:rsidR="00E63904">
              <w:rPr>
                <w:spacing w:val="-2"/>
              </w:rPr>
              <w:t>условия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D6371" w:rsidRDefault="00CD6371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ind w:left="1654"/>
            <w:rPr>
              <w:rFonts w:ascii="Calibri" w:hAnsi="Calibri"/>
              <w:b w:val="0"/>
            </w:rPr>
          </w:pPr>
          <w:hyperlink w:anchor="_TOC_250004" w:history="1">
            <w:r w:rsidR="00E63904">
              <w:rPr>
                <w:spacing w:val="-2"/>
              </w:rPr>
              <w:t>Информационно-методические</w:t>
            </w:r>
            <w:r w:rsidR="00E63904">
              <w:rPr>
                <w:spacing w:val="24"/>
              </w:rPr>
              <w:t xml:space="preserve"> </w:t>
            </w:r>
            <w:r w:rsidR="00E63904">
              <w:rPr>
                <w:spacing w:val="-2"/>
              </w:rPr>
              <w:t>условия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D6371" w:rsidRDefault="00CD6371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3" w:history="1">
            <w:r w:rsidR="00E63904">
              <w:t>Кадровые</w:t>
            </w:r>
            <w:r w:rsidR="00E63904">
              <w:rPr>
                <w:spacing w:val="-11"/>
              </w:rPr>
              <w:t xml:space="preserve"> </w:t>
            </w:r>
            <w:r w:rsidR="00E63904">
              <w:rPr>
                <w:spacing w:val="-2"/>
              </w:rPr>
              <w:t>условия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D6371" w:rsidRDefault="00CD6371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2" w:history="1">
            <w:r w:rsidR="00E63904">
              <w:t>ОЦЕНКА</w:t>
            </w:r>
            <w:r w:rsidR="00E63904">
              <w:rPr>
                <w:spacing w:val="-1"/>
              </w:rPr>
              <w:t xml:space="preserve"> </w:t>
            </w:r>
            <w:r w:rsidR="00E63904">
              <w:rPr>
                <w:spacing w:val="-2"/>
              </w:rPr>
              <w:t>РЕЗУЛЬТАТИВНОСТИ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7"/>
              </w:rPr>
              <w:t>14</w:t>
            </w:r>
          </w:hyperlink>
        </w:p>
        <w:p w:rsidR="00CD6371" w:rsidRDefault="00CD6371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1" w:history="1">
            <w:r w:rsidR="00E63904">
              <w:rPr>
                <w:spacing w:val="-2"/>
              </w:rPr>
              <w:t>СПИСОК</w:t>
            </w:r>
            <w:r w:rsidR="00E63904">
              <w:rPr>
                <w:spacing w:val="-5"/>
              </w:rPr>
              <w:t xml:space="preserve"> </w:t>
            </w:r>
            <w:r w:rsidR="00E63904">
              <w:rPr>
                <w:spacing w:val="-2"/>
              </w:rPr>
              <w:t>ИСПОЛЬЗОВАННЫХ</w:t>
            </w:r>
            <w:r w:rsidR="00E63904">
              <w:rPr>
                <w:spacing w:val="-4"/>
              </w:rPr>
              <w:t xml:space="preserve"> </w:t>
            </w:r>
            <w:r w:rsidR="00E63904">
              <w:rPr>
                <w:spacing w:val="-2"/>
              </w:rPr>
              <w:t>ИСТОЧНИКОВ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CD6371" w:rsidRDefault="00CD6371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0" w:history="1">
            <w:r w:rsidR="00E63904">
              <w:t>Приложение</w:t>
            </w:r>
            <w:r w:rsidR="00E63904">
              <w:rPr>
                <w:spacing w:val="-15"/>
              </w:rPr>
              <w:t xml:space="preserve"> </w:t>
            </w:r>
            <w:r w:rsidR="00E63904">
              <w:rPr>
                <w:spacing w:val="-10"/>
              </w:rPr>
              <w:t>1</w:t>
            </w:r>
            <w:r w:rsidR="00E63904">
              <w:rPr>
                <w:b w:val="0"/>
              </w:rPr>
              <w:tab/>
            </w:r>
            <w:r w:rsidR="00E63904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CD6371" w:rsidRDefault="00E63904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CD6371" w:rsidRDefault="00CD6371">
      <w:pPr>
        <w:pStyle w:val="10"/>
        <w:rPr>
          <w:rFonts w:ascii="Calibri" w:hAnsi="Calibri"/>
          <w:b w:val="0"/>
        </w:rPr>
        <w:sectPr w:rsidR="00CD6371">
          <w:footerReference w:type="default" r:id="rId12"/>
          <w:pgSz w:w="11910" w:h="16840"/>
          <w:pgMar w:top="1360" w:right="283" w:bottom="1200" w:left="708" w:header="0" w:footer="1017" w:gutter="0"/>
          <w:pgNumType w:start="3"/>
          <w:cols w:space="720"/>
        </w:sectPr>
      </w:pPr>
    </w:p>
    <w:p w:rsidR="00CD6371" w:rsidRDefault="00E63904">
      <w:pPr>
        <w:pStyle w:val="2"/>
        <w:spacing w:after="52"/>
        <w:ind w:left="423"/>
      </w:pPr>
      <w:bookmarkStart w:id="2" w:name="_TOC_250020"/>
      <w:r>
        <w:rPr>
          <w:spacing w:val="-2"/>
        </w:rPr>
        <w:lastRenderedPageBreak/>
        <w:t>ПАСПОРТ</w:t>
      </w:r>
      <w:r>
        <w:rPr>
          <w:spacing w:val="-5"/>
        </w:rPr>
        <w:t xml:space="preserve"> </w:t>
      </w:r>
      <w:bookmarkEnd w:id="2"/>
      <w:r>
        <w:rPr>
          <w:spacing w:val="-2"/>
        </w:rPr>
        <w:t>ПРОГРАММЫ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6376"/>
      </w:tblGrid>
      <w:tr w:rsidR="00CD6371">
        <w:trPr>
          <w:trHeight w:val="369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CD6371">
        <w:trPr>
          <w:trHeight w:val="2222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 для детских оздоровительных лагерей стационарного </w:t>
            </w:r>
            <w:r>
              <w:rPr>
                <w:sz w:val="28"/>
              </w:rPr>
              <w:t>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CD6371">
        <w:trPr>
          <w:trHeight w:val="1110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CD6371">
        <w:trPr>
          <w:trHeight w:val="111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CD6371">
        <w:trPr>
          <w:trHeight w:val="111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CD6371" w:rsidRDefault="00E63904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CD6371">
        <w:trPr>
          <w:trHeight w:val="1850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Государственные и </w:t>
            </w:r>
            <w:r>
              <w:rPr>
                <w:sz w:val="28"/>
              </w:rPr>
              <w:t>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CD6371">
        <w:trPr>
          <w:trHeight w:val="1480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 xml:space="preserve">Тверской области </w:t>
            </w:r>
            <w:r>
              <w:rPr>
                <w:sz w:val="28"/>
              </w:rPr>
              <w:t>6,5</w:t>
            </w:r>
            <w:r>
              <w:rPr>
                <w:sz w:val="28"/>
              </w:rPr>
              <w:t>–17 лет</w:t>
            </w:r>
          </w:p>
          <w:p w:rsidR="00CD6371" w:rsidRDefault="00E63904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>–10,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11–14,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15–17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CD6371" w:rsidRDefault="00E63904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CD6371" w:rsidRDefault="00E63904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CD6371" w:rsidRDefault="00F54E9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  <w:r w:rsidR="00E63904">
              <w:rPr>
                <w:spacing w:val="-4"/>
                <w:sz w:val="28"/>
              </w:rPr>
              <w:t xml:space="preserve"> </w:t>
            </w:r>
            <w:r w:rsidR="00E63904">
              <w:rPr>
                <w:sz w:val="28"/>
              </w:rPr>
              <w:t>смена</w:t>
            </w:r>
            <w:r w:rsidR="00E63904">
              <w:rPr>
                <w:spacing w:val="-3"/>
                <w:sz w:val="28"/>
              </w:rPr>
              <w:t xml:space="preserve"> </w:t>
            </w:r>
            <w:r w:rsidR="00E63904">
              <w:rPr>
                <w:sz w:val="28"/>
              </w:rPr>
              <w:t>/</w:t>
            </w:r>
            <w:r w:rsidR="00E63904">
              <w:rPr>
                <w:spacing w:val="-6"/>
                <w:sz w:val="28"/>
              </w:rPr>
              <w:t xml:space="preserve"> </w:t>
            </w:r>
            <w:r w:rsidR="00E63904">
              <w:rPr>
                <w:sz w:val="28"/>
              </w:rPr>
              <w:t>21</w:t>
            </w:r>
            <w:r w:rsidR="00E63904">
              <w:rPr>
                <w:spacing w:val="-4"/>
                <w:sz w:val="28"/>
              </w:rPr>
              <w:t xml:space="preserve"> </w:t>
            </w:r>
            <w:r w:rsidR="00E63904">
              <w:rPr>
                <w:sz w:val="28"/>
              </w:rPr>
              <w:t>календарный</w:t>
            </w:r>
            <w:r w:rsidR="00E63904">
              <w:rPr>
                <w:spacing w:val="-6"/>
                <w:sz w:val="28"/>
              </w:rPr>
              <w:t xml:space="preserve"> </w:t>
            </w:r>
            <w:r w:rsidR="00E63904">
              <w:rPr>
                <w:spacing w:val="-4"/>
                <w:sz w:val="28"/>
              </w:rPr>
              <w:t>день</w:t>
            </w:r>
          </w:p>
        </w:tc>
      </w:tr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CD6371">
        <w:trPr>
          <w:trHeight w:val="738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CD6371" w:rsidRDefault="00CD6371">
      <w:pPr>
        <w:pStyle w:val="TableParagraph"/>
        <w:spacing w:line="315" w:lineRule="exact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pStyle w:val="2"/>
        <w:jc w:val="left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CD6371" w:rsidRDefault="00E63904">
      <w:pPr>
        <w:pStyle w:val="3"/>
        <w:numPr>
          <w:ilvl w:val="1"/>
          <w:numId w:val="6"/>
        </w:numPr>
        <w:tabs>
          <w:tab w:val="left" w:pos="2477"/>
        </w:tabs>
        <w:spacing w:before="50" w:line="276" w:lineRule="auto"/>
        <w:ind w:right="578" w:firstLine="851"/>
        <w:jc w:val="both"/>
      </w:pPr>
      <w:bookmarkStart w:id="3" w:name="_TOC_250019"/>
      <w:r>
        <w:t xml:space="preserve">Концептуальное обоснование и педагогическая идея </w:t>
      </w:r>
      <w:bookmarkEnd w:id="3"/>
      <w:r>
        <w:rPr>
          <w:spacing w:val="-2"/>
        </w:rPr>
        <w:t>программы</w:t>
      </w:r>
    </w:p>
    <w:p w:rsidR="00CD6371" w:rsidRDefault="00E63904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</w:t>
      </w:r>
      <w:r>
        <w:rPr>
          <w:sz w:val="28"/>
        </w:rPr>
        <w:t>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</w:t>
      </w:r>
      <w:r>
        <w:rPr>
          <w:sz w:val="28"/>
        </w:rPr>
        <w:t xml:space="preserve">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CD6371" w:rsidRDefault="00E63904">
      <w:pPr>
        <w:spacing w:line="276" w:lineRule="auto"/>
        <w:ind w:left="994" w:right="558" w:firstLine="851"/>
        <w:jc w:val="both"/>
        <w:rPr>
          <w:sz w:val="28"/>
        </w:rPr>
      </w:pPr>
      <w:r>
        <w:rPr>
          <w:sz w:val="28"/>
        </w:rPr>
        <w:t xml:space="preserve">Программа </w:t>
      </w:r>
      <w:r>
        <w:rPr>
          <w:sz w:val="28"/>
        </w:rPr>
        <w:t>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</w:t>
      </w:r>
      <w:r>
        <w:rPr>
          <w:sz w:val="28"/>
        </w:rPr>
        <w:t>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CD6371" w:rsidRDefault="00E63904">
      <w:pPr>
        <w:spacing w:line="276" w:lineRule="auto"/>
        <w:ind w:left="994" w:right="559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CD6371" w:rsidRDefault="00E63904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r>
        <w:rPr>
          <w:sz w:val="28"/>
        </w:rPr>
        <w:t>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CD6371" w:rsidRDefault="00E63904">
      <w:pPr>
        <w:spacing w:line="276" w:lineRule="auto"/>
        <w:ind w:left="994" w:right="56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CD6371" w:rsidRDefault="00CD6371">
      <w:pPr>
        <w:pStyle w:val="a3"/>
        <w:spacing w:before="108"/>
        <w:ind w:left="0"/>
        <w:rPr>
          <w:sz w:val="20"/>
        </w:rPr>
      </w:pPr>
      <w:r>
        <w:rPr>
          <w:sz w:val="20"/>
        </w:rPr>
        <w:pict>
          <v:shape id="Graphic 10" o:spid="_x0000_s1028" style="position:absolute;margin-left:85.1pt;margin-top:18.1pt;width:144.05pt;height:.85pt;z-index:-251655168;mso-position-horizontal-relative:page" coordsize="1829435,10795" o:spt="100" o:gfxdata="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UFPwtgAAAAJAQAADwAAAAAAAAABACAAAAAiAAAAZHJzL2Rvd25yZXYueG1sUEsBAhQAFAAAAAgA&#10;h07iQPljLkElAgAA4gQAAA4AAAAAAAAAAQAgAAAAJwEAAGRycy9lMm9Eb2MueG1sUEsFBgAAAAAG&#10;AAYAWQEAAL4FAAAAAA==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CD6371" w:rsidRDefault="00E63904">
      <w:pPr>
        <w:spacing w:before="107"/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3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CD6371" w:rsidRDefault="00E63904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</w:t>
      </w:r>
      <w:r>
        <w:rPr>
          <w:rFonts w:ascii="Calibri" w:hAnsi="Calibri"/>
          <w:sz w:val="20"/>
        </w:rPr>
        <w:t>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4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CD6371" w:rsidRDefault="00E63904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5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CD6371" w:rsidRDefault="00CD6371">
      <w:pPr>
        <w:rPr>
          <w:rFonts w:ascii="Calibri" w:hAnsi="Calibri"/>
          <w:sz w:val="20"/>
        </w:rPr>
        <w:sectPr w:rsidR="00CD6371">
          <w:pgSz w:w="11910" w:h="16840"/>
          <w:pgMar w:top="1040" w:right="283" w:bottom="1200" w:left="708" w:header="0" w:footer="1017" w:gutter="0"/>
          <w:cols w:space="720"/>
        </w:sectPr>
      </w:pPr>
    </w:p>
    <w:p w:rsidR="00CD6371" w:rsidRDefault="00E63904">
      <w:pPr>
        <w:spacing w:before="67" w:line="276" w:lineRule="auto"/>
        <w:ind w:left="994" w:right="56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</w:t>
      </w:r>
      <w:r>
        <w:rPr>
          <w:sz w:val="28"/>
        </w:rPr>
        <w:t xml:space="preserve">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CD6371" w:rsidRDefault="00E63904">
      <w:pPr>
        <w:spacing w:before="3" w:line="276" w:lineRule="auto"/>
        <w:ind w:left="994" w:right="568" w:firstLine="851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</w:t>
      </w:r>
      <w:r>
        <w:rPr>
          <w:sz w:val="28"/>
        </w:rPr>
        <w:t>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CD6371" w:rsidRDefault="00E63904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</w:t>
      </w:r>
      <w:r>
        <w:rPr>
          <w:sz w:val="28"/>
        </w:rPr>
        <w:t>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CD6371" w:rsidRDefault="00E63904">
      <w:pPr>
        <w:pStyle w:val="3"/>
        <w:numPr>
          <w:ilvl w:val="1"/>
          <w:numId w:val="6"/>
        </w:numPr>
        <w:tabs>
          <w:tab w:val="left" w:pos="2407"/>
        </w:tabs>
        <w:spacing w:before="4"/>
        <w:ind w:left="2407" w:hanging="562"/>
        <w:jc w:val="both"/>
      </w:pPr>
      <w:bookmarkStart w:id="4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4"/>
      <w:r>
        <w:rPr>
          <w:spacing w:val="-4"/>
        </w:rPr>
        <w:t>база</w:t>
      </w:r>
    </w:p>
    <w:p w:rsidR="00CD6371" w:rsidRDefault="00E63904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 xml:space="preserve">Программа разработана в соответствии со стратегическими ориентирами государственной </w:t>
      </w:r>
      <w:r>
        <w:rPr>
          <w:sz w:val="28"/>
        </w:rPr>
        <w:t>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CD6371" w:rsidRDefault="00E63904">
      <w:pPr>
        <w:spacing w:before="2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8"/>
        </w:tabs>
        <w:spacing w:line="321" w:lineRule="exact"/>
        <w:ind w:left="2408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8"/>
        </w:tabs>
        <w:spacing w:before="48"/>
        <w:ind w:left="2408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CD6371" w:rsidRDefault="00E63904">
      <w:pPr>
        <w:spacing w:before="50"/>
        <w:ind w:left="1845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9"/>
        </w:tabs>
        <w:spacing w:before="50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CD6371" w:rsidRDefault="00E63904">
      <w:pPr>
        <w:spacing w:before="47"/>
        <w:ind w:left="1845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8"/>
        </w:tabs>
        <w:spacing w:before="49" w:line="278" w:lineRule="auto"/>
        <w:ind w:right="581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8"/>
        </w:tabs>
        <w:spacing w:line="276" w:lineRule="auto"/>
        <w:ind w:right="56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Основ государственной политики по сохранению и укреплению традиционных </w:t>
      </w:r>
      <w:r>
        <w:rPr>
          <w:sz w:val="28"/>
        </w:rPr>
        <w:t>российских духовно-нравственных ценностей».</w:t>
      </w:r>
    </w:p>
    <w:p w:rsidR="00CD6371" w:rsidRDefault="00E63904">
      <w:pPr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CD6371" w:rsidRDefault="00E63904">
      <w:pPr>
        <w:pStyle w:val="a4"/>
        <w:numPr>
          <w:ilvl w:val="2"/>
          <w:numId w:val="6"/>
        </w:numPr>
        <w:tabs>
          <w:tab w:val="left" w:pos="2408"/>
        </w:tabs>
        <w:spacing w:before="42" w:line="276" w:lineRule="auto"/>
        <w:ind w:right="582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CD6371" w:rsidRDefault="00CD6371">
      <w:pPr>
        <w:pStyle w:val="a3"/>
        <w:ind w:left="0"/>
        <w:rPr>
          <w:sz w:val="20"/>
        </w:rPr>
      </w:pPr>
    </w:p>
    <w:p w:rsidR="00CD6371" w:rsidRDefault="00CD6371">
      <w:pPr>
        <w:pStyle w:val="a3"/>
        <w:ind w:left="0"/>
        <w:rPr>
          <w:sz w:val="20"/>
        </w:rPr>
      </w:pPr>
    </w:p>
    <w:p w:rsidR="00CD6371" w:rsidRDefault="00CD6371">
      <w:pPr>
        <w:pStyle w:val="a3"/>
        <w:spacing w:before="5"/>
        <w:ind w:left="0"/>
        <w:rPr>
          <w:sz w:val="20"/>
        </w:rPr>
      </w:pPr>
      <w:r>
        <w:rPr>
          <w:sz w:val="20"/>
        </w:rPr>
        <w:pict>
          <v:shape id="Graphic 11" o:spid="_x0000_s1027" style="position:absolute;margin-left:85.1pt;margin-top:12.95pt;width:144.05pt;height:.85pt;z-index:-251654144;mso-position-horizontal-relative:page" coordsize="1829435,10795" o:spt="100" o:gfxdata="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3&#10;XKPd1wAAAAkBAAAPAAAAAAAAAAEAIAAAACIAAABkcnMvZG93bnJldi54bWxQSwECFAAUAAAACACH&#10;TuJACSuVHCUCAADiBAAADgAAAAAAAAABACAAAAAmAQAAZHJzL2Uyb0RvYy54bWxQSwUGAAAAAAYA&#10;BgBZAQAAvQUAAAAA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CD6371" w:rsidRDefault="00E63904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CD6371" w:rsidRDefault="00CD6371">
      <w:pPr>
        <w:rPr>
          <w:rFonts w:ascii="Calibri" w:hAnsi="Calibri"/>
          <w:sz w:val="20"/>
        </w:rPr>
        <w:sectPr w:rsidR="00CD6371">
          <w:pgSz w:w="11910" w:h="16840"/>
          <w:pgMar w:top="1040" w:right="283" w:bottom="1200" w:left="708" w:header="0" w:footer="1017" w:gutter="0"/>
          <w:cols w:space="720"/>
        </w:sectPr>
      </w:pPr>
    </w:p>
    <w:p w:rsidR="00CD6371" w:rsidRDefault="00E63904">
      <w:pPr>
        <w:spacing w:before="67" w:line="278" w:lineRule="auto"/>
        <w:ind w:left="994" w:right="584"/>
        <w:jc w:val="both"/>
        <w:rPr>
          <w:sz w:val="28"/>
        </w:rPr>
      </w:pPr>
      <w:r>
        <w:rPr>
          <w:sz w:val="28"/>
        </w:rPr>
        <w:lastRenderedPageBreak/>
        <w:t xml:space="preserve">организаций отдыха детей и их оздоровления </w:t>
      </w:r>
      <w:r>
        <w:rPr>
          <w:sz w:val="28"/>
        </w:rPr>
        <w:t>и календарного плана воспитательной работы».</w:t>
      </w:r>
    </w:p>
    <w:p w:rsidR="00CD6371" w:rsidRDefault="00E63904">
      <w:pPr>
        <w:pStyle w:val="3"/>
        <w:numPr>
          <w:ilvl w:val="1"/>
          <w:numId w:val="6"/>
        </w:numPr>
        <w:tabs>
          <w:tab w:val="left" w:pos="2477"/>
        </w:tabs>
        <w:spacing w:line="321" w:lineRule="exact"/>
        <w:ind w:left="2477" w:hanging="632"/>
        <w:jc w:val="both"/>
      </w:pPr>
      <w:bookmarkStart w:id="5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5"/>
      <w:r>
        <w:rPr>
          <w:spacing w:val="-2"/>
        </w:rPr>
        <w:t>новизна</w:t>
      </w:r>
    </w:p>
    <w:p w:rsidR="00CD6371" w:rsidRDefault="00E63904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</w:t>
      </w:r>
      <w:r>
        <w:rPr>
          <w:sz w:val="28"/>
        </w:rPr>
        <w:t xml:space="preserve">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</w:t>
      </w:r>
      <w:r>
        <w:rPr>
          <w:sz w:val="28"/>
        </w:rPr>
        <w:t>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CD6371" w:rsidRDefault="00E63904">
      <w:pPr>
        <w:spacing w:before="2" w:line="276" w:lineRule="auto"/>
        <w:ind w:left="994" w:right="564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</w:t>
      </w:r>
      <w:r>
        <w:rPr>
          <w:sz w:val="28"/>
        </w:rPr>
        <w:t>ивности реализации данной программы.</w:t>
      </w:r>
    </w:p>
    <w:p w:rsidR="00CD6371" w:rsidRDefault="00E63904">
      <w:pPr>
        <w:spacing w:before="1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взаимопонимания.Акцент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</w:t>
      </w:r>
      <w:r>
        <w:rPr>
          <w:sz w:val="28"/>
        </w:rPr>
        <w:t>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CD6371" w:rsidRDefault="00E63904">
      <w:pPr>
        <w:spacing w:line="320" w:lineRule="exact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CD6371" w:rsidRDefault="00E63904">
      <w:pPr>
        <w:pStyle w:val="a4"/>
        <w:numPr>
          <w:ilvl w:val="0"/>
          <w:numId w:val="7"/>
        </w:numPr>
        <w:tabs>
          <w:tab w:val="left" w:pos="2157"/>
        </w:tabs>
        <w:spacing w:before="50" w:line="276" w:lineRule="auto"/>
        <w:ind w:right="579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</w:t>
      </w:r>
      <w:r>
        <w:rPr>
          <w:sz w:val="28"/>
        </w:rPr>
        <w:t>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CD6371" w:rsidRDefault="00E63904">
      <w:pPr>
        <w:spacing w:line="278" w:lineRule="auto"/>
        <w:ind w:left="994" w:right="582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CD6371" w:rsidRDefault="00E63904">
      <w:pPr>
        <w:pStyle w:val="a4"/>
        <w:numPr>
          <w:ilvl w:val="0"/>
          <w:numId w:val="7"/>
        </w:numPr>
        <w:tabs>
          <w:tab w:val="left" w:pos="203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</w:t>
      </w:r>
      <w:r>
        <w:rPr>
          <w:sz w:val="28"/>
        </w:rPr>
        <w:t xml:space="preserve"> с темой и может быть реализован как самостоятельная программа краткосрочной смены (7 дней).</w:t>
      </w:r>
    </w:p>
    <w:p w:rsidR="00CD6371" w:rsidRDefault="00E63904">
      <w:pPr>
        <w:pStyle w:val="3"/>
        <w:numPr>
          <w:ilvl w:val="1"/>
          <w:numId w:val="6"/>
        </w:numPr>
        <w:tabs>
          <w:tab w:val="left" w:pos="2477"/>
        </w:tabs>
        <w:ind w:left="2477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CD6371" w:rsidRDefault="00E63904">
      <w:pPr>
        <w:spacing w:before="42" w:line="276" w:lineRule="auto"/>
        <w:ind w:left="994" w:right="562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z w:val="28"/>
        </w:rPr>
        <w:t xml:space="preserve"> 6,5 </w:t>
      </w:r>
      <w:r>
        <w:rPr>
          <w:sz w:val="28"/>
        </w:rPr>
        <w:t xml:space="preserve">–17 лет (дифференциация: </w:t>
      </w:r>
      <w:r>
        <w:rPr>
          <w:sz w:val="28"/>
        </w:rPr>
        <w:t>6,5</w:t>
      </w:r>
      <w:r>
        <w:rPr>
          <w:sz w:val="28"/>
        </w:rPr>
        <w:t>–10, 11–14, 15–17 лет).</w:t>
      </w:r>
    </w:p>
    <w:p w:rsidR="00CD6371" w:rsidRDefault="00E63904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73" w:firstLine="851"/>
        <w:jc w:val="both"/>
        <w:rPr>
          <w:sz w:val="28"/>
        </w:rPr>
      </w:pPr>
      <w:r>
        <w:rPr>
          <w:sz w:val="28"/>
        </w:rPr>
        <w:t xml:space="preserve">Для детей </w:t>
      </w:r>
      <w:r>
        <w:rPr>
          <w:sz w:val="28"/>
        </w:rPr>
        <w:t>6,5</w:t>
      </w:r>
      <w:r>
        <w:rPr>
          <w:sz w:val="28"/>
        </w:rPr>
        <w:t>-10 лет – знакомство с традиционными играми, сказками и ремеслами народов Тверской области.</w:t>
      </w:r>
    </w:p>
    <w:p w:rsidR="00CD6371" w:rsidRDefault="00CD6371">
      <w:pPr>
        <w:pStyle w:val="a4"/>
        <w:spacing w:line="276" w:lineRule="auto"/>
        <w:jc w:val="both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pStyle w:val="a4"/>
        <w:numPr>
          <w:ilvl w:val="0"/>
          <w:numId w:val="8"/>
        </w:numPr>
        <w:tabs>
          <w:tab w:val="left" w:pos="2408"/>
        </w:tabs>
        <w:spacing w:before="67" w:line="276" w:lineRule="auto"/>
        <w:ind w:right="56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CD6371" w:rsidRDefault="00E63904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69" w:firstLine="851"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CD6371" w:rsidRDefault="00CD6371">
      <w:pPr>
        <w:pStyle w:val="a3"/>
        <w:spacing w:before="43"/>
        <w:ind w:left="0"/>
        <w:rPr>
          <w:sz w:val="28"/>
        </w:rPr>
      </w:pPr>
    </w:p>
    <w:p w:rsidR="00CD6371" w:rsidRDefault="00E63904">
      <w:pPr>
        <w:pStyle w:val="2"/>
        <w:spacing w:before="1"/>
        <w:ind w:left="419"/>
      </w:pPr>
      <w:bookmarkStart w:id="6" w:name="_TOC_250016"/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bookmarkEnd w:id="6"/>
      <w:r>
        <w:rPr>
          <w:spacing w:val="-2"/>
        </w:rPr>
        <w:t>ПРОГРАММЫ</w:t>
      </w:r>
    </w:p>
    <w:p w:rsidR="00CD6371" w:rsidRDefault="00E63904">
      <w:pPr>
        <w:pStyle w:val="3"/>
        <w:numPr>
          <w:ilvl w:val="1"/>
          <w:numId w:val="9"/>
        </w:numPr>
        <w:tabs>
          <w:tab w:val="left" w:pos="2335"/>
        </w:tabs>
        <w:spacing w:before="131"/>
        <w:ind w:left="2335" w:hanging="490"/>
        <w:jc w:val="both"/>
      </w:pPr>
      <w:bookmarkStart w:id="7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rPr>
          <w:spacing w:val="-2"/>
        </w:rPr>
        <w:t>задачи</w:t>
      </w:r>
    </w:p>
    <w:p w:rsidR="00CD6371" w:rsidRDefault="00E63904">
      <w:pPr>
        <w:spacing w:before="43" w:line="276" w:lineRule="auto"/>
        <w:ind w:left="994" w:right="56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</w:t>
      </w:r>
      <w:r>
        <w:rPr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CD6371" w:rsidRDefault="00E63904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CD6371" w:rsidRDefault="00CD6371">
      <w:pPr>
        <w:pStyle w:val="a3"/>
        <w:spacing w:before="194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3259"/>
        <w:gridCol w:w="3116"/>
      </w:tblGrid>
      <w:tr w:rsidR="00CD6371">
        <w:trPr>
          <w:trHeight w:val="74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CD6371">
        <w:trPr>
          <w:trHeight w:val="2222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CD6371" w:rsidRDefault="00E6390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Гимна, Флага, Герба РФ и Тверской области; </w:t>
            </w:r>
            <w:r>
              <w:rPr>
                <w:sz w:val="28"/>
              </w:rPr>
              <w:t>участие в церемониях; проекты о малой Родине</w:t>
            </w:r>
          </w:p>
        </w:tc>
      </w:tr>
      <w:tr w:rsidR="00CD6371">
        <w:trPr>
          <w:trHeight w:val="1481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CD6371" w:rsidRDefault="00E6390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CD6371">
        <w:trPr>
          <w:trHeight w:val="1852"/>
        </w:trPr>
        <w:tc>
          <w:tcPr>
            <w:tcW w:w="2972" w:type="dxa"/>
          </w:tcPr>
          <w:p w:rsidR="00CD6371" w:rsidRDefault="00E63904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физическую </w:t>
            </w:r>
            <w:r>
              <w:rPr>
                <w:spacing w:val="-2"/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CD6371" w:rsidRDefault="00E6390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CD6371" w:rsidRDefault="00E63904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CD6371">
        <w:trPr>
          <w:trHeight w:val="1480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CD6371" w:rsidRDefault="00E63904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CD6371" w:rsidRDefault="00E63904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CD6371">
        <w:trPr>
          <w:trHeight w:val="369"/>
        </w:trPr>
        <w:tc>
          <w:tcPr>
            <w:tcW w:w="2972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CD6371" w:rsidRDefault="00CD6371">
      <w:pPr>
        <w:pStyle w:val="TableParagraph"/>
        <w:spacing w:line="315" w:lineRule="exact"/>
        <w:jc w:val="center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72"/>
        <w:gridCol w:w="600"/>
        <w:gridCol w:w="3259"/>
        <w:gridCol w:w="3116"/>
      </w:tblGrid>
      <w:tr w:rsidR="00CD6371">
        <w:trPr>
          <w:trHeight w:val="741"/>
        </w:trPr>
        <w:tc>
          <w:tcPr>
            <w:tcW w:w="2972" w:type="dxa"/>
            <w:gridSpan w:val="2"/>
          </w:tcPr>
          <w:p w:rsidR="00CD6371" w:rsidRDefault="00E6390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CD6371" w:rsidRDefault="00E63904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CD6371" w:rsidRDefault="00E63904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CD6371" w:rsidRDefault="00E63904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CD6371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CD6371" w:rsidRDefault="00E63904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CD6371" w:rsidRDefault="00E63904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CD6371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D6371" w:rsidRDefault="00E63904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CD6371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CD6371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CD6371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CD6371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CD6371" w:rsidRDefault="00E63904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CD6371" w:rsidRDefault="00E63904">
      <w:pPr>
        <w:pStyle w:val="3"/>
        <w:numPr>
          <w:ilvl w:val="1"/>
          <w:numId w:val="9"/>
        </w:numPr>
        <w:tabs>
          <w:tab w:val="left" w:pos="2335"/>
        </w:tabs>
        <w:spacing w:before="15" w:line="278" w:lineRule="auto"/>
        <w:ind w:left="1845" w:right="491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line="312" w:lineRule="exact"/>
        <w:ind w:left="2409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  <w:tab w:val="left" w:pos="4045"/>
          <w:tab w:val="left" w:pos="5944"/>
          <w:tab w:val="left" w:pos="7247"/>
        </w:tabs>
        <w:spacing w:before="49" w:line="276" w:lineRule="auto"/>
        <w:ind w:right="56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CD6371" w:rsidRDefault="00E63904">
      <w:pPr>
        <w:pStyle w:val="3"/>
        <w:spacing w:before="5"/>
        <w:ind w:left="1845"/>
      </w:pPr>
      <w:r>
        <w:rPr>
          <w:spacing w:val="-2"/>
        </w:rPr>
        <w:t>Метапредметные: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before="43"/>
        <w:ind w:left="2409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  <w:tab w:val="left" w:pos="3724"/>
          <w:tab w:val="left" w:pos="5494"/>
          <w:tab w:val="left" w:pos="7621"/>
          <w:tab w:val="left" w:pos="9390"/>
        </w:tabs>
        <w:spacing w:before="47" w:line="276" w:lineRule="auto"/>
        <w:ind w:right="57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before="2"/>
        <w:ind w:left="2409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CD6371" w:rsidRDefault="00E63904">
      <w:pPr>
        <w:pStyle w:val="3"/>
        <w:spacing w:before="53"/>
        <w:ind w:left="1845"/>
      </w:pPr>
      <w:r>
        <w:rPr>
          <w:spacing w:val="-2"/>
        </w:rPr>
        <w:t>Личностные: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  <w:tab w:val="left" w:pos="5077"/>
          <w:tab w:val="left" w:pos="6803"/>
          <w:tab w:val="left" w:pos="8671"/>
        </w:tabs>
        <w:spacing w:before="45" w:line="276" w:lineRule="auto"/>
        <w:ind w:right="573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line="321" w:lineRule="exact"/>
        <w:ind w:left="2409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CD6371" w:rsidRDefault="00E63904">
      <w:pPr>
        <w:pStyle w:val="a4"/>
        <w:numPr>
          <w:ilvl w:val="2"/>
          <w:numId w:val="9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CD6371" w:rsidRDefault="00CD6371">
      <w:pPr>
        <w:pStyle w:val="a3"/>
        <w:spacing w:before="102"/>
        <w:ind w:left="0"/>
        <w:rPr>
          <w:sz w:val="28"/>
        </w:rPr>
      </w:pPr>
    </w:p>
    <w:p w:rsidR="00CD6371" w:rsidRDefault="00E63904">
      <w:pPr>
        <w:pStyle w:val="2"/>
        <w:spacing w:before="0"/>
        <w:ind w:left="429" w:right="461"/>
      </w:pPr>
      <w:bookmarkStart w:id="8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8"/>
      <w:r>
        <w:rPr>
          <w:spacing w:val="-2"/>
        </w:rPr>
        <w:t>ПРОГРАММЫ</w:t>
      </w:r>
    </w:p>
    <w:p w:rsidR="00CD6371" w:rsidRDefault="00E63904">
      <w:pPr>
        <w:pStyle w:val="3"/>
        <w:numPr>
          <w:ilvl w:val="1"/>
          <w:numId w:val="10"/>
        </w:numPr>
        <w:tabs>
          <w:tab w:val="left" w:pos="2335"/>
        </w:tabs>
        <w:spacing w:before="48"/>
        <w:ind w:left="2335" w:hanging="490"/>
        <w:jc w:val="both"/>
      </w:pPr>
      <w:bookmarkStart w:id="9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программы</w:t>
      </w:r>
    </w:p>
    <w:p w:rsidR="00CD6371" w:rsidRDefault="00E63904">
      <w:pPr>
        <w:spacing w:before="46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 xml:space="preserve">тники смены поэтапно создают проект. Содержание каждого блока представлено в Календарном плане воспитательной работы по 3 возрастным категориям: </w:t>
      </w:r>
      <w:r>
        <w:rPr>
          <w:sz w:val="28"/>
        </w:rPr>
        <w:t>6,5</w:t>
      </w:r>
      <w:r>
        <w:rPr>
          <w:sz w:val="28"/>
        </w:rPr>
        <w:t>– 10, 11–14, 15–17 лет.</w:t>
      </w:r>
    </w:p>
    <w:p w:rsidR="00CD6371" w:rsidRDefault="00E63904">
      <w:pPr>
        <w:pStyle w:val="3"/>
        <w:spacing w:before="2"/>
        <w:ind w:left="1845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CD6371" w:rsidRDefault="00E63904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дни:«День</w:t>
      </w:r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CD6371" w:rsidRDefault="00E63904">
      <w:pPr>
        <w:spacing w:before="48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CD6371" w:rsidRDefault="00E63904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CD6371" w:rsidRDefault="00CD6371">
      <w:pPr>
        <w:jc w:val="both"/>
        <w:rPr>
          <w:sz w:val="28"/>
        </w:rPr>
        <w:sectPr w:rsidR="00CD6371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D6371" w:rsidRDefault="00CD6371">
      <w:pPr>
        <w:pStyle w:val="a3"/>
        <w:spacing w:before="122"/>
        <w:ind w:left="0"/>
        <w:rPr>
          <w:sz w:val="28"/>
        </w:rPr>
      </w:pPr>
    </w:p>
    <w:p w:rsidR="00CD6371" w:rsidRDefault="00E63904">
      <w:pPr>
        <w:pStyle w:val="3"/>
        <w:ind w:left="994"/>
      </w:pPr>
      <w:r>
        <w:rPr>
          <w:spacing w:val="-2"/>
        </w:rPr>
        <w:t>дней)</w:t>
      </w:r>
    </w:p>
    <w:p w:rsidR="00CD6371" w:rsidRDefault="00E63904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CD6371" w:rsidRDefault="00CD6371">
      <w:pPr>
        <w:pStyle w:val="a3"/>
        <w:spacing w:before="93"/>
        <w:ind w:left="0"/>
        <w:rPr>
          <w:b/>
          <w:sz w:val="28"/>
        </w:rPr>
      </w:pPr>
    </w:p>
    <w:p w:rsidR="00CD6371" w:rsidRDefault="00E63904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CD6371" w:rsidRDefault="00CD6371">
      <w:pPr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num="2" w:space="720" w:equalWidth="0">
            <w:col w:w="1676" w:space="40"/>
            <w:col w:w="9203"/>
          </w:cols>
        </w:sectPr>
      </w:pPr>
    </w:p>
    <w:p w:rsidR="00CD6371" w:rsidRDefault="00E63904">
      <w:pPr>
        <w:tabs>
          <w:tab w:val="left" w:pos="2277"/>
          <w:tab w:val="left" w:pos="4128"/>
          <w:tab w:val="left" w:pos="4964"/>
          <w:tab w:val="left" w:pos="5938"/>
          <w:tab w:val="left" w:pos="7468"/>
          <w:tab w:val="left" w:pos="8958"/>
        </w:tabs>
        <w:spacing w:before="48" w:line="278" w:lineRule="auto"/>
        <w:ind w:left="994" w:right="564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CD6371" w:rsidRDefault="00E63904">
      <w:pPr>
        <w:pStyle w:val="3"/>
        <w:ind w:left="1845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CD6371" w:rsidRDefault="00E63904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дни:«Тверская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CD6371" w:rsidRDefault="00E63904">
      <w:pPr>
        <w:tabs>
          <w:tab w:val="left" w:pos="1872"/>
          <w:tab w:val="left" w:pos="2954"/>
          <w:tab w:val="left" w:pos="3991"/>
          <w:tab w:val="left" w:pos="5542"/>
          <w:tab w:val="left" w:pos="7276"/>
          <w:tab w:val="left" w:pos="8373"/>
          <w:tab w:val="left" w:pos="9200"/>
        </w:tabs>
        <w:spacing w:before="48" w:line="278" w:lineRule="auto"/>
        <w:ind w:left="994" w:right="563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CD6371" w:rsidRDefault="00E63904">
      <w:pPr>
        <w:pStyle w:val="3"/>
        <w:numPr>
          <w:ilvl w:val="1"/>
          <w:numId w:val="10"/>
        </w:numPr>
        <w:tabs>
          <w:tab w:val="left" w:pos="2335"/>
        </w:tabs>
        <w:ind w:left="2335" w:hanging="490"/>
      </w:pPr>
      <w:bookmarkStart w:id="10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самоуправления</w:t>
      </w:r>
    </w:p>
    <w:p w:rsidR="00CD6371" w:rsidRDefault="00E63904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CD6371" w:rsidRDefault="00E63904">
      <w:pPr>
        <w:pStyle w:val="a4"/>
        <w:numPr>
          <w:ilvl w:val="0"/>
          <w:numId w:val="11"/>
        </w:numPr>
        <w:tabs>
          <w:tab w:val="left" w:pos="2409"/>
          <w:tab w:val="left" w:pos="3876"/>
          <w:tab w:val="left" w:pos="5145"/>
          <w:tab w:val="left" w:pos="6642"/>
          <w:tab w:val="left" w:pos="7753"/>
          <w:tab w:val="left" w:pos="9522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CD6371" w:rsidRDefault="00E63904">
      <w:pPr>
        <w:pStyle w:val="a4"/>
        <w:numPr>
          <w:ilvl w:val="0"/>
          <w:numId w:val="11"/>
        </w:numPr>
        <w:tabs>
          <w:tab w:val="left" w:pos="2409"/>
        </w:tabs>
        <w:spacing w:line="276" w:lineRule="auto"/>
        <w:ind w:right="579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CD6371" w:rsidRDefault="00E63904">
      <w:pPr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CD6371" w:rsidRDefault="00E63904">
      <w:pPr>
        <w:pStyle w:val="a4"/>
        <w:numPr>
          <w:ilvl w:val="1"/>
          <w:numId w:val="11"/>
        </w:numPr>
        <w:tabs>
          <w:tab w:val="left" w:pos="2409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CD6371" w:rsidRDefault="00E63904">
      <w:pPr>
        <w:pStyle w:val="a4"/>
        <w:numPr>
          <w:ilvl w:val="1"/>
          <w:numId w:val="11"/>
        </w:numPr>
        <w:tabs>
          <w:tab w:val="left" w:pos="2409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CD6371" w:rsidRDefault="00E63904">
      <w:pPr>
        <w:pStyle w:val="a4"/>
        <w:numPr>
          <w:ilvl w:val="1"/>
          <w:numId w:val="11"/>
        </w:numPr>
        <w:tabs>
          <w:tab w:val="left" w:pos="2409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CD6371" w:rsidRDefault="00E63904">
      <w:pPr>
        <w:pStyle w:val="3"/>
        <w:numPr>
          <w:ilvl w:val="1"/>
          <w:numId w:val="10"/>
        </w:numPr>
        <w:tabs>
          <w:tab w:val="left" w:pos="2335"/>
        </w:tabs>
        <w:spacing w:before="52"/>
        <w:ind w:left="2335" w:hanging="490"/>
      </w:pPr>
      <w:bookmarkStart w:id="11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1"/>
      <w:r>
        <w:rPr>
          <w:spacing w:val="-2"/>
        </w:rPr>
        <w:t>смены</w:t>
      </w:r>
    </w:p>
    <w:p w:rsidR="00CD6371" w:rsidRDefault="00E63904">
      <w:pPr>
        <w:spacing w:before="48"/>
        <w:ind w:left="1845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CD6371" w:rsidRDefault="00E63904">
      <w:pPr>
        <w:spacing w:before="43" w:line="276" w:lineRule="auto"/>
        <w:ind w:left="994" w:right="571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Программы воспитательной работы </w:t>
      </w:r>
      <w:r>
        <w:rPr>
          <w:sz w:val="28"/>
        </w:rPr>
        <w:t>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CD6371" w:rsidRDefault="00E63904">
      <w:pPr>
        <w:spacing w:before="1" w:after="56"/>
        <w:ind w:left="1845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CD6371">
        <w:trPr>
          <w:trHeight w:val="1852"/>
        </w:trPr>
        <w:tc>
          <w:tcPr>
            <w:tcW w:w="4248" w:type="dxa"/>
          </w:tcPr>
          <w:p w:rsidR="00CD6371" w:rsidRDefault="00E63904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CD6371" w:rsidRDefault="00E63904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</w:t>
            </w:r>
            <w:r>
              <w:rPr>
                <w:b/>
                <w:sz w:val="28"/>
              </w:rPr>
              <w:t>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CD6371" w:rsidRDefault="00E63904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CD6371" w:rsidRDefault="00E63904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CD6371" w:rsidRDefault="00E63904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CD6371">
        <w:trPr>
          <w:trHeight w:val="1850"/>
        </w:trPr>
        <w:tc>
          <w:tcPr>
            <w:tcW w:w="4248" w:type="dxa"/>
          </w:tcPr>
          <w:p w:rsidR="00CD6371" w:rsidRDefault="00E63904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CD6371" w:rsidRDefault="00E63904">
            <w:pPr>
              <w:pStyle w:val="TableParagraph"/>
              <w:numPr>
                <w:ilvl w:val="1"/>
                <w:numId w:val="1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CD6371" w:rsidRDefault="00E63904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CD6371" w:rsidRDefault="00CD6371">
            <w:pPr>
              <w:pStyle w:val="TableParagraph"/>
              <w:spacing w:before="40"/>
              <w:rPr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CD6371">
        <w:trPr>
          <w:trHeight w:val="371"/>
        </w:trPr>
        <w:tc>
          <w:tcPr>
            <w:tcW w:w="4248" w:type="dxa"/>
          </w:tcPr>
          <w:p w:rsidR="00CD6371" w:rsidRDefault="00E63904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CD6371" w:rsidRDefault="00CD6371">
      <w:pPr>
        <w:pStyle w:val="TableParagraph"/>
        <w:spacing w:line="315" w:lineRule="exact"/>
        <w:rPr>
          <w:sz w:val="28"/>
        </w:rPr>
        <w:sectPr w:rsidR="00CD6371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CD6371">
        <w:trPr>
          <w:trHeight w:val="741"/>
        </w:trPr>
        <w:tc>
          <w:tcPr>
            <w:tcW w:w="4248" w:type="dxa"/>
          </w:tcPr>
          <w:p w:rsidR="00CD6371" w:rsidRDefault="00E63904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CD6371" w:rsidRDefault="00E63904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</w:tr>
      <w:tr w:rsidR="00CD6371">
        <w:trPr>
          <w:trHeight w:val="2591"/>
        </w:trPr>
        <w:tc>
          <w:tcPr>
            <w:tcW w:w="4248" w:type="dxa"/>
          </w:tcPr>
          <w:p w:rsidR="00CD6371" w:rsidRDefault="00E63904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CD6371" w:rsidRDefault="00E63904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CD6371" w:rsidRDefault="00E63904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CD6371" w:rsidRDefault="00E63904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CD6371" w:rsidRDefault="00E63904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CD6371">
        <w:trPr>
          <w:trHeight w:val="6295"/>
        </w:trPr>
        <w:tc>
          <w:tcPr>
            <w:tcW w:w="4248" w:type="dxa"/>
          </w:tcPr>
          <w:p w:rsidR="00CD6371" w:rsidRDefault="00E63904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CD6371" w:rsidRDefault="00E63904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CD6371" w:rsidRDefault="00E63904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CD6371" w:rsidRDefault="00E63904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CD6371" w:rsidRDefault="00E63904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CD6371" w:rsidRDefault="00E63904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CD6371" w:rsidRDefault="00E63904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CD6371" w:rsidRDefault="00E6390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CD6371" w:rsidRDefault="00E63904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CD6371" w:rsidRDefault="00E63904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CD6371" w:rsidRDefault="00E63904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CD6371" w:rsidRDefault="00E6390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CD6371" w:rsidRDefault="00E63904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CD6371">
        <w:trPr>
          <w:trHeight w:val="2964"/>
        </w:trPr>
        <w:tc>
          <w:tcPr>
            <w:tcW w:w="4248" w:type="dxa"/>
          </w:tcPr>
          <w:p w:rsidR="00CD6371" w:rsidRDefault="00E63904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CD6371" w:rsidRDefault="00E63904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CD6371" w:rsidRDefault="00E63904">
            <w:pPr>
              <w:pStyle w:val="TableParagraph"/>
              <w:numPr>
                <w:ilvl w:val="1"/>
                <w:numId w:val="14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CD6371" w:rsidRDefault="00E63904">
            <w:pPr>
              <w:pStyle w:val="TableParagraph"/>
              <w:numPr>
                <w:ilvl w:val="1"/>
                <w:numId w:val="14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CD6371" w:rsidRDefault="00E63904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CD6371" w:rsidRDefault="00E63904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CD6371" w:rsidRDefault="00E63904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CD6371" w:rsidRDefault="00CD6371">
            <w:pPr>
              <w:pStyle w:val="TableParagraph"/>
              <w:spacing w:before="34"/>
              <w:rPr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CD6371">
        <w:trPr>
          <w:trHeight w:val="1110"/>
        </w:trPr>
        <w:tc>
          <w:tcPr>
            <w:tcW w:w="4248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CD6371" w:rsidRDefault="00E63904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CD6371" w:rsidRDefault="00E6390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CD6371" w:rsidRDefault="00CD6371">
      <w:pPr>
        <w:pStyle w:val="TableParagraph"/>
        <w:spacing w:line="321" w:lineRule="exact"/>
        <w:rPr>
          <w:sz w:val="28"/>
        </w:rPr>
        <w:sectPr w:rsidR="00CD6371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D6371" w:rsidRDefault="00E63904">
      <w:pPr>
        <w:pStyle w:val="2"/>
        <w:jc w:val="left"/>
      </w:pPr>
      <w:bookmarkStart w:id="12" w:name="_TOC_250010"/>
      <w:r>
        <w:lastRenderedPageBreak/>
        <w:t>ОСНОВНЫЕ</w:t>
      </w:r>
      <w:r>
        <w:rPr>
          <w:spacing w:val="-17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bookmarkEnd w:id="12"/>
      <w:r>
        <w:rPr>
          <w:spacing w:val="-2"/>
        </w:rPr>
        <w:t>ПРОГРАММЫ</w:t>
      </w:r>
    </w:p>
    <w:p w:rsidR="00CD6371" w:rsidRDefault="00E63904">
      <w:pPr>
        <w:pStyle w:val="3"/>
        <w:numPr>
          <w:ilvl w:val="1"/>
          <w:numId w:val="15"/>
        </w:numPr>
        <w:tabs>
          <w:tab w:val="left" w:pos="2335"/>
        </w:tabs>
        <w:spacing w:before="132"/>
        <w:ind w:left="2335" w:hanging="490"/>
        <w:jc w:val="left"/>
      </w:pPr>
      <w:bookmarkStart w:id="13" w:name="_TOC_250009"/>
      <w:r>
        <w:t>Основные</w:t>
      </w:r>
      <w:r>
        <w:rPr>
          <w:spacing w:val="-18"/>
        </w:rPr>
        <w:t xml:space="preserve"> </w:t>
      </w:r>
      <w:bookmarkEnd w:id="13"/>
      <w:r>
        <w:rPr>
          <w:spacing w:val="-4"/>
        </w:rPr>
        <w:t>этапы</w:t>
      </w:r>
    </w:p>
    <w:p w:rsidR="00CD6371" w:rsidRDefault="00E63904">
      <w:pPr>
        <w:spacing w:before="45"/>
        <w:ind w:left="1845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CD6371" w:rsidRDefault="00E63904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CD6371" w:rsidRDefault="00E63904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CD6371" w:rsidRDefault="00E63904">
      <w:pPr>
        <w:pStyle w:val="a4"/>
        <w:numPr>
          <w:ilvl w:val="2"/>
          <w:numId w:val="15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CD6371" w:rsidRDefault="00E63904">
      <w:pPr>
        <w:pStyle w:val="a4"/>
        <w:numPr>
          <w:ilvl w:val="2"/>
          <w:numId w:val="15"/>
        </w:numPr>
        <w:tabs>
          <w:tab w:val="left" w:pos="2019"/>
        </w:tabs>
        <w:spacing w:before="50"/>
        <w:ind w:left="2019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CD6371" w:rsidRDefault="00CD6371">
      <w:pPr>
        <w:pStyle w:val="a4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CD6371" w:rsidRDefault="00E63904">
      <w:pPr>
        <w:spacing w:before="95"/>
        <w:rPr>
          <w:sz w:val="28"/>
        </w:rPr>
      </w:pPr>
      <w:r>
        <w:br w:type="column"/>
      </w:r>
    </w:p>
    <w:p w:rsidR="00CD6371" w:rsidRDefault="00E63904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7" w:line="278" w:lineRule="auto"/>
        <w:ind w:right="573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606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3283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7" w:line="276" w:lineRule="auto"/>
        <w:ind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CD6371" w:rsidRDefault="00E63904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CD6371" w:rsidRDefault="00E63904">
      <w:pPr>
        <w:pStyle w:val="3"/>
        <w:numPr>
          <w:ilvl w:val="1"/>
          <w:numId w:val="15"/>
        </w:numPr>
        <w:tabs>
          <w:tab w:val="left" w:pos="560"/>
        </w:tabs>
        <w:spacing w:before="53"/>
        <w:ind w:left="560" w:hanging="490"/>
        <w:jc w:val="left"/>
      </w:pPr>
      <w:bookmarkStart w:id="14" w:name="_TOC_250008"/>
      <w:r>
        <w:t>Ключевые</w:t>
      </w:r>
      <w:r>
        <w:rPr>
          <w:spacing w:val="-17"/>
        </w:rPr>
        <w:t xml:space="preserve"> </w:t>
      </w:r>
      <w:bookmarkEnd w:id="14"/>
      <w:r>
        <w:rPr>
          <w:spacing w:val="-2"/>
        </w:rPr>
        <w:t>мероприятия</w:t>
      </w:r>
    </w:p>
    <w:p w:rsidR="00CD6371" w:rsidRDefault="00E63904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CD6371" w:rsidRDefault="00CD6371">
      <w:pPr>
        <w:rPr>
          <w:sz w:val="28"/>
        </w:rPr>
        <w:sectPr w:rsidR="00CD6371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736" w:space="40"/>
            <w:col w:w="9143"/>
          </w:cols>
        </w:sectPr>
      </w:pPr>
    </w:p>
    <w:p w:rsidR="00CD6371" w:rsidRDefault="00E63904">
      <w:pPr>
        <w:spacing w:before="48" w:line="276" w:lineRule="auto"/>
        <w:ind w:left="994" w:right="680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CD6371" w:rsidRDefault="00E63904">
      <w:pPr>
        <w:pStyle w:val="a4"/>
        <w:numPr>
          <w:ilvl w:val="0"/>
          <w:numId w:val="17"/>
        </w:numPr>
        <w:tabs>
          <w:tab w:val="left" w:pos="2055"/>
        </w:tabs>
        <w:spacing w:line="321" w:lineRule="exact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CD6371" w:rsidRDefault="00E63904">
      <w:pPr>
        <w:pStyle w:val="a4"/>
        <w:numPr>
          <w:ilvl w:val="0"/>
          <w:numId w:val="17"/>
        </w:numPr>
        <w:tabs>
          <w:tab w:val="left" w:pos="2055"/>
        </w:tabs>
        <w:spacing w:before="50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CD6371" w:rsidRDefault="00E63904">
      <w:pPr>
        <w:pStyle w:val="a4"/>
        <w:numPr>
          <w:ilvl w:val="0"/>
          <w:numId w:val="17"/>
        </w:numPr>
        <w:tabs>
          <w:tab w:val="left" w:pos="2055"/>
        </w:tabs>
        <w:spacing w:before="48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CD6371" w:rsidRDefault="00CD6371">
      <w:pPr>
        <w:pStyle w:val="a4"/>
        <w:rPr>
          <w:sz w:val="28"/>
        </w:rPr>
        <w:sectPr w:rsidR="00CD6371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p w:rsidR="00CD6371" w:rsidRDefault="00E63904">
      <w:pPr>
        <w:pStyle w:val="2"/>
        <w:ind w:left="3353"/>
        <w:jc w:val="left"/>
      </w:pPr>
      <w:bookmarkStart w:id="15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5"/>
      <w:r>
        <w:rPr>
          <w:spacing w:val="-2"/>
        </w:rPr>
        <w:t>ПРОГРАММЫ</w:t>
      </w:r>
    </w:p>
    <w:p w:rsidR="00CD6371" w:rsidRDefault="00E63904">
      <w:pPr>
        <w:pStyle w:val="3"/>
        <w:numPr>
          <w:ilvl w:val="1"/>
          <w:numId w:val="18"/>
        </w:numPr>
        <w:tabs>
          <w:tab w:val="left" w:pos="2335"/>
        </w:tabs>
        <w:spacing w:before="50"/>
        <w:ind w:left="2335" w:hanging="490"/>
        <w:jc w:val="both"/>
      </w:pPr>
      <w:bookmarkStart w:id="16" w:name="_TOC_250006"/>
      <w:r>
        <w:t>Организационные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условия</w:t>
      </w:r>
    </w:p>
    <w:p w:rsidR="00CD6371" w:rsidRDefault="00E63904">
      <w:pPr>
        <w:spacing w:before="43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выполнить прежде всего в подготовительный период, </w:t>
      </w:r>
      <w:r>
        <w:rPr>
          <w:sz w:val="28"/>
        </w:rPr>
        <w:t>это: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58"/>
        </w:tabs>
        <w:spacing w:before="1" w:line="276" w:lineRule="auto"/>
        <w:ind w:right="567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08"/>
        </w:tabs>
        <w:spacing w:line="321" w:lineRule="exact"/>
        <w:ind w:left="2008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08"/>
        </w:tabs>
        <w:spacing w:before="50"/>
        <w:ind w:left="2008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19"/>
        </w:tabs>
        <w:spacing w:before="48" w:line="276" w:lineRule="auto"/>
        <w:ind w:right="56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CD6371" w:rsidRDefault="00E63904">
      <w:pPr>
        <w:pStyle w:val="3"/>
        <w:numPr>
          <w:ilvl w:val="1"/>
          <w:numId w:val="18"/>
        </w:numPr>
        <w:tabs>
          <w:tab w:val="left" w:pos="2335"/>
        </w:tabs>
        <w:spacing w:before="5"/>
        <w:ind w:left="2335" w:hanging="490"/>
        <w:jc w:val="both"/>
      </w:pPr>
      <w:bookmarkStart w:id="17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7"/>
      <w:r>
        <w:rPr>
          <w:spacing w:val="-2"/>
        </w:rPr>
        <w:t>условия</w:t>
      </w:r>
    </w:p>
    <w:p w:rsidR="00CD6371" w:rsidRDefault="00E63904">
      <w:pPr>
        <w:spacing w:before="43"/>
        <w:ind w:left="1845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08"/>
        </w:tabs>
        <w:spacing w:before="49"/>
        <w:ind w:left="2008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2034"/>
        </w:tabs>
        <w:spacing w:before="48"/>
        <w:ind w:left="2034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CD6371" w:rsidRDefault="00CD6371">
      <w:pPr>
        <w:pStyle w:val="a4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spacing w:before="50"/>
        <w:ind w:left="994"/>
        <w:rPr>
          <w:sz w:val="28"/>
        </w:rPr>
      </w:pPr>
      <w:r>
        <w:rPr>
          <w:spacing w:val="-6"/>
          <w:sz w:val="28"/>
        </w:rPr>
        <w:lastRenderedPageBreak/>
        <w:t>т.д.);</w:t>
      </w:r>
    </w:p>
    <w:p w:rsidR="00CD6371" w:rsidRDefault="00E63904">
      <w:pPr>
        <w:spacing w:before="98"/>
        <w:rPr>
          <w:sz w:val="28"/>
        </w:rPr>
      </w:pPr>
      <w:r>
        <w:br w:type="column"/>
      </w:r>
    </w:p>
    <w:p w:rsidR="00CD6371" w:rsidRDefault="00E63904">
      <w:pPr>
        <w:pStyle w:val="a4"/>
        <w:numPr>
          <w:ilvl w:val="0"/>
          <w:numId w:val="19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CD6371" w:rsidRDefault="00E63904">
      <w:pPr>
        <w:pStyle w:val="a4"/>
        <w:numPr>
          <w:ilvl w:val="0"/>
          <w:numId w:val="19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CD6371" w:rsidRDefault="00E63904">
      <w:pPr>
        <w:pStyle w:val="3"/>
        <w:numPr>
          <w:ilvl w:val="1"/>
          <w:numId w:val="18"/>
        </w:numPr>
        <w:tabs>
          <w:tab w:val="left" w:pos="746"/>
        </w:tabs>
        <w:spacing w:before="53"/>
        <w:ind w:left="746" w:hanging="490"/>
        <w:jc w:val="left"/>
      </w:pPr>
      <w:bookmarkStart w:id="18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18"/>
      <w:r>
        <w:rPr>
          <w:spacing w:val="-2"/>
        </w:rPr>
        <w:t>условия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CD6371" w:rsidRDefault="00E63904">
      <w:pPr>
        <w:pStyle w:val="a4"/>
        <w:numPr>
          <w:ilvl w:val="2"/>
          <w:numId w:val="18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CD6371" w:rsidRDefault="00CD6371">
      <w:pPr>
        <w:pStyle w:val="a4"/>
        <w:rPr>
          <w:sz w:val="28"/>
        </w:rPr>
        <w:sectPr w:rsidR="00CD6371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550" w:space="40"/>
            <w:col w:w="9329"/>
          </w:cols>
        </w:sectPr>
      </w:pPr>
    </w:p>
    <w:p w:rsidR="00CD6371" w:rsidRDefault="00E63904">
      <w:pPr>
        <w:spacing w:before="47"/>
        <w:ind w:left="994"/>
        <w:rPr>
          <w:sz w:val="28"/>
        </w:rPr>
      </w:pPr>
      <w:r>
        <w:rPr>
          <w:sz w:val="28"/>
        </w:rPr>
        <w:lastRenderedPageBreak/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CD6371" w:rsidRDefault="00E63904">
      <w:pPr>
        <w:tabs>
          <w:tab w:val="left" w:pos="3826"/>
        </w:tabs>
        <w:spacing w:before="48" w:line="278" w:lineRule="auto"/>
        <w:ind w:left="994" w:right="680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CD6371" w:rsidRDefault="00E63904">
      <w:pPr>
        <w:pStyle w:val="3"/>
        <w:numPr>
          <w:ilvl w:val="1"/>
          <w:numId w:val="18"/>
        </w:numPr>
        <w:tabs>
          <w:tab w:val="left" w:pos="2335"/>
        </w:tabs>
        <w:spacing w:line="322" w:lineRule="exact"/>
        <w:ind w:left="2335" w:hanging="490"/>
        <w:jc w:val="left"/>
      </w:pPr>
      <w:bookmarkStart w:id="19" w:name="_TOC_250003"/>
      <w:bookmarkEnd w:id="19"/>
      <w:r>
        <w:rPr>
          <w:spacing w:val="-2"/>
        </w:rPr>
        <w:t>Кадровые условия</w:t>
      </w:r>
    </w:p>
    <w:p w:rsidR="00CD6371" w:rsidRDefault="00E63904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CD6371" w:rsidRDefault="00CD6371">
      <w:pPr>
        <w:pStyle w:val="a3"/>
        <w:spacing w:before="197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CD6371">
        <w:trPr>
          <w:trHeight w:val="741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CD6371" w:rsidRDefault="00E63904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CD6371">
        <w:trPr>
          <w:trHeight w:val="738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6371">
        <w:trPr>
          <w:trHeight w:val="741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CD6371">
        <w:trPr>
          <w:trHeight w:val="741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CD6371" w:rsidRDefault="00CD6371">
      <w:pPr>
        <w:pStyle w:val="TableParagraph"/>
        <w:spacing w:line="315" w:lineRule="exact"/>
        <w:jc w:val="center"/>
        <w:rPr>
          <w:sz w:val="28"/>
        </w:rPr>
        <w:sectPr w:rsidR="00CD6371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CD6371">
        <w:trPr>
          <w:trHeight w:val="741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6371">
        <w:trPr>
          <w:trHeight w:val="741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6371">
        <w:trPr>
          <w:trHeight w:val="740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CD6371">
        <w:trPr>
          <w:trHeight w:val="369"/>
        </w:trPr>
        <w:tc>
          <w:tcPr>
            <w:tcW w:w="703" w:type="dxa"/>
          </w:tcPr>
          <w:p w:rsidR="00CD6371" w:rsidRDefault="00E6390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CD6371" w:rsidRDefault="00E6390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CD6371" w:rsidRDefault="00E63904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CD6371" w:rsidRDefault="00CD6371">
      <w:pPr>
        <w:pStyle w:val="a3"/>
        <w:spacing w:before="52"/>
        <w:ind w:left="0"/>
        <w:rPr>
          <w:sz w:val="28"/>
        </w:rPr>
      </w:pPr>
    </w:p>
    <w:p w:rsidR="00CD6371" w:rsidRDefault="00E63904">
      <w:pPr>
        <w:pStyle w:val="2"/>
        <w:spacing w:before="0"/>
        <w:ind w:left="420"/>
      </w:pPr>
      <w:bookmarkStart w:id="20" w:name="_TOC_250002"/>
      <w:r>
        <w:t>ОЦЕНКА</w:t>
      </w:r>
      <w:r>
        <w:rPr>
          <w:spacing w:val="-7"/>
        </w:rPr>
        <w:t xml:space="preserve"> </w:t>
      </w:r>
      <w:bookmarkEnd w:id="20"/>
      <w:r>
        <w:rPr>
          <w:spacing w:val="-2"/>
        </w:rPr>
        <w:t>РЕЗУЛЬТАТИВНОСТИ</w:t>
      </w:r>
    </w:p>
    <w:p w:rsidR="00CD6371" w:rsidRDefault="00E63904">
      <w:pPr>
        <w:spacing w:before="127" w:line="276" w:lineRule="auto"/>
        <w:ind w:left="994" w:right="573"/>
        <w:jc w:val="both"/>
        <w:rPr>
          <w:sz w:val="28"/>
        </w:rPr>
      </w:pPr>
      <w:r>
        <w:rPr>
          <w:sz w:val="28"/>
        </w:rPr>
        <w:t xml:space="preserve">Оценка результативности программы летней профильной смены строится на </w:t>
      </w:r>
      <w:r>
        <w:rPr>
          <w:sz w:val="28"/>
        </w:rPr>
        <w:t>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CD6371" w:rsidRDefault="00E63904">
      <w:pPr>
        <w:spacing w:line="321" w:lineRule="exact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CD6371" w:rsidRDefault="00E63904">
      <w:pPr>
        <w:spacing w:before="50" w:line="276" w:lineRule="auto"/>
        <w:ind w:left="994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</w:t>
      </w:r>
      <w:r>
        <w:rPr>
          <w:b/>
          <w:sz w:val="28"/>
        </w:rPr>
        <w:t>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CD6371" w:rsidRDefault="00E63904">
      <w:pPr>
        <w:spacing w:line="278" w:lineRule="auto"/>
        <w:ind w:left="994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29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CD6371" w:rsidRDefault="00E63904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CD6371" w:rsidRDefault="00E63904">
      <w:pPr>
        <w:pStyle w:val="3"/>
        <w:spacing w:after="49"/>
        <w:ind w:left="994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D6371">
        <w:trPr>
          <w:trHeight w:val="1038"/>
        </w:trPr>
        <w:tc>
          <w:tcPr>
            <w:tcW w:w="2581" w:type="dxa"/>
          </w:tcPr>
          <w:p w:rsidR="00CD6371" w:rsidRDefault="00CD637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D6371" w:rsidRDefault="00E63904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D6371" w:rsidRDefault="00E63904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D6371" w:rsidRDefault="00CD637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D6371">
        <w:trPr>
          <w:trHeight w:val="4003"/>
        </w:trPr>
        <w:tc>
          <w:tcPr>
            <w:tcW w:w="2581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CD6371" w:rsidRDefault="00E63904">
            <w:pPr>
              <w:pStyle w:val="TableParagraph"/>
              <w:numPr>
                <w:ilvl w:val="0"/>
                <w:numId w:val="20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CD6371" w:rsidRDefault="00E63904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CD6371" w:rsidRDefault="00E63904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</w:t>
            </w:r>
            <w:r>
              <w:rPr>
                <w:sz w:val="28"/>
              </w:rPr>
              <w:t xml:space="preserve"> защита).</w:t>
            </w:r>
          </w:p>
        </w:tc>
      </w:tr>
      <w:tr w:rsidR="00CD6371">
        <w:trPr>
          <w:trHeight w:val="1041"/>
        </w:trPr>
        <w:tc>
          <w:tcPr>
            <w:tcW w:w="2581" w:type="dxa"/>
          </w:tcPr>
          <w:p w:rsidR="00CD6371" w:rsidRDefault="00E63904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CD6371" w:rsidRDefault="00E63904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8"/>
        </w:rPr>
        <w:sectPr w:rsidR="00CD6371">
          <w:type w:val="continuous"/>
          <w:pgSz w:w="11910" w:h="16840"/>
          <w:pgMar w:top="1100" w:right="283" w:bottom="122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D6371">
        <w:trPr>
          <w:trHeight w:val="1041"/>
        </w:trPr>
        <w:tc>
          <w:tcPr>
            <w:tcW w:w="2581" w:type="dxa"/>
          </w:tcPr>
          <w:p w:rsidR="00CD6371" w:rsidRDefault="00CD637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D6371" w:rsidRDefault="00E63904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D6371" w:rsidRDefault="00E63904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D6371" w:rsidRDefault="00CD637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D6371">
        <w:trPr>
          <w:trHeight w:val="3633"/>
        </w:trPr>
        <w:tc>
          <w:tcPr>
            <w:tcW w:w="2581" w:type="dxa"/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CD6371" w:rsidRDefault="00E63904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CD6371" w:rsidRDefault="00E63904">
            <w:pPr>
              <w:pStyle w:val="TableParagraph"/>
              <w:numPr>
                <w:ilvl w:val="0"/>
                <w:numId w:val="21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CD6371" w:rsidRDefault="00E63904">
            <w:pPr>
              <w:pStyle w:val="TableParagraph"/>
              <w:numPr>
                <w:ilvl w:val="0"/>
                <w:numId w:val="21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CD6371">
        <w:trPr>
          <w:trHeight w:val="3261"/>
        </w:trPr>
        <w:tc>
          <w:tcPr>
            <w:tcW w:w="2581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numPr>
                <w:ilvl w:val="0"/>
                <w:numId w:val="2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</w:t>
            </w:r>
            <w:r>
              <w:rPr>
                <w:sz w:val="28"/>
              </w:rPr>
              <w:t xml:space="preserve">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CD6371" w:rsidRDefault="00E63904">
            <w:pPr>
              <w:pStyle w:val="TableParagraph"/>
              <w:numPr>
                <w:ilvl w:val="0"/>
                <w:numId w:val="2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CD6371" w:rsidRDefault="00E63904">
            <w:pPr>
              <w:pStyle w:val="TableParagraph"/>
              <w:numPr>
                <w:ilvl w:val="0"/>
                <w:numId w:val="2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CD6371">
        <w:trPr>
          <w:trHeight w:val="3264"/>
        </w:trPr>
        <w:tc>
          <w:tcPr>
            <w:tcW w:w="2581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numPr>
                <w:ilvl w:val="0"/>
                <w:numId w:val="23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Количество и качество творческих </w:t>
            </w:r>
            <w:r>
              <w:rPr>
                <w:sz w:val="28"/>
              </w:rPr>
              <w:t>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CD6371" w:rsidRDefault="00E63904">
            <w:pPr>
              <w:pStyle w:val="TableParagraph"/>
              <w:numPr>
                <w:ilvl w:val="0"/>
                <w:numId w:val="23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CD6371" w:rsidRDefault="00E63904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CD6371">
        <w:trPr>
          <w:trHeight w:val="2522"/>
        </w:trPr>
        <w:tc>
          <w:tcPr>
            <w:tcW w:w="2581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CD6371" w:rsidRDefault="00CD6371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CD6371" w:rsidRDefault="00E63904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CD6371" w:rsidRDefault="00E63904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CD6371" w:rsidRDefault="00E63904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CD6371" w:rsidRDefault="00CD6371">
      <w:pPr>
        <w:pStyle w:val="TableParagraph"/>
        <w:spacing w:line="276" w:lineRule="auto"/>
        <w:jc w:val="both"/>
        <w:rPr>
          <w:sz w:val="28"/>
        </w:rPr>
        <w:sectPr w:rsidR="00CD6371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D6371">
        <w:trPr>
          <w:trHeight w:val="1041"/>
        </w:trPr>
        <w:tc>
          <w:tcPr>
            <w:tcW w:w="2581" w:type="dxa"/>
          </w:tcPr>
          <w:p w:rsidR="00CD6371" w:rsidRDefault="00CD637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D6371" w:rsidRDefault="00E63904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D6371" w:rsidRDefault="00E63904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D6371" w:rsidRDefault="00CD637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D6371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CD6371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CD6371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CD6371" w:rsidRDefault="00E63904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CD6371" w:rsidRDefault="00E63904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CD6371" w:rsidRDefault="00E63904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CD6371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D6371" w:rsidRDefault="00E63904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CD6371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CD6371" w:rsidRDefault="00CD6371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CD6371" w:rsidRDefault="00E63904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CD6371" w:rsidRDefault="00CD6371">
      <w:pPr>
        <w:pStyle w:val="a3"/>
        <w:spacing w:before="62"/>
        <w:ind w:left="0"/>
        <w:rPr>
          <w:b/>
          <w:sz w:val="28"/>
        </w:rPr>
      </w:pPr>
    </w:p>
    <w:p w:rsidR="00CD6371" w:rsidRDefault="00E63904">
      <w:pPr>
        <w:spacing w:before="1"/>
        <w:ind w:left="994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CD6371" w:rsidRDefault="00E63904">
      <w:pPr>
        <w:pStyle w:val="a4"/>
        <w:numPr>
          <w:ilvl w:val="0"/>
          <w:numId w:val="24"/>
        </w:numPr>
        <w:tabs>
          <w:tab w:val="left" w:pos="1713"/>
        </w:tabs>
        <w:spacing w:before="45" w:line="276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CD6371" w:rsidRDefault="00E63904">
      <w:pPr>
        <w:pStyle w:val="a4"/>
        <w:numPr>
          <w:ilvl w:val="0"/>
          <w:numId w:val="24"/>
        </w:numPr>
        <w:tabs>
          <w:tab w:val="left" w:pos="1713"/>
        </w:tabs>
        <w:spacing w:line="278" w:lineRule="auto"/>
        <w:ind w:right="56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CD6371" w:rsidRDefault="00E63904">
      <w:pPr>
        <w:pStyle w:val="3"/>
        <w:numPr>
          <w:ilvl w:val="0"/>
          <w:numId w:val="24"/>
        </w:numPr>
        <w:tabs>
          <w:tab w:val="left" w:pos="1712"/>
        </w:tabs>
        <w:spacing w:line="317" w:lineRule="exact"/>
        <w:ind w:left="1712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CD6371" w:rsidRDefault="00E63904">
      <w:pPr>
        <w:pStyle w:val="a4"/>
        <w:numPr>
          <w:ilvl w:val="0"/>
          <w:numId w:val="24"/>
        </w:numPr>
        <w:tabs>
          <w:tab w:val="left" w:pos="1712"/>
        </w:tabs>
        <w:spacing w:before="45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CD6371" w:rsidRDefault="00E63904">
      <w:pPr>
        <w:pStyle w:val="a4"/>
        <w:numPr>
          <w:ilvl w:val="0"/>
          <w:numId w:val="24"/>
        </w:numPr>
        <w:tabs>
          <w:tab w:val="left" w:pos="1713"/>
        </w:tabs>
        <w:spacing w:before="50" w:line="276" w:lineRule="auto"/>
        <w:ind w:right="569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CD6371" w:rsidRDefault="00E63904">
      <w:pPr>
        <w:pStyle w:val="3"/>
        <w:spacing w:before="4"/>
        <w:ind w:left="994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CD6371" w:rsidRDefault="00E63904">
      <w:pPr>
        <w:spacing w:before="43"/>
        <w:ind w:left="994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CD6371" w:rsidRDefault="00E63904">
      <w:pPr>
        <w:spacing w:before="50" w:line="276" w:lineRule="auto"/>
        <w:ind w:left="994" w:right="559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CD6371" w:rsidRDefault="00E63904">
      <w:pPr>
        <w:tabs>
          <w:tab w:val="left" w:pos="3305"/>
          <w:tab w:val="left" w:pos="4291"/>
          <w:tab w:val="left" w:pos="5677"/>
          <w:tab w:val="left" w:pos="6966"/>
          <w:tab w:val="left" w:pos="8007"/>
          <w:tab w:val="left" w:pos="8929"/>
          <w:tab w:val="left" w:pos="9666"/>
        </w:tabs>
        <w:spacing w:line="276" w:lineRule="auto"/>
        <w:ind w:left="994" w:right="567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2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 2/3 показателей;реализовано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CD6371" w:rsidRDefault="00CD6371">
      <w:pPr>
        <w:spacing w:line="276" w:lineRule="auto"/>
        <w:rPr>
          <w:sz w:val="28"/>
        </w:rPr>
        <w:sectPr w:rsidR="00CD6371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D6371" w:rsidRDefault="00E63904">
      <w:pPr>
        <w:pStyle w:val="2"/>
        <w:ind w:left="423"/>
      </w:pPr>
      <w:bookmarkStart w:id="21" w:name="_TOC_250001"/>
      <w:r>
        <w:rPr>
          <w:spacing w:val="-2"/>
        </w:rPr>
        <w:lastRenderedPageBreak/>
        <w:t>СПИСОК</w:t>
      </w:r>
      <w:r>
        <w:rPr>
          <w:spacing w:val="-12"/>
        </w:rPr>
        <w:t xml:space="preserve"> </w:t>
      </w:r>
      <w:r>
        <w:rPr>
          <w:spacing w:val="-2"/>
        </w:rPr>
        <w:t>ИСПОЛЬЗОВ</w:t>
      </w:r>
      <w:r>
        <w:rPr>
          <w:spacing w:val="-2"/>
        </w:rPr>
        <w:t>АННЫХ</w:t>
      </w:r>
      <w:r>
        <w:rPr>
          <w:spacing w:val="-12"/>
        </w:rPr>
        <w:t xml:space="preserve"> </w:t>
      </w:r>
      <w:bookmarkEnd w:id="21"/>
      <w:r>
        <w:rPr>
          <w:spacing w:val="-2"/>
        </w:rPr>
        <w:t>ИСТОЧНИКОВ</w:t>
      </w:r>
    </w:p>
    <w:p w:rsidR="00CD6371" w:rsidRDefault="00E63904">
      <w:pPr>
        <w:pStyle w:val="3"/>
        <w:spacing w:before="50"/>
        <w:ind w:left="994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CD6371" w:rsidRDefault="00E63904">
      <w:pPr>
        <w:pStyle w:val="a4"/>
        <w:numPr>
          <w:ilvl w:val="0"/>
          <w:numId w:val="25"/>
        </w:numPr>
        <w:tabs>
          <w:tab w:val="left" w:pos="993"/>
        </w:tabs>
        <w:spacing w:before="43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CD6371" w:rsidRDefault="00E63904">
      <w:pPr>
        <w:pStyle w:val="a4"/>
        <w:numPr>
          <w:ilvl w:val="0"/>
          <w:numId w:val="25"/>
        </w:numPr>
        <w:tabs>
          <w:tab w:val="left" w:pos="994"/>
        </w:tabs>
        <w:spacing w:before="48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CD6371" w:rsidRDefault="00E63904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70"/>
        <w:jc w:val="both"/>
        <w:rPr>
          <w:sz w:val="28"/>
        </w:rPr>
      </w:pPr>
      <w:r>
        <w:rPr>
          <w:sz w:val="28"/>
        </w:rPr>
        <w:t xml:space="preserve">Федеральный закон от 24.07.1998 № 124-ФЗ «Об основных гарантиях </w:t>
      </w:r>
      <w:r>
        <w:rPr>
          <w:sz w:val="28"/>
        </w:rPr>
        <w:t>прав ребенка в Российской Федерации» (ред. от 28.12.2024).</w:t>
      </w:r>
    </w:p>
    <w:p w:rsidR="00CD6371" w:rsidRDefault="00E63904">
      <w:pPr>
        <w:pStyle w:val="a4"/>
        <w:numPr>
          <w:ilvl w:val="0"/>
          <w:numId w:val="25"/>
        </w:numPr>
        <w:tabs>
          <w:tab w:val="left" w:pos="994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CD6371" w:rsidRDefault="00E63904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8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</w:t>
      </w:r>
      <w:r>
        <w:rPr>
          <w:sz w:val="28"/>
        </w:rPr>
        <w:t>ральной программы воспитательной работы для организаций отдыха детей и их оздоровления...».</w:t>
      </w:r>
    </w:p>
    <w:p w:rsidR="00CD6371" w:rsidRDefault="00E63904">
      <w:pPr>
        <w:pStyle w:val="3"/>
        <w:ind w:left="994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CD6371" w:rsidRDefault="00E63904">
      <w:pPr>
        <w:pStyle w:val="a4"/>
        <w:numPr>
          <w:ilvl w:val="0"/>
          <w:numId w:val="26"/>
        </w:numPr>
        <w:tabs>
          <w:tab w:val="left" w:pos="994"/>
        </w:tabs>
        <w:spacing w:before="36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CD6371" w:rsidRDefault="00E63904">
      <w:pPr>
        <w:pStyle w:val="a4"/>
        <w:numPr>
          <w:ilvl w:val="0"/>
          <w:numId w:val="26"/>
        </w:numPr>
        <w:tabs>
          <w:tab w:val="left" w:pos="994"/>
        </w:tabs>
        <w:spacing w:before="1" w:line="276" w:lineRule="auto"/>
        <w:ind w:right="566"/>
        <w:jc w:val="both"/>
        <w:rPr>
          <w:sz w:val="28"/>
        </w:rPr>
      </w:pPr>
      <w:r>
        <w:rPr>
          <w:sz w:val="28"/>
        </w:rPr>
        <w:t xml:space="preserve">Иванов </w:t>
      </w:r>
      <w:r>
        <w:rPr>
          <w:sz w:val="28"/>
        </w:rPr>
        <w:t>И.П. Энциклопедия коллективных творческих дел. – М.: Педагогика, 2016. – 208 с.</w:t>
      </w:r>
    </w:p>
    <w:p w:rsidR="00CD6371" w:rsidRDefault="00E63904">
      <w:pPr>
        <w:pStyle w:val="a4"/>
        <w:numPr>
          <w:ilvl w:val="0"/>
          <w:numId w:val="26"/>
        </w:numPr>
        <w:tabs>
          <w:tab w:val="left" w:pos="994"/>
        </w:tabs>
        <w:spacing w:line="278" w:lineRule="auto"/>
        <w:ind w:right="582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CD6371" w:rsidRDefault="00E63904">
      <w:pPr>
        <w:pStyle w:val="a4"/>
        <w:numPr>
          <w:ilvl w:val="0"/>
          <w:numId w:val="26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</w:t>
      </w:r>
      <w:r>
        <w:rPr>
          <w:sz w:val="28"/>
        </w:rPr>
        <w:t>ехнологий / Ю. А. Миняева, Л. В. Спирина, И. И. Фришман [и др.]. – Москва: Государственный университет просвещения, 2025. – 142 с.</w:t>
      </w:r>
    </w:p>
    <w:p w:rsidR="00CD6371" w:rsidRDefault="00CD6371">
      <w:pPr>
        <w:pStyle w:val="a4"/>
        <w:spacing w:line="276" w:lineRule="auto"/>
        <w:jc w:val="both"/>
        <w:rPr>
          <w:sz w:val="28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pStyle w:val="3"/>
        <w:spacing w:before="64"/>
        <w:ind w:left="0" w:right="561"/>
        <w:jc w:val="right"/>
      </w:pPr>
      <w:bookmarkStart w:id="22" w:name="_TOC_250000"/>
      <w:r>
        <w:rPr>
          <w:spacing w:val="-2"/>
        </w:rPr>
        <w:lastRenderedPageBreak/>
        <w:t>Приложение</w:t>
      </w:r>
      <w:r>
        <w:rPr>
          <w:spacing w:val="-1"/>
        </w:rPr>
        <w:t xml:space="preserve"> </w:t>
      </w:r>
      <w:bookmarkEnd w:id="22"/>
      <w:r>
        <w:rPr>
          <w:spacing w:val="-10"/>
        </w:rPr>
        <w:t>1</w:t>
      </w:r>
    </w:p>
    <w:p w:rsidR="00CD6371" w:rsidRDefault="00E63904">
      <w:pPr>
        <w:pStyle w:val="2"/>
        <w:spacing w:before="48"/>
        <w:jc w:val="left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CD6371" w:rsidRDefault="00E63904">
      <w:pPr>
        <w:spacing w:before="213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CD6371" w:rsidRDefault="00CD6371">
      <w:pPr>
        <w:pStyle w:val="a3"/>
        <w:spacing w:before="4"/>
        <w:ind w:left="0"/>
        <w:rPr>
          <w:b/>
          <w:i/>
          <w:sz w:val="18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318"/>
        </w:trPr>
        <w:tc>
          <w:tcPr>
            <w:tcW w:w="564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D6371" w:rsidRDefault="00E63904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D6371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7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CD6371" w:rsidRDefault="00E63904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D6371" w:rsidRDefault="00E63904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71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CD6371" w:rsidRDefault="00E63904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72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CD6371" w:rsidRDefault="00E63904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CD6371" w:rsidRDefault="00E63904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D6371" w:rsidRDefault="00E63904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CD6371" w:rsidRDefault="00E63904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CD6371" w:rsidRDefault="00E6390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CD6371" w:rsidRDefault="00E63904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CD6371" w:rsidRDefault="00E63904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CD6371" w:rsidRDefault="00E63904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CD6371" w:rsidRDefault="00CD6371">
      <w:pPr>
        <w:pStyle w:val="TableParagraph"/>
        <w:spacing w:line="275" w:lineRule="exact"/>
        <w:jc w:val="center"/>
        <w:rPr>
          <w:b/>
          <w:sz w:val="24"/>
        </w:rPr>
        <w:sectPr w:rsidR="00CD6371">
          <w:pgSz w:w="11910" w:h="16840"/>
          <w:pgMar w:top="1420" w:right="283" w:bottom="1240" w:left="708" w:header="0" w:footer="1017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CD6371" w:rsidRDefault="00E63904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CD6371" w:rsidRDefault="00E63904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CD6371" w:rsidRDefault="00E63904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CD6371" w:rsidRDefault="00E63904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779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D6371" w:rsidRDefault="00E6390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D6371">
        <w:trPr>
          <w:trHeight w:val="318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D6371" w:rsidRDefault="00E63904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D6371" w:rsidRDefault="00E63904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D6371">
        <w:trPr>
          <w:trHeight w:val="632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CD6371" w:rsidRDefault="00E63904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9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D6371" w:rsidRDefault="00E63904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D6371" w:rsidRDefault="00CD6371">
      <w:pPr>
        <w:pStyle w:val="TableParagraph"/>
        <w:jc w:val="center"/>
        <w:rPr>
          <w:sz w:val="24"/>
        </w:rPr>
        <w:sectPr w:rsidR="00CD6371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CD6371">
        <w:trPr>
          <w:trHeight w:val="517"/>
        </w:trPr>
        <w:tc>
          <w:tcPr>
            <w:tcW w:w="850" w:type="dxa"/>
            <w:vMerge w:val="restart"/>
          </w:tcPr>
          <w:p w:rsidR="00CD6371" w:rsidRDefault="00E6390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CD6371" w:rsidRDefault="00E63904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2738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CD6371" w:rsidRDefault="00E63904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сборы, проведение вводного </w:t>
            </w:r>
            <w:r>
              <w:rPr>
                <w:sz w:val="24"/>
              </w:rPr>
              <w:t>инструктажа, беседы по теме смены. Начало работы по подготовке к фестивалю «Сказки у общего костра»</w:t>
            </w:r>
          </w:p>
          <w:p w:rsidR="00CD6371" w:rsidRDefault="00E63904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коллективной</w:t>
            </w:r>
          </w:p>
          <w:p w:rsidR="00CD6371" w:rsidRDefault="00E6390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CD6371" w:rsidRDefault="00E63904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D6371">
        <w:trPr>
          <w:trHeight w:val="1151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CD6371" w:rsidRDefault="00E6390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D6371" w:rsidRDefault="00E63904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D6371">
        <w:trPr>
          <w:trHeight w:val="1787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CD6371" w:rsidRDefault="00E63904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CD6371" w:rsidRDefault="00E63904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D6371">
        <w:trPr>
          <w:trHeight w:val="1467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CD6371" w:rsidRDefault="00E63904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D6371" w:rsidRDefault="00E63904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CD6371">
        <w:trPr>
          <w:trHeight w:val="517"/>
        </w:trPr>
        <w:tc>
          <w:tcPr>
            <w:tcW w:w="850" w:type="dxa"/>
            <w:vMerge w:val="restart"/>
          </w:tcPr>
          <w:p w:rsidR="00CD6371" w:rsidRDefault="00E6390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CD6371" w:rsidRDefault="00E63904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2738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УТРО: Торжественная линейка, посвященная открытию смены с поднятием государственного флага Российской Федерации и исполнением </w:t>
            </w:r>
            <w:r>
              <w:rPr>
                <w:sz w:val="24"/>
              </w:rPr>
              <w:t>Государственного гимна Российской Федерации.</w:t>
            </w:r>
          </w:p>
          <w:p w:rsidR="00CD6371" w:rsidRDefault="00E63904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D6371" w:rsidRDefault="00E63904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CD6371" w:rsidRDefault="00E63904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CD6371" w:rsidRDefault="00E6390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планированию </w:t>
            </w:r>
            <w:r>
              <w:rPr>
                <w:sz w:val="24"/>
              </w:rPr>
              <w:t>работы</w:t>
            </w:r>
          </w:p>
          <w:p w:rsidR="00CD6371" w:rsidRDefault="00E63904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D6371">
        <w:trPr>
          <w:trHeight w:val="1151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CD6371" w:rsidRDefault="00E6390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D6371" w:rsidRDefault="00E63904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D6371">
        <w:trPr>
          <w:trHeight w:val="2104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CD6371" w:rsidRDefault="00E63904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D6371">
        <w:trPr>
          <w:trHeight w:val="2104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CD6371" w:rsidRDefault="00E6390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CD6371" w:rsidRDefault="00E63904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CD6371" w:rsidRDefault="00E63904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CD6371" w:rsidRDefault="00E63904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D6371" w:rsidRDefault="00E6390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D6371" w:rsidRDefault="00CD6371">
      <w:pPr>
        <w:pStyle w:val="TableParagraph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17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268"/>
        <w:gridCol w:w="7510"/>
      </w:tblGrid>
      <w:tr w:rsidR="00CD6371">
        <w:trPr>
          <w:trHeight w:val="517"/>
        </w:trPr>
        <w:tc>
          <w:tcPr>
            <w:tcW w:w="850" w:type="dxa"/>
            <w:vMerge w:val="restart"/>
          </w:tcPr>
          <w:p w:rsidR="00CD6371" w:rsidRDefault="00E6390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CD6371" w:rsidRDefault="00E63904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2738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CD6371" w:rsidRDefault="00E63904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</w:t>
            </w:r>
            <w:r>
              <w:rPr>
                <w:sz w:val="24"/>
              </w:rPr>
              <w:t>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CD6371" w:rsidRDefault="00E63904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CD6371">
        <w:trPr>
          <w:trHeight w:val="1386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CD6371" w:rsidRDefault="00E63904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D6371">
        <w:trPr>
          <w:trHeight w:val="1153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CD6371" w:rsidRDefault="00E63904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D6371">
        <w:trPr>
          <w:trHeight w:val="1468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D6371" w:rsidRDefault="00E63904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D6371">
        <w:trPr>
          <w:trHeight w:val="2104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D6371" w:rsidRDefault="00E63904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CD6371" w:rsidRDefault="00E63904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CD6371" w:rsidRDefault="00E63904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CD6371">
        <w:trPr>
          <w:trHeight w:val="2104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CD6371" w:rsidRDefault="00E63904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общения», событие </w:t>
            </w:r>
            <w:r>
              <w:rPr>
                <w:sz w:val="24"/>
              </w:rPr>
              <w:t>актива лагеря</w:t>
            </w:r>
          </w:p>
          <w:p w:rsidR="00CD6371" w:rsidRDefault="00E63904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CD6371">
        <w:trPr>
          <w:trHeight w:val="1470"/>
        </w:trPr>
        <w:tc>
          <w:tcPr>
            <w:tcW w:w="85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CD6371" w:rsidRDefault="00E63904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CD6371" w:rsidRDefault="00E63904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D6371" w:rsidRDefault="00E63904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4"/>
        </w:rPr>
        <w:sectPr w:rsidR="00CD6371">
          <w:footerReference w:type="default" r:id="rId16"/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D6371" w:rsidRDefault="00CD6371">
      <w:pPr>
        <w:pStyle w:val="a3"/>
        <w:ind w:left="0"/>
        <w:rPr>
          <w:b/>
          <w:i/>
          <w:sz w:val="20"/>
        </w:rPr>
      </w:pPr>
    </w:p>
    <w:p w:rsidR="00CD6371" w:rsidRDefault="00CD6371">
      <w:pPr>
        <w:pStyle w:val="a3"/>
        <w:spacing w:before="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316"/>
        </w:trPr>
        <w:tc>
          <w:tcPr>
            <w:tcW w:w="564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D6371" w:rsidRDefault="00E63904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D6371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D6371" w:rsidRDefault="00E63904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D6371">
        <w:trPr>
          <w:trHeight w:val="953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CD6371" w:rsidRDefault="00E63904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CD6371" w:rsidRDefault="00E63904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CD6371" w:rsidRDefault="00E63904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CD6371" w:rsidRDefault="00E6390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71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D6371" w:rsidRDefault="00E63904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CD6371" w:rsidRDefault="00E63904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71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CD6371" w:rsidRDefault="00E63904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71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69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CD6371" w:rsidRDefault="00E63904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317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CD6371" w:rsidRDefault="00E63904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CD6371" w:rsidRDefault="00E63904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CD6371" w:rsidRDefault="00E6390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D6371">
        <w:trPr>
          <w:trHeight w:val="318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D6371" w:rsidRDefault="00CD6371">
      <w:pPr>
        <w:pStyle w:val="TableParagraph"/>
        <w:spacing w:line="270" w:lineRule="exact"/>
        <w:jc w:val="center"/>
        <w:rPr>
          <w:sz w:val="24"/>
        </w:rPr>
        <w:sectPr w:rsidR="00CD6371">
          <w:footerReference w:type="default" r:id="rId17"/>
          <w:pgSz w:w="11910" w:h="16840"/>
          <w:pgMar w:top="1040" w:right="283" w:bottom="1339" w:left="708" w:header="0" w:footer="1043" w:gutter="0"/>
          <w:pgNumType w:start="25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318"/>
        </w:trPr>
        <w:tc>
          <w:tcPr>
            <w:tcW w:w="564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CD6371" w:rsidRDefault="00E6390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D6371">
        <w:trPr>
          <w:trHeight w:val="779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D6371" w:rsidRDefault="00E63904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CD6371" w:rsidRDefault="00E63904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D6371" w:rsidRDefault="00E6390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D6371">
        <w:trPr>
          <w:trHeight w:val="950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D6371" w:rsidRDefault="00E63904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9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D6371">
        <w:trPr>
          <w:trHeight w:val="1269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CD6371" w:rsidRDefault="00E63904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CD6371" w:rsidRDefault="00E63904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CD6371" w:rsidRDefault="00E63904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CD6371" w:rsidRDefault="00E63904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CD6371" w:rsidRDefault="00E63904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D6371" w:rsidRDefault="00E63904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D6371" w:rsidRDefault="00CD6371">
      <w:pPr>
        <w:pStyle w:val="TableParagraph"/>
        <w:jc w:val="center"/>
        <w:rPr>
          <w:sz w:val="24"/>
        </w:rPr>
        <w:sectPr w:rsidR="00CD6371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i/>
          <w:sz w:val="28"/>
        </w:rPr>
        <w:t>6,5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>10лет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D6371">
        <w:trPr>
          <w:trHeight w:val="570"/>
        </w:trPr>
        <w:tc>
          <w:tcPr>
            <w:tcW w:w="852" w:type="dxa"/>
            <w:vMerge w:val="restart"/>
          </w:tcPr>
          <w:p w:rsidR="00CD6371" w:rsidRDefault="00E6390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D6371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D6371">
        <w:trPr>
          <w:trHeight w:val="2104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CD6371" w:rsidRDefault="00E63904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CD6371" w:rsidRDefault="00E63904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D6371" w:rsidRDefault="00E6390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D6371">
        <w:trPr>
          <w:trHeight w:val="1151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</w:t>
            </w:r>
            <w:r>
              <w:rPr>
                <w:sz w:val="24"/>
              </w:rPr>
              <w:t>Беседа по теме: «Мастерство в наследство», мастер-класс по созданию символа семьи.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CD6371">
        <w:trPr>
          <w:trHeight w:val="1468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CD6371" w:rsidRDefault="00E63904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D6371">
        <w:trPr>
          <w:trHeight w:val="1153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D6371">
        <w:trPr>
          <w:trHeight w:val="1787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CD6371" w:rsidRDefault="00E63904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CD6371">
        <w:trPr>
          <w:trHeight w:val="2103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CD6371" w:rsidRDefault="00E63904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</w:t>
            </w:r>
            <w:r>
              <w:rPr>
                <w:sz w:val="24"/>
              </w:rPr>
              <w:t xml:space="preserve">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D6371" w:rsidRDefault="00CD6371">
      <w:pPr>
        <w:pStyle w:val="TableParagraph"/>
        <w:spacing w:line="276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D6371">
        <w:trPr>
          <w:trHeight w:val="570"/>
        </w:trPr>
        <w:tc>
          <w:tcPr>
            <w:tcW w:w="852" w:type="dxa"/>
            <w:vMerge w:val="restart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D6371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D6371">
        <w:trPr>
          <w:trHeight w:val="2104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CD6371" w:rsidRDefault="00E63904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CD6371" w:rsidRDefault="00E6390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D6371" w:rsidRDefault="00E63904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D6371">
        <w:trPr>
          <w:trHeight w:val="1151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Беседа по теме: «Мастерство в </w:t>
            </w:r>
            <w:r>
              <w:rPr>
                <w:sz w:val="24"/>
              </w:rPr>
              <w:t>наследство», мастер-класс по созданию символа семьи.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CD6371">
        <w:trPr>
          <w:trHeight w:val="1468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Мастер-класс по вязанию </w:t>
            </w:r>
            <w:r>
              <w:rPr>
                <w:sz w:val="24"/>
              </w:rPr>
              <w:t>морских узлов.</w:t>
            </w:r>
          </w:p>
          <w:p w:rsidR="00CD6371" w:rsidRDefault="00E63904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D6371">
        <w:trPr>
          <w:trHeight w:val="1153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D6371">
        <w:trPr>
          <w:trHeight w:val="1468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</w:t>
            </w:r>
            <w:r>
              <w:rPr>
                <w:sz w:val="24"/>
              </w:rPr>
              <w:t>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D6371">
        <w:trPr>
          <w:trHeight w:val="1790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CD6371" w:rsidRDefault="00E63904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D6371">
        <w:trPr>
          <w:trHeight w:val="570"/>
        </w:trPr>
        <w:tc>
          <w:tcPr>
            <w:tcW w:w="852" w:type="dxa"/>
            <w:vMerge w:val="restart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D6371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D6371">
        <w:trPr>
          <w:trHeight w:val="2104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/ страны», заседание </w:t>
            </w:r>
            <w:r>
              <w:rPr>
                <w:sz w:val="24"/>
              </w:rPr>
              <w:t>актива лагеря по планированию работы.</w:t>
            </w:r>
          </w:p>
          <w:p w:rsidR="00CD6371" w:rsidRDefault="00E6390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D6371" w:rsidRDefault="00E63904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D6371">
        <w:trPr>
          <w:trHeight w:val="1151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CD6371">
        <w:trPr>
          <w:trHeight w:val="1468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CD6371" w:rsidRDefault="00E63904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D6371">
        <w:trPr>
          <w:trHeight w:val="1153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D6371" w:rsidRDefault="00E63904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D6371">
        <w:trPr>
          <w:trHeight w:val="1787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ДЕНЬ: Выездная экскурсия в музей/виртуальная </w:t>
            </w:r>
            <w:r>
              <w:rPr>
                <w:sz w:val="24"/>
              </w:rPr>
              <w:t>экскурсия в музей, мемориал памяти на базе библиотеки.</w:t>
            </w:r>
          </w:p>
          <w:p w:rsidR="00CD6371" w:rsidRDefault="00E63904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CD6371" w:rsidRDefault="00E63904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D6371">
        <w:trPr>
          <w:trHeight w:val="1787"/>
        </w:trPr>
        <w:tc>
          <w:tcPr>
            <w:tcW w:w="852" w:type="dxa"/>
          </w:tcPr>
          <w:p w:rsidR="00CD6371" w:rsidRDefault="00E6390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D6371" w:rsidRDefault="00E63904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CD6371" w:rsidRDefault="00E63904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</w:t>
            </w:r>
            <w:r>
              <w:rPr>
                <w:sz w:val="24"/>
              </w:rPr>
              <w:t>Деловая игра: «Семейная ярмарка».</w:t>
            </w:r>
          </w:p>
          <w:p w:rsidR="00CD6371" w:rsidRDefault="00E63904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429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CD6371" w:rsidRDefault="00CD6371">
      <w:pPr>
        <w:pStyle w:val="a3"/>
        <w:spacing w:before="1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316"/>
        </w:trPr>
        <w:tc>
          <w:tcPr>
            <w:tcW w:w="564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D6371" w:rsidRDefault="00E63904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D6371" w:rsidRDefault="00E63904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D6371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CD6371" w:rsidRDefault="00E63904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CD6371" w:rsidRDefault="00E63904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1269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CD6371" w:rsidRDefault="00E63904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CD6371" w:rsidRDefault="00E63904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CD6371" w:rsidRDefault="00E63904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D6371" w:rsidRDefault="00E63904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D6371" w:rsidRDefault="00E63904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CD6371" w:rsidRDefault="00E63904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949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CD6371" w:rsidRDefault="00E63904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953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CD6371" w:rsidRDefault="00E63904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CD6371" w:rsidRDefault="00E63904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CD6371" w:rsidRDefault="00E63904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CD6371" w:rsidRDefault="00E63904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D6371" w:rsidRDefault="00E63904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D6371">
        <w:trPr>
          <w:trHeight w:val="318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D6371" w:rsidRDefault="00CD6371">
      <w:pPr>
        <w:pStyle w:val="TableParagraph"/>
        <w:spacing w:line="270" w:lineRule="exact"/>
        <w:jc w:val="center"/>
        <w:rPr>
          <w:sz w:val="24"/>
        </w:rPr>
        <w:sectPr w:rsidR="00CD6371">
          <w:pgSz w:w="11910" w:h="16840"/>
          <w:pgMar w:top="1040" w:right="283" w:bottom="1413" w:left="708" w:header="0" w:footer="1043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D6371">
        <w:trPr>
          <w:trHeight w:val="318"/>
        </w:trPr>
        <w:tc>
          <w:tcPr>
            <w:tcW w:w="564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316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CD6371" w:rsidRDefault="00E63904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CD6371" w:rsidRDefault="00E63904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CD6371" w:rsidRDefault="00E63904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CD6371">
        <w:trPr>
          <w:trHeight w:val="953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D6371" w:rsidRDefault="00E63904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D6371">
        <w:trPr>
          <w:trHeight w:val="633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CD6371" w:rsidRDefault="00E63904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D6371">
        <w:trPr>
          <w:trHeight w:val="777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D6371" w:rsidRDefault="00E6390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8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D6371">
        <w:trPr>
          <w:trHeight w:val="317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D6371">
        <w:trPr>
          <w:trHeight w:val="318"/>
        </w:trPr>
        <w:tc>
          <w:tcPr>
            <w:tcW w:w="564" w:type="dxa"/>
          </w:tcPr>
          <w:p w:rsidR="00CD6371" w:rsidRDefault="00E6390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D6371" w:rsidRDefault="00E6390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D6371">
        <w:trPr>
          <w:trHeight w:val="952"/>
        </w:trPr>
        <w:tc>
          <w:tcPr>
            <w:tcW w:w="564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D6371" w:rsidRDefault="00E63904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CD6371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D6371">
        <w:trPr>
          <w:trHeight w:val="636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CD6371" w:rsidRDefault="00E63904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CD6371" w:rsidRDefault="00E63904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D6371">
        <w:trPr>
          <w:trHeight w:val="316"/>
        </w:trPr>
        <w:tc>
          <w:tcPr>
            <w:tcW w:w="9746" w:type="dxa"/>
            <w:gridSpan w:val="6"/>
          </w:tcPr>
          <w:p w:rsidR="00CD6371" w:rsidRDefault="00E63904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D6371">
        <w:trPr>
          <w:trHeight w:val="635"/>
        </w:trPr>
        <w:tc>
          <w:tcPr>
            <w:tcW w:w="564" w:type="dxa"/>
          </w:tcPr>
          <w:p w:rsidR="00CD6371" w:rsidRDefault="00E6390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CD6371" w:rsidRDefault="00E63904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D6371" w:rsidRDefault="00E63904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D6371" w:rsidRDefault="00E63904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D6371" w:rsidRDefault="00E63904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D6371" w:rsidRDefault="00E63904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D6371" w:rsidRDefault="00E6390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D6371" w:rsidRDefault="00CD6371">
      <w:pPr>
        <w:pStyle w:val="TableParagraph"/>
        <w:jc w:val="center"/>
        <w:rPr>
          <w:sz w:val="24"/>
        </w:rPr>
        <w:sectPr w:rsidR="00CD6371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D6371">
        <w:trPr>
          <w:trHeight w:val="517"/>
        </w:trPr>
        <w:tc>
          <w:tcPr>
            <w:tcW w:w="852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1784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D6371" w:rsidRDefault="00E6390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D6371">
        <w:trPr>
          <w:trHeight w:val="1982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CD6371" w:rsidRDefault="00E63904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CD6371" w:rsidRDefault="00E6390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CD6371" w:rsidRDefault="00E63904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конверт».Заседание актива лагеря по планированию работы.</w:t>
            </w:r>
          </w:p>
        </w:tc>
      </w:tr>
      <w:tr w:rsidR="00CD6371">
        <w:trPr>
          <w:trHeight w:val="1787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CD6371" w:rsidRDefault="00E6390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D6371">
        <w:trPr>
          <w:trHeight w:val="1467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CD6371" w:rsidRDefault="00E6390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D6371">
        <w:trPr>
          <w:trHeight w:val="1154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D6371" w:rsidRDefault="00E63904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CD6371" w:rsidRDefault="00E63904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D6371">
        <w:trPr>
          <w:trHeight w:val="1151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D6371" w:rsidRDefault="00E63904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D6371" w:rsidRDefault="00E6390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CD6371" w:rsidRDefault="00E63904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D6371" w:rsidRDefault="00CD6371">
      <w:pPr>
        <w:pStyle w:val="TableParagraph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D6371">
        <w:trPr>
          <w:trHeight w:val="517"/>
        </w:trPr>
        <w:tc>
          <w:tcPr>
            <w:tcW w:w="852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1784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D6371" w:rsidRDefault="00E6390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D6371">
        <w:trPr>
          <w:trHeight w:val="1982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Мероприятие </w:t>
            </w:r>
            <w:r>
              <w:rPr>
                <w:sz w:val="24"/>
              </w:rPr>
              <w:t>«Зеленое царство Тверской области».</w:t>
            </w:r>
          </w:p>
          <w:p w:rsidR="00CD6371" w:rsidRDefault="00E63904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CD6371" w:rsidRDefault="00E6390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CD6371" w:rsidRDefault="00E63904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«Зелѐный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CD6371">
        <w:trPr>
          <w:trHeight w:val="1787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CD6371" w:rsidRDefault="00E63904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D6371">
        <w:trPr>
          <w:trHeight w:val="1475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CD6371" w:rsidRDefault="00E63904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D6371">
        <w:trPr>
          <w:trHeight w:val="1153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D6371" w:rsidRDefault="00E63904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ДЕНЬ:Творч</w:t>
            </w:r>
            <w:r>
              <w:rPr>
                <w:sz w:val="24"/>
              </w:rPr>
              <w:t>еская мастерская «Народные промыслы».</w:t>
            </w:r>
          </w:p>
          <w:p w:rsidR="00CD6371" w:rsidRDefault="00E63904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D6371">
        <w:trPr>
          <w:trHeight w:val="1151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D6371" w:rsidRDefault="00E63904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D6371" w:rsidRDefault="00E6390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CD6371" w:rsidRDefault="00E63904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D6371" w:rsidRDefault="00CD6371">
      <w:pPr>
        <w:pStyle w:val="TableParagraph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CD6371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D6371">
        <w:trPr>
          <w:trHeight w:val="517"/>
        </w:trPr>
        <w:tc>
          <w:tcPr>
            <w:tcW w:w="852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D6371" w:rsidRDefault="00CD6371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D6371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D6371" w:rsidRDefault="00CD6371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D6371">
        <w:trPr>
          <w:trHeight w:val="1784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D6371" w:rsidRDefault="00E6390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D6371">
        <w:trPr>
          <w:trHeight w:val="2599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CD6371" w:rsidRDefault="00E6390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CD6371" w:rsidRDefault="00E63904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D6371" w:rsidRDefault="00E63904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Тверской», защита мини-проектов по теме «Герои </w:t>
            </w:r>
            <w:r>
              <w:rPr>
                <w:sz w:val="24"/>
              </w:rPr>
              <w:t>– кто они?».</w:t>
            </w:r>
          </w:p>
          <w:p w:rsidR="00CD6371" w:rsidRDefault="00E6390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D6371">
        <w:trPr>
          <w:trHeight w:val="1794"/>
        </w:trPr>
        <w:tc>
          <w:tcPr>
            <w:tcW w:w="852" w:type="dxa"/>
          </w:tcPr>
          <w:p w:rsidR="00CD6371" w:rsidRDefault="00CD6371">
            <w:pPr>
              <w:pStyle w:val="TableParagraph"/>
              <w:rPr>
                <w:b/>
                <w:sz w:val="28"/>
              </w:rPr>
            </w:pPr>
          </w:p>
          <w:p w:rsidR="00CD6371" w:rsidRDefault="00CD6371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rPr>
                <w:b/>
                <w:sz w:val="24"/>
              </w:rPr>
            </w:pPr>
          </w:p>
          <w:p w:rsidR="00CD6371" w:rsidRDefault="00CD6371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CD6371" w:rsidRDefault="00E63904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современном мире», </w:t>
            </w:r>
            <w:r>
              <w:rPr>
                <w:sz w:val="24"/>
              </w:rPr>
              <w:t>событие актива лагеря.</w:t>
            </w:r>
          </w:p>
          <w:p w:rsidR="00CD6371" w:rsidRDefault="00E6390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D6371">
        <w:trPr>
          <w:trHeight w:val="1315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CD6371" w:rsidRDefault="00E63904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D6371">
        <w:trPr>
          <w:trHeight w:val="1150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D6371" w:rsidRDefault="00E63904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D6371" w:rsidRDefault="00E6390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D6371">
        <w:trPr>
          <w:trHeight w:val="1470"/>
        </w:trPr>
        <w:tc>
          <w:tcPr>
            <w:tcW w:w="852" w:type="dxa"/>
          </w:tcPr>
          <w:p w:rsidR="00CD6371" w:rsidRDefault="00CD6371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D6371" w:rsidRDefault="00E6390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D6371" w:rsidRDefault="00CD6371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D6371" w:rsidRDefault="00E63904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D6371" w:rsidRDefault="00E63904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награждение </w:t>
            </w:r>
            <w:r>
              <w:rPr>
                <w:sz w:val="24"/>
              </w:rPr>
              <w:t>активных участников.</w:t>
            </w:r>
          </w:p>
          <w:p w:rsidR="00CD6371" w:rsidRDefault="00E63904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D6371" w:rsidRDefault="00E63904">
      <w:pPr>
        <w:pStyle w:val="a3"/>
        <w:spacing w:line="276" w:lineRule="auto"/>
        <w:ind w:left="994" w:right="680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2" w:line="278" w:lineRule="auto"/>
        <w:ind w:left="1457" w:right="554" w:firstLine="7089"/>
        <w:rPr>
          <w:b/>
          <w:sz w:val="28"/>
        </w:rPr>
      </w:pPr>
      <w:r>
        <w:rPr>
          <w:b/>
          <w:color w:val="000000" w:themeColor="text1"/>
          <w:sz w:val="28"/>
        </w:rPr>
        <w:lastRenderedPageBreak/>
        <w:t>Приложение</w:t>
      </w:r>
      <w:r>
        <w:rPr>
          <w:b/>
          <w:color w:val="000000" w:themeColor="text1"/>
          <w:spacing w:val="-18"/>
          <w:sz w:val="28"/>
        </w:rPr>
        <w:t xml:space="preserve"> </w:t>
      </w:r>
      <w:r>
        <w:rPr>
          <w:b/>
          <w:color w:val="000000" w:themeColor="text1"/>
          <w:sz w:val="28"/>
        </w:rPr>
        <w:t>2</w:t>
      </w:r>
      <w:r>
        <w:rPr>
          <w:b/>
          <w:color w:val="2E5395"/>
          <w:sz w:val="28"/>
        </w:rPr>
        <w:t xml:space="preserve"> </w:t>
      </w:r>
      <w:r>
        <w:rPr>
          <w:b/>
          <w:sz w:val="28"/>
        </w:rPr>
        <w:t xml:space="preserve">Методические рекомендации по </w:t>
      </w:r>
      <w:r>
        <w:rPr>
          <w:b/>
          <w:sz w:val="28"/>
        </w:rPr>
        <w:t>проведению тематических блоков</w:t>
      </w:r>
    </w:p>
    <w:p w:rsidR="00CD6371" w:rsidRDefault="00E63904">
      <w:pPr>
        <w:pStyle w:val="1"/>
        <w:spacing w:line="364" w:lineRule="exact"/>
        <w:ind w:left="3406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CD6371" w:rsidRDefault="00E63904">
      <w:pPr>
        <w:spacing w:before="217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E63904">
      <w:pPr>
        <w:spacing w:before="57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200"/>
        <w:ind w:left="42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D6371" w:rsidRDefault="00E63904">
      <w:pPr>
        <w:pStyle w:val="a3"/>
        <w:spacing w:before="204"/>
        <w:ind w:left="994"/>
      </w:pPr>
      <w:r>
        <w:rPr>
          <w:spacing w:val="-2"/>
        </w:rPr>
        <w:t>Цели:</w:t>
      </w:r>
    </w:p>
    <w:p w:rsidR="00CD6371" w:rsidRDefault="00E63904">
      <w:pPr>
        <w:pStyle w:val="a4"/>
        <w:numPr>
          <w:ilvl w:val="0"/>
          <w:numId w:val="27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D6371" w:rsidRDefault="00E63904">
      <w:pPr>
        <w:pStyle w:val="a4"/>
        <w:numPr>
          <w:ilvl w:val="0"/>
          <w:numId w:val="27"/>
        </w:numPr>
        <w:tabs>
          <w:tab w:val="left" w:pos="1713"/>
        </w:tabs>
        <w:spacing w:before="166" w:line="276" w:lineRule="auto"/>
        <w:ind w:right="561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CD6371" w:rsidRDefault="00E63904">
      <w:pPr>
        <w:pStyle w:val="a4"/>
        <w:numPr>
          <w:ilvl w:val="0"/>
          <w:numId w:val="27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CD6371" w:rsidRDefault="00E63904">
      <w:pPr>
        <w:pStyle w:val="a4"/>
        <w:numPr>
          <w:ilvl w:val="0"/>
          <w:numId w:val="2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CD6371" w:rsidRDefault="00E63904">
      <w:pPr>
        <w:pStyle w:val="a3"/>
        <w:spacing w:before="164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</w:t>
      </w:r>
      <w:r>
        <w:t>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</w:t>
      </w:r>
      <w:r>
        <w:t>м зрителям.</w:t>
      </w:r>
    </w:p>
    <w:p w:rsidR="00CD6371" w:rsidRDefault="00E63904">
      <w:pPr>
        <w:pStyle w:val="4"/>
        <w:tabs>
          <w:tab w:val="left" w:pos="9906"/>
        </w:tabs>
        <w:spacing w:before="5" w:line="476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D6371" w:rsidRDefault="00E63904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D6371" w:rsidRDefault="00E63904">
      <w:pPr>
        <w:spacing w:before="40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D6371" w:rsidRDefault="00E63904">
      <w:pPr>
        <w:pStyle w:val="4"/>
        <w:numPr>
          <w:ilvl w:val="0"/>
          <w:numId w:val="28"/>
        </w:numPr>
        <w:tabs>
          <w:tab w:val="left" w:pos="1234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1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D6371" w:rsidRDefault="00E63904">
      <w:pPr>
        <w:pStyle w:val="4"/>
        <w:spacing w:before="172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CD6371" w:rsidRDefault="00E63904">
      <w:pPr>
        <w:pStyle w:val="a3"/>
        <w:spacing w:before="38" w:line="278" w:lineRule="auto"/>
        <w:ind w:left="994" w:right="56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CD6371" w:rsidRDefault="00E63904">
      <w:pPr>
        <w:pStyle w:val="a3"/>
        <w:spacing w:before="157" w:line="278" w:lineRule="auto"/>
        <w:ind w:left="994" w:right="566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соберѐм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CD6371" w:rsidRDefault="00CD6371">
      <w:pPr>
        <w:pStyle w:val="a3"/>
        <w:spacing w:line="278" w:lineRule="auto"/>
        <w:jc w:val="both"/>
        <w:sectPr w:rsidR="00CD6371">
          <w:footerReference w:type="default" r:id="rId18"/>
          <w:pgSz w:w="11910" w:h="16840"/>
          <w:pgMar w:top="1040" w:right="283" w:bottom="1240" w:left="708" w:header="0" w:footer="1043" w:gutter="0"/>
          <w:pgNumType w:start="37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5"/>
        <w:jc w:val="both"/>
      </w:pPr>
      <w:r>
        <w:lastRenderedPageBreak/>
        <w:t>справится быстрее всех, получит особый приз, но главное – вы все поймѐте, что такое настоящее единство.</w:t>
      </w:r>
    </w:p>
    <w:p w:rsidR="00CD6371" w:rsidRDefault="00E63904">
      <w:pPr>
        <w:spacing w:before="161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получают маршрутные листы. Звучит сигнал </w:t>
      </w:r>
      <w:r>
        <w:rPr>
          <w:i/>
          <w:sz w:val="24"/>
        </w:rPr>
        <w:t>(горн, свисток или энергичная отбивка). Команды расходятся по станциям.</w:t>
      </w:r>
    </w:p>
    <w:p w:rsidR="00CD6371" w:rsidRDefault="00E63904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D6371" w:rsidRDefault="00E63904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D6371" w:rsidRDefault="00E63904">
      <w:pPr>
        <w:tabs>
          <w:tab w:val="left" w:pos="6326"/>
          <w:tab w:val="left" w:pos="9621"/>
        </w:tabs>
        <w:spacing w:before="201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D6371" w:rsidRDefault="00E63904">
      <w:pPr>
        <w:pStyle w:val="4"/>
        <w:spacing w:before="51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8" w:line="276" w:lineRule="auto"/>
        <w:ind w:left="994" w:right="565"/>
        <w:jc w:val="both"/>
      </w:pPr>
      <w:r>
        <w:t xml:space="preserve">На земле обозначена «река» (ширина 5–7 метров). У команды </w:t>
      </w:r>
      <w:r>
        <w:t>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</w:t>
      </w:r>
      <w:r>
        <w:rPr>
          <w:sz w:val="24"/>
        </w:rPr>
        <w:t xml:space="preserve">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CD6371" w:rsidRDefault="00E6390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D6371" w:rsidRDefault="00E63904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D6371" w:rsidRDefault="00CD6371">
      <w:pPr>
        <w:pStyle w:val="a3"/>
        <w:spacing w:before="86"/>
        <w:ind w:left="0"/>
      </w:pPr>
    </w:p>
    <w:p w:rsidR="00CD6371" w:rsidRDefault="00E63904">
      <w:pPr>
        <w:spacing w:before="1" w:line="420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</w:t>
      </w:r>
      <w:r>
        <w:rPr>
          <w:b/>
          <w:sz w:val="24"/>
        </w:rPr>
        <w:t xml:space="preserve"> 2. «Тропа доверия» (психологическое упражнение)</w:t>
      </w:r>
    </w:p>
    <w:p w:rsidR="00CD6371" w:rsidRDefault="00E63904">
      <w:pPr>
        <w:tabs>
          <w:tab w:val="left" w:pos="5332"/>
          <w:tab w:val="left" w:pos="8106"/>
        </w:tabs>
        <w:spacing w:line="270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D6371" w:rsidRDefault="00E63904">
      <w:pPr>
        <w:pStyle w:val="4"/>
        <w:spacing w:before="48"/>
      </w:pPr>
      <w:r>
        <w:rPr>
          <w:spacing w:val="-2"/>
        </w:rPr>
        <w:t>Задание:</w:t>
      </w:r>
    </w:p>
    <w:p w:rsidR="00CD6371" w:rsidRDefault="00E63904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0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</w:t>
      </w:r>
      <w:r>
        <w:t xml:space="preserve">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D6371" w:rsidRDefault="00E63904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D6371" w:rsidRDefault="00E63904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D6371" w:rsidRDefault="00E63904">
      <w:pPr>
        <w:pStyle w:val="4"/>
        <w:spacing w:before="55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D6371" w:rsidRDefault="00E63904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5" w:line="278" w:lineRule="auto"/>
        <w:ind w:left="994" w:right="56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</w:t>
      </w:r>
      <w:r>
        <w:rPr>
          <w:spacing w:val="-2"/>
        </w:rPr>
        <w:t>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tabs>
          <w:tab w:val="left" w:pos="9452"/>
        </w:tabs>
        <w:spacing w:before="69"/>
        <w:ind w:left="994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CD6371" w:rsidRDefault="00E63904">
      <w:pPr>
        <w:spacing w:before="43"/>
        <w:ind w:left="99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CD6371" w:rsidRDefault="00E6390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D6371" w:rsidRDefault="00E63904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D6371" w:rsidRDefault="00E63904">
      <w:pPr>
        <w:pStyle w:val="a4"/>
        <w:numPr>
          <w:ilvl w:val="0"/>
          <w:numId w:val="29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CD6371" w:rsidRDefault="00E63904">
      <w:pPr>
        <w:pStyle w:val="a4"/>
        <w:numPr>
          <w:ilvl w:val="0"/>
          <w:numId w:val="29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D6371" w:rsidRDefault="00E63904">
      <w:pPr>
        <w:pStyle w:val="a4"/>
        <w:numPr>
          <w:ilvl w:val="0"/>
          <w:numId w:val="29"/>
        </w:numPr>
        <w:tabs>
          <w:tab w:val="left" w:pos="1713"/>
        </w:tabs>
        <w:spacing w:before="167" w:line="276" w:lineRule="auto"/>
        <w:ind w:right="568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D6371" w:rsidRDefault="00E63904">
      <w:pPr>
        <w:pStyle w:val="a4"/>
        <w:numPr>
          <w:ilvl w:val="0"/>
          <w:numId w:val="29"/>
        </w:numPr>
        <w:tabs>
          <w:tab w:val="left" w:pos="1713"/>
          <w:tab w:val="left" w:pos="9807"/>
        </w:tabs>
        <w:spacing w:before="167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D6371" w:rsidRDefault="00E63904">
      <w:pPr>
        <w:spacing w:line="275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14" w:line="470" w:lineRule="atLeast"/>
        <w:ind w:right="1427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D6371" w:rsidRDefault="00E6390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D6371" w:rsidRDefault="00E63904">
      <w:pPr>
        <w:pStyle w:val="a3"/>
        <w:spacing w:before="39" w:line="278" w:lineRule="auto"/>
        <w:ind w:left="994" w:right="56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CD6371" w:rsidRDefault="00E63904">
      <w:pPr>
        <w:pStyle w:val="4"/>
        <w:numPr>
          <w:ilvl w:val="0"/>
          <w:numId w:val="28"/>
        </w:numPr>
        <w:tabs>
          <w:tab w:val="left" w:pos="1234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D6371" w:rsidRDefault="00E63904">
      <w:pPr>
        <w:pStyle w:val="4"/>
        <w:spacing w:before="211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1" w:line="276" w:lineRule="auto"/>
        <w:ind w:left="994" w:right="563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D6371" w:rsidRDefault="00E6390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6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D6371" w:rsidRDefault="00E63904">
      <w:pPr>
        <w:pStyle w:val="4"/>
        <w:spacing w:before="171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9"/>
        <w:ind w:left="994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3"/>
      </w:pPr>
      <w:r>
        <w:lastRenderedPageBreak/>
        <w:t xml:space="preserve">когда мы едины, мы непобедимы. Неважно, какая </w:t>
      </w:r>
      <w:r>
        <w:t>команда пришла первой, важно, что все вы сегодня стали ближе друг к другу, научились доверять и помогать.</w:t>
      </w:r>
    </w:p>
    <w:p w:rsidR="00CD6371" w:rsidRDefault="00E63904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D6371" w:rsidRDefault="00E63904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D6371" w:rsidRDefault="00E63904">
      <w:pPr>
        <w:pStyle w:val="4"/>
        <w:spacing w:before="212"/>
      </w:pPr>
      <w:r>
        <w:rPr>
          <w:spacing w:val="-2"/>
        </w:rPr>
        <w:t>В</w:t>
      </w:r>
      <w:r>
        <w:rPr>
          <w:spacing w:val="-2"/>
        </w:rPr>
        <w:t>едущий:</w:t>
      </w:r>
    </w:p>
    <w:p w:rsidR="00CD6371" w:rsidRDefault="00E63904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D6371" w:rsidRDefault="00E63904">
      <w:pPr>
        <w:spacing w:before="164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D6371" w:rsidRDefault="00E63904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D6371" w:rsidRDefault="00E63904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D6371" w:rsidRDefault="00E63904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7" w:line="276" w:lineRule="auto"/>
        <w:ind w:right="563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D6371" w:rsidRDefault="00E63904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избежать </w:t>
      </w:r>
      <w:r>
        <w:rPr>
          <w:sz w:val="24"/>
        </w:rPr>
        <w:t>скопления команд. Можно продублировать сложные станции.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64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61" w:line="276" w:lineRule="auto"/>
        <w:ind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</w:t>
      </w:r>
      <w:r>
        <w:rPr>
          <w:sz w:val="24"/>
        </w:rPr>
        <w:t xml:space="preserve"> и объединяющим, чтобы участники ушли с чувством гордости за свою команду и лагерь.</w:t>
      </w:r>
    </w:p>
    <w:p w:rsidR="00CD6371" w:rsidRDefault="00CD6371">
      <w:pPr>
        <w:pStyle w:val="a4"/>
        <w:spacing w:line="276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1" w:line="417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CD6371" w:rsidRDefault="00E63904">
      <w:pPr>
        <w:pStyle w:val="a3"/>
        <w:spacing w:line="274" w:lineRule="exact"/>
        <w:ind w:left="994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CD6371" w:rsidRDefault="00E63904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41" w:line="278" w:lineRule="auto"/>
        <w:ind w:left="994" w:right="693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CD6371" w:rsidRDefault="00E63904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38" w:line="278" w:lineRule="auto"/>
        <w:ind w:right="1589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</w:t>
      </w:r>
      <w:r>
        <w:rPr>
          <w:sz w:val="24"/>
        </w:rPr>
        <w:t>имает руку, когда задание готово).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before="1" w:line="278" w:lineRule="auto"/>
        <w:ind w:right="683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71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line="280" w:lineRule="auto"/>
        <w:ind w:right="588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CD6371" w:rsidRDefault="00E63904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28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</w:t>
      </w:r>
      <w:r>
        <w:rPr>
          <w:sz w:val="24"/>
        </w:rPr>
        <w:t>тил, хлопает в ладоши, придумывает, как похвалить других.</w:t>
      </w:r>
    </w:p>
    <w:p w:rsidR="00CD6371" w:rsidRDefault="00E63904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CD6371" w:rsidRDefault="00E63904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34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CD6371" w:rsidRDefault="00E63904">
      <w:pPr>
        <w:pStyle w:val="a3"/>
        <w:spacing w:line="278" w:lineRule="auto"/>
        <w:ind w:left="994" w:right="680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</w:t>
      </w:r>
      <w:r>
        <w:t>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CD6371" w:rsidRDefault="00E63904">
      <w:pPr>
        <w:pStyle w:val="a3"/>
        <w:spacing w:line="275" w:lineRule="exact"/>
        <w:ind w:left="994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CD6371" w:rsidRDefault="00E63904">
      <w:pPr>
        <w:pStyle w:val="a3"/>
        <w:spacing w:before="41" w:line="278" w:lineRule="auto"/>
        <w:ind w:left="994" w:right="693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CD6371" w:rsidRDefault="00E63904">
      <w:pPr>
        <w:pStyle w:val="a3"/>
        <w:spacing w:before="1" w:line="278" w:lineRule="auto"/>
        <w:ind w:left="994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CD6371" w:rsidRDefault="00E63904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 xml:space="preserve">кубики). Командам нужно пройти </w:t>
      </w:r>
      <w:r>
        <w:t>полосу, но есть нюанс.</w:t>
      </w:r>
    </w:p>
    <w:p w:rsidR="00CD6371" w:rsidRDefault="00E63904">
      <w:pPr>
        <w:pStyle w:val="a3"/>
        <w:spacing w:line="278" w:lineRule="auto"/>
        <w:ind w:left="994" w:right="680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</w:t>
      </w:r>
      <w:r>
        <w:t>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CD6371" w:rsidRDefault="00E63904">
      <w:pPr>
        <w:pStyle w:val="a3"/>
        <w:spacing w:line="280" w:lineRule="auto"/>
        <w:ind w:left="994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CD6371" w:rsidRDefault="00E63904">
      <w:pPr>
        <w:pStyle w:val="a3"/>
        <w:spacing w:line="271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CD6371" w:rsidRDefault="00E63904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80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CD6371" w:rsidRDefault="00E63904">
      <w:pPr>
        <w:pStyle w:val="a3"/>
        <w:ind w:left="994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Супер-мозга,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CD6371" w:rsidRDefault="00E63904">
      <w:pPr>
        <w:pStyle w:val="a3"/>
        <w:spacing w:before="43" w:line="278" w:lineRule="auto"/>
        <w:ind w:left="994" w:right="563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CD6371" w:rsidRDefault="00E63904">
      <w:pPr>
        <w:pStyle w:val="a3"/>
        <w:ind w:left="994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CD6371" w:rsidRDefault="00E63904">
      <w:pPr>
        <w:pStyle w:val="a3"/>
        <w:spacing w:before="43"/>
        <w:ind w:left="994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</w:t>
      </w:r>
      <w:r>
        <w:t>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CD6371" w:rsidRDefault="00E63904">
      <w:pPr>
        <w:pStyle w:val="a3"/>
        <w:spacing w:before="44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CD6371" w:rsidRDefault="00E63904">
      <w:pPr>
        <w:spacing w:before="43" w:line="280" w:lineRule="auto"/>
        <w:ind w:left="994" w:right="665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r>
        <w:rPr>
          <w:b/>
          <w:sz w:val="24"/>
        </w:rPr>
        <w:t>Супер-мозга» (Финал, 10 мин)</w:t>
      </w:r>
    </w:p>
    <w:p w:rsidR="00CD6371" w:rsidRDefault="00E63904">
      <w:pPr>
        <w:pStyle w:val="a3"/>
        <w:spacing w:line="278" w:lineRule="auto"/>
        <w:ind w:left="994" w:right="693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CD6371" w:rsidRDefault="00E63904">
      <w:pPr>
        <w:pStyle w:val="a3"/>
        <w:spacing w:line="278" w:lineRule="auto"/>
        <w:ind w:left="994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2"/>
        </w:rPr>
        <w:t xml:space="preserve"> </w:t>
      </w:r>
      <w:r>
        <w:t>ве</w:t>
      </w:r>
      <w:r>
        <w:t>дущий</w:t>
      </w:r>
      <w:r>
        <w:rPr>
          <w:spacing w:val="-12"/>
        </w:rPr>
        <w:t xml:space="preserve"> </w:t>
      </w:r>
      <w:r>
        <w:t>говорит:</w:t>
      </w:r>
      <w:r>
        <w:rPr>
          <w:spacing w:val="-12"/>
        </w:rPr>
        <w:t xml:space="preserve"> </w:t>
      </w:r>
      <w:r>
        <w:t>"Ура!</w:t>
      </w:r>
      <w:r>
        <w:rPr>
          <w:spacing w:val="-12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</w:t>
      </w:r>
    </w:p>
    <w:p w:rsidR="00CD6371" w:rsidRDefault="00E63904">
      <w:pPr>
        <w:pStyle w:val="a3"/>
        <w:spacing w:line="276" w:lineRule="exact"/>
        <w:ind w:left="994"/>
      </w:pPr>
      <w:r>
        <w:rPr>
          <w:spacing w:val="-2"/>
        </w:rPr>
        <w:t>команда!").</w:t>
      </w:r>
    </w:p>
    <w:p w:rsidR="00CD6371" w:rsidRDefault="00E63904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38" w:line="278" w:lineRule="auto"/>
        <w:ind w:left="994" w:right="2882"/>
      </w:pPr>
      <w:r>
        <w:t>Все</w:t>
      </w:r>
      <w:r>
        <w:rPr>
          <w:spacing w:val="-10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CD6371" w:rsidRDefault="00E63904">
      <w:pPr>
        <w:pStyle w:val="a3"/>
        <w:spacing w:line="280" w:lineRule="auto"/>
        <w:ind w:left="994" w:right="2882"/>
      </w:pPr>
      <w:r>
        <w:t>Комусегодня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CD6371" w:rsidRDefault="00E63904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</w:t>
      </w:r>
      <w:r>
        <w:t>о было самым веселым?</w:t>
      </w:r>
    </w:p>
    <w:p w:rsidR="00CD6371" w:rsidRDefault="00E63904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CD6371" w:rsidRDefault="00E63904">
      <w:pPr>
        <w:pStyle w:val="a3"/>
        <w:spacing w:before="37" w:line="278" w:lineRule="auto"/>
        <w:ind w:left="994" w:right="680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CD6371" w:rsidRDefault="00E63904">
      <w:pPr>
        <w:pStyle w:val="4"/>
        <w:spacing w:before="3"/>
        <w:ind w:left="424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CD6371" w:rsidRDefault="00E63904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D6371" w:rsidRDefault="00E63904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4"/>
        <w:numPr>
          <w:ilvl w:val="0"/>
          <w:numId w:val="30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D6371" w:rsidRDefault="00E63904">
      <w:pPr>
        <w:pStyle w:val="a4"/>
        <w:numPr>
          <w:ilvl w:val="0"/>
          <w:numId w:val="30"/>
        </w:numPr>
        <w:tabs>
          <w:tab w:val="left" w:pos="1713"/>
        </w:tabs>
        <w:spacing w:before="206" w:line="276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CD6371" w:rsidRDefault="00E63904">
      <w:pPr>
        <w:pStyle w:val="a4"/>
        <w:numPr>
          <w:ilvl w:val="0"/>
          <w:numId w:val="30"/>
        </w:numPr>
        <w:tabs>
          <w:tab w:val="left" w:pos="1713"/>
        </w:tabs>
        <w:spacing w:before="165" w:line="276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30"/>
        </w:numPr>
        <w:tabs>
          <w:tab w:val="left" w:pos="1713"/>
        </w:tabs>
        <w:spacing w:before="69" w:line="278" w:lineRule="auto"/>
        <w:ind w:right="87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</w:t>
      </w:r>
      <w:r>
        <w:rPr>
          <w:sz w:val="24"/>
        </w:rPr>
        <w:t>(например, «Солнечный круг»).</w:t>
      </w:r>
    </w:p>
    <w:p w:rsidR="00CD6371" w:rsidRDefault="00E63904">
      <w:pPr>
        <w:spacing w:before="164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CD6371" w:rsidRDefault="00E63904">
      <w:pPr>
        <w:spacing w:before="43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CD6371" w:rsidRDefault="00E63904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CD6371" w:rsidRDefault="00E63904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CD6371" w:rsidRDefault="00E63904">
      <w:pPr>
        <w:pStyle w:val="a3"/>
        <w:spacing w:before="42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CD6371" w:rsidRDefault="00E63904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CD6371" w:rsidRDefault="00E63904">
      <w:pPr>
        <w:pStyle w:val="a4"/>
        <w:numPr>
          <w:ilvl w:val="0"/>
          <w:numId w:val="3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CD6371" w:rsidRDefault="00E63904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CD6371" w:rsidRDefault="00E63904">
      <w:pPr>
        <w:pStyle w:val="a4"/>
        <w:numPr>
          <w:ilvl w:val="0"/>
          <w:numId w:val="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CD6371" w:rsidRDefault="00E63904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CD6371" w:rsidRDefault="00E63904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32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32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CD6371" w:rsidRDefault="00E63904">
      <w:pPr>
        <w:pStyle w:val="a4"/>
        <w:numPr>
          <w:ilvl w:val="1"/>
          <w:numId w:val="3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CD6371" w:rsidRDefault="00E63904">
      <w:pPr>
        <w:pStyle w:val="a4"/>
        <w:numPr>
          <w:ilvl w:val="1"/>
          <w:numId w:val="3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CD6371" w:rsidRDefault="00E63904">
      <w:pPr>
        <w:pStyle w:val="a4"/>
        <w:numPr>
          <w:ilvl w:val="0"/>
          <w:numId w:val="32"/>
        </w:numPr>
        <w:tabs>
          <w:tab w:val="left" w:pos="1713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CD6371" w:rsidRDefault="00E63904">
      <w:pPr>
        <w:pStyle w:val="a4"/>
        <w:numPr>
          <w:ilvl w:val="0"/>
          <w:numId w:val="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CD6371" w:rsidRDefault="00E63904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34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40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CD6371" w:rsidRDefault="00E63904">
      <w:pPr>
        <w:pStyle w:val="4"/>
        <w:spacing w:before="3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</w:t>
      </w:r>
      <w:r>
        <w:t>разговаривать, а с</w:t>
      </w:r>
    </w:p>
    <w:p w:rsidR="00CD6371" w:rsidRDefault="00E63904">
      <w:pPr>
        <w:pStyle w:val="a3"/>
        <w:spacing w:before="1"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CD6371" w:rsidRDefault="00E63904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CD6371" w:rsidRDefault="00E63904">
      <w:pPr>
        <w:pStyle w:val="a4"/>
        <w:numPr>
          <w:ilvl w:val="1"/>
          <w:numId w:val="3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34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CD6371" w:rsidRDefault="00E63904">
      <w:pPr>
        <w:pStyle w:val="a4"/>
        <w:numPr>
          <w:ilvl w:val="1"/>
          <w:numId w:val="3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CD6371" w:rsidRDefault="00E63904">
      <w:pPr>
        <w:pStyle w:val="a4"/>
        <w:numPr>
          <w:ilvl w:val="1"/>
          <w:numId w:val="3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CD6371" w:rsidRDefault="00E63904">
      <w:pPr>
        <w:pStyle w:val="a4"/>
        <w:numPr>
          <w:ilvl w:val="1"/>
          <w:numId w:val="34"/>
        </w:numPr>
        <w:tabs>
          <w:tab w:val="left" w:pos="1713"/>
        </w:tabs>
        <w:spacing w:before="43" w:line="278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CD6371" w:rsidRDefault="00E63904">
      <w:pPr>
        <w:pStyle w:val="4"/>
        <w:numPr>
          <w:ilvl w:val="0"/>
          <w:numId w:val="34"/>
        </w:numPr>
        <w:tabs>
          <w:tab w:val="left" w:pos="1234"/>
        </w:tabs>
        <w:spacing w:before="3" w:line="278" w:lineRule="auto"/>
        <w:ind w:left="994" w:right="4884" w:firstLine="0"/>
      </w:pPr>
      <w:r>
        <w:t>Разминка.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минут) Игра «Имя и движение»</w:t>
      </w:r>
    </w:p>
    <w:p w:rsidR="00CD6371" w:rsidRDefault="00E63904">
      <w:pPr>
        <w:pStyle w:val="a3"/>
        <w:spacing w:line="271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CD6371" w:rsidRDefault="00E63904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CD6371" w:rsidRDefault="00E63904">
      <w:pPr>
        <w:pStyle w:val="a3"/>
        <w:spacing w:before="43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 xml:space="preserve">приятное, </w:t>
      </w:r>
      <w:r>
        <w:t>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CD6371" w:rsidRDefault="00E63904">
      <w:pPr>
        <w:pStyle w:val="a4"/>
        <w:numPr>
          <w:ilvl w:val="0"/>
          <w:numId w:val="34"/>
        </w:numPr>
        <w:tabs>
          <w:tab w:val="left" w:pos="1234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CD6371" w:rsidRDefault="00E63904">
      <w:pPr>
        <w:pStyle w:val="a3"/>
        <w:spacing w:before="38" w:line="280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CD6371" w:rsidRDefault="00E63904">
      <w:pPr>
        <w:pStyle w:val="a3"/>
        <w:spacing w:line="271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CD6371" w:rsidRDefault="00E63904">
      <w:pPr>
        <w:pStyle w:val="4"/>
        <w:spacing w:before="5"/>
      </w:pPr>
      <w:r>
        <w:rPr>
          <w:spacing w:val="-2"/>
        </w:rPr>
        <w:t>Обсуждение: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CD6371" w:rsidRDefault="00E63904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CD6371" w:rsidRDefault="00E63904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</w:t>
      </w:r>
      <w:r>
        <w:t>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CD6371" w:rsidRDefault="00E63904">
      <w:pPr>
        <w:pStyle w:val="4"/>
        <w:spacing w:before="2" w:line="280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 xml:space="preserve">минут) Игра </w:t>
      </w:r>
      <w:r>
        <w:t>«Объясни без слов»</w:t>
      </w:r>
    </w:p>
    <w:p w:rsidR="00CD6371" w:rsidRDefault="00E63904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CD6371" w:rsidRDefault="00E63904">
      <w:pPr>
        <w:pStyle w:val="a3"/>
        <w:spacing w:before="43" w:line="278" w:lineRule="auto"/>
        <w:ind w:left="994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CD6371" w:rsidRDefault="00E63904">
      <w:pPr>
        <w:pStyle w:val="a3"/>
        <w:spacing w:line="278" w:lineRule="auto"/>
        <w:ind w:left="994" w:right="680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CD6371" w:rsidRDefault="00E63904">
      <w:pPr>
        <w:pStyle w:val="4"/>
        <w:spacing w:before="3"/>
      </w:pPr>
      <w:r>
        <w:rPr>
          <w:spacing w:val="-2"/>
        </w:rPr>
        <w:t>Обсуждение: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CD6371" w:rsidRDefault="00E63904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CD6371" w:rsidRDefault="00E6390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ты помогаешь друзьям, твои веснушки» и </w:t>
      </w:r>
      <w:r>
        <w:rPr>
          <w:i/>
          <w:sz w:val="24"/>
        </w:rPr>
        <w:t>т.п.</w:t>
      </w:r>
    </w:p>
    <w:p w:rsidR="00CD6371" w:rsidRDefault="00E63904">
      <w:pPr>
        <w:pStyle w:val="4"/>
        <w:spacing w:before="2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CD6371" w:rsidRDefault="00E63904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CD6371" w:rsidRDefault="00E63904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CD6371" w:rsidRDefault="00E63904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</w:t>
      </w:r>
      <w:r>
        <w:t>Первая не знает, что делать».</w:t>
      </w:r>
    </w:p>
    <w:p w:rsidR="00CD6371" w:rsidRDefault="00E63904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CD6371" w:rsidRDefault="00E63904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CD6371" w:rsidRDefault="00E63904">
      <w:pPr>
        <w:pStyle w:val="a3"/>
        <w:spacing w:before="43" w:line="280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CD6371" w:rsidRDefault="00E63904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</w:t>
      </w:r>
      <w:r>
        <w:t>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CD6371" w:rsidRDefault="00E63904">
      <w:pPr>
        <w:pStyle w:val="4"/>
        <w:numPr>
          <w:ilvl w:val="0"/>
          <w:numId w:val="34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CD6371" w:rsidRDefault="00E63904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CD6371" w:rsidRDefault="00E63904">
      <w:pPr>
        <w:pStyle w:val="a3"/>
        <w:spacing w:line="273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CD6371" w:rsidRDefault="00E63904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CD6371" w:rsidRDefault="00E63904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CD6371" w:rsidRDefault="00E63904">
      <w:pPr>
        <w:pStyle w:val="4"/>
        <w:spacing w:before="48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8" w:line="278" w:lineRule="auto"/>
        <w:ind w:left="994" w:right="675"/>
        <w:jc w:val="both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 xml:space="preserve">вам, ребята, за </w:t>
      </w:r>
      <w:r>
        <w:t>то, что вы были сегодня внимательными и добрыми». А теперь каждый по</w:t>
      </w:r>
    </w:p>
    <w:p w:rsidR="00CD6371" w:rsidRDefault="00E63904">
      <w:pPr>
        <w:pStyle w:val="a3"/>
        <w:ind w:left="994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CD6371" w:rsidRDefault="00E63904">
      <w:pPr>
        <w:pStyle w:val="a3"/>
        <w:spacing w:before="44" w:line="278" w:lineRule="auto"/>
        <w:ind w:left="994" w:right="75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 w:line="280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</w:t>
      </w:r>
      <w:r>
        <w:rPr>
          <w:i/>
          <w:sz w:val="24"/>
        </w:rPr>
        <w:t>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CD6371" w:rsidRDefault="00E63904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38" w:line="278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CD6371" w:rsidRDefault="00E63904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4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</w:t>
      </w:r>
      <w:r>
        <w:rPr>
          <w:sz w:val="24"/>
        </w:rPr>
        <w:t>пожелания и вырезать.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CD6371" w:rsidRDefault="00E63904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</w:t>
      </w:r>
      <w:r>
        <w:t>а форме.</w:t>
      </w:r>
    </w:p>
    <w:p w:rsidR="00CD6371" w:rsidRDefault="00E63904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D6371" w:rsidRDefault="00E63904">
      <w:pPr>
        <w:pStyle w:val="a3"/>
        <w:spacing w:before="38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D6371" w:rsidRDefault="00E63904">
      <w:pPr>
        <w:pStyle w:val="a3"/>
        <w:spacing w:line="276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D6371" w:rsidRDefault="00E63904">
      <w:pPr>
        <w:pStyle w:val="a3"/>
        <w:spacing w:before="44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CD6371" w:rsidRDefault="00E63904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6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80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712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D6371" w:rsidRDefault="00E63904">
      <w:pPr>
        <w:pStyle w:val="a3"/>
        <w:spacing w:before="35"/>
      </w:pPr>
      <w:r>
        <w:rPr>
          <w:spacing w:val="-2"/>
        </w:rPr>
        <w:t>«норках»).</w:t>
      </w:r>
    </w:p>
    <w:p w:rsidR="00CD6371" w:rsidRDefault="00E63904">
      <w:pPr>
        <w:pStyle w:val="4"/>
        <w:spacing w:before="50"/>
      </w:pPr>
      <w:r>
        <w:rPr>
          <w:spacing w:val="-2"/>
        </w:rPr>
        <w:t>Финал:</w:t>
      </w:r>
    </w:p>
    <w:p w:rsidR="00CD6371" w:rsidRDefault="00E63904">
      <w:pPr>
        <w:pStyle w:val="a3"/>
        <w:spacing w:before="39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</w:t>
      </w:r>
      <w:r>
        <w:t>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D6371" w:rsidRDefault="00CD6371">
      <w:pPr>
        <w:pStyle w:val="a3"/>
        <w:spacing w:before="90"/>
        <w:ind w:left="0"/>
      </w:pPr>
    </w:p>
    <w:p w:rsidR="00CD6371" w:rsidRDefault="00E63904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D6371" w:rsidRDefault="00E63904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CD6371" w:rsidRDefault="00E63904">
      <w:pPr>
        <w:pStyle w:val="a3"/>
        <w:spacing w:before="40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D6371" w:rsidRDefault="00E63904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38" w:line="280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D6371" w:rsidRDefault="00E63904">
      <w:pPr>
        <w:pStyle w:val="4"/>
      </w:pPr>
      <w:r>
        <w:rPr>
          <w:spacing w:val="-2"/>
        </w:rPr>
        <w:t>Персонажи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36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D6371" w:rsidRDefault="00E63904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D6371" w:rsidRDefault="00E63904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D6371" w:rsidRDefault="00E63904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0"/>
          <w:numId w:val="37"/>
        </w:numPr>
        <w:tabs>
          <w:tab w:val="left" w:pos="1234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D6371" w:rsidRDefault="00E63904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</w:t>
      </w:r>
      <w:r>
        <w:t>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D6371" w:rsidRDefault="00E63904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D6371" w:rsidRDefault="00E63904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41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 w:line="278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 xml:space="preserve">Ведущая передаѐт клубок кому-то из </w:t>
      </w:r>
      <w:r>
        <w:rPr>
          <w:i/>
          <w:sz w:val="24"/>
        </w:rPr>
        <w:t>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D6371" w:rsidRDefault="00E63904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Посмотри</w:t>
      </w:r>
      <w:r>
        <w:t>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80" w:lineRule="auto"/>
        <w:ind w:left="994" w:right="680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D6371" w:rsidRDefault="00E63904">
      <w:pPr>
        <w:pStyle w:val="a3"/>
        <w:spacing w:before="42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</w:t>
      </w:r>
      <w:r>
        <w:t>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 xml:space="preserve">один большой огонь». Люди так и сделали. Они сложили все свои маленькие угольки в одно место, и огонь вспыхнул с новой силой – яркий, горячий, </w:t>
      </w:r>
      <w:r>
        <w:t>способный согреть всех. Люди поняли: когда мы вместе, мы сильнее.</w:t>
      </w:r>
    </w:p>
    <w:p w:rsidR="00CD6371" w:rsidRDefault="00E63904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</w:t>
      </w:r>
      <w:r>
        <w:t>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D6371" w:rsidRDefault="00E63904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D6371" w:rsidRDefault="00E63904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before="5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D6371" w:rsidRDefault="00E63904">
      <w:pPr>
        <w:pStyle w:val="a4"/>
        <w:numPr>
          <w:ilvl w:val="1"/>
          <w:numId w:val="37"/>
        </w:numPr>
        <w:tabs>
          <w:tab w:val="left" w:pos="1713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D6371" w:rsidRDefault="00E63904">
      <w:pPr>
        <w:pStyle w:val="a4"/>
        <w:numPr>
          <w:ilvl w:val="1"/>
          <w:numId w:val="37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D6371" w:rsidRDefault="00E63904">
      <w:pPr>
        <w:pStyle w:val="a4"/>
        <w:numPr>
          <w:ilvl w:val="1"/>
          <w:numId w:val="37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D6371" w:rsidRDefault="00E63904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У</w:t>
      </w:r>
      <w:r>
        <w:t xml:space="preserve">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 xml:space="preserve">сегодня было </w:t>
      </w:r>
      <w:r>
        <w:t>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</w:t>
      </w:r>
      <w:r>
        <w:rPr>
          <w:i/>
          <w:sz w:val="24"/>
        </w:rPr>
        <w:t>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before="1" w:line="280" w:lineRule="auto"/>
        <w:ind w:left="994" w:right="5390" w:firstLine="0"/>
      </w:pPr>
      <w:r>
        <w:t>Риту</w:t>
      </w:r>
      <w:r>
        <w:t>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D6371" w:rsidRDefault="00E63904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D6371" w:rsidRDefault="00E6390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D6371" w:rsidRDefault="00E63904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</w:t>
      </w:r>
      <w:r>
        <w:rPr>
          <w:i/>
          <w:sz w:val="24"/>
        </w:rPr>
        <w:t>ром вожатых) испечь зефир на палочках.</w:t>
      </w:r>
    </w:p>
    <w:p w:rsidR="00CD6371" w:rsidRDefault="00E63904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26" w:line="278" w:lineRule="auto"/>
        <w:ind w:left="994" w:right="81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 xml:space="preserve">хорошие! Пусть вам приснятся добрые </w:t>
      </w:r>
      <w:r>
        <w:t>сны.</w:t>
      </w:r>
    </w:p>
    <w:p w:rsidR="00CD6371" w:rsidRDefault="00E63904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D6371" w:rsidRDefault="00E63904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D6371" w:rsidRDefault="00CD6371">
      <w:pPr>
        <w:pStyle w:val="4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before="69" w:line="278" w:lineRule="auto"/>
        <w:ind w:right="957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D6371" w:rsidRDefault="00E63904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D6371" w:rsidRDefault="00E63904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D6371" w:rsidRDefault="00E63904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D6371" w:rsidRDefault="00CD6371">
      <w:pPr>
        <w:pStyle w:val="a3"/>
        <w:spacing w:before="2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76"/>
        <w:ind w:left="0"/>
      </w:pPr>
    </w:p>
    <w:p w:rsidR="00CD6371" w:rsidRDefault="00E63904">
      <w:pPr>
        <w:pStyle w:val="4"/>
        <w:spacing w:before="1"/>
      </w:pPr>
      <w:r>
        <w:rPr>
          <w:spacing w:val="-4"/>
        </w:rPr>
        <w:t>Идея:</w:t>
      </w:r>
    </w:p>
    <w:p w:rsidR="00CD6371" w:rsidRDefault="00E63904">
      <w:pPr>
        <w:spacing w:before="90"/>
        <w:ind w:right="1737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CD6371" w:rsidRDefault="00E63904">
      <w:pPr>
        <w:spacing w:before="43"/>
        <w:ind w:left="1" w:right="1737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CD6371" w:rsidRDefault="00CD6371">
      <w:pPr>
        <w:jc w:val="center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659" w:space="508"/>
            <w:col w:w="8752"/>
          </w:cols>
        </w:sectPr>
      </w:pPr>
    </w:p>
    <w:p w:rsidR="00CD6371" w:rsidRDefault="00E63904">
      <w:pPr>
        <w:pStyle w:val="a3"/>
        <w:spacing w:before="38" w:line="278" w:lineRule="auto"/>
        <w:ind w:left="994" w:right="563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CD6371" w:rsidRDefault="00E63904">
      <w:pPr>
        <w:pStyle w:val="a3"/>
        <w:spacing w:line="276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CD6371" w:rsidRDefault="00E63904">
      <w:pPr>
        <w:pStyle w:val="4"/>
        <w:spacing w:before="48"/>
      </w:pPr>
      <w:r>
        <w:rPr>
          <w:spacing w:val="-4"/>
        </w:rPr>
        <w:t>Цель: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CD6371" w:rsidRDefault="00E63904">
      <w:pPr>
        <w:pStyle w:val="4"/>
        <w:spacing w:before="6"/>
      </w:pPr>
      <w:r>
        <w:rPr>
          <w:spacing w:val="-2"/>
        </w:rPr>
        <w:t>Формат: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 xml:space="preserve">элементами. Дети не просто слушают, а отвечают, делятся своими мыслями и даже </w:t>
      </w:r>
      <w:r>
        <w:t>рисуют.</w:t>
      </w:r>
    </w:p>
    <w:p w:rsidR="00CD6371" w:rsidRDefault="00E63904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39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41" w:line="278" w:lineRule="auto"/>
        <w:ind w:left="994" w:right="563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</w:t>
      </w:r>
      <w:r>
        <w:t xml:space="preserve"> спасают, делают добрые дела).</w:t>
      </w:r>
    </w:p>
    <w:p w:rsidR="00CD6371" w:rsidRDefault="00E63904">
      <w:pPr>
        <w:pStyle w:val="a3"/>
        <w:spacing w:line="275" w:lineRule="exact"/>
        <w:ind w:left="994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CD6371" w:rsidRDefault="00E63904">
      <w:pPr>
        <w:pStyle w:val="a4"/>
        <w:numPr>
          <w:ilvl w:val="0"/>
          <w:numId w:val="39"/>
        </w:numPr>
        <w:tabs>
          <w:tab w:val="left" w:pos="1713"/>
        </w:tabs>
        <w:spacing w:before="48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CD6371" w:rsidRDefault="00E63904">
      <w:pPr>
        <w:pStyle w:val="a3"/>
        <w:spacing w:before="1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CD6371" w:rsidRDefault="00CD6371">
      <w:pPr>
        <w:pStyle w:val="a3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CD6371" w:rsidRDefault="00E63904">
      <w:pPr>
        <w:pStyle w:val="a3"/>
        <w:spacing w:before="45"/>
        <w:ind w:left="994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CD6371" w:rsidRDefault="00E63904">
      <w:pPr>
        <w:pStyle w:val="a3"/>
        <w:spacing w:before="44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CD6371" w:rsidRDefault="00E63904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CD6371" w:rsidRDefault="00E63904">
      <w:pPr>
        <w:pStyle w:val="a3"/>
        <w:spacing w:before="38"/>
        <w:ind w:left="994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котѐнок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CD6371" w:rsidRDefault="00E63904">
      <w:pPr>
        <w:pStyle w:val="a3"/>
        <w:spacing w:before="43" w:line="280" w:lineRule="auto"/>
        <w:ind w:left="994" w:right="563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котѐнка.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CD6371" w:rsidRDefault="00E63904">
      <w:pPr>
        <w:pStyle w:val="a3"/>
        <w:spacing w:line="278" w:lineRule="auto"/>
        <w:ind w:left="994" w:right="563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было еды. Она герой?» </w:t>
      </w:r>
      <w:r>
        <w:t>(Да, она добрая).</w:t>
      </w:r>
    </w:p>
    <w:p w:rsidR="00CD6371" w:rsidRDefault="00E63904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CD6371" w:rsidRDefault="00E63904">
      <w:pPr>
        <w:pStyle w:val="a3"/>
        <w:spacing w:line="278" w:lineRule="auto"/>
        <w:ind w:left="994" w:right="563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CD6371" w:rsidRDefault="00E63904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CD6371" w:rsidRDefault="00E63904">
      <w:pPr>
        <w:pStyle w:val="a3"/>
        <w:spacing w:before="36" w:line="278" w:lineRule="auto"/>
        <w:ind w:left="994" w:right="680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CD6371" w:rsidRDefault="00E63904">
      <w:pPr>
        <w:pStyle w:val="a3"/>
        <w:spacing w:before="1" w:line="278" w:lineRule="auto"/>
        <w:ind w:left="994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CD6371" w:rsidRDefault="00E63904">
      <w:pPr>
        <w:pStyle w:val="a4"/>
        <w:numPr>
          <w:ilvl w:val="0"/>
          <w:numId w:val="40"/>
        </w:numPr>
        <w:tabs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CD6371" w:rsidRDefault="00E63904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CD6371" w:rsidRDefault="00E63904">
      <w:pPr>
        <w:pStyle w:val="a4"/>
        <w:numPr>
          <w:ilvl w:val="0"/>
          <w:numId w:val="4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CD6371" w:rsidRDefault="00E63904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CD6371" w:rsidRDefault="00E63904">
      <w:pPr>
        <w:pStyle w:val="4"/>
        <w:numPr>
          <w:ilvl w:val="0"/>
          <w:numId w:val="39"/>
        </w:numPr>
        <w:tabs>
          <w:tab w:val="left" w:pos="1713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раздаѐт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CD6371" w:rsidRDefault="00E63904">
      <w:pPr>
        <w:pStyle w:val="a3"/>
        <w:spacing w:before="44" w:line="278" w:lineRule="auto"/>
        <w:ind w:left="994" w:right="58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CD6371" w:rsidRDefault="00E63904">
      <w:pPr>
        <w:pStyle w:val="a3"/>
        <w:spacing w:line="280" w:lineRule="auto"/>
        <w:ind w:left="994" w:right="680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CD6371" w:rsidRDefault="00E63904">
      <w:pPr>
        <w:pStyle w:val="a3"/>
        <w:spacing w:line="278" w:lineRule="auto"/>
        <w:ind w:left="994" w:right="563"/>
      </w:pPr>
      <w:r>
        <w:rPr>
          <w:i/>
        </w:rPr>
        <w:t xml:space="preserve">Финальные слова ведущего: </w:t>
      </w:r>
      <w:r>
        <w:t xml:space="preserve">«Каждый из </w:t>
      </w:r>
      <w:r>
        <w:t>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CD6371" w:rsidRDefault="00E63904">
      <w:pPr>
        <w:pStyle w:val="a3"/>
        <w:spacing w:line="274" w:lineRule="exact"/>
        <w:ind w:left="994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CD6371" w:rsidRDefault="00E63904">
      <w:pPr>
        <w:pStyle w:val="4"/>
        <w:spacing w:before="43"/>
      </w:pPr>
      <w:r>
        <w:rPr>
          <w:spacing w:val="-2"/>
        </w:rPr>
        <w:t>Результат: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Дети</w:t>
      </w:r>
      <w:r>
        <w:rPr>
          <w:spacing w:val="-7"/>
        </w:rPr>
        <w:t xml:space="preserve"> </w:t>
      </w:r>
      <w:r>
        <w:t>усваи</w:t>
      </w:r>
      <w:r>
        <w:t>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spacing w:before="1"/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CD6371" w:rsidRDefault="00E63904">
      <w:pPr>
        <w:pStyle w:val="4"/>
        <w:spacing w:before="43"/>
      </w:pPr>
      <w:r>
        <w:rPr>
          <w:spacing w:val="-4"/>
        </w:rPr>
        <w:t>Цели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43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CD6371" w:rsidRDefault="00E63904">
      <w:pPr>
        <w:pStyle w:val="a4"/>
        <w:numPr>
          <w:ilvl w:val="0"/>
          <w:numId w:val="41"/>
        </w:numPr>
        <w:tabs>
          <w:tab w:val="left" w:pos="1713"/>
        </w:tabs>
        <w:spacing w:before="1"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весѐлую, но </w:t>
      </w:r>
      <w:r>
        <w:rPr>
          <w:sz w:val="24"/>
        </w:rPr>
        <w:t>подходящую по духу).</w:t>
      </w:r>
    </w:p>
    <w:p w:rsidR="00CD6371" w:rsidRDefault="00E63904">
      <w:pPr>
        <w:pStyle w:val="4"/>
        <w:spacing w:before="3"/>
      </w:pPr>
      <w:r>
        <w:rPr>
          <w:spacing w:val="-2"/>
        </w:rPr>
        <w:t>Структура</w:t>
      </w:r>
    </w:p>
    <w:p w:rsidR="00CD6371" w:rsidRDefault="00E63904">
      <w:pPr>
        <w:pStyle w:val="a4"/>
        <w:numPr>
          <w:ilvl w:val="0"/>
          <w:numId w:val="42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3"/>
        </w:tabs>
        <w:spacing w:before="38" w:line="271" w:lineRule="auto"/>
        <w:ind w:left="2433" w:right="63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D6371" w:rsidRDefault="00E63904">
      <w:pPr>
        <w:pStyle w:val="4"/>
        <w:numPr>
          <w:ilvl w:val="0"/>
          <w:numId w:val="4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3"/>
        </w:tabs>
        <w:spacing w:before="38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D6371" w:rsidRDefault="00E63904">
      <w:pPr>
        <w:pStyle w:val="4"/>
        <w:numPr>
          <w:ilvl w:val="0"/>
          <w:numId w:val="42"/>
        </w:numPr>
        <w:tabs>
          <w:tab w:val="left" w:pos="1713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D6371" w:rsidRDefault="00E63904">
      <w:pPr>
        <w:pStyle w:val="a4"/>
        <w:numPr>
          <w:ilvl w:val="2"/>
          <w:numId w:val="42"/>
        </w:numPr>
        <w:tabs>
          <w:tab w:val="left" w:pos="3154"/>
        </w:tabs>
        <w:spacing w:before="35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</w:t>
      </w:r>
      <w:r>
        <w:rPr>
          <w:sz w:val="24"/>
        </w:rPr>
        <w:t xml:space="preserve"> маршем построен!»</w:t>
      </w:r>
    </w:p>
    <w:p w:rsidR="00CD6371" w:rsidRDefault="00E63904">
      <w:pPr>
        <w:pStyle w:val="a4"/>
        <w:numPr>
          <w:ilvl w:val="2"/>
          <w:numId w:val="42"/>
        </w:numPr>
        <w:tabs>
          <w:tab w:val="left" w:pos="3154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D6371" w:rsidRDefault="00E63904">
      <w:pPr>
        <w:pStyle w:val="a4"/>
        <w:numPr>
          <w:ilvl w:val="2"/>
          <w:numId w:val="4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CD6371" w:rsidRDefault="00E63904">
      <w:pPr>
        <w:pStyle w:val="a4"/>
        <w:numPr>
          <w:ilvl w:val="2"/>
          <w:numId w:val="4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3"/>
        </w:tabs>
        <w:spacing w:before="43" w:line="271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D6371" w:rsidRDefault="00E63904">
      <w:pPr>
        <w:pStyle w:val="4"/>
        <w:numPr>
          <w:ilvl w:val="0"/>
          <w:numId w:val="42"/>
        </w:numPr>
        <w:tabs>
          <w:tab w:val="left" w:pos="1713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D6371" w:rsidRDefault="00E63904">
      <w:pPr>
        <w:pStyle w:val="a4"/>
        <w:numPr>
          <w:ilvl w:val="1"/>
          <w:numId w:val="42"/>
        </w:numPr>
        <w:tabs>
          <w:tab w:val="left" w:pos="2433"/>
        </w:tabs>
        <w:spacing w:before="35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D6371" w:rsidRDefault="00E63904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D6371" w:rsidRDefault="00E63904">
      <w:pPr>
        <w:pStyle w:val="a4"/>
        <w:numPr>
          <w:ilvl w:val="0"/>
          <w:numId w:val="4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D6371" w:rsidRDefault="00E63904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D6371" w:rsidRDefault="00E63904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D6371" w:rsidRDefault="00E63904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D6371" w:rsidRDefault="00CD6371">
      <w:pPr>
        <w:pStyle w:val="a3"/>
        <w:spacing w:before="94"/>
        <w:ind w:left="0"/>
      </w:pPr>
    </w:p>
    <w:p w:rsidR="00CD6371" w:rsidRDefault="00E6390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D6371" w:rsidRDefault="00E63904">
      <w:pPr>
        <w:pStyle w:val="4"/>
        <w:spacing w:before="43" w:line="278" w:lineRule="auto"/>
        <w:ind w:right="1427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CD6371" w:rsidRDefault="00E63904">
      <w:pPr>
        <w:pStyle w:val="a3"/>
        <w:spacing w:line="270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39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CD6371" w:rsidRDefault="00CD6371">
      <w:pPr>
        <w:spacing w:line="278" w:lineRule="auto"/>
        <w:rPr>
          <w:i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5" w:line="278" w:lineRule="auto"/>
        <w:ind w:left="994" w:right="565"/>
        <w:jc w:val="both"/>
      </w:pPr>
      <w:r>
        <w:t>Ребята, давайте задумаемся: откуда мы пришли в этот мир? У</w:t>
      </w:r>
      <w:r>
        <w:t xml:space="preserve">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CD6371" w:rsidRDefault="00E63904">
      <w:pPr>
        <w:spacing w:line="280" w:lineRule="auto"/>
        <w:ind w:left="994" w:right="569"/>
        <w:jc w:val="both"/>
        <w:rPr>
          <w:sz w:val="24"/>
        </w:rPr>
      </w:pPr>
      <w:r>
        <w:rPr>
          <w:sz w:val="24"/>
        </w:rPr>
        <w:t>Ка</w:t>
      </w:r>
      <w:r>
        <w:rPr>
          <w:sz w:val="24"/>
        </w:rPr>
        <w:t xml:space="preserve">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 xml:space="preserve">поступок. Это когда человек ради других жертвует своим временем, силами, а иногда и жизнью. Подвиг совершают не ради славы, а </w:t>
      </w:r>
      <w:r>
        <w:t>потому что иначе поступить нельзя – сердце велит.</w:t>
      </w:r>
    </w:p>
    <w:p w:rsidR="00CD6371" w:rsidRDefault="00E63904">
      <w:pPr>
        <w:pStyle w:val="a3"/>
        <w:spacing w:line="280" w:lineRule="auto"/>
        <w:ind w:left="994" w:right="566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t xml:space="preserve">Да, они тоже герои, но по-настоящему великие герои жили среди нас. И сегодня мы поговорим о подвигах наших </w:t>
      </w:r>
      <w:r>
        <w:t>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6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6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</w:t>
      </w:r>
      <w:r>
        <w:t>е вставали на защиту.</w:t>
      </w:r>
    </w:p>
    <w:p w:rsidR="00CD6371" w:rsidRDefault="00E63904">
      <w:pPr>
        <w:pStyle w:val="a3"/>
        <w:spacing w:line="278" w:lineRule="auto"/>
        <w:ind w:left="994" w:right="55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7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7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CD6371" w:rsidRDefault="00E63904">
      <w:pPr>
        <w:pStyle w:val="a3"/>
        <w:spacing w:line="278" w:lineRule="auto"/>
        <w:ind w:left="994" w:right="56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</w:t>
      </w:r>
      <w:r>
        <w:t xml:space="preserve">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</w:t>
      </w:r>
      <w:r>
        <w:t>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</w:t>
      </w:r>
      <w:r>
        <w:t>занам, работали на заводах.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5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3" w:line="280" w:lineRule="auto"/>
        <w:ind w:left="994"/>
      </w:pPr>
      <w:r>
        <w:t xml:space="preserve">Но подвиги бывают </w:t>
      </w:r>
      <w:r>
        <w:t>не только в сражениях. Наши предки совершали героические дела и в мирное время.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0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 и врачи тоже герои. Например, во время эпидемий они рисковали</w:t>
      </w:r>
      <w:r>
        <w:rPr>
          <w:sz w:val="24"/>
        </w:rPr>
        <w:t xml:space="preserve">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CD6371" w:rsidRDefault="00CD6371">
      <w:pPr>
        <w:pStyle w:val="a4"/>
        <w:spacing w:line="278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</w:t>
      </w:r>
      <w:r>
        <w:rPr>
          <w:sz w:val="24"/>
        </w:rPr>
        <w:t>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CD6371" w:rsidRDefault="00E63904">
      <w:pPr>
        <w:pStyle w:val="a3"/>
        <w:spacing w:line="278" w:lineRule="auto"/>
        <w:ind w:left="994"/>
      </w:pPr>
      <w:r>
        <w:t>Вопрос:</w:t>
      </w:r>
      <w:r>
        <w:rPr>
          <w:spacing w:val="-3"/>
        </w:rPr>
        <w:t xml:space="preserve"> </w:t>
      </w:r>
      <w:r>
        <w:t>А можете ли вы привести пример подвига из жизни? Может быть, вы видели или слышали о таких с</w:t>
      </w:r>
      <w:r>
        <w:t xml:space="preserve">лучаях? </w:t>
      </w:r>
      <w:r>
        <w:rPr>
          <w:i/>
        </w:rPr>
        <w:t>(Дети делятся)</w:t>
      </w:r>
      <w:r>
        <w:t>.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3" w:line="278" w:lineRule="auto"/>
        <w:ind w:left="994" w:right="563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80" w:lineRule="auto"/>
        <w:ind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before="42" w:line="278" w:lineRule="auto"/>
        <w:ind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Вера в правое дело. </w:t>
      </w:r>
      <w:r>
        <w:rPr>
          <w:sz w:val="24"/>
        </w:rPr>
        <w:t>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3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</w:t>
      </w:r>
      <w:r>
        <w:t>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идѐм с портретами своих героев. Или возлагаем цветы к памятникам.</w:t>
      </w:r>
    </w:p>
    <w:p w:rsidR="00CD6371" w:rsidRDefault="00E63904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смелыми. Помогать тем, кто нуждается. Защищать тех, кто слабее. Тогда наши предки будут </w:t>
      </w:r>
      <w:r>
        <w:rPr>
          <w:sz w:val="24"/>
        </w:rPr>
        <w:t>гордиться нами.</w:t>
      </w:r>
    </w:p>
    <w:p w:rsidR="00CD6371" w:rsidRDefault="00E63904">
      <w:pPr>
        <w:spacing w:line="278" w:lineRule="auto"/>
        <w:ind w:left="994" w:right="562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CD6371" w:rsidRDefault="00E63904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6" w:line="278" w:lineRule="auto"/>
        <w:ind w:left="994" w:right="561"/>
        <w:jc w:val="both"/>
      </w:pPr>
      <w:r>
        <w:t xml:space="preserve">Ребята, подведѐм итог. Наши предки </w:t>
      </w:r>
      <w:r>
        <w:t>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CD6371" w:rsidRDefault="00E63904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CD6371" w:rsidRDefault="00E63904">
      <w:pPr>
        <w:pStyle w:val="a3"/>
        <w:spacing w:line="278" w:lineRule="auto"/>
        <w:ind w:left="994" w:right="573"/>
        <w:jc w:val="both"/>
      </w:pPr>
      <w:r>
        <w:t>А теперь дав</w:t>
      </w:r>
      <w:r>
        <w:t>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CD6371" w:rsidRDefault="00CD6371">
      <w:pPr>
        <w:pStyle w:val="a3"/>
        <w:spacing w:before="44"/>
        <w:ind w:left="0"/>
      </w:pPr>
    </w:p>
    <w:p w:rsidR="00CD6371" w:rsidRDefault="00E63904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D6371" w:rsidRDefault="00CD6371">
      <w:pPr>
        <w:jc w:val="center"/>
        <w:rPr>
          <w:b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D6371" w:rsidRDefault="00E63904">
      <w:pPr>
        <w:pStyle w:val="a3"/>
        <w:spacing w:before="45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</w:t>
      </w:r>
      <w:r>
        <w:t>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CD6371" w:rsidRDefault="00E63904">
      <w:pPr>
        <w:pStyle w:val="4"/>
        <w:numPr>
          <w:ilvl w:val="0"/>
          <w:numId w:val="45"/>
        </w:numPr>
        <w:tabs>
          <w:tab w:val="left" w:pos="1234"/>
        </w:tabs>
        <w:spacing w:before="49" w:line="278" w:lineRule="auto"/>
        <w:ind w:right="715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</w:t>
      </w:r>
      <w:r>
        <w:t>знания? Тогда вперѐд!</w:t>
      </w:r>
    </w:p>
    <w:p w:rsidR="00CD6371" w:rsidRDefault="00E63904">
      <w:pPr>
        <w:pStyle w:val="4"/>
        <w:numPr>
          <w:ilvl w:val="0"/>
          <w:numId w:val="45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36" w:line="278" w:lineRule="auto"/>
        <w:ind w:left="994" w:right="57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CD6371" w:rsidRDefault="00E63904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CD6371" w:rsidRDefault="00E63904">
      <w:pPr>
        <w:pStyle w:val="a4"/>
        <w:numPr>
          <w:ilvl w:val="1"/>
          <w:numId w:val="45"/>
        </w:numPr>
        <w:tabs>
          <w:tab w:val="left" w:pos="1713"/>
        </w:tabs>
        <w:spacing w:before="46" w:line="278" w:lineRule="auto"/>
        <w:ind w:right="57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</w:t>
      </w:r>
      <w:r>
        <w:rPr>
          <w:b/>
          <w:sz w:val="24"/>
        </w:rPr>
        <w:t xml:space="preserve"> на печи, а потом победил Соловья-разбойника?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line="278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CD6371" w:rsidRDefault="00E63904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CD6371" w:rsidRDefault="00E63904">
      <w:pPr>
        <w:spacing w:before="37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CD6371" w:rsidRDefault="00E63904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Алѐша</w:t>
      </w:r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CD6371" w:rsidRDefault="00E63904">
      <w:pPr>
        <w:spacing w:before="38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Алѐша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48" w:line="278" w:lineRule="auto"/>
        <w:ind w:right="568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line="277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CD6371" w:rsidRDefault="00E63904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 образованным, </w:t>
      </w:r>
      <w:r>
        <w:rPr>
          <w:i/>
          <w:sz w:val="24"/>
        </w:rPr>
        <w:t>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CD6371" w:rsidRDefault="00E63904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CD6371" w:rsidRDefault="00E63904">
      <w:pPr>
        <w:pStyle w:val="a4"/>
        <w:numPr>
          <w:ilvl w:val="1"/>
          <w:numId w:val="45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CD6371" w:rsidRDefault="00E63904">
      <w:pPr>
        <w:spacing w:before="35" w:line="278" w:lineRule="auto"/>
        <w:ind w:left="2433" w:right="680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CD6371" w:rsidRDefault="00E63904">
      <w:pPr>
        <w:spacing w:before="36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CD6371" w:rsidRDefault="00CD6371">
      <w:pPr>
        <w:pStyle w:val="a4"/>
        <w:rPr>
          <w:b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CD6371" w:rsidRDefault="00E63904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CD6371" w:rsidRDefault="00E63904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своѐм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CD6371" w:rsidRDefault="00E63904">
      <w:pPr>
        <w:pStyle w:val="4"/>
        <w:numPr>
          <w:ilvl w:val="2"/>
          <w:numId w:val="45"/>
        </w:numPr>
        <w:tabs>
          <w:tab w:val="left" w:pos="2432"/>
        </w:tabs>
        <w:spacing w:before="37"/>
        <w:ind w:left="2432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r>
        <w:rPr>
          <w:spacing w:val="-2"/>
        </w:rPr>
        <w:t>Селянинович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CD6371" w:rsidRDefault="00E63904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CD6371" w:rsidRDefault="00E63904">
      <w:pPr>
        <w:spacing w:before="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CD6371" w:rsidRDefault="00E63904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CD6371" w:rsidRDefault="00E63904">
      <w:pPr>
        <w:spacing w:before="34" w:line="280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CD6371" w:rsidRDefault="00E63904">
      <w:pPr>
        <w:pStyle w:val="4"/>
        <w:numPr>
          <w:ilvl w:val="1"/>
          <w:numId w:val="45"/>
        </w:numPr>
        <w:tabs>
          <w:tab w:val="left" w:pos="1713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3"/>
        </w:tabs>
        <w:spacing w:before="38" w:line="268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CD6371" w:rsidRDefault="00E63904">
      <w:pPr>
        <w:pStyle w:val="a4"/>
        <w:numPr>
          <w:ilvl w:val="1"/>
          <w:numId w:val="45"/>
        </w:numPr>
        <w:tabs>
          <w:tab w:val="left" w:pos="1713"/>
        </w:tabs>
        <w:spacing w:before="35" w:line="278" w:lineRule="auto"/>
        <w:ind w:right="56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CD6371" w:rsidRDefault="00E63904">
      <w:pPr>
        <w:pStyle w:val="a4"/>
        <w:numPr>
          <w:ilvl w:val="2"/>
          <w:numId w:val="45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CD6371" w:rsidRDefault="00E63904">
      <w:pPr>
        <w:pStyle w:val="4"/>
        <w:numPr>
          <w:ilvl w:val="0"/>
          <w:numId w:val="45"/>
        </w:numPr>
        <w:tabs>
          <w:tab w:val="left" w:pos="1234"/>
        </w:tabs>
        <w:spacing w:before="41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39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CD6371" w:rsidRDefault="00E63904">
      <w:pPr>
        <w:pStyle w:val="a4"/>
        <w:numPr>
          <w:ilvl w:val="0"/>
          <w:numId w:val="46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CD6371" w:rsidRDefault="00E63904">
      <w:pPr>
        <w:pStyle w:val="a4"/>
        <w:numPr>
          <w:ilvl w:val="0"/>
          <w:numId w:val="46"/>
        </w:numPr>
        <w:tabs>
          <w:tab w:val="left" w:pos="1713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CD6371" w:rsidRDefault="00E63904">
      <w:pPr>
        <w:pStyle w:val="4"/>
        <w:numPr>
          <w:ilvl w:val="0"/>
          <w:numId w:val="45"/>
        </w:numPr>
        <w:tabs>
          <w:tab w:val="left" w:pos="1234"/>
        </w:tabs>
        <w:spacing w:before="48" w:line="278" w:lineRule="auto"/>
        <w:ind w:right="6370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560"/>
        <w:jc w:val="both"/>
      </w:pPr>
      <w:r>
        <w:t xml:space="preserve"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</w:t>
      </w:r>
      <w:r>
        <w:t>Родину и не бояться трудностей.</w:t>
      </w:r>
    </w:p>
    <w:p w:rsidR="00CD6371" w:rsidRDefault="00E63904">
      <w:pPr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CD6371" w:rsidRDefault="00E63904">
      <w:pPr>
        <w:pStyle w:val="4"/>
        <w:spacing w:before="41"/>
      </w:pPr>
      <w:r>
        <w:rPr>
          <w:spacing w:val="-2"/>
        </w:rPr>
        <w:t>Реквизит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47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CD6371" w:rsidRDefault="00E63904">
      <w:pPr>
        <w:pStyle w:val="4"/>
        <w:spacing w:before="49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</w:t>
      </w:r>
      <w:r>
        <w:t>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D6371" w:rsidRDefault="00E63904">
      <w:pPr>
        <w:pStyle w:val="a3"/>
        <w:spacing w:before="38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  <w:tab w:val="left" w:pos="2837"/>
          <w:tab w:val="left" w:pos="4199"/>
          <w:tab w:val="left" w:pos="5815"/>
          <w:tab w:val="left" w:pos="6592"/>
          <w:tab w:val="left" w:pos="7352"/>
          <w:tab w:val="left" w:pos="8350"/>
          <w:tab w:val="left" w:pos="8671"/>
          <w:tab w:val="left" w:pos="9599"/>
        </w:tabs>
        <w:spacing w:before="43" w:line="278" w:lineRule="auto"/>
        <w:ind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D6371" w:rsidRDefault="00E63904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D6371" w:rsidRDefault="00E63904">
      <w:pPr>
        <w:pStyle w:val="a3"/>
        <w:spacing w:before="40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D6371" w:rsidRDefault="00E6390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</w:t>
      </w:r>
      <w:r>
        <w:t>о осмысление подвига, нравственного выбора, связи поколений.</w:t>
      </w:r>
    </w:p>
    <w:p w:rsidR="00CD6371" w:rsidRDefault="00E63904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</w:t>
      </w:r>
      <w:r>
        <w:t>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D6371" w:rsidRDefault="00E63904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45" w:line="278" w:lineRule="auto"/>
        <w:ind w:right="569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CD6371" w:rsidRDefault="00E63904">
      <w:pPr>
        <w:pStyle w:val="a3"/>
        <w:spacing w:line="274" w:lineRule="exact"/>
      </w:pPr>
      <w:r>
        <w:rPr>
          <w:spacing w:val="-2"/>
        </w:rPr>
        <w:t>«Орлѐнок».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>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CD6371" w:rsidRDefault="00CD6371">
      <w:pPr>
        <w:pStyle w:val="a4"/>
        <w:spacing w:line="278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47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CD6371" w:rsidRDefault="00E63904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D6371" w:rsidRDefault="00E63904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D6371" w:rsidRDefault="00E63904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CD6371" w:rsidRDefault="00E63904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D6371" w:rsidRDefault="00E63904">
      <w:pPr>
        <w:pStyle w:val="a3"/>
        <w:spacing w:before="38" w:line="278" w:lineRule="auto"/>
        <w:ind w:left="994" w:right="568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D6371" w:rsidRDefault="00E63904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D6371" w:rsidRDefault="00E63904">
      <w:pPr>
        <w:pStyle w:val="a3"/>
        <w:spacing w:before="38" w:line="278" w:lineRule="auto"/>
        <w:ind w:left="994" w:right="568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 xml:space="preserve">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D6371" w:rsidRDefault="00E63904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D6371" w:rsidRDefault="00E63904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D6371" w:rsidRDefault="00E63904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D6371" w:rsidRDefault="00E63904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D6371" w:rsidRDefault="00E63904">
      <w:pPr>
        <w:pStyle w:val="4"/>
        <w:numPr>
          <w:ilvl w:val="0"/>
          <w:numId w:val="48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D6371" w:rsidRDefault="00E63904">
      <w:pPr>
        <w:pStyle w:val="a4"/>
        <w:numPr>
          <w:ilvl w:val="1"/>
          <w:numId w:val="48"/>
        </w:numPr>
        <w:tabs>
          <w:tab w:val="left" w:pos="1713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D6371" w:rsidRDefault="00E63904">
      <w:pPr>
        <w:pStyle w:val="a4"/>
        <w:numPr>
          <w:ilvl w:val="1"/>
          <w:numId w:val="4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D6371" w:rsidRDefault="00E63904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D6371" w:rsidRDefault="00E63904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D6371" w:rsidRDefault="00E63904">
      <w:pPr>
        <w:pStyle w:val="a4"/>
        <w:numPr>
          <w:ilvl w:val="1"/>
          <w:numId w:val="4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D6371" w:rsidRDefault="00E63904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D6371" w:rsidRDefault="00E63904">
      <w:pPr>
        <w:pStyle w:val="a4"/>
        <w:numPr>
          <w:ilvl w:val="0"/>
          <w:numId w:val="4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D6371" w:rsidRDefault="00E63904">
      <w:pPr>
        <w:pStyle w:val="a4"/>
        <w:numPr>
          <w:ilvl w:val="0"/>
          <w:numId w:val="4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D6371" w:rsidRDefault="00E63904">
      <w:pPr>
        <w:pStyle w:val="a4"/>
        <w:numPr>
          <w:ilvl w:val="0"/>
          <w:numId w:val="49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D6371" w:rsidRDefault="00E63904">
      <w:pPr>
        <w:pStyle w:val="4"/>
        <w:numPr>
          <w:ilvl w:val="0"/>
          <w:numId w:val="48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D6371" w:rsidRDefault="00E63904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D6371" w:rsidRDefault="00E63904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D6371" w:rsidRDefault="00E63904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D6371" w:rsidRDefault="00E63904">
      <w:pPr>
        <w:pStyle w:val="a4"/>
        <w:numPr>
          <w:ilvl w:val="0"/>
          <w:numId w:val="50"/>
        </w:numPr>
        <w:tabs>
          <w:tab w:val="left" w:pos="1713"/>
        </w:tabs>
        <w:spacing w:line="278" w:lineRule="auto"/>
        <w:ind w:right="559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D6371" w:rsidRDefault="00E63904">
      <w:pPr>
        <w:pStyle w:val="a4"/>
        <w:numPr>
          <w:ilvl w:val="0"/>
          <w:numId w:val="50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D6371" w:rsidRDefault="00E63904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D6371" w:rsidRDefault="00E63904">
      <w:pPr>
        <w:pStyle w:val="a4"/>
        <w:numPr>
          <w:ilvl w:val="0"/>
          <w:numId w:val="50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D6371" w:rsidRDefault="00E63904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D6371" w:rsidRDefault="00E63904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CD6371" w:rsidRDefault="00E63904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D6371" w:rsidRDefault="00E63904">
      <w:pPr>
        <w:pStyle w:val="a4"/>
        <w:numPr>
          <w:ilvl w:val="0"/>
          <w:numId w:val="51"/>
        </w:numPr>
        <w:tabs>
          <w:tab w:val="left" w:pos="1713"/>
        </w:tabs>
        <w:spacing w:before="46" w:line="278" w:lineRule="auto"/>
        <w:ind w:right="56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CD6371" w:rsidRDefault="00E63904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D6371" w:rsidRDefault="00E63904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CD6371" w:rsidRDefault="00E63904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D6371" w:rsidRDefault="00E63904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D6371" w:rsidRDefault="00E63904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D6371" w:rsidRDefault="00E63904">
      <w:pPr>
        <w:pStyle w:val="a4"/>
        <w:numPr>
          <w:ilvl w:val="0"/>
          <w:numId w:val="52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D6371" w:rsidRDefault="00E63904">
      <w:pPr>
        <w:pStyle w:val="a4"/>
        <w:numPr>
          <w:ilvl w:val="0"/>
          <w:numId w:val="52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D6371" w:rsidRDefault="00E63904">
      <w:pPr>
        <w:pStyle w:val="a4"/>
        <w:numPr>
          <w:ilvl w:val="0"/>
          <w:numId w:val="52"/>
        </w:numPr>
        <w:tabs>
          <w:tab w:val="left" w:pos="1305"/>
        </w:tabs>
        <w:spacing w:before="43" w:line="278" w:lineRule="auto"/>
        <w:ind w:right="57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D6371" w:rsidRDefault="00E63904">
      <w:pPr>
        <w:pStyle w:val="a4"/>
        <w:numPr>
          <w:ilvl w:val="0"/>
          <w:numId w:val="52"/>
        </w:numPr>
        <w:tabs>
          <w:tab w:val="left" w:pos="1339"/>
        </w:tabs>
        <w:spacing w:line="278" w:lineRule="auto"/>
        <w:ind w:right="567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CD6371" w:rsidRDefault="00E63904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D6371" w:rsidRDefault="00E63904">
      <w:pPr>
        <w:pStyle w:val="a3"/>
        <w:spacing w:before="39" w:line="278" w:lineRule="auto"/>
        <w:ind w:left="994" w:right="571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52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D6371" w:rsidRDefault="00E63904">
      <w:pPr>
        <w:pStyle w:val="a3"/>
        <w:spacing w:before="45"/>
      </w:pPr>
      <w:r>
        <w:rPr>
          <w:spacing w:val="-2"/>
        </w:rPr>
        <w:t>«Здравствуйте»).</w:t>
      </w:r>
    </w:p>
    <w:p w:rsidR="00CD6371" w:rsidRDefault="00E63904">
      <w:pPr>
        <w:pStyle w:val="a4"/>
        <w:numPr>
          <w:ilvl w:val="1"/>
          <w:numId w:val="5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D6371" w:rsidRDefault="00E63904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D6371" w:rsidRDefault="00E63904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D6371" w:rsidRDefault="00E63904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D6371" w:rsidRDefault="00E63904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D6371" w:rsidRDefault="00E63904">
      <w:pPr>
        <w:pStyle w:val="a4"/>
        <w:numPr>
          <w:ilvl w:val="0"/>
          <w:numId w:val="53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D6371" w:rsidRDefault="00E63904">
      <w:pPr>
        <w:pStyle w:val="a4"/>
        <w:numPr>
          <w:ilvl w:val="0"/>
          <w:numId w:val="53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CD6371" w:rsidRDefault="00E63904">
      <w:pPr>
        <w:pStyle w:val="a4"/>
        <w:numPr>
          <w:ilvl w:val="0"/>
          <w:numId w:val="53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D6371" w:rsidRDefault="00E63904">
      <w:pPr>
        <w:pStyle w:val="a4"/>
        <w:numPr>
          <w:ilvl w:val="0"/>
          <w:numId w:val="53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D6371" w:rsidRDefault="00E63904">
      <w:pPr>
        <w:pStyle w:val="a4"/>
        <w:numPr>
          <w:ilvl w:val="0"/>
          <w:numId w:val="5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D6371" w:rsidRDefault="00E63904">
      <w:pPr>
        <w:pStyle w:val="4"/>
        <w:numPr>
          <w:ilvl w:val="0"/>
          <w:numId w:val="48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CD6371" w:rsidRDefault="00E63904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D6371" w:rsidRDefault="00E63904">
      <w:pPr>
        <w:pStyle w:val="a4"/>
        <w:numPr>
          <w:ilvl w:val="0"/>
          <w:numId w:val="54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D6371" w:rsidRDefault="00E63904">
      <w:pPr>
        <w:pStyle w:val="a4"/>
        <w:numPr>
          <w:ilvl w:val="0"/>
          <w:numId w:val="54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D6371" w:rsidRDefault="00E6390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D6371" w:rsidRDefault="00E63904">
      <w:pPr>
        <w:pStyle w:val="a4"/>
        <w:numPr>
          <w:ilvl w:val="0"/>
          <w:numId w:val="54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D6371" w:rsidRDefault="00E63904">
      <w:pPr>
        <w:pStyle w:val="a4"/>
        <w:numPr>
          <w:ilvl w:val="0"/>
          <w:numId w:val="54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D6371" w:rsidRDefault="00E63904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D6371" w:rsidRDefault="00E63904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D6371" w:rsidRDefault="00CD6371">
      <w:pPr>
        <w:pStyle w:val="a3"/>
        <w:spacing w:before="46"/>
        <w:ind w:left="0"/>
      </w:pPr>
    </w:p>
    <w:p w:rsidR="00CD6371" w:rsidRDefault="00E6390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D6371" w:rsidRDefault="00E63904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CD6371" w:rsidRDefault="00E63904">
      <w:pPr>
        <w:pStyle w:val="a3"/>
        <w:spacing w:line="272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D6371" w:rsidRDefault="00E63904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D6371" w:rsidRDefault="00CD6371">
      <w:pPr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before="69" w:line="278" w:lineRule="auto"/>
        <w:ind w:right="966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</w:t>
      </w:r>
      <w:r>
        <w:rPr>
          <w:sz w:val="24"/>
        </w:rPr>
        <w:t>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D6371" w:rsidRDefault="00E63904">
      <w:pPr>
        <w:pStyle w:val="a4"/>
        <w:numPr>
          <w:ilvl w:val="1"/>
          <w:numId w:val="55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D6371" w:rsidRDefault="00E63904">
      <w:pPr>
        <w:pStyle w:val="a4"/>
        <w:numPr>
          <w:ilvl w:val="1"/>
          <w:numId w:val="55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D6371" w:rsidRDefault="00E63904">
      <w:pPr>
        <w:pStyle w:val="a3"/>
        <w:spacing w:before="44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</w:t>
      </w:r>
      <w:r>
        <w:t>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D6371" w:rsidRDefault="00E63904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90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сладких призов. </w:t>
      </w:r>
      <w:r>
        <w:rPr>
          <w:sz w:val="24"/>
        </w:rPr>
        <w:t>Важно наградить не только победителей, но и отдельные номинации:</w:t>
      </w:r>
    </w:p>
    <w:p w:rsidR="00CD6371" w:rsidRDefault="00E6390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</w:t>
      </w:r>
      <w:r>
        <w:t xml:space="preserve"> поют общую песню о дружбе (например,</w:t>
      </w:r>
    </w:p>
    <w:p w:rsidR="00CD6371" w:rsidRDefault="00E63904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D6371" w:rsidRDefault="00E63904">
      <w:pPr>
        <w:pStyle w:val="a3"/>
        <w:spacing w:before="44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D6371" w:rsidRDefault="00E63904">
      <w:pPr>
        <w:pStyle w:val="a3"/>
        <w:spacing w:before="46"/>
      </w:pPr>
      <w:r>
        <w:rPr>
          <w:spacing w:val="-2"/>
        </w:rPr>
        <w:t>«узнаваемость»).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80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D6371" w:rsidRDefault="00E63904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CD6371" w:rsidRDefault="00CD6371">
      <w:pPr>
        <w:pStyle w:val="a3"/>
        <w:spacing w:before="37"/>
        <w:ind w:left="0"/>
      </w:pPr>
    </w:p>
    <w:p w:rsidR="00CD6371" w:rsidRDefault="00E63904">
      <w:pPr>
        <w:pStyle w:val="1"/>
        <w:spacing w:before="1"/>
      </w:pPr>
      <w:r>
        <w:t>Раздел</w:t>
      </w:r>
      <w:r>
        <w:rPr>
          <w:spacing w:val="-16"/>
        </w:rPr>
        <w:t xml:space="preserve"> </w:t>
      </w:r>
      <w:r>
        <w:t>II</w:t>
      </w:r>
      <w: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CD6371" w:rsidRDefault="00CD6371">
      <w:pPr>
        <w:pStyle w:val="1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  <w:rPr>
          <w:b/>
        </w:rPr>
      </w:pPr>
    </w:p>
    <w:p w:rsidR="00CD6371" w:rsidRDefault="00CD6371">
      <w:pPr>
        <w:pStyle w:val="a3"/>
        <w:ind w:left="0"/>
        <w:rPr>
          <w:b/>
        </w:rPr>
      </w:pPr>
    </w:p>
    <w:p w:rsidR="00CD6371" w:rsidRDefault="00CD6371">
      <w:pPr>
        <w:pStyle w:val="a3"/>
        <w:spacing w:before="198"/>
        <w:ind w:left="0"/>
        <w:rPr>
          <w:b/>
        </w:rPr>
      </w:pPr>
    </w:p>
    <w:p w:rsidR="00CD6371" w:rsidRDefault="00E63904">
      <w:pPr>
        <w:pStyle w:val="a3"/>
        <w:spacing w:before="1"/>
        <w:ind w:left="994"/>
      </w:pPr>
      <w:r>
        <w:rPr>
          <w:spacing w:val="-2"/>
        </w:rPr>
        <w:t>Цели:</w:t>
      </w:r>
    </w:p>
    <w:p w:rsidR="00CD6371" w:rsidRDefault="00E63904">
      <w:pPr>
        <w:spacing w:before="71"/>
        <w:ind w:left="1"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D6371" w:rsidRDefault="00CD6371">
      <w:pPr>
        <w:jc w:val="center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166" w:line="278" w:lineRule="auto"/>
        <w:ind w:right="56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</w:t>
      </w:r>
      <w:r>
        <w:rPr>
          <w:sz w:val="24"/>
        </w:rPr>
        <w:t>ке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  <w:tab w:val="left" w:pos="5137"/>
          <w:tab w:val="left" w:pos="5938"/>
          <w:tab w:val="left" w:pos="6276"/>
          <w:tab w:val="left" w:pos="7434"/>
          <w:tab w:val="left" w:pos="8849"/>
          <w:tab w:val="left" w:pos="10228"/>
        </w:tabs>
        <w:spacing w:before="159" w:line="278" w:lineRule="auto"/>
        <w:ind w:right="56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CD6371" w:rsidRDefault="00E63904">
      <w:pPr>
        <w:pStyle w:val="a4"/>
        <w:numPr>
          <w:ilvl w:val="0"/>
          <w:numId w:val="56"/>
        </w:numPr>
        <w:tabs>
          <w:tab w:val="left" w:pos="1713"/>
        </w:tabs>
        <w:spacing w:before="160" w:line="278" w:lineRule="auto"/>
        <w:ind w:right="561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CD6371" w:rsidRDefault="00E63904">
      <w:pPr>
        <w:pStyle w:val="a3"/>
        <w:spacing w:before="161" w:line="276" w:lineRule="auto"/>
        <w:ind w:left="994" w:right="561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CD6371" w:rsidRDefault="00E63904">
      <w:pPr>
        <w:pStyle w:val="4"/>
        <w:tabs>
          <w:tab w:val="left" w:pos="9906"/>
        </w:tabs>
        <w:spacing w:before="14" w:line="478" w:lineRule="exact"/>
        <w:ind w:right="564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D6371" w:rsidRDefault="00E63904">
      <w:pPr>
        <w:tabs>
          <w:tab w:val="left" w:pos="1742"/>
          <w:tab w:val="left" w:pos="4857"/>
          <w:tab w:val="left" w:pos="5984"/>
          <w:tab w:val="left" w:pos="6668"/>
          <w:tab w:val="left" w:pos="8447"/>
        </w:tabs>
        <w:spacing w:line="275" w:lineRule="exact"/>
        <w:ind w:left="429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D6371" w:rsidRDefault="00E63904">
      <w:pPr>
        <w:spacing w:before="41"/>
        <w:ind w:left="429" w:right="324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D6371" w:rsidRDefault="00E63904">
      <w:pPr>
        <w:pStyle w:val="4"/>
        <w:numPr>
          <w:ilvl w:val="0"/>
          <w:numId w:val="57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D6371" w:rsidRDefault="00E63904">
      <w:pPr>
        <w:pStyle w:val="4"/>
        <w:spacing w:before="163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1" w:line="276" w:lineRule="auto"/>
        <w:ind w:left="994" w:right="56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</w:t>
      </w:r>
      <w:r>
        <w:t>ти на помощь, сумеют собрать все части и узнать главный секрет.</w:t>
      </w:r>
    </w:p>
    <w:p w:rsidR="00CD6371" w:rsidRDefault="00E63904">
      <w:pPr>
        <w:pStyle w:val="a3"/>
        <w:spacing w:before="168" w:line="278" w:lineRule="auto"/>
        <w:ind w:left="994" w:right="56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</w:t>
      </w:r>
      <w:r>
        <w:t>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CD6371" w:rsidRDefault="00E63904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</w:t>
      </w:r>
      <w:r>
        <w:rPr>
          <w:i/>
          <w:sz w:val="24"/>
        </w:rPr>
        <w:t>нды расходятся по станциям.</w:t>
      </w:r>
    </w:p>
    <w:p w:rsidR="00CD6371" w:rsidRDefault="00CD6371">
      <w:pPr>
        <w:spacing w:line="276" w:lineRule="auto"/>
        <w:jc w:val="both"/>
        <w:rPr>
          <w:i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0"/>
          <w:numId w:val="57"/>
        </w:numPr>
        <w:tabs>
          <w:tab w:val="left" w:pos="1234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D6371" w:rsidRDefault="00E63904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D6371" w:rsidRDefault="00E63904">
      <w:pPr>
        <w:pStyle w:val="4"/>
        <w:spacing w:before="48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41" w:line="276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</w:t>
      </w:r>
      <w:r>
        <w:t>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CD6371" w:rsidRDefault="00E6390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D6371" w:rsidRDefault="00E63904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D6371" w:rsidRDefault="00CD6371">
      <w:pPr>
        <w:pStyle w:val="a3"/>
        <w:spacing w:before="84"/>
        <w:ind w:left="0"/>
      </w:pPr>
    </w:p>
    <w:p w:rsidR="00CD6371" w:rsidRDefault="00E63904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CD6371" w:rsidRDefault="00E63904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D6371" w:rsidRDefault="00E63904">
      <w:pPr>
        <w:pStyle w:val="4"/>
        <w:spacing w:before="49"/>
      </w:pPr>
      <w:r>
        <w:rPr>
          <w:spacing w:val="-2"/>
        </w:rPr>
        <w:t>Задание:</w:t>
      </w:r>
    </w:p>
    <w:p w:rsidR="00CD6371" w:rsidRDefault="00E63904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0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D6371" w:rsidRDefault="00E63904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D6371" w:rsidRDefault="00E63904">
      <w:pPr>
        <w:spacing w:before="5" w:line="48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D6371" w:rsidRDefault="00E63904">
      <w:pPr>
        <w:pStyle w:val="4"/>
        <w:spacing w:before="47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D6371" w:rsidRDefault="00E63904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43" w:line="278" w:lineRule="auto"/>
        <w:ind w:left="994" w:right="562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CD6371" w:rsidRDefault="00E63904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CD6371" w:rsidRDefault="00E63904">
      <w:pPr>
        <w:pStyle w:val="4"/>
        <w:spacing w:before="50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D6371" w:rsidRDefault="00E63904">
      <w:pPr>
        <w:pStyle w:val="a4"/>
        <w:numPr>
          <w:ilvl w:val="0"/>
          <w:numId w:val="58"/>
        </w:numPr>
        <w:tabs>
          <w:tab w:val="left" w:pos="1713"/>
        </w:tabs>
        <w:spacing w:before="207" w:line="276" w:lineRule="auto"/>
        <w:ind w:right="56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держась за пояс друг друга, нужно обежать стойку и вернуться, не </w:t>
      </w:r>
      <w:r>
        <w:rPr>
          <w:sz w:val="24"/>
        </w:rPr>
        <w:t>расцепившись.</w:t>
      </w:r>
    </w:p>
    <w:p w:rsidR="00CD6371" w:rsidRDefault="00E63904">
      <w:pPr>
        <w:pStyle w:val="a4"/>
        <w:numPr>
          <w:ilvl w:val="0"/>
          <w:numId w:val="58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D6371" w:rsidRDefault="00E63904">
      <w:pPr>
        <w:pStyle w:val="a4"/>
        <w:numPr>
          <w:ilvl w:val="0"/>
          <w:numId w:val="58"/>
        </w:numPr>
        <w:tabs>
          <w:tab w:val="left" w:pos="1713"/>
        </w:tabs>
        <w:spacing w:before="166" w:line="276" w:lineRule="auto"/>
        <w:ind w:right="56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встаѐт в круг, подбрасывает большой </w:t>
      </w:r>
      <w:r>
        <w:rPr>
          <w:sz w:val="24"/>
        </w:rPr>
        <w:t>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D6371" w:rsidRDefault="00E63904">
      <w:pPr>
        <w:pStyle w:val="a4"/>
        <w:numPr>
          <w:ilvl w:val="0"/>
          <w:numId w:val="58"/>
        </w:numPr>
        <w:tabs>
          <w:tab w:val="left" w:pos="1713"/>
          <w:tab w:val="left" w:pos="9807"/>
        </w:tabs>
        <w:spacing w:before="167" w:line="280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D6371" w:rsidRDefault="00E63904">
      <w:pPr>
        <w:spacing w:line="269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15" w:line="470" w:lineRule="atLeast"/>
        <w:ind w:right="1286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D6371" w:rsidRDefault="00E63904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D6371" w:rsidRDefault="00E63904">
      <w:pPr>
        <w:pStyle w:val="a3"/>
        <w:spacing w:before="39" w:line="278" w:lineRule="auto"/>
        <w:ind w:left="994" w:right="561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>Рез</w:t>
      </w:r>
      <w:r>
        <w:rPr>
          <w:b/>
        </w:rPr>
        <w:t xml:space="preserve">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CD6371" w:rsidRDefault="00E63904">
      <w:pPr>
        <w:pStyle w:val="4"/>
        <w:numPr>
          <w:ilvl w:val="0"/>
          <w:numId w:val="57"/>
        </w:numPr>
        <w:tabs>
          <w:tab w:val="left" w:pos="1234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D6371" w:rsidRDefault="00E63904">
      <w:pPr>
        <w:pStyle w:val="4"/>
        <w:spacing w:before="209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1" w:line="276" w:lineRule="auto"/>
        <w:ind w:left="994" w:right="56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D6371" w:rsidRDefault="00E6390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D6371" w:rsidRDefault="00E63904">
      <w:pPr>
        <w:pStyle w:val="4"/>
        <w:spacing w:before="171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9" w:line="278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 xml:space="preserve">). Именно в этом и заключается код: когда мы едины, мы непобедимы. Неважно, какая команда пришла </w:t>
      </w:r>
      <w:r>
        <w:t>первой, важно, что все вы сегодня стали ближе друг к другу, научились доверять и помогать.</w:t>
      </w:r>
    </w:p>
    <w:p w:rsidR="00CD6371" w:rsidRDefault="00E63904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D6371" w:rsidRDefault="00E63904">
      <w:pPr>
        <w:spacing w:before="40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D6371" w:rsidRDefault="00CD6371">
      <w:pPr>
        <w:rPr>
          <w:i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D6371" w:rsidRDefault="00E63904">
      <w:pPr>
        <w:spacing w:before="40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D6371" w:rsidRDefault="00E63904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D6371" w:rsidRDefault="00E63904">
      <w:pPr>
        <w:pStyle w:val="4"/>
        <w:numPr>
          <w:ilvl w:val="0"/>
          <w:numId w:val="57"/>
        </w:numPr>
        <w:tabs>
          <w:tab w:val="left" w:pos="1234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D6371" w:rsidRDefault="00E63904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D6371" w:rsidRDefault="00E63904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4" w:line="278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D6371" w:rsidRDefault="00E63904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64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65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D6371" w:rsidRDefault="00E63904">
      <w:pPr>
        <w:pStyle w:val="a4"/>
        <w:numPr>
          <w:ilvl w:val="1"/>
          <w:numId w:val="57"/>
        </w:numPr>
        <w:tabs>
          <w:tab w:val="left" w:pos="1713"/>
        </w:tabs>
        <w:spacing w:before="159" w:line="278" w:lineRule="auto"/>
        <w:ind w:right="567"/>
        <w:jc w:val="both"/>
        <w:rPr>
          <w:sz w:val="24"/>
        </w:rPr>
      </w:pPr>
      <w:r>
        <w:rPr>
          <w:sz w:val="24"/>
        </w:rPr>
        <w:t xml:space="preserve">Финал обязательно должен быть </w:t>
      </w:r>
      <w:r>
        <w:rPr>
          <w:sz w:val="24"/>
        </w:rPr>
        <w:t>эмоциональным и объединяющим, чтобы участники ушли с чувством гордости за свою команду и лагерь.</w:t>
      </w:r>
    </w:p>
    <w:p w:rsidR="00CD6371" w:rsidRDefault="00E63904">
      <w:pPr>
        <w:pStyle w:val="4"/>
        <w:spacing w:before="163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CD6371" w:rsidRDefault="00CD6371">
      <w:pPr>
        <w:pStyle w:val="4"/>
        <w:spacing w:line="417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994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CD6371" w:rsidRDefault="00E63904">
      <w:pPr>
        <w:pStyle w:val="a3"/>
        <w:spacing w:before="45" w:line="276" w:lineRule="auto"/>
        <w:ind w:left="994" w:right="563"/>
      </w:pPr>
      <w:r>
        <w:t>взаим</w:t>
      </w:r>
      <w:r>
        <w:t>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CD6371" w:rsidRDefault="00E63904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CD6371" w:rsidRDefault="00E63904">
      <w:pPr>
        <w:pStyle w:val="a3"/>
        <w:spacing w:before="199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CD6371" w:rsidRDefault="00E63904">
      <w:pPr>
        <w:pStyle w:val="a3"/>
        <w:spacing w:before="45" w:line="276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207" w:line="276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</w:t>
      </w:r>
      <w:r>
        <w:rPr>
          <w:sz w:val="24"/>
        </w:rPr>
        <w:t>лках.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64" w:line="276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CD6371" w:rsidRDefault="00E63904">
      <w:pPr>
        <w:pStyle w:val="4"/>
        <w:numPr>
          <w:ilvl w:val="0"/>
          <w:numId w:val="59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2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CD6371" w:rsidRDefault="00E63904">
      <w:pPr>
        <w:pStyle w:val="a4"/>
        <w:numPr>
          <w:ilvl w:val="0"/>
          <w:numId w:val="60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CD6371" w:rsidRDefault="00E63904">
      <w:pPr>
        <w:pStyle w:val="a4"/>
        <w:numPr>
          <w:ilvl w:val="1"/>
          <w:numId w:val="60"/>
        </w:numPr>
        <w:tabs>
          <w:tab w:val="left" w:pos="1713"/>
        </w:tabs>
        <w:spacing w:before="163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CD6371" w:rsidRDefault="00E63904">
      <w:pPr>
        <w:pStyle w:val="a4"/>
        <w:numPr>
          <w:ilvl w:val="1"/>
          <w:numId w:val="60"/>
        </w:numPr>
        <w:tabs>
          <w:tab w:val="left" w:pos="1713"/>
        </w:tabs>
        <w:spacing w:before="165" w:line="278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</w:t>
      </w:r>
      <w:r>
        <w:rPr>
          <w:sz w:val="24"/>
        </w:rPr>
        <w:t>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CD6371" w:rsidRDefault="00E63904">
      <w:pPr>
        <w:pStyle w:val="a4"/>
        <w:numPr>
          <w:ilvl w:val="1"/>
          <w:numId w:val="60"/>
        </w:numPr>
        <w:tabs>
          <w:tab w:val="left" w:pos="1713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CD6371" w:rsidRDefault="00E63904">
      <w:pPr>
        <w:pStyle w:val="4"/>
        <w:numPr>
          <w:ilvl w:val="0"/>
          <w:numId w:val="59"/>
        </w:numPr>
        <w:tabs>
          <w:tab w:val="left" w:pos="1234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2" w:line="278" w:lineRule="auto"/>
        <w:ind w:left="994" w:right="563"/>
      </w:pPr>
      <w:r>
        <w:t xml:space="preserve">Все ресурсы обменяны. Ведущий объявляет, что теперь </w:t>
      </w:r>
      <w:r>
        <w:t>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CD6371" w:rsidRDefault="00E63904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CD6371" w:rsidRDefault="00E63904">
      <w:pPr>
        <w:pStyle w:val="a4"/>
        <w:numPr>
          <w:ilvl w:val="0"/>
          <w:numId w:val="61"/>
        </w:numPr>
        <w:tabs>
          <w:tab w:val="left" w:pos="2433"/>
        </w:tabs>
        <w:spacing w:before="202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61"/>
        </w:numPr>
        <w:tabs>
          <w:tab w:val="left" w:pos="2433"/>
        </w:tabs>
        <w:spacing w:before="66"/>
        <w:ind w:left="2433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0"/>
          <w:numId w:val="61"/>
        </w:numPr>
        <w:tabs>
          <w:tab w:val="left" w:pos="2433"/>
        </w:tabs>
        <w:spacing w:before="207" w:line="278" w:lineRule="auto"/>
        <w:ind w:left="2433" w:right="127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CD6371" w:rsidRDefault="00E63904">
      <w:pPr>
        <w:pStyle w:val="a3"/>
        <w:spacing w:before="159" w:line="278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написать </w:t>
      </w:r>
      <w:r>
        <w:t>качество соседа, которое помогает в работе).</w:t>
      </w:r>
    </w:p>
    <w:p w:rsidR="00CD6371" w:rsidRDefault="00E63904">
      <w:pPr>
        <w:pStyle w:val="4"/>
        <w:numPr>
          <w:ilvl w:val="0"/>
          <w:numId w:val="59"/>
        </w:numPr>
        <w:tabs>
          <w:tab w:val="left" w:pos="1234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CD6371" w:rsidRDefault="00E63904">
      <w:pPr>
        <w:pStyle w:val="a3"/>
        <w:spacing w:before="202" w:line="278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CD6371" w:rsidRDefault="00E63904">
      <w:pPr>
        <w:pStyle w:val="a3"/>
        <w:spacing w:before="159" w:line="278" w:lineRule="auto"/>
        <w:ind w:left="994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</w:t>
      </w:r>
      <w:r>
        <w:t>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CD6371" w:rsidRDefault="00E63904">
      <w:pPr>
        <w:pStyle w:val="a3"/>
        <w:spacing w:before="159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CD6371" w:rsidRDefault="00E63904">
      <w:pPr>
        <w:pStyle w:val="4"/>
        <w:numPr>
          <w:ilvl w:val="0"/>
          <w:numId w:val="59"/>
        </w:numPr>
        <w:tabs>
          <w:tab w:val="left" w:pos="1234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1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CD6371" w:rsidRDefault="00E63904">
      <w:pPr>
        <w:pStyle w:val="a3"/>
        <w:spacing w:before="165" w:line="278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</w:t>
      </w:r>
      <w:r>
        <w:t>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CD6371" w:rsidRDefault="00E63904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1" w:line="278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CD6371" w:rsidRDefault="00E63904">
      <w:pPr>
        <w:pStyle w:val="a4"/>
        <w:numPr>
          <w:ilvl w:val="1"/>
          <w:numId w:val="59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CD6371" w:rsidRDefault="00E63904">
      <w:pPr>
        <w:pStyle w:val="a3"/>
        <w:spacing w:before="206" w:line="278" w:lineRule="auto"/>
        <w:ind w:left="994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CD6371" w:rsidRDefault="00E63904">
      <w:pPr>
        <w:pStyle w:val="a3"/>
        <w:spacing w:line="272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CD6371" w:rsidRDefault="00E63904">
      <w:pPr>
        <w:pStyle w:val="4"/>
        <w:spacing w:before="208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CD6371" w:rsidRDefault="00E63904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D6371" w:rsidRDefault="00E63904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57"/>
        </w:numPr>
        <w:tabs>
          <w:tab w:val="left" w:pos="1713"/>
        </w:tabs>
        <w:spacing w:before="66"/>
        <w:ind w:left="1713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D6371" w:rsidRDefault="00E63904">
      <w:pPr>
        <w:pStyle w:val="a4"/>
        <w:numPr>
          <w:ilvl w:val="0"/>
          <w:numId w:val="57"/>
        </w:numPr>
        <w:tabs>
          <w:tab w:val="left" w:pos="1713"/>
        </w:tabs>
        <w:spacing w:before="207" w:line="278" w:lineRule="auto"/>
        <w:ind w:left="1713" w:right="1822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инсценировать на </w:t>
      </w:r>
      <w:r>
        <w:rPr>
          <w:sz w:val="24"/>
        </w:rPr>
        <w:t>Фестивале в последний день.</w:t>
      </w:r>
    </w:p>
    <w:p w:rsidR="00CD6371" w:rsidRDefault="00E63904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155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D6371" w:rsidRDefault="00E63904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87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CD6371" w:rsidRDefault="00E63904">
      <w:pPr>
        <w:spacing w:before="163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CD6371" w:rsidRDefault="00E63904">
      <w:pPr>
        <w:spacing w:before="44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CD6371" w:rsidRDefault="00E63904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CD6371" w:rsidRDefault="00E63904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CD6371" w:rsidRDefault="00E63904">
      <w:pPr>
        <w:pStyle w:val="a3"/>
        <w:spacing w:before="43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CD6371" w:rsidRDefault="00E63904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6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CD6371" w:rsidRDefault="00E63904">
      <w:pPr>
        <w:pStyle w:val="a4"/>
        <w:numPr>
          <w:ilvl w:val="0"/>
          <w:numId w:val="6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CD6371" w:rsidRDefault="00E63904">
      <w:pPr>
        <w:pStyle w:val="a4"/>
        <w:numPr>
          <w:ilvl w:val="0"/>
          <w:numId w:val="6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CD6371" w:rsidRDefault="00E63904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CD6371" w:rsidRDefault="00E63904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CD6371" w:rsidRDefault="00E63904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6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63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CD6371" w:rsidRDefault="00E63904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CD6371" w:rsidRDefault="00E63904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CD6371" w:rsidRDefault="00E63904">
      <w:pPr>
        <w:pStyle w:val="a4"/>
        <w:numPr>
          <w:ilvl w:val="0"/>
          <w:numId w:val="63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D6371" w:rsidRDefault="00E63904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CD6371" w:rsidRDefault="00E63904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CD6371" w:rsidRDefault="00E63904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CD6371" w:rsidRDefault="00E63904">
      <w:pPr>
        <w:pStyle w:val="a4"/>
        <w:numPr>
          <w:ilvl w:val="0"/>
          <w:numId w:val="65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41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CD6371" w:rsidRDefault="00E63904">
      <w:pPr>
        <w:pStyle w:val="4"/>
        <w:spacing w:before="3"/>
      </w:pPr>
      <w:r>
        <w:rPr>
          <w:spacing w:val="-2"/>
        </w:rPr>
        <w:t>Ведущий: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right="680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CD6371" w:rsidRDefault="00E63904">
      <w:pPr>
        <w:pStyle w:val="a3"/>
        <w:spacing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CD6371" w:rsidRDefault="00E63904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CD6371" w:rsidRDefault="00E63904">
      <w:pPr>
        <w:pStyle w:val="a4"/>
        <w:numPr>
          <w:ilvl w:val="1"/>
          <w:numId w:val="65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CD6371" w:rsidRDefault="00E63904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CD6371" w:rsidRDefault="00E63904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CD6371" w:rsidRDefault="00E63904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CD6371" w:rsidRDefault="00E63904">
      <w:pPr>
        <w:pStyle w:val="a4"/>
        <w:numPr>
          <w:ilvl w:val="1"/>
          <w:numId w:val="65"/>
        </w:numPr>
        <w:tabs>
          <w:tab w:val="left" w:pos="1713"/>
        </w:tabs>
        <w:spacing w:before="44" w:line="280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CD6371" w:rsidRDefault="00E63904">
      <w:pPr>
        <w:pStyle w:val="4"/>
        <w:numPr>
          <w:ilvl w:val="0"/>
          <w:numId w:val="65"/>
        </w:numPr>
        <w:tabs>
          <w:tab w:val="left" w:pos="1234"/>
        </w:tabs>
        <w:spacing w:line="278" w:lineRule="auto"/>
        <w:ind w:left="994" w:right="488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 xml:space="preserve">минут) Игра «Имя и </w:t>
      </w:r>
      <w:r>
        <w:t>движение»</w:t>
      </w:r>
    </w:p>
    <w:p w:rsidR="00CD6371" w:rsidRDefault="00E63904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CD6371" w:rsidRDefault="00E63904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CD6371" w:rsidRDefault="00E63904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CD6371" w:rsidRDefault="00E63904">
      <w:pPr>
        <w:pStyle w:val="a3"/>
        <w:spacing w:before="46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CD6371" w:rsidRDefault="00E63904">
      <w:pPr>
        <w:pStyle w:val="a4"/>
        <w:numPr>
          <w:ilvl w:val="0"/>
          <w:numId w:val="65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CD6371" w:rsidRDefault="00E63904">
      <w:pPr>
        <w:pStyle w:val="a3"/>
        <w:spacing w:before="38" w:line="278" w:lineRule="auto"/>
        <w:ind w:left="994" w:right="693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CD6371" w:rsidRDefault="00E63904">
      <w:pPr>
        <w:pStyle w:val="a3"/>
        <w:spacing w:line="274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CD6371" w:rsidRDefault="00E63904">
      <w:pPr>
        <w:pStyle w:val="a3"/>
        <w:spacing w:before="44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CD6371" w:rsidRDefault="00E63904">
      <w:pPr>
        <w:pStyle w:val="4"/>
        <w:spacing w:before="5"/>
      </w:pPr>
      <w:r>
        <w:rPr>
          <w:spacing w:val="-2"/>
        </w:rPr>
        <w:t>Обсуждение: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CD6371" w:rsidRDefault="00E63904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CD6371" w:rsidRDefault="00E63904">
      <w:pPr>
        <w:pStyle w:val="4"/>
        <w:spacing w:before="5" w:line="278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</w:t>
      </w:r>
      <w:r>
        <w:t xml:space="preserve"> «Объясни без слов»</w:t>
      </w:r>
    </w:p>
    <w:p w:rsidR="00CD6371" w:rsidRDefault="00E63904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CD6371" w:rsidRDefault="00CD6371">
      <w:pPr>
        <w:pStyle w:val="a3"/>
        <w:spacing w:line="269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</w:t>
      </w:r>
      <w:r>
        <w:t xml:space="preserve"> книгу»). Он должен</w:t>
      </w:r>
    </w:p>
    <w:p w:rsidR="00CD6371" w:rsidRDefault="00E63904">
      <w:pPr>
        <w:pStyle w:val="a3"/>
        <w:spacing w:line="278" w:lineRule="auto"/>
        <w:ind w:left="994" w:right="693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CD6371" w:rsidRDefault="00E63904">
      <w:pPr>
        <w:pStyle w:val="4"/>
      </w:pPr>
      <w:r>
        <w:rPr>
          <w:spacing w:val="-2"/>
        </w:rPr>
        <w:t>Обсуждение: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CD6371" w:rsidRDefault="00E63904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CD6371" w:rsidRDefault="00E6390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CD6371" w:rsidRDefault="00E63904">
      <w:pPr>
        <w:pStyle w:val="4"/>
        <w:spacing w:before="4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</w:t>
      </w:r>
      <w:r>
        <w:t>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CD6371" w:rsidRDefault="00E63904">
      <w:pPr>
        <w:pStyle w:val="a3"/>
        <w:spacing w:line="270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CD6371" w:rsidRDefault="00E63904">
      <w:pPr>
        <w:pStyle w:val="a3"/>
        <w:spacing w:before="44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CD6371" w:rsidRDefault="00E63904">
      <w:pPr>
        <w:pStyle w:val="a3"/>
        <w:spacing w:before="42" w:line="280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Первая не знает, </w:t>
      </w:r>
      <w:r>
        <w:t>что делать».</w:t>
      </w:r>
    </w:p>
    <w:p w:rsidR="00CD6371" w:rsidRDefault="00E63904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CD6371" w:rsidRDefault="00E63904">
      <w:pPr>
        <w:pStyle w:val="a4"/>
        <w:numPr>
          <w:ilvl w:val="0"/>
          <w:numId w:val="6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CD6371" w:rsidRDefault="00E63904">
      <w:pPr>
        <w:pStyle w:val="a3"/>
        <w:spacing w:before="44" w:line="278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CD6371" w:rsidRDefault="00E63904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CD6371" w:rsidRDefault="00E63904">
      <w:pPr>
        <w:pStyle w:val="a3"/>
        <w:spacing w:before="46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</w:t>
      </w:r>
      <w:r>
        <w:t xml:space="preserve">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</w:t>
      </w:r>
      <w:r>
        <w:t>аны. Можно поговорить о том, что каждый – важная часть общей сети.</w:t>
      </w:r>
    </w:p>
    <w:p w:rsidR="00CD6371" w:rsidRDefault="00E63904">
      <w:pPr>
        <w:pStyle w:val="4"/>
        <w:numPr>
          <w:ilvl w:val="0"/>
          <w:numId w:val="65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 xml:space="preserve">листочек </w:t>
      </w:r>
      <w:r>
        <w:t>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CD6371" w:rsidRDefault="00E63904">
      <w:pPr>
        <w:pStyle w:val="a3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CD6371" w:rsidRDefault="00E63904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CD6371" w:rsidRDefault="00E63904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D6371" w:rsidRDefault="00E63904">
      <w:pPr>
        <w:pStyle w:val="a3"/>
        <w:spacing w:before="40" w:line="278" w:lineRule="auto"/>
        <w:ind w:left="994" w:right="563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</w:t>
      </w:r>
      <w:r>
        <w:t xml:space="preserve"> вы были сегодня внимательными и добрыми». А теперь каждый по очереди говорит «спасибо» своему соседу справа.</w:t>
      </w:r>
    </w:p>
    <w:p w:rsidR="00CD6371" w:rsidRDefault="00E63904">
      <w:pPr>
        <w:pStyle w:val="a3"/>
        <w:spacing w:line="280" w:lineRule="auto"/>
        <w:ind w:left="994" w:right="680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CD6371" w:rsidRDefault="00E63904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33" w:line="280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комплиментах, помогать мириться при ссорах.</w:t>
      </w:r>
    </w:p>
    <w:p w:rsidR="00CD6371" w:rsidRDefault="00E63904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пожелания и </w:t>
      </w:r>
      <w:r>
        <w:rPr>
          <w:sz w:val="24"/>
        </w:rPr>
        <w:t>вырезать.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CD6371" w:rsidRDefault="00E63904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CD6371" w:rsidRDefault="00E63904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</w:t>
      </w:r>
      <w:r>
        <w:rPr>
          <w:b/>
          <w:sz w:val="24"/>
          <w:u w:val="single"/>
        </w:rPr>
        <w:t>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D6371" w:rsidRDefault="00E63904">
      <w:pPr>
        <w:pStyle w:val="a3"/>
        <w:spacing w:before="41" w:line="278" w:lineRule="auto"/>
        <w:ind w:left="994" w:right="680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D6371" w:rsidRDefault="00E63904">
      <w:pPr>
        <w:pStyle w:val="a3"/>
        <w:spacing w:line="273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D6371" w:rsidRDefault="00E63904">
      <w:pPr>
        <w:pStyle w:val="a3"/>
        <w:spacing w:before="43"/>
        <w:ind w:left="994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CD6371" w:rsidRDefault="00E63904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4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71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D6371" w:rsidRDefault="00E63904">
      <w:pPr>
        <w:pStyle w:val="a3"/>
        <w:spacing w:before="35"/>
      </w:pPr>
      <w:r>
        <w:rPr>
          <w:spacing w:val="-2"/>
        </w:rPr>
        <w:t>«норках»).</w:t>
      </w:r>
    </w:p>
    <w:p w:rsidR="00CD6371" w:rsidRDefault="00E63904">
      <w:pPr>
        <w:pStyle w:val="4"/>
        <w:spacing w:before="48"/>
      </w:pPr>
      <w:r>
        <w:rPr>
          <w:spacing w:val="-2"/>
        </w:rPr>
        <w:t>Финал:</w:t>
      </w:r>
    </w:p>
    <w:p w:rsidR="00CD6371" w:rsidRDefault="00E63904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 w:line="276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D6371" w:rsidRDefault="00E63904">
      <w:pPr>
        <w:pStyle w:val="a3"/>
        <w:spacing w:before="1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 xml:space="preserve">с песнями, играми и общим </w:t>
      </w:r>
      <w:r>
        <w:t>кругом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D6371" w:rsidRDefault="00E63904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CD6371" w:rsidRDefault="00E63904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D6371" w:rsidRDefault="00E63904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1" w:line="278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</w:t>
      </w:r>
      <w:r>
        <w:rPr>
          <w:sz w:val="24"/>
        </w:rPr>
        <w:t>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93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D6371" w:rsidRDefault="00E63904">
      <w:pPr>
        <w:pStyle w:val="4"/>
      </w:pPr>
      <w:r>
        <w:rPr>
          <w:spacing w:val="-2"/>
        </w:rPr>
        <w:t>Персонажи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38" w:line="280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D6371" w:rsidRDefault="00E63904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D6371" w:rsidRDefault="00E63904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D6371" w:rsidRDefault="00E63904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0"/>
          <w:numId w:val="68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D6371" w:rsidRDefault="00E63904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41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D6371" w:rsidRDefault="00E63904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994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D6371" w:rsidRDefault="00E63904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</w:t>
      </w:r>
      <w:r>
        <w:t>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Ведущая передаѐт клубок кому-то из детей, </w:t>
      </w:r>
      <w:r>
        <w:rPr>
          <w:i/>
          <w:sz w:val="24"/>
        </w:rPr>
        <w:t>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D6371" w:rsidRDefault="00E63904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</w:t>
      </w:r>
      <w:r>
        <w:t>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D6371" w:rsidRDefault="00E63904">
      <w:pPr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before="3"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</w:t>
      </w:r>
      <w:r>
        <w:t>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</w:t>
      </w:r>
      <w:r>
        <w:t>греть всех. Люди поняли: когда мы вместе, мы сильнее.</w:t>
      </w:r>
    </w:p>
    <w:p w:rsidR="00CD6371" w:rsidRDefault="00E63904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</w:t>
      </w:r>
      <w:r>
        <w:t>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что вы </w:t>
      </w:r>
      <w:r>
        <w:t>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D6371" w:rsidRDefault="00E63904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D6371" w:rsidRDefault="00E63904">
      <w:pPr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D6371" w:rsidRDefault="00E63904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CD6371" w:rsidRDefault="00E63904">
      <w:pPr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D6371" w:rsidRDefault="00E63904">
      <w:pPr>
        <w:pStyle w:val="a4"/>
        <w:numPr>
          <w:ilvl w:val="1"/>
          <w:numId w:val="68"/>
        </w:numPr>
        <w:tabs>
          <w:tab w:val="left" w:pos="1713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D6371" w:rsidRDefault="00E63904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D6371" w:rsidRDefault="00E63904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D6371" w:rsidRDefault="00E63904">
      <w:pPr>
        <w:spacing w:before="43" w:line="280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 xml:space="preserve">У меня </w:t>
      </w:r>
      <w:r>
        <w:t>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</w:t>
      </w:r>
      <w:r>
        <w:t>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</w:t>
      </w:r>
      <w:r>
        <w:rPr>
          <w:i/>
          <w:sz w:val="24"/>
        </w:rPr>
        <w:t>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before="2" w:line="278" w:lineRule="auto"/>
        <w:ind w:left="994" w:right="5390" w:firstLine="0"/>
      </w:pPr>
      <w:r>
        <w:t>Ритуал</w:t>
      </w:r>
      <w:r>
        <w:rPr>
          <w:spacing w:val="-11"/>
        </w:rPr>
        <w:t xml:space="preserve"> </w:t>
      </w:r>
      <w:r>
        <w:t>проща</w:t>
      </w:r>
      <w:r>
        <w:t>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D6371" w:rsidRDefault="00E63904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D6371" w:rsidRDefault="00E6390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D6371" w:rsidRDefault="00E63904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</w:t>
      </w:r>
      <w:r>
        <w:rPr>
          <w:i/>
          <w:sz w:val="24"/>
        </w:rPr>
        <w:t>ожатых) испечь зефир на палочках.</w:t>
      </w:r>
    </w:p>
    <w:p w:rsidR="00CD6371" w:rsidRDefault="00E63904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813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 xml:space="preserve">хорошие! Пусть вам </w:t>
      </w:r>
      <w:r>
        <w:t>приснятся добрые сны.</w:t>
      </w:r>
    </w:p>
    <w:p w:rsidR="00CD6371" w:rsidRDefault="00E63904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D6371" w:rsidRDefault="00E63904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before="38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хочет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D6371" w:rsidRDefault="00E63904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D6371" w:rsidRDefault="00E63904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D6371" w:rsidRDefault="00E63904">
      <w:pPr>
        <w:pStyle w:val="a3"/>
        <w:spacing w:line="278" w:lineRule="auto"/>
        <w:ind w:left="994" w:right="680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D6371" w:rsidRDefault="00CD6371">
      <w:pPr>
        <w:pStyle w:val="a3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222"/>
        <w:ind w:left="0"/>
      </w:pPr>
    </w:p>
    <w:p w:rsidR="00CD6371" w:rsidRDefault="00E63904">
      <w:pPr>
        <w:pStyle w:val="4"/>
      </w:pPr>
      <w:r>
        <w:rPr>
          <w:spacing w:val="-2"/>
        </w:rPr>
        <w:t>Актуальность:</w:t>
      </w:r>
    </w:p>
    <w:p w:rsidR="00CD6371" w:rsidRDefault="00E63904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CD6371" w:rsidRDefault="00E63904">
      <w:pPr>
        <w:spacing w:before="201"/>
        <w:ind w:right="2220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CD6371" w:rsidRDefault="00CD6371">
      <w:pPr>
        <w:jc w:val="center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CD6371" w:rsidRDefault="00E63904">
      <w:pPr>
        <w:pStyle w:val="a3"/>
        <w:spacing w:before="41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CD6371" w:rsidRDefault="00E63904">
      <w:pPr>
        <w:pStyle w:val="4"/>
        <w:spacing w:before="161"/>
      </w:pPr>
      <w:r>
        <w:rPr>
          <w:spacing w:val="-4"/>
        </w:rPr>
        <w:t>Цель:</w:t>
      </w:r>
    </w:p>
    <w:p w:rsidR="00CD6371" w:rsidRDefault="00E63904">
      <w:pPr>
        <w:pStyle w:val="a3"/>
        <w:spacing w:before="38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CD6371" w:rsidRDefault="00E63904">
      <w:pPr>
        <w:pStyle w:val="4"/>
        <w:spacing w:before="166"/>
      </w:pPr>
      <w:r>
        <w:rPr>
          <w:spacing w:val="-2"/>
        </w:rPr>
        <w:t>Формат:</w:t>
      </w:r>
    </w:p>
    <w:p w:rsidR="00CD6371" w:rsidRDefault="00E63904">
      <w:pPr>
        <w:pStyle w:val="a3"/>
        <w:spacing w:before="38" w:line="276" w:lineRule="auto"/>
        <w:ind w:left="994" w:right="568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CD6371" w:rsidRDefault="00CD6371">
      <w:pPr>
        <w:pStyle w:val="a3"/>
        <w:spacing w:line="276" w:lineRule="auto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CD6371" w:rsidRDefault="00E63904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CD6371" w:rsidRDefault="00E63904">
      <w:pPr>
        <w:pStyle w:val="a3"/>
        <w:spacing w:before="205" w:line="417" w:lineRule="auto"/>
        <w:ind w:left="994" w:right="1286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CD6371" w:rsidRDefault="00E63904">
      <w:pPr>
        <w:pStyle w:val="4"/>
        <w:numPr>
          <w:ilvl w:val="0"/>
          <w:numId w:val="70"/>
        </w:numPr>
        <w:tabs>
          <w:tab w:val="left" w:pos="1713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4"/>
        <w:numPr>
          <w:ilvl w:val="1"/>
          <w:numId w:val="70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CD6371" w:rsidRDefault="00E63904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CD6371" w:rsidRDefault="00E63904">
      <w:pPr>
        <w:pStyle w:val="a3"/>
        <w:spacing w:before="205" w:line="278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волонтѐры,</w:t>
      </w:r>
      <w:r>
        <w:rPr>
          <w:spacing w:val="80"/>
        </w:rPr>
        <w:t xml:space="preserve"> </w:t>
      </w:r>
      <w:r>
        <w:t>учителя, родители, учѐные)</w:t>
      </w:r>
    </w:p>
    <w:p w:rsidR="00CD6371" w:rsidRDefault="00E63904">
      <w:pPr>
        <w:pStyle w:val="a3"/>
        <w:spacing w:before="15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CD6371" w:rsidRDefault="00E63904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CD6371" w:rsidRDefault="00E63904">
      <w:pPr>
        <w:pStyle w:val="4"/>
        <w:numPr>
          <w:ilvl w:val="1"/>
          <w:numId w:val="70"/>
        </w:numPr>
        <w:tabs>
          <w:tab w:val="left" w:pos="2432"/>
        </w:tabs>
        <w:spacing w:before="161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CD6371" w:rsidRDefault="00E63904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3"/>
        <w:spacing w:before="207" w:line="276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CD6371" w:rsidRDefault="00E63904">
      <w:pPr>
        <w:pStyle w:val="a3"/>
        <w:spacing w:before="165" w:line="276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CD6371" w:rsidRDefault="00E63904">
      <w:pPr>
        <w:pStyle w:val="a3"/>
        <w:spacing w:before="161"/>
        <w:ind w:left="994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CD6371" w:rsidRDefault="00E63904">
      <w:pPr>
        <w:pStyle w:val="4"/>
        <w:numPr>
          <w:ilvl w:val="1"/>
          <w:numId w:val="70"/>
        </w:numPr>
        <w:tabs>
          <w:tab w:val="left" w:pos="2432"/>
        </w:tabs>
        <w:spacing w:before="209"/>
        <w:ind w:left="2432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CD6371" w:rsidRDefault="00E63904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3"/>
        <w:spacing w:before="207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CD6371" w:rsidRDefault="00E63904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CD6371" w:rsidRDefault="00E63904">
      <w:pPr>
        <w:pStyle w:val="4"/>
        <w:numPr>
          <w:ilvl w:val="0"/>
          <w:numId w:val="70"/>
        </w:numPr>
        <w:tabs>
          <w:tab w:val="left" w:pos="1713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3"/>
        <w:spacing w:before="201" w:line="276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CD6371" w:rsidRDefault="00E63904">
      <w:pPr>
        <w:pStyle w:val="a3"/>
        <w:spacing w:before="164" w:line="276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CD6371" w:rsidRDefault="00E63904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207" w:line="276" w:lineRule="auto"/>
        <w:ind w:right="56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D6371" w:rsidRDefault="00E63904">
      <w:pPr>
        <w:pStyle w:val="4"/>
        <w:spacing w:before="211"/>
      </w:pPr>
      <w:r>
        <w:rPr>
          <w:spacing w:val="-2"/>
        </w:rPr>
        <w:t>Результат:</w:t>
      </w:r>
    </w:p>
    <w:p w:rsidR="00CD6371" w:rsidRDefault="00E63904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6"/>
          <w:tab w:val="left" w:pos="10227"/>
        </w:tabs>
        <w:spacing w:before="39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</w:t>
      </w:r>
      <w:r>
        <w:t>им быть внимательнее и добрее.</w:t>
      </w:r>
    </w:p>
    <w:p w:rsidR="00CD6371" w:rsidRDefault="00E63904">
      <w:pPr>
        <w:spacing w:before="163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CD6371" w:rsidRDefault="00E63904">
      <w:pPr>
        <w:pStyle w:val="4"/>
        <w:spacing w:before="47"/>
      </w:pPr>
      <w:r>
        <w:rPr>
          <w:spacing w:val="-4"/>
        </w:rPr>
        <w:t>Цели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CD6371" w:rsidRDefault="00E63904">
      <w:pPr>
        <w:pStyle w:val="a3"/>
        <w:spacing w:before="42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before="44" w:line="280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CD6371" w:rsidRDefault="00E63904">
      <w:pPr>
        <w:pStyle w:val="a4"/>
        <w:numPr>
          <w:ilvl w:val="0"/>
          <w:numId w:val="71"/>
        </w:numPr>
        <w:tabs>
          <w:tab w:val="left" w:pos="1713"/>
        </w:tabs>
        <w:spacing w:line="278" w:lineRule="auto"/>
        <w:ind w:right="923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CD6371" w:rsidRDefault="00E63904">
      <w:pPr>
        <w:pStyle w:val="4"/>
      </w:pPr>
      <w:r>
        <w:rPr>
          <w:spacing w:val="-2"/>
        </w:rPr>
        <w:t>Структура</w:t>
      </w:r>
    </w:p>
    <w:p w:rsidR="00CD6371" w:rsidRDefault="00E63904">
      <w:pPr>
        <w:pStyle w:val="a4"/>
        <w:numPr>
          <w:ilvl w:val="0"/>
          <w:numId w:val="72"/>
        </w:numPr>
        <w:tabs>
          <w:tab w:val="left" w:pos="1713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3"/>
        </w:tabs>
        <w:spacing w:before="41" w:line="268" w:lineRule="auto"/>
        <w:ind w:left="2433" w:right="635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D6371" w:rsidRDefault="00E63904">
      <w:pPr>
        <w:pStyle w:val="4"/>
        <w:numPr>
          <w:ilvl w:val="0"/>
          <w:numId w:val="7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D6371" w:rsidRDefault="00E63904">
      <w:pPr>
        <w:pStyle w:val="4"/>
        <w:numPr>
          <w:ilvl w:val="0"/>
          <w:numId w:val="72"/>
        </w:numPr>
        <w:tabs>
          <w:tab w:val="left" w:pos="1713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D6371" w:rsidRDefault="00E63904">
      <w:pPr>
        <w:pStyle w:val="a4"/>
        <w:numPr>
          <w:ilvl w:val="2"/>
          <w:numId w:val="72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CD6371" w:rsidRDefault="00E63904">
      <w:pPr>
        <w:pStyle w:val="a4"/>
        <w:numPr>
          <w:ilvl w:val="2"/>
          <w:numId w:val="72"/>
        </w:numPr>
        <w:tabs>
          <w:tab w:val="left" w:pos="3154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D6371" w:rsidRDefault="00E63904">
      <w:pPr>
        <w:pStyle w:val="a4"/>
        <w:numPr>
          <w:ilvl w:val="2"/>
          <w:numId w:val="7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</w:t>
      </w:r>
      <w:r>
        <w:rPr>
          <w:sz w:val="24"/>
        </w:rPr>
        <w:t>ржать равнение.</w:t>
      </w:r>
    </w:p>
    <w:p w:rsidR="00CD6371" w:rsidRDefault="00E63904">
      <w:pPr>
        <w:pStyle w:val="a4"/>
        <w:numPr>
          <w:ilvl w:val="2"/>
          <w:numId w:val="7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3"/>
        </w:tabs>
        <w:spacing w:before="46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D6371" w:rsidRDefault="00E63904">
      <w:pPr>
        <w:pStyle w:val="4"/>
        <w:numPr>
          <w:ilvl w:val="0"/>
          <w:numId w:val="72"/>
        </w:numPr>
        <w:tabs>
          <w:tab w:val="left" w:pos="1713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72"/>
        </w:numPr>
        <w:tabs>
          <w:tab w:val="left" w:pos="2432"/>
        </w:tabs>
        <w:spacing w:before="69"/>
        <w:ind w:left="2432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D6371" w:rsidRDefault="00E63904">
      <w:pPr>
        <w:pStyle w:val="a4"/>
        <w:numPr>
          <w:ilvl w:val="1"/>
          <w:numId w:val="72"/>
        </w:numPr>
        <w:tabs>
          <w:tab w:val="left" w:pos="2433"/>
        </w:tabs>
        <w:spacing w:before="37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D6371" w:rsidRDefault="00E63904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D6371" w:rsidRDefault="00E63904">
      <w:pPr>
        <w:pStyle w:val="a4"/>
        <w:numPr>
          <w:ilvl w:val="0"/>
          <w:numId w:val="7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D6371" w:rsidRDefault="00E63904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D6371" w:rsidRDefault="00E63904">
      <w:pPr>
        <w:pStyle w:val="a4"/>
        <w:numPr>
          <w:ilvl w:val="0"/>
          <w:numId w:val="7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D6371" w:rsidRDefault="00E63904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D6371" w:rsidRDefault="00CD6371">
      <w:pPr>
        <w:pStyle w:val="a3"/>
        <w:spacing w:before="91"/>
        <w:ind w:left="0"/>
      </w:pPr>
    </w:p>
    <w:p w:rsidR="00CD6371" w:rsidRDefault="00E6390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D6371" w:rsidRDefault="00E63904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CD6371" w:rsidRDefault="00E63904">
      <w:pPr>
        <w:pStyle w:val="a3"/>
        <w:ind w:left="994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CD6371" w:rsidRDefault="00E63904">
      <w:pPr>
        <w:pStyle w:val="4"/>
        <w:spacing w:before="209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40" w:line="276" w:lineRule="auto"/>
        <w:ind w:left="994" w:right="563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далѐких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CD6371" w:rsidRDefault="00E63904">
      <w:pPr>
        <w:spacing w:before="166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CD6371" w:rsidRDefault="00E63904">
      <w:pPr>
        <w:pStyle w:val="a3"/>
        <w:spacing w:before="207" w:line="278" w:lineRule="auto"/>
        <w:ind w:left="994" w:right="693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r>
        <w:t>всѐ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чѐм-то далѐком и книжном, а</w:t>
      </w:r>
      <w:r>
        <w:t xml:space="preserve"> как о живом выборе, который может встать перед каждым человеком.</w:t>
      </w:r>
    </w:p>
    <w:p w:rsidR="00CD6371" w:rsidRDefault="00E63904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CD6371" w:rsidRDefault="00E63904">
      <w:pPr>
        <w:pStyle w:val="a3"/>
        <w:spacing w:before="41" w:line="276" w:lineRule="auto"/>
        <w:ind w:left="994" w:right="1427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</w:t>
      </w:r>
      <w:r>
        <w:rPr>
          <w:i/>
        </w:rPr>
        <w:t>бмен мнениями)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before="8" w:line="482" w:lineRule="exact"/>
        <w:ind w:left="994" w:right="6119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680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этими словами – живые люди, которые в конкретный момент сделали выбор. Выбор между страхом и решимостью, между собственной </w:t>
      </w:r>
      <w:r>
        <w:t>безопасностью и помощью другим, между жизнью и смертью.</w:t>
      </w:r>
    </w:p>
    <w:p w:rsidR="00CD6371" w:rsidRDefault="00E63904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CD6371" w:rsidRDefault="00E63904">
      <w:pPr>
        <w:pStyle w:val="a3"/>
        <w:spacing w:before="42" w:line="278" w:lineRule="auto"/>
        <w:ind w:left="994" w:right="680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</w:t>
      </w:r>
      <w:r>
        <w:t>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/>
      </w:pPr>
      <w:r>
        <w:lastRenderedPageBreak/>
        <w:t>горящий</w:t>
      </w:r>
      <w:r>
        <w:rPr>
          <w:spacing w:val="-8"/>
        </w:rPr>
        <w:t xml:space="preserve"> </w:t>
      </w:r>
      <w:r>
        <w:t>самолѐт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CD6371" w:rsidRDefault="00E63904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CD6371" w:rsidRDefault="00E63904">
      <w:pPr>
        <w:pStyle w:val="a4"/>
        <w:numPr>
          <w:ilvl w:val="1"/>
          <w:numId w:val="74"/>
        </w:numPr>
        <w:tabs>
          <w:tab w:val="left" w:pos="1713"/>
        </w:tabs>
        <w:spacing w:before="199" w:line="278" w:lineRule="auto"/>
        <w:ind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CD6371" w:rsidRDefault="00E63904">
      <w:pPr>
        <w:pStyle w:val="a4"/>
        <w:numPr>
          <w:ilvl w:val="1"/>
          <w:numId w:val="74"/>
        </w:numPr>
        <w:tabs>
          <w:tab w:val="left" w:pos="1713"/>
        </w:tabs>
        <w:spacing w:before="159" w:line="278" w:lineRule="auto"/>
        <w:ind w:right="1090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CD6371" w:rsidRDefault="00E63904">
      <w:pPr>
        <w:pStyle w:val="a4"/>
        <w:numPr>
          <w:ilvl w:val="1"/>
          <w:numId w:val="74"/>
        </w:numPr>
        <w:tabs>
          <w:tab w:val="left" w:pos="1713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CD6371" w:rsidRDefault="00E63904">
      <w:pPr>
        <w:pStyle w:val="a3"/>
        <w:spacing w:before="204" w:line="278" w:lineRule="auto"/>
        <w:ind w:left="994" w:right="680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line="482" w:lineRule="exact"/>
        <w:ind w:left="994" w:right="360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6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лѐтчики,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подвиги бывают разными. Вот неско</w:t>
      </w:r>
      <w:r>
        <w:t xml:space="preserve">лько историй, которые остались без орденов, но не менее </w:t>
      </w:r>
      <w:r>
        <w:rPr>
          <w:spacing w:val="-2"/>
        </w:rPr>
        <w:t>важны.</w:t>
      </w:r>
    </w:p>
    <w:p w:rsidR="00CD6371" w:rsidRDefault="00E63904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CD6371" w:rsidRDefault="00E63904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CD6371" w:rsidRDefault="00E63904">
      <w:pPr>
        <w:pStyle w:val="a3"/>
        <w:spacing w:before="41" w:line="276" w:lineRule="auto"/>
        <w:ind w:left="994" w:right="680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 xml:space="preserve">Александр, </w:t>
      </w:r>
      <w:r>
        <w:t>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CD6371" w:rsidRDefault="00E63904">
      <w:pPr>
        <w:pStyle w:val="4"/>
        <w:spacing w:before="170"/>
      </w:pPr>
      <w:r>
        <w:rPr>
          <w:spacing w:val="-2"/>
        </w:rPr>
        <w:t>Вопросы:</w:t>
      </w:r>
    </w:p>
    <w:p w:rsidR="00CD6371" w:rsidRDefault="00E63904">
      <w:pPr>
        <w:pStyle w:val="a4"/>
        <w:numPr>
          <w:ilvl w:val="0"/>
          <w:numId w:val="75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лѐтчиком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CD6371" w:rsidRDefault="00E63904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D6371" w:rsidRDefault="00E63904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before="5" w:line="480" w:lineRule="atLeast"/>
        <w:ind w:left="994" w:right="5171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before="40" w:line="276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CD6371" w:rsidRDefault="00E63904">
      <w:pPr>
        <w:pStyle w:val="4"/>
        <w:spacing w:before="170"/>
      </w:pPr>
      <w:r>
        <w:rPr>
          <w:spacing w:val="-2"/>
        </w:rPr>
        <w:t>Пример: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CD6371" w:rsidRDefault="00E63904">
      <w:pPr>
        <w:pStyle w:val="a3"/>
        <w:spacing w:before="43"/>
        <w:ind w:left="994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</w:t>
      </w:r>
      <w:r>
        <w:t>ан.</w:t>
      </w:r>
      <w:r>
        <w:rPr>
          <w:spacing w:val="-6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93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CD6371" w:rsidRDefault="00E63904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CD6371" w:rsidRDefault="00E63904">
      <w:pPr>
        <w:pStyle w:val="a3"/>
        <w:spacing w:before="39" w:line="276" w:lineRule="auto"/>
        <w:ind w:left="994" w:right="680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CD6371" w:rsidRDefault="00E63904">
      <w:pPr>
        <w:pStyle w:val="4"/>
        <w:spacing w:before="170"/>
      </w:pPr>
      <w:r>
        <w:rPr>
          <w:spacing w:val="-2"/>
        </w:rPr>
        <w:t>Вопросы:</w:t>
      </w:r>
    </w:p>
    <w:p w:rsidR="00CD6371" w:rsidRDefault="00E63904">
      <w:pPr>
        <w:pStyle w:val="a4"/>
        <w:numPr>
          <w:ilvl w:val="0"/>
          <w:numId w:val="76"/>
        </w:numPr>
        <w:tabs>
          <w:tab w:val="left" w:pos="1713"/>
        </w:tabs>
        <w:spacing w:before="202" w:line="276" w:lineRule="auto"/>
        <w:ind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CD6371" w:rsidRDefault="00E63904">
      <w:pPr>
        <w:pStyle w:val="a4"/>
        <w:numPr>
          <w:ilvl w:val="0"/>
          <w:numId w:val="7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CD6371" w:rsidRDefault="00E63904">
      <w:pPr>
        <w:pStyle w:val="a4"/>
        <w:numPr>
          <w:ilvl w:val="0"/>
          <w:numId w:val="76"/>
        </w:numPr>
        <w:tabs>
          <w:tab w:val="left" w:pos="1713"/>
        </w:tabs>
        <w:spacing w:before="206" w:line="276" w:lineRule="auto"/>
        <w:ind w:right="133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6" w:lineRule="auto"/>
        <w:ind w:left="994" w:right="680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CD6371" w:rsidRDefault="00E63904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</w:t>
      </w:r>
      <w:r>
        <w:t>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CD6371" w:rsidRDefault="00E63904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CD6371" w:rsidRDefault="00E63904">
      <w:pPr>
        <w:pStyle w:val="4"/>
        <w:spacing w:before="211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8" w:line="278" w:lineRule="auto"/>
        <w:ind w:left="994"/>
      </w:pPr>
      <w:r>
        <w:t>Подвиг – это не обязательно прыгать на гранату. Это способность в повседневной жизни поступа</w:t>
      </w:r>
      <w:r>
        <w:t>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CD6371" w:rsidRDefault="00E63904">
      <w:pPr>
        <w:pStyle w:val="a3"/>
        <w:spacing w:line="271" w:lineRule="exact"/>
        <w:ind w:left="994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CD6371" w:rsidRDefault="00E63904">
      <w:pPr>
        <w:pStyle w:val="a3"/>
        <w:spacing w:before="207" w:line="276" w:lineRule="auto"/>
        <w:ind w:left="994" w:right="680"/>
      </w:pPr>
      <w:r>
        <w:t xml:space="preserve">Наши предки передали нам не просто землю и </w:t>
      </w:r>
      <w:r>
        <w:t>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CD6371" w:rsidRDefault="00E63904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5759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spacing w:line="276" w:lineRule="auto"/>
        <w:ind w:left="994" w:right="2600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«История, </w:t>
      </w:r>
      <w:r>
        <w:rPr>
          <w:b/>
          <w:sz w:val="24"/>
        </w:rPr>
        <w:t>которая меня задела больше всего…»</w:t>
      </w:r>
      <w:r>
        <w:rPr>
          <w:sz w:val="24"/>
        </w:rPr>
        <w:t>.</w:t>
      </w:r>
    </w:p>
    <w:p w:rsidR="00CD6371" w:rsidRDefault="00E63904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CD6371" w:rsidRDefault="00E63904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3"/>
        <w:spacing w:before="41"/>
        <w:ind w:left="994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80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CD6371" w:rsidRDefault="00E63904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CD6371" w:rsidRDefault="00E63904">
      <w:pPr>
        <w:spacing w:before="204" w:line="278" w:lineRule="auto"/>
        <w:ind w:left="994" w:right="693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</w:t>
      </w:r>
      <w:r>
        <w:rPr>
          <w:i/>
          <w:sz w:val="24"/>
        </w:rPr>
        <w:t>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CD6371" w:rsidRDefault="00E63904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594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</w:t>
      </w:r>
      <w:r>
        <w:rPr>
          <w:sz w:val="24"/>
        </w:rPr>
        <w:t xml:space="preserve"> (коротко, без давления).</w:t>
      </w:r>
    </w:p>
    <w:p w:rsidR="00CD6371" w:rsidRDefault="00E63904">
      <w:pPr>
        <w:pStyle w:val="4"/>
        <w:spacing w:before="167"/>
        <w:ind w:left="423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CD6371" w:rsidRDefault="00E63904">
      <w:pPr>
        <w:pStyle w:val="a3"/>
        <w:spacing w:before="201" w:line="278" w:lineRule="auto"/>
        <w:ind w:left="994" w:right="56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</w:t>
      </w:r>
      <w:r>
        <w:t xml:space="preserve"> который восстанавливает утраченные страницы прошлого, выполняя интерактивные задания и собирая свидетельства героизма.</w:t>
      </w:r>
    </w:p>
    <w:p w:rsidR="00CD6371" w:rsidRDefault="00E63904">
      <w:pPr>
        <w:pStyle w:val="4"/>
        <w:spacing w:before="163"/>
      </w:pPr>
      <w:r>
        <w:rPr>
          <w:spacing w:val="-4"/>
        </w:rPr>
        <w:t>Цели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CD6371" w:rsidRDefault="00E63904">
      <w:pPr>
        <w:pStyle w:val="4"/>
        <w:spacing w:before="48"/>
      </w:pPr>
      <w:r>
        <w:rPr>
          <w:spacing w:val="-2"/>
        </w:rPr>
        <w:t>Формат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старшую 14–17 группы или сделать </w:t>
      </w:r>
      <w:r>
        <w:rPr>
          <w:sz w:val="24"/>
        </w:rPr>
        <w:t>смешанные).</w:t>
      </w:r>
    </w:p>
    <w:p w:rsidR="00CD6371" w:rsidRDefault="00E63904">
      <w:pPr>
        <w:pStyle w:val="4"/>
        <w:numPr>
          <w:ilvl w:val="0"/>
          <w:numId w:val="77"/>
        </w:numPr>
        <w:tabs>
          <w:tab w:val="left" w:pos="1713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CD6371" w:rsidRDefault="00E63904">
      <w:pPr>
        <w:pStyle w:val="a4"/>
        <w:numPr>
          <w:ilvl w:val="0"/>
          <w:numId w:val="77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CD6371" w:rsidRDefault="00CD6371">
      <w:pPr>
        <w:pStyle w:val="a3"/>
        <w:spacing w:before="249"/>
        <w:ind w:left="0"/>
      </w:pPr>
    </w:p>
    <w:p w:rsidR="00CD6371" w:rsidRDefault="00E63904">
      <w:pPr>
        <w:pStyle w:val="4"/>
      </w:pPr>
      <w:r>
        <w:rPr>
          <w:spacing w:val="-2"/>
        </w:rPr>
        <w:t>Легенда</w:t>
      </w:r>
    </w:p>
    <w:p w:rsidR="00CD6371" w:rsidRDefault="00E63904">
      <w:pPr>
        <w:pStyle w:val="a3"/>
        <w:spacing w:before="202" w:line="278" w:lineRule="auto"/>
        <w:ind w:left="994" w:right="565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</w:t>
      </w:r>
      <w:r>
        <w:t xml:space="preserve"> и восстановить историческую правду. Каждое выполненное задание вернѐт ещѐ одну страницу памяти. В финале из собранных фрагментов сложится главная фраза, которую мы обязаны помнить всегда».</w:t>
      </w:r>
    </w:p>
    <w:p w:rsidR="00CD6371" w:rsidRDefault="00E63904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69" w:line="278" w:lineRule="auto"/>
        <w:ind w:right="56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</w:t>
      </w:r>
      <w:r>
        <w:rPr>
          <w:sz w:val="24"/>
        </w:rPr>
        <w:t>ровать донесение времѐн войны с помощью азбуки Морзе или шифра Цезаря.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1" w:line="276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</w:t>
      </w:r>
      <w:r>
        <w:rPr>
          <w:sz w:val="24"/>
        </w:rPr>
        <w:t>, угадать образцы вооружения по описанию.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</w:t>
      </w:r>
      <w:r>
        <w:rPr>
          <w:sz w:val="24"/>
        </w:rPr>
        <w:t>ответить на вопросы о жизни в тылу.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CD6371" w:rsidRDefault="00E63904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</w:t>
      </w:r>
      <w:r>
        <w:rPr>
          <w:sz w:val="24"/>
        </w:rPr>
        <w:t>ительный балл.</w:t>
      </w:r>
    </w:p>
    <w:p w:rsidR="00CD6371" w:rsidRDefault="00E63904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  <w:tab w:val="left" w:pos="2907"/>
          <w:tab w:val="left" w:pos="3243"/>
          <w:tab w:val="left" w:pos="4507"/>
          <w:tab w:val="left" w:pos="5443"/>
          <w:tab w:val="left" w:pos="6412"/>
          <w:tab w:val="left" w:pos="7458"/>
          <w:tab w:val="left" w:pos="8359"/>
          <w:tab w:val="left" w:pos="9086"/>
        </w:tabs>
        <w:spacing w:before="206" w:line="276" w:lineRule="auto"/>
        <w:ind w:right="56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CD6371" w:rsidRDefault="00E63904">
      <w:pPr>
        <w:pStyle w:val="4"/>
        <w:spacing w:before="207"/>
      </w:pPr>
      <w:r>
        <w:rPr>
          <w:spacing w:val="-2"/>
        </w:rPr>
        <w:t>Финал</w:t>
      </w:r>
    </w:p>
    <w:p w:rsidR="00CD6371" w:rsidRDefault="00E63904">
      <w:pPr>
        <w:pStyle w:val="a3"/>
        <w:spacing w:before="201" w:line="280" w:lineRule="auto"/>
        <w:ind w:left="994" w:right="56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r>
        <w:t>пазла)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CD6371" w:rsidRDefault="00E63904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</w:t>
      </w:r>
      <w:r>
        <w:rPr>
          <w:sz w:val="24"/>
        </w:rPr>
        <w:t>свечей, общее исполнение песни «День Победы» или «Катюша».</w:t>
      </w:r>
    </w:p>
    <w:p w:rsidR="00CD6371" w:rsidRDefault="00E63904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202" w:line="276" w:lineRule="auto"/>
        <w:ind w:right="57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</w:t>
      </w:r>
      <w:r>
        <w:rPr>
          <w:sz w:val="24"/>
        </w:rPr>
        <w:t>ость дискуссии на станциях.</w:t>
      </w:r>
    </w:p>
    <w:p w:rsidR="00CD6371" w:rsidRDefault="00E63904">
      <w:pPr>
        <w:pStyle w:val="4"/>
        <w:spacing w:before="167"/>
      </w:pPr>
      <w:r>
        <w:rPr>
          <w:spacing w:val="-2"/>
        </w:rPr>
        <w:t>Результат</w:t>
      </w:r>
    </w:p>
    <w:p w:rsidR="00CD6371" w:rsidRDefault="00E63904">
      <w:pPr>
        <w:pStyle w:val="a3"/>
        <w:spacing w:before="202" w:line="276" w:lineRule="auto"/>
        <w:ind w:left="994" w:right="569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CD6371" w:rsidRDefault="00CD6371">
      <w:pPr>
        <w:pStyle w:val="a3"/>
        <w:spacing w:line="276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  <w:ind w:left="2405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D6371" w:rsidRDefault="00E63904">
      <w:pPr>
        <w:pStyle w:val="a3"/>
        <w:spacing w:before="40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3"/>
        </w:tabs>
        <w:spacing w:before="45" w:line="278" w:lineRule="auto"/>
        <w:ind w:right="56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D6371" w:rsidRDefault="00E63904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D6371" w:rsidRDefault="00E6390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CD6371" w:rsidRDefault="00E63904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CD6371" w:rsidRDefault="00E63904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D6371" w:rsidRDefault="00E63904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43" w:line="278" w:lineRule="auto"/>
        <w:ind w:right="56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1"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6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CD6371" w:rsidRDefault="00E63904">
      <w:pPr>
        <w:pStyle w:val="a3"/>
      </w:pPr>
      <w:r>
        <w:rPr>
          <w:spacing w:val="-2"/>
        </w:rPr>
        <w:t>«Орлѐнок».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</w:t>
      </w:r>
      <w:r>
        <w:rPr>
          <w:sz w:val="24"/>
        </w:rPr>
        <w:t xml:space="preserve">первый куплет и припев песни «День </w:t>
      </w:r>
      <w:r>
        <w:rPr>
          <w:spacing w:val="-2"/>
          <w:sz w:val="24"/>
        </w:rPr>
        <w:t>Победы».</w:t>
      </w:r>
    </w:p>
    <w:p w:rsidR="00CD6371" w:rsidRDefault="00CD6371">
      <w:pPr>
        <w:pStyle w:val="a4"/>
        <w:spacing w:line="278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78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2"/>
          <w:sz w:val="24"/>
        </w:rPr>
        <w:t xml:space="preserve"> </w:t>
      </w:r>
      <w:r>
        <w:rPr>
          <w:sz w:val="24"/>
        </w:rPr>
        <w:t>общая</w:t>
      </w:r>
      <w:r>
        <w:rPr>
          <w:spacing w:val="72"/>
          <w:sz w:val="24"/>
        </w:rPr>
        <w:t xml:space="preserve"> </w:t>
      </w:r>
      <w:r>
        <w:rPr>
          <w:sz w:val="24"/>
        </w:rPr>
        <w:t>песня</w:t>
      </w:r>
    </w:p>
    <w:p w:rsidR="00CD6371" w:rsidRDefault="00E63904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D6371" w:rsidRDefault="00E63904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D6371" w:rsidRDefault="00E63904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CD6371" w:rsidRDefault="00E63904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D6371" w:rsidRDefault="00E63904">
      <w:pPr>
        <w:pStyle w:val="a3"/>
        <w:spacing w:before="38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D6371" w:rsidRDefault="00E63904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D6371" w:rsidRDefault="00E63904">
      <w:pPr>
        <w:pStyle w:val="a3"/>
        <w:spacing w:before="38" w:line="278" w:lineRule="auto"/>
        <w:ind w:left="994" w:right="570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D6371" w:rsidRDefault="00E63904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D6371" w:rsidRDefault="00E63904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D6371" w:rsidRDefault="00E63904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D6371" w:rsidRDefault="00E63904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D6371" w:rsidRDefault="00E63904">
      <w:pPr>
        <w:pStyle w:val="4"/>
        <w:numPr>
          <w:ilvl w:val="0"/>
          <w:numId w:val="79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713"/>
        </w:tabs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D6371" w:rsidRDefault="00E63904">
      <w:pPr>
        <w:pStyle w:val="a4"/>
        <w:numPr>
          <w:ilvl w:val="0"/>
          <w:numId w:val="59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D6371" w:rsidRDefault="00E63904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D6371" w:rsidRDefault="00E63904">
      <w:pPr>
        <w:pStyle w:val="a4"/>
        <w:numPr>
          <w:ilvl w:val="0"/>
          <w:numId w:val="80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2"/>
          <w:tab w:val="left" w:pos="7149"/>
          <w:tab w:val="left" w:pos="7900"/>
          <w:tab w:val="left" w:pos="9106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D6371" w:rsidRDefault="00E63904">
      <w:pPr>
        <w:pStyle w:val="a4"/>
        <w:numPr>
          <w:ilvl w:val="0"/>
          <w:numId w:val="80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D6371" w:rsidRDefault="00E63904">
      <w:pPr>
        <w:pStyle w:val="a4"/>
        <w:numPr>
          <w:ilvl w:val="0"/>
          <w:numId w:val="80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D6371" w:rsidRDefault="00E63904">
      <w:pPr>
        <w:pStyle w:val="4"/>
        <w:numPr>
          <w:ilvl w:val="0"/>
          <w:numId w:val="79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D6371" w:rsidRDefault="00E63904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D6371" w:rsidRDefault="00E63904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D6371" w:rsidRDefault="00E63904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D6371" w:rsidRDefault="00E63904">
      <w:pPr>
        <w:pStyle w:val="a4"/>
        <w:numPr>
          <w:ilvl w:val="1"/>
          <w:numId w:val="79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D6371" w:rsidRDefault="00E63904">
      <w:pPr>
        <w:pStyle w:val="a4"/>
        <w:numPr>
          <w:ilvl w:val="1"/>
          <w:numId w:val="79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D6371" w:rsidRDefault="00E63904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D6371" w:rsidRDefault="00E63904">
      <w:pPr>
        <w:pStyle w:val="a4"/>
        <w:numPr>
          <w:ilvl w:val="1"/>
          <w:numId w:val="79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D6371" w:rsidRDefault="00E63904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D6371" w:rsidRDefault="00E63904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CD6371" w:rsidRDefault="00E63904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before="46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CD6371" w:rsidRDefault="00E63904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D6371" w:rsidRDefault="00E63904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D6371" w:rsidRDefault="00E63904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D6371" w:rsidRDefault="00E63904">
      <w:pPr>
        <w:pStyle w:val="a4"/>
        <w:numPr>
          <w:ilvl w:val="0"/>
          <w:numId w:val="81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D6371" w:rsidRDefault="00E63904">
      <w:pPr>
        <w:pStyle w:val="a4"/>
        <w:numPr>
          <w:ilvl w:val="0"/>
          <w:numId w:val="81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D6371" w:rsidRDefault="00E63904">
      <w:pPr>
        <w:pStyle w:val="a4"/>
        <w:numPr>
          <w:ilvl w:val="0"/>
          <w:numId w:val="81"/>
        </w:numPr>
        <w:tabs>
          <w:tab w:val="left" w:pos="1305"/>
        </w:tabs>
        <w:spacing w:before="43" w:line="278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D6371" w:rsidRDefault="00E63904">
      <w:pPr>
        <w:pStyle w:val="a4"/>
        <w:numPr>
          <w:ilvl w:val="0"/>
          <w:numId w:val="81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CD6371" w:rsidRDefault="00E63904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D6371" w:rsidRDefault="00E63904">
      <w:pPr>
        <w:pStyle w:val="a3"/>
        <w:spacing w:before="39" w:line="278" w:lineRule="auto"/>
        <w:ind w:left="994" w:right="566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81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D6371" w:rsidRDefault="00E63904">
      <w:pPr>
        <w:pStyle w:val="a3"/>
        <w:spacing w:before="45"/>
      </w:pPr>
      <w:r>
        <w:rPr>
          <w:spacing w:val="-2"/>
        </w:rPr>
        <w:t>«Здравствуйте»).</w:t>
      </w:r>
    </w:p>
    <w:p w:rsidR="00CD6371" w:rsidRDefault="00E63904">
      <w:pPr>
        <w:pStyle w:val="a4"/>
        <w:numPr>
          <w:ilvl w:val="1"/>
          <w:numId w:val="8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D6371" w:rsidRDefault="00E63904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D6371" w:rsidRDefault="00E63904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D6371" w:rsidRDefault="00E63904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D6371" w:rsidRDefault="00E63904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D6371" w:rsidRDefault="00E63904">
      <w:pPr>
        <w:pStyle w:val="4"/>
        <w:numPr>
          <w:ilvl w:val="0"/>
          <w:numId w:val="79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CD6371" w:rsidRDefault="00E63904">
      <w:pPr>
        <w:pStyle w:val="a3"/>
        <w:tabs>
          <w:tab w:val="left" w:pos="3139"/>
          <w:tab w:val="left" w:pos="5501"/>
          <w:tab w:val="left" w:pos="8021"/>
          <w:tab w:val="left" w:pos="9713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D6371" w:rsidRDefault="00E63904">
      <w:pPr>
        <w:pStyle w:val="a4"/>
        <w:numPr>
          <w:ilvl w:val="0"/>
          <w:numId w:val="83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D6371" w:rsidRDefault="00E63904">
      <w:pPr>
        <w:pStyle w:val="a4"/>
        <w:numPr>
          <w:ilvl w:val="0"/>
          <w:numId w:val="83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D6371" w:rsidRDefault="00E6390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6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D6371" w:rsidRDefault="00E63904">
      <w:pPr>
        <w:pStyle w:val="a4"/>
        <w:numPr>
          <w:ilvl w:val="0"/>
          <w:numId w:val="83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D6371" w:rsidRDefault="00E63904">
      <w:pPr>
        <w:pStyle w:val="a4"/>
        <w:numPr>
          <w:ilvl w:val="0"/>
          <w:numId w:val="83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D6371" w:rsidRDefault="00E63904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D6371" w:rsidRDefault="00E63904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D6371" w:rsidRDefault="00CD6371">
      <w:pPr>
        <w:pStyle w:val="a3"/>
        <w:spacing w:before="43"/>
        <w:ind w:left="0"/>
      </w:pPr>
    </w:p>
    <w:p w:rsidR="00CD6371" w:rsidRDefault="00E63904">
      <w:pPr>
        <w:pStyle w:val="4"/>
        <w:spacing w:before="1"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CD6371" w:rsidRDefault="00E63904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</w:t>
      </w:r>
      <w:r>
        <w:rPr>
          <w:spacing w:val="-2"/>
          <w:sz w:val="24"/>
        </w:rPr>
        <w:t>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CD6371" w:rsidRDefault="00E63904">
      <w:pPr>
        <w:pStyle w:val="5"/>
        <w:spacing w:before="4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CD6371" w:rsidRDefault="00E63904">
      <w:pPr>
        <w:pStyle w:val="a3"/>
        <w:ind w:left="994" w:right="680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CD6371" w:rsidRDefault="00E63904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r>
        <w:t>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CD6371" w:rsidRDefault="00E63904">
      <w:pPr>
        <w:pStyle w:val="a3"/>
        <w:ind w:left="1702"/>
      </w:pPr>
      <w:r>
        <w:rPr>
          <w:spacing w:val="-2"/>
        </w:rPr>
        <w:t>Обсуждение:</w:t>
      </w:r>
    </w:p>
    <w:p w:rsidR="00CD6371" w:rsidRDefault="00E63904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CD6371" w:rsidRDefault="00E63904">
      <w:pPr>
        <w:pStyle w:val="5"/>
        <w:numPr>
          <w:ilvl w:val="0"/>
          <w:numId w:val="84"/>
        </w:numPr>
        <w:tabs>
          <w:tab w:val="left" w:pos="1234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CD6371" w:rsidRDefault="00CD6371">
      <w:pPr>
        <w:pStyle w:val="5"/>
        <w:spacing w:line="240" w:lineRule="auto"/>
        <w:jc w:val="lef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6"/>
        <w:ind w:left="994" w:right="568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CD6371" w:rsidRDefault="00E63904">
      <w:pPr>
        <w:pStyle w:val="a3"/>
        <w:spacing w:before="1"/>
        <w:ind w:left="1702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CD6371" w:rsidRDefault="00E63904">
      <w:pPr>
        <w:pStyle w:val="a3"/>
        <w:ind w:left="994" w:right="564"/>
        <w:jc w:val="both"/>
      </w:pPr>
      <w:r>
        <w:t>«Человек - Техника», команда «Челов</w:t>
      </w:r>
      <w:r>
        <w:t>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CD6371" w:rsidRDefault="00E63904">
      <w:pPr>
        <w:pStyle w:val="a3"/>
        <w:ind w:left="994" w:right="567" w:firstLine="707"/>
        <w:jc w:val="both"/>
      </w:pPr>
      <w:r>
        <w:t xml:space="preserve">Каждой команде выдаются табличка, обозначающая сферу деятельности, лист ватмана и необходимое оборудование: карандаши, фломастеры и </w:t>
      </w:r>
      <w:r>
        <w:t>т. д.</w:t>
      </w:r>
    </w:p>
    <w:p w:rsidR="00CD6371" w:rsidRDefault="00E63904">
      <w:pPr>
        <w:pStyle w:val="a3"/>
        <w:ind w:left="1702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CD6371" w:rsidRDefault="00E63904">
      <w:pPr>
        <w:pStyle w:val="a3"/>
        <w:ind w:left="994" w:right="564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</w:t>
      </w:r>
      <w:r>
        <w:t>де и чем занимается (в профессиональной деятельности), какое оборудование, инструменты использует (время 20-30 мин.).</w:t>
      </w:r>
    </w:p>
    <w:p w:rsidR="00CD6371" w:rsidRDefault="00E63904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942"/>
        </w:tabs>
        <w:spacing w:before="1"/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944"/>
        </w:tabs>
        <w:ind w:right="57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840"/>
        </w:tabs>
        <w:spacing w:line="276" w:lineRule="exact"/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CD6371" w:rsidRDefault="00E63904">
      <w:pPr>
        <w:pStyle w:val="a4"/>
        <w:numPr>
          <w:ilvl w:val="0"/>
          <w:numId w:val="85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</w:t>
      </w:r>
      <w:r>
        <w:rPr>
          <w:sz w:val="24"/>
        </w:rPr>
        <w:t>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CD6371" w:rsidRDefault="00E63904">
      <w:pPr>
        <w:pStyle w:val="5"/>
        <w:numPr>
          <w:ilvl w:val="0"/>
          <w:numId w:val="84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CD6371" w:rsidRDefault="00E63904">
      <w:pPr>
        <w:pStyle w:val="a3"/>
        <w:ind w:left="994" w:right="562" w:firstLine="707"/>
        <w:jc w:val="both"/>
      </w:pPr>
      <w:r>
        <w:t xml:space="preserve">Группе нужно назвать те профессии, которые </w:t>
      </w:r>
      <w:r>
        <w:t>относятся к их мини-группе (ветеринар, летчик, строитель).</w:t>
      </w:r>
    </w:p>
    <w:p w:rsidR="00CD6371" w:rsidRDefault="00E63904">
      <w:pPr>
        <w:pStyle w:val="5"/>
        <w:numPr>
          <w:ilvl w:val="0"/>
          <w:numId w:val="84"/>
        </w:numPr>
        <w:tabs>
          <w:tab w:val="left" w:pos="1234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CD6371" w:rsidRDefault="00E63904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CD6371" w:rsidRDefault="00E63904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CD6371" w:rsidRDefault="00E63904">
      <w:pPr>
        <w:pStyle w:val="a3"/>
        <w:ind w:left="1702"/>
      </w:pPr>
      <w:r>
        <w:rPr>
          <w:spacing w:val="-2"/>
        </w:rPr>
        <w:t>Вопросы:</w:t>
      </w:r>
    </w:p>
    <w:p w:rsidR="00CD6371" w:rsidRDefault="00E63904">
      <w:pPr>
        <w:pStyle w:val="a4"/>
        <w:numPr>
          <w:ilvl w:val="0"/>
          <w:numId w:val="86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CD6371" w:rsidRDefault="00E63904">
      <w:pPr>
        <w:pStyle w:val="a4"/>
        <w:numPr>
          <w:ilvl w:val="0"/>
          <w:numId w:val="86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CD6371" w:rsidRDefault="00E63904">
      <w:pPr>
        <w:pStyle w:val="a4"/>
        <w:numPr>
          <w:ilvl w:val="0"/>
          <w:numId w:val="86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D6371" w:rsidRDefault="00E63904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CD6371" w:rsidRDefault="00CD6371">
      <w:pPr>
        <w:pStyle w:val="a3"/>
        <w:spacing w:before="5"/>
        <w:ind w:left="0"/>
      </w:pPr>
    </w:p>
    <w:p w:rsidR="00CD6371" w:rsidRDefault="00E63904">
      <w:pPr>
        <w:pStyle w:val="4"/>
        <w:spacing w:line="273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CD6371" w:rsidRDefault="00E63904">
      <w:pPr>
        <w:pStyle w:val="a3"/>
        <w:ind w:left="994" w:right="564" w:firstLine="707"/>
        <w:jc w:val="both"/>
      </w:pPr>
      <w:r>
        <w:t xml:space="preserve">Предложить участникам создать </w:t>
      </w:r>
      <w:r>
        <w:t>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CD6371" w:rsidRDefault="00E63904">
      <w:pPr>
        <w:spacing w:before="165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D6371" w:rsidRDefault="00E63904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</w:t>
      </w:r>
      <w:r>
        <w:rPr>
          <w:b/>
          <w:sz w:val="24"/>
          <w:u w:val="single"/>
        </w:rPr>
        <w:t>остра»</w:t>
      </w:r>
    </w:p>
    <w:p w:rsidR="00CD6371" w:rsidRDefault="00E63904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D6371" w:rsidRDefault="00CD6371">
      <w:pPr>
        <w:pStyle w:val="a3"/>
        <w:spacing w:line="269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before="69" w:line="280" w:lineRule="auto"/>
        <w:ind w:right="79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D6371" w:rsidRDefault="00E63904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</w:t>
      </w:r>
      <w:r>
        <w:rPr>
          <w:sz w:val="24"/>
        </w:rPr>
        <w:t>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D6371" w:rsidRDefault="00E63904">
      <w:pPr>
        <w:pStyle w:val="a4"/>
        <w:numPr>
          <w:ilvl w:val="1"/>
          <w:numId w:val="70"/>
        </w:numPr>
        <w:tabs>
          <w:tab w:val="left" w:pos="2432"/>
        </w:tabs>
        <w:spacing w:before="34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D6371" w:rsidRDefault="00E63904">
      <w:pPr>
        <w:pStyle w:val="a4"/>
        <w:numPr>
          <w:ilvl w:val="1"/>
          <w:numId w:val="70"/>
        </w:numPr>
        <w:tabs>
          <w:tab w:val="left" w:pos="2433"/>
        </w:tabs>
        <w:spacing w:before="35" w:line="271" w:lineRule="auto"/>
        <w:ind w:left="2433" w:right="114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D6371" w:rsidRDefault="00E63904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D6371" w:rsidRDefault="00E63904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CD6371" w:rsidRDefault="00E6390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</w:t>
      </w:r>
      <w:r>
        <w:t>ровод вокруг символического костра и поют общую песню о дружбе (например,</w:t>
      </w:r>
    </w:p>
    <w:p w:rsidR="00CD6371" w:rsidRDefault="00E63904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D6371" w:rsidRDefault="00E63904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D6371" w:rsidRDefault="00E63904">
      <w:pPr>
        <w:pStyle w:val="a3"/>
        <w:spacing w:before="44"/>
      </w:pPr>
      <w:r>
        <w:rPr>
          <w:spacing w:val="-2"/>
        </w:rPr>
        <w:t>«узнаваемость»).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1"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</w:t>
      </w:r>
      <w:r>
        <w:rPr>
          <w:sz w:val="24"/>
        </w:rPr>
        <w:t>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69" w:line="280" w:lineRule="auto"/>
        <w:ind w:right="1087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D6371" w:rsidRDefault="00E63904">
      <w:pPr>
        <w:pStyle w:val="a3"/>
        <w:spacing w:line="278" w:lineRule="auto"/>
        <w:ind w:left="994" w:right="680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CD6371" w:rsidRDefault="00CD6371">
      <w:pPr>
        <w:pStyle w:val="a3"/>
        <w:ind w:left="0"/>
        <w:rPr>
          <w:sz w:val="20"/>
        </w:rPr>
      </w:pPr>
    </w:p>
    <w:p w:rsidR="00CD6371" w:rsidRDefault="00CD6371">
      <w:pPr>
        <w:pStyle w:val="a3"/>
        <w:spacing w:before="40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244"/>
        <w:ind w:left="0"/>
      </w:pPr>
    </w:p>
    <w:p w:rsidR="00CD6371" w:rsidRDefault="00E63904">
      <w:pPr>
        <w:pStyle w:val="a3"/>
        <w:ind w:left="994"/>
      </w:pPr>
      <w:r>
        <w:rPr>
          <w:spacing w:val="-2"/>
        </w:rPr>
        <w:t>Цели:</w:t>
      </w:r>
    </w:p>
    <w:p w:rsidR="00CD6371" w:rsidRDefault="00E63904">
      <w:pPr>
        <w:pStyle w:val="1"/>
        <w:spacing w:before="86"/>
        <w:ind w:left="0" w:right="1198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CD6371" w:rsidRDefault="00E63904">
      <w:pPr>
        <w:spacing w:before="215"/>
        <w:ind w:left="1"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D6371" w:rsidRDefault="00CD6371">
      <w:pPr>
        <w:jc w:val="center"/>
        <w:rPr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205" w:line="278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160" w:line="276" w:lineRule="auto"/>
        <w:ind w:right="56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CD6371" w:rsidRDefault="00E63904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CD6371" w:rsidRDefault="00E63904">
      <w:pPr>
        <w:pStyle w:val="a3"/>
        <w:spacing w:before="165" w:line="278" w:lineRule="auto"/>
        <w:ind w:left="994" w:right="563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CD6371" w:rsidRDefault="00E63904">
      <w:pPr>
        <w:pStyle w:val="4"/>
        <w:tabs>
          <w:tab w:val="left" w:pos="9906"/>
        </w:tabs>
        <w:spacing w:line="478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D6371" w:rsidRDefault="00E63904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1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D6371" w:rsidRDefault="00E63904">
      <w:pPr>
        <w:spacing w:before="42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D6371" w:rsidRDefault="00E63904">
      <w:pPr>
        <w:pStyle w:val="4"/>
        <w:numPr>
          <w:ilvl w:val="0"/>
          <w:numId w:val="88"/>
        </w:numPr>
        <w:tabs>
          <w:tab w:val="left" w:pos="1234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0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D6371" w:rsidRDefault="00E63904">
      <w:pPr>
        <w:pStyle w:val="4"/>
        <w:spacing w:before="165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CD6371" w:rsidRDefault="00E63904">
      <w:pPr>
        <w:pStyle w:val="a3"/>
        <w:spacing w:before="38" w:line="278" w:lineRule="auto"/>
        <w:ind w:left="994" w:right="56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CD6371" w:rsidRDefault="00CD6371">
      <w:pPr>
        <w:pStyle w:val="a3"/>
        <w:spacing w:line="278" w:lineRule="auto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5"/>
        <w:jc w:val="both"/>
      </w:pPr>
      <w:r>
        <w:lastRenderedPageBreak/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CD6371" w:rsidRDefault="00E63904">
      <w:pPr>
        <w:spacing w:before="158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</w:t>
      </w:r>
      <w:r>
        <w:rPr>
          <w:i/>
          <w:sz w:val="24"/>
        </w:rPr>
        <w:t>тбивка). Команды расходятся по станциям.</w:t>
      </w:r>
    </w:p>
    <w:p w:rsidR="00CD6371" w:rsidRDefault="00E63904">
      <w:pPr>
        <w:pStyle w:val="4"/>
        <w:numPr>
          <w:ilvl w:val="0"/>
          <w:numId w:val="8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D6371" w:rsidRDefault="00E63904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D6371" w:rsidRDefault="00E63904">
      <w:pPr>
        <w:pStyle w:val="4"/>
        <w:spacing w:before="48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9" w:line="278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– </w:t>
      </w:r>
      <w:r>
        <w:t>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4" w:line="278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чинает заново.</w:t>
      </w:r>
    </w:p>
    <w:p w:rsidR="00CD6371" w:rsidRDefault="00E6390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1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D6371" w:rsidRDefault="00E63904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D6371" w:rsidRDefault="00CD6371">
      <w:pPr>
        <w:pStyle w:val="a3"/>
        <w:spacing w:before="84"/>
        <w:ind w:left="0"/>
      </w:pPr>
    </w:p>
    <w:p w:rsidR="00CD6371" w:rsidRDefault="00E63904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CD6371" w:rsidRDefault="00E63904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D6371" w:rsidRDefault="00E63904">
      <w:pPr>
        <w:pStyle w:val="4"/>
        <w:spacing w:before="48"/>
      </w:pPr>
      <w:r>
        <w:rPr>
          <w:spacing w:val="-2"/>
        </w:rPr>
        <w:t>Задание:</w:t>
      </w:r>
    </w:p>
    <w:p w:rsidR="00CD6371" w:rsidRDefault="00E63904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</w:t>
      </w:r>
      <w:r>
        <w:t xml:space="preserve">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D6371" w:rsidRDefault="00E63904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D6371" w:rsidRDefault="00E63904">
      <w:pPr>
        <w:spacing w:before="14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D6371" w:rsidRDefault="00E63904">
      <w:pPr>
        <w:pStyle w:val="4"/>
        <w:spacing w:before="56"/>
      </w:pPr>
      <w:r>
        <w:rPr>
          <w:spacing w:val="-2"/>
        </w:rPr>
        <w:t>Задание:</w:t>
      </w:r>
    </w:p>
    <w:p w:rsidR="00CD6371" w:rsidRDefault="00E63904">
      <w:pPr>
        <w:pStyle w:val="a3"/>
        <w:spacing w:before="39"/>
        <w:ind w:left="994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D6371" w:rsidRDefault="00E63904">
      <w:pPr>
        <w:pStyle w:val="a3"/>
        <w:spacing w:before="43" w:line="278" w:lineRule="auto"/>
        <w:ind w:left="994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69" w:line="278" w:lineRule="auto"/>
        <w:ind w:left="994" w:right="56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CD6371" w:rsidRDefault="00E63904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CD6371" w:rsidRDefault="00E6390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D6371" w:rsidRDefault="00E63904">
      <w:pPr>
        <w:pStyle w:val="a3"/>
        <w:spacing w:before="35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D6371" w:rsidRDefault="00E63904">
      <w:pPr>
        <w:pStyle w:val="a4"/>
        <w:numPr>
          <w:ilvl w:val="0"/>
          <w:numId w:val="89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CD6371" w:rsidRDefault="00E63904">
      <w:pPr>
        <w:pStyle w:val="a4"/>
        <w:numPr>
          <w:ilvl w:val="0"/>
          <w:numId w:val="89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D6371" w:rsidRDefault="00E63904">
      <w:pPr>
        <w:pStyle w:val="a4"/>
        <w:numPr>
          <w:ilvl w:val="0"/>
          <w:numId w:val="89"/>
        </w:numPr>
        <w:tabs>
          <w:tab w:val="left" w:pos="1713"/>
        </w:tabs>
        <w:spacing w:before="161" w:line="276" w:lineRule="auto"/>
        <w:ind w:right="563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D6371" w:rsidRDefault="00E63904">
      <w:pPr>
        <w:pStyle w:val="a4"/>
        <w:numPr>
          <w:ilvl w:val="0"/>
          <w:numId w:val="89"/>
        </w:numPr>
        <w:tabs>
          <w:tab w:val="left" w:pos="1713"/>
          <w:tab w:val="left" w:pos="9807"/>
        </w:tabs>
        <w:spacing w:before="165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D6371" w:rsidRDefault="00E63904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D6371" w:rsidRDefault="00E63904">
      <w:pPr>
        <w:pStyle w:val="4"/>
        <w:spacing w:before="15" w:line="470" w:lineRule="atLeast"/>
        <w:ind w:right="1286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D6371" w:rsidRDefault="00E6390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D6371" w:rsidRDefault="00E63904">
      <w:pPr>
        <w:pStyle w:val="a3"/>
        <w:spacing w:before="38" w:line="278" w:lineRule="auto"/>
        <w:ind w:left="994" w:right="567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CD6371" w:rsidRDefault="00E63904">
      <w:pPr>
        <w:pStyle w:val="4"/>
        <w:numPr>
          <w:ilvl w:val="0"/>
          <w:numId w:val="88"/>
        </w:numPr>
        <w:tabs>
          <w:tab w:val="left" w:pos="1234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D6371" w:rsidRDefault="00E63904">
      <w:pPr>
        <w:pStyle w:val="4"/>
        <w:spacing w:before="212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8" w:line="278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D6371" w:rsidRDefault="00E6390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58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D6371" w:rsidRDefault="00CD6371">
      <w:pPr>
        <w:spacing w:line="278" w:lineRule="auto"/>
        <w:jc w:val="both"/>
        <w:rPr>
          <w:i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D6371" w:rsidRDefault="00E63904">
      <w:pPr>
        <w:pStyle w:val="a3"/>
        <w:spacing w:before="40" w:line="276" w:lineRule="auto"/>
        <w:ind w:left="994" w:right="56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CD6371" w:rsidRDefault="00E63904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D6371" w:rsidRDefault="00E63904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D6371" w:rsidRDefault="00E63904">
      <w:pPr>
        <w:pStyle w:val="4"/>
        <w:spacing w:before="211"/>
      </w:pPr>
      <w:r>
        <w:rPr>
          <w:spacing w:val="-2"/>
        </w:rPr>
        <w:t>Ведущий:</w:t>
      </w:r>
    </w:p>
    <w:p w:rsidR="00CD6371" w:rsidRDefault="00E63904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D6371" w:rsidRDefault="00E63904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D6371" w:rsidRDefault="00E63904">
      <w:pPr>
        <w:pStyle w:val="4"/>
        <w:numPr>
          <w:ilvl w:val="0"/>
          <w:numId w:val="88"/>
        </w:numPr>
        <w:tabs>
          <w:tab w:val="left" w:pos="1234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D6371" w:rsidRDefault="00E63904">
      <w:pPr>
        <w:pStyle w:val="a3"/>
        <w:spacing w:before="198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D6371" w:rsidRDefault="00E63904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D6371" w:rsidRDefault="00E63904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201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</w:tabs>
        <w:spacing w:before="164" w:line="276" w:lineRule="auto"/>
        <w:ind w:right="564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D6371" w:rsidRDefault="00CD6371">
      <w:pPr>
        <w:pStyle w:val="a4"/>
        <w:spacing w:line="276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88"/>
        </w:numPr>
        <w:tabs>
          <w:tab w:val="left" w:pos="1713"/>
          <w:tab w:val="left" w:pos="2590"/>
          <w:tab w:val="left" w:pos="4977"/>
          <w:tab w:val="left" w:pos="5675"/>
          <w:tab w:val="left" w:pos="7531"/>
          <w:tab w:val="left" w:pos="7862"/>
          <w:tab w:val="left" w:pos="9718"/>
        </w:tabs>
        <w:spacing w:before="69" w:line="278" w:lineRule="auto"/>
        <w:ind w:right="567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</w:r>
      <w:r>
        <w:rPr>
          <w:sz w:val="24"/>
        </w:rPr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CD6371" w:rsidRDefault="00E63904">
      <w:pPr>
        <w:spacing w:before="164" w:line="415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CD6371" w:rsidRDefault="00E63904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CD6371" w:rsidRDefault="00E63904">
      <w:pPr>
        <w:pStyle w:val="a3"/>
        <w:spacing w:before="202"/>
        <w:ind w:left="994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CD6371" w:rsidRDefault="00E63904">
      <w:pPr>
        <w:pStyle w:val="a3"/>
        <w:spacing w:before="43" w:line="278" w:lineRule="auto"/>
        <w:ind w:left="994" w:right="563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CD6371" w:rsidRDefault="00E63904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CD6371" w:rsidRDefault="00E63904">
      <w:pPr>
        <w:pStyle w:val="a4"/>
        <w:numPr>
          <w:ilvl w:val="0"/>
          <w:numId w:val="90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CD6371" w:rsidRDefault="00E63904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CD6371" w:rsidRDefault="00E63904">
      <w:pPr>
        <w:pStyle w:val="a3"/>
        <w:spacing w:before="43" w:line="278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204" w:line="278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</w:t>
      </w:r>
      <w:r>
        <w:rPr>
          <w:sz w:val="24"/>
        </w:rPr>
        <w:t>риваться о сделках.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CD6371" w:rsidRDefault="00E63904">
      <w:pPr>
        <w:pStyle w:val="a4"/>
        <w:numPr>
          <w:ilvl w:val="1"/>
          <w:numId w:val="90"/>
        </w:numPr>
        <w:tabs>
          <w:tab w:val="left" w:pos="1713"/>
        </w:tabs>
        <w:spacing w:before="162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CD6371" w:rsidRDefault="00E63904">
      <w:pPr>
        <w:pStyle w:val="4"/>
        <w:numPr>
          <w:ilvl w:val="0"/>
          <w:numId w:val="90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0" w:line="280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CD6371" w:rsidRDefault="00E63904">
      <w:pPr>
        <w:pStyle w:val="a4"/>
        <w:numPr>
          <w:ilvl w:val="0"/>
          <w:numId w:val="91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CD6371" w:rsidRDefault="00E63904">
      <w:pPr>
        <w:pStyle w:val="a4"/>
        <w:numPr>
          <w:ilvl w:val="1"/>
          <w:numId w:val="91"/>
        </w:numPr>
        <w:tabs>
          <w:tab w:val="left" w:pos="1713"/>
        </w:tabs>
        <w:spacing w:before="160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CD6371" w:rsidRDefault="00E63904">
      <w:pPr>
        <w:pStyle w:val="a4"/>
        <w:numPr>
          <w:ilvl w:val="1"/>
          <w:numId w:val="91"/>
        </w:numPr>
        <w:tabs>
          <w:tab w:val="left" w:pos="1713"/>
        </w:tabs>
        <w:spacing w:before="164" w:line="276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</w:t>
      </w:r>
      <w:r>
        <w:rPr>
          <w:sz w:val="24"/>
        </w:rPr>
        <w:t>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CD6371" w:rsidRDefault="00E63904">
      <w:pPr>
        <w:pStyle w:val="a4"/>
        <w:numPr>
          <w:ilvl w:val="1"/>
          <w:numId w:val="9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0"/>
          <w:numId w:val="90"/>
        </w:numPr>
        <w:tabs>
          <w:tab w:val="left" w:pos="1234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2" w:line="278" w:lineRule="auto"/>
        <w:ind w:left="994" w:right="563"/>
      </w:pPr>
      <w:r>
        <w:t xml:space="preserve">Все ресурсы обменяны. </w:t>
      </w:r>
      <w:r>
        <w:t>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CD6371" w:rsidRDefault="00E63904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CD6371" w:rsidRDefault="00E63904">
      <w:pPr>
        <w:pStyle w:val="a4"/>
        <w:numPr>
          <w:ilvl w:val="0"/>
          <w:numId w:val="90"/>
        </w:numPr>
        <w:tabs>
          <w:tab w:val="left" w:pos="2433"/>
        </w:tabs>
        <w:spacing w:before="202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CD6371" w:rsidRDefault="00E63904">
      <w:pPr>
        <w:pStyle w:val="a4"/>
        <w:numPr>
          <w:ilvl w:val="0"/>
          <w:numId w:val="90"/>
        </w:numPr>
        <w:tabs>
          <w:tab w:val="left" w:pos="2433"/>
        </w:tabs>
        <w:spacing w:before="204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0"/>
          <w:numId w:val="90"/>
        </w:numPr>
        <w:tabs>
          <w:tab w:val="left" w:pos="2433"/>
        </w:tabs>
        <w:spacing w:before="206" w:line="276" w:lineRule="auto"/>
        <w:ind w:left="2433" w:right="127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CD6371" w:rsidRDefault="00E63904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</w:t>
      </w:r>
      <w:r>
        <w:t>написать качество соседа, которое помогает в работе).</w:t>
      </w:r>
    </w:p>
    <w:p w:rsidR="00CD6371" w:rsidRDefault="00E63904">
      <w:pPr>
        <w:pStyle w:val="4"/>
        <w:numPr>
          <w:ilvl w:val="0"/>
          <w:numId w:val="92"/>
        </w:numPr>
        <w:tabs>
          <w:tab w:val="left" w:pos="1234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CD6371" w:rsidRDefault="00E63904">
      <w:pPr>
        <w:pStyle w:val="a3"/>
        <w:spacing w:before="165" w:line="276" w:lineRule="auto"/>
        <w:ind w:left="994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</w:t>
      </w:r>
      <w:r>
        <w:t>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CD6371" w:rsidRDefault="00E63904">
      <w:pPr>
        <w:pStyle w:val="a3"/>
        <w:spacing w:before="165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CD6371" w:rsidRDefault="00E63904">
      <w:pPr>
        <w:pStyle w:val="a3"/>
        <w:spacing w:before="156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CD6371" w:rsidRDefault="00E63904">
      <w:pPr>
        <w:pStyle w:val="4"/>
        <w:numPr>
          <w:ilvl w:val="0"/>
          <w:numId w:val="92"/>
        </w:numPr>
        <w:tabs>
          <w:tab w:val="left" w:pos="1234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CD6371" w:rsidRDefault="00E63904">
      <w:pPr>
        <w:pStyle w:val="a3"/>
        <w:spacing w:before="164" w:line="276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</w:t>
      </w:r>
      <w:r>
        <w:t>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CD6371" w:rsidRDefault="00E63904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CD6371" w:rsidRDefault="00E63904">
      <w:pPr>
        <w:pStyle w:val="a3"/>
        <w:spacing w:before="201" w:line="276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CD6371" w:rsidRDefault="00E63904">
      <w:pPr>
        <w:pStyle w:val="a4"/>
        <w:numPr>
          <w:ilvl w:val="1"/>
          <w:numId w:val="9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CD6371" w:rsidRDefault="00E63904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CD6371" w:rsidRDefault="00E63904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CD6371" w:rsidRDefault="00E63904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right="671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CD6371" w:rsidRDefault="00E63904">
      <w:pPr>
        <w:pStyle w:val="a3"/>
        <w:spacing w:line="269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CD6371" w:rsidRDefault="00E63904">
      <w:pPr>
        <w:pStyle w:val="4"/>
        <w:spacing w:before="209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CD6371" w:rsidRDefault="00E63904">
      <w:pPr>
        <w:pStyle w:val="a3"/>
        <w:spacing w:before="201" w:line="276" w:lineRule="auto"/>
        <w:ind w:left="994" w:right="624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D6371" w:rsidRDefault="00E63904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4"/>
        <w:numPr>
          <w:ilvl w:val="0"/>
          <w:numId w:val="93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D6371" w:rsidRDefault="00E63904">
      <w:pPr>
        <w:pStyle w:val="a4"/>
        <w:numPr>
          <w:ilvl w:val="0"/>
          <w:numId w:val="93"/>
        </w:numPr>
        <w:tabs>
          <w:tab w:val="left" w:pos="1713"/>
        </w:tabs>
        <w:spacing w:before="204" w:line="278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</w:t>
      </w:r>
      <w:r>
        <w:rPr>
          <w:sz w:val="24"/>
        </w:rPr>
        <w:t>инсценировать на Фестивале в последний день.</w:t>
      </w:r>
    </w:p>
    <w:p w:rsidR="00CD6371" w:rsidRDefault="00E63904">
      <w:pPr>
        <w:pStyle w:val="a4"/>
        <w:numPr>
          <w:ilvl w:val="0"/>
          <w:numId w:val="93"/>
        </w:numPr>
        <w:tabs>
          <w:tab w:val="left" w:pos="1713"/>
        </w:tabs>
        <w:spacing w:before="160" w:line="278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D6371" w:rsidRDefault="00E63904">
      <w:pPr>
        <w:pStyle w:val="a4"/>
        <w:numPr>
          <w:ilvl w:val="0"/>
          <w:numId w:val="93"/>
        </w:numPr>
        <w:tabs>
          <w:tab w:val="left" w:pos="1713"/>
        </w:tabs>
        <w:spacing w:before="161" w:line="276" w:lineRule="auto"/>
        <w:ind w:right="88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(например, «Солнечный </w:t>
      </w:r>
      <w:r>
        <w:rPr>
          <w:sz w:val="24"/>
        </w:rPr>
        <w:t>круг»).</w:t>
      </w:r>
    </w:p>
    <w:p w:rsidR="00CD6371" w:rsidRDefault="00E63904">
      <w:pPr>
        <w:spacing w:before="8" w:line="480" w:lineRule="exact"/>
        <w:ind w:left="3360" w:right="2928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CD6371" w:rsidRDefault="00E63904">
      <w:pPr>
        <w:pStyle w:val="a3"/>
        <w:spacing w:line="278" w:lineRule="auto"/>
        <w:ind w:left="994" w:right="564"/>
        <w:jc w:val="both"/>
      </w:pPr>
      <w:r>
        <w:rPr>
          <w:b/>
        </w:rPr>
        <w:t>Идея</w:t>
      </w:r>
      <w:r>
        <w:t xml:space="preserve"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</w:t>
      </w:r>
      <w:r>
        <w:t>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CD6371" w:rsidRDefault="00E63904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CD6371" w:rsidRDefault="00E63904">
      <w:pPr>
        <w:pStyle w:val="a3"/>
        <w:spacing w:before="42" w:line="278" w:lineRule="auto"/>
        <w:ind w:left="994" w:right="56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</w:t>
      </w:r>
      <w:r>
        <w:t>» и «мы». Используются элементы дебатов, круглого стола, рефлексии.</w:t>
      </w:r>
    </w:p>
    <w:p w:rsidR="00CD6371" w:rsidRDefault="00E63904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CD6371" w:rsidRDefault="00E63904">
      <w:pPr>
        <w:pStyle w:val="a4"/>
        <w:numPr>
          <w:ilvl w:val="1"/>
          <w:numId w:val="9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r>
        <w:rPr>
          <w:sz w:val="24"/>
        </w:rPr>
        <w:t>vs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CD6371" w:rsidRDefault="00E63904">
      <w:pPr>
        <w:pStyle w:val="a4"/>
        <w:numPr>
          <w:ilvl w:val="1"/>
          <w:numId w:val="9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CD6371" w:rsidRDefault="00E63904">
      <w:pPr>
        <w:pStyle w:val="a4"/>
        <w:numPr>
          <w:ilvl w:val="1"/>
          <w:numId w:val="9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CD6371" w:rsidRDefault="00E63904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CD6371" w:rsidRDefault="00E63904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CD6371" w:rsidRDefault="00E63904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CD6371" w:rsidRDefault="00E63904">
      <w:pPr>
        <w:pStyle w:val="a4"/>
        <w:numPr>
          <w:ilvl w:val="0"/>
          <w:numId w:val="94"/>
        </w:numPr>
        <w:tabs>
          <w:tab w:val="left" w:pos="1713"/>
        </w:tabs>
        <w:spacing w:before="41" w:line="278" w:lineRule="auto"/>
        <w:ind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CD6371" w:rsidRDefault="00E63904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right="57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CD6371" w:rsidRDefault="00E63904">
      <w:pPr>
        <w:pStyle w:val="a4"/>
        <w:numPr>
          <w:ilvl w:val="0"/>
          <w:numId w:val="94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CD6371" w:rsidRDefault="00E63904">
      <w:pPr>
        <w:pStyle w:val="a4"/>
        <w:numPr>
          <w:ilvl w:val="1"/>
          <w:numId w:val="94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CD6371" w:rsidRDefault="00E63904">
      <w:pPr>
        <w:pStyle w:val="a4"/>
        <w:numPr>
          <w:ilvl w:val="1"/>
          <w:numId w:val="94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CD6371" w:rsidRDefault="00E63904">
      <w:pPr>
        <w:pStyle w:val="a4"/>
        <w:numPr>
          <w:ilvl w:val="1"/>
          <w:numId w:val="94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5" w:line="268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CD6371" w:rsidRDefault="00CD6371">
      <w:pPr>
        <w:pStyle w:val="a4"/>
        <w:spacing w:line="26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94"/>
        </w:numPr>
        <w:tabs>
          <w:tab w:val="left" w:pos="1713"/>
        </w:tabs>
        <w:spacing w:before="69" w:line="280" w:lineRule="auto"/>
        <w:ind w:right="57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CD6371" w:rsidRDefault="00E63904">
      <w:pPr>
        <w:pStyle w:val="a4"/>
        <w:numPr>
          <w:ilvl w:val="0"/>
          <w:numId w:val="9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CD6371" w:rsidRDefault="00E63904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3"/>
        <w:spacing w:before="38" w:line="278" w:lineRule="auto"/>
        <w:ind w:left="994"/>
      </w:pPr>
      <w:r>
        <w:t xml:space="preserve">Не навязывать своѐ мнение, а </w:t>
      </w:r>
      <w:r>
        <w:t>задавать вопросы, фиксировать разные позиции, обобщать, следить за уважением и таймингом.</w:t>
      </w:r>
    </w:p>
    <w:p w:rsidR="00CD6371" w:rsidRDefault="00E63904">
      <w:pPr>
        <w:pStyle w:val="4"/>
        <w:spacing w:before="6"/>
      </w:pPr>
      <w:r>
        <w:rPr>
          <w:spacing w:val="-2"/>
        </w:rPr>
        <w:t>Результат: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CD6371" w:rsidRDefault="00CD6371">
      <w:pPr>
        <w:pStyle w:val="a3"/>
        <w:spacing w:before="46"/>
        <w:ind w:left="0"/>
      </w:pPr>
    </w:p>
    <w:p w:rsidR="00CD6371" w:rsidRDefault="00E63904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</w:t>
      </w:r>
      <w:r>
        <w:rPr>
          <w:b/>
          <w:sz w:val="24"/>
          <w:u w:val="single"/>
        </w:rPr>
        <w:t>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D6371" w:rsidRDefault="00E63904">
      <w:pPr>
        <w:pStyle w:val="a3"/>
        <w:spacing w:before="41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D6371" w:rsidRDefault="00E63904">
      <w:pPr>
        <w:pStyle w:val="a3"/>
        <w:spacing w:line="274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</w:t>
      </w:r>
      <w:r>
        <w:t>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D6371" w:rsidRDefault="00E63904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CD6371" w:rsidRDefault="00E63904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3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714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D6371" w:rsidRDefault="00E63904">
      <w:pPr>
        <w:pStyle w:val="a3"/>
        <w:spacing w:before="36"/>
      </w:pPr>
      <w:r>
        <w:rPr>
          <w:spacing w:val="-2"/>
        </w:rPr>
        <w:t>«норках»).</w:t>
      </w:r>
    </w:p>
    <w:p w:rsidR="00CD6371" w:rsidRDefault="00E63904">
      <w:pPr>
        <w:pStyle w:val="4"/>
        <w:spacing w:before="48"/>
      </w:pPr>
      <w:r>
        <w:rPr>
          <w:spacing w:val="-2"/>
        </w:rPr>
        <w:t>Финал:</w:t>
      </w:r>
    </w:p>
    <w:p w:rsidR="00CD6371" w:rsidRDefault="00E63904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D6371" w:rsidRDefault="00CD6371">
      <w:pPr>
        <w:pStyle w:val="a3"/>
        <w:spacing w:before="252"/>
        <w:ind w:left="0"/>
      </w:pPr>
    </w:p>
    <w:p w:rsidR="00CD6371" w:rsidRDefault="00E63904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D6371" w:rsidRDefault="00E63904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D6371" w:rsidRDefault="00E63904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CD6371" w:rsidRDefault="00E63904">
      <w:pPr>
        <w:pStyle w:val="a3"/>
        <w:spacing w:before="42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</w:t>
      </w:r>
      <w:r>
        <w:t xml:space="preserve">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D6371" w:rsidRDefault="00E63904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38" w:line="280" w:lineRule="auto"/>
        <w:ind w:right="132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D6371" w:rsidRDefault="00CD6371">
      <w:pPr>
        <w:pStyle w:val="a4"/>
        <w:spacing w:line="280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69" w:line="280" w:lineRule="auto"/>
        <w:ind w:right="937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D6371" w:rsidRDefault="00E63904">
      <w:pPr>
        <w:pStyle w:val="4"/>
      </w:pPr>
      <w:r>
        <w:rPr>
          <w:spacing w:val="-2"/>
        </w:rPr>
        <w:t>Персонажи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37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D6371" w:rsidRDefault="00E63904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D6371" w:rsidRDefault="00E63904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D6371" w:rsidRDefault="00E63904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0"/>
          <w:numId w:val="96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38" w:line="280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D6371" w:rsidRDefault="00E63904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</w:t>
      </w:r>
      <w:r>
        <w:t>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D6371" w:rsidRDefault="00E63904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D6371" w:rsidRDefault="00E63904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</w:t>
      </w:r>
      <w:r>
        <w:rPr>
          <w:i/>
          <w:sz w:val="24"/>
        </w:rPr>
        <w:t>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D6371" w:rsidRDefault="00E63904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D6371" w:rsidRDefault="00E63904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before="3" w:line="278" w:lineRule="auto"/>
        <w:ind w:left="994" w:right="6172" w:firstLine="0"/>
        <w:jc w:val="left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 xml:space="preserve">минут) </w:t>
      </w:r>
      <w:r>
        <w:t>Хранительница Огня:</w:t>
      </w:r>
    </w:p>
    <w:p w:rsidR="00CD6371" w:rsidRDefault="00E63904">
      <w:pPr>
        <w:pStyle w:val="a3"/>
        <w:spacing w:line="269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одиноко. </w:t>
      </w:r>
      <w:r>
        <w:t>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</w:t>
      </w:r>
      <w:r>
        <w:t>х. Люди поняли: когда мы вместе, мы сильнее.</w:t>
      </w:r>
    </w:p>
    <w:p w:rsidR="00CD6371" w:rsidRDefault="00E63904">
      <w:pPr>
        <w:spacing w:line="274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D6371" w:rsidRDefault="00E63904">
      <w:pPr>
        <w:pStyle w:val="a3"/>
        <w:spacing w:before="45" w:line="278" w:lineRule="auto"/>
        <w:ind w:left="994" w:right="693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D6371" w:rsidRDefault="00E63904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40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</w:t>
      </w:r>
      <w:r>
        <w:t>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D6371" w:rsidRDefault="00E63904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D6371" w:rsidRDefault="00E63904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D6371" w:rsidRDefault="00E63904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40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before="4" w:line="278" w:lineRule="auto"/>
        <w:ind w:left="994" w:right="7160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80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r>
        <w:t>споѐм все вместе песню о дружбе.</w:t>
      </w:r>
    </w:p>
    <w:p w:rsidR="00CD6371" w:rsidRDefault="00E63904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D6371" w:rsidRDefault="00E63904">
      <w:pPr>
        <w:pStyle w:val="a4"/>
        <w:numPr>
          <w:ilvl w:val="1"/>
          <w:numId w:val="96"/>
        </w:numPr>
        <w:tabs>
          <w:tab w:val="left" w:pos="1713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D6371" w:rsidRDefault="00E63904">
      <w:pPr>
        <w:pStyle w:val="a4"/>
        <w:numPr>
          <w:ilvl w:val="1"/>
          <w:numId w:val="96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D6371" w:rsidRDefault="00E63904">
      <w:pPr>
        <w:pStyle w:val="a4"/>
        <w:numPr>
          <w:ilvl w:val="1"/>
          <w:numId w:val="96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D6371" w:rsidRDefault="00E63904">
      <w:pPr>
        <w:spacing w:before="45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40" w:line="278" w:lineRule="auto"/>
        <w:ind w:left="994" w:right="693"/>
      </w:pPr>
      <w:r>
        <w:t xml:space="preserve">У меня есть </w:t>
      </w:r>
      <w:r>
        <w:t>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</w:t>
      </w:r>
      <w:r>
        <w:t>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539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</w:t>
      </w:r>
      <w:r>
        <w:t>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D6371" w:rsidRDefault="00E63904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D6371" w:rsidRDefault="00E63904">
      <w:pPr>
        <w:spacing w:line="280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6266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D6371" w:rsidRDefault="00E63904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– можно предложить детям (под </w:t>
      </w:r>
      <w:r>
        <w:rPr>
          <w:i/>
          <w:sz w:val="24"/>
        </w:rPr>
        <w:t>присмотром вожатых) испечь зефир на палочках.</w:t>
      </w:r>
    </w:p>
    <w:p w:rsidR="00CD6371" w:rsidRDefault="00E63904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D6371" w:rsidRDefault="00E63904">
      <w:pPr>
        <w:pStyle w:val="a3"/>
        <w:spacing w:before="27" w:line="278" w:lineRule="auto"/>
        <w:ind w:left="994" w:right="81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</w:t>
      </w:r>
      <w:r>
        <w:t>рые сны.</w:t>
      </w:r>
    </w:p>
    <w:p w:rsidR="00CD6371" w:rsidRDefault="00E63904">
      <w:pPr>
        <w:spacing w:line="274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D6371" w:rsidRDefault="00E63904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before="42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before="69" w:line="280" w:lineRule="auto"/>
        <w:ind w:right="126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D6371" w:rsidRDefault="00E63904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before="38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line="280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D6371" w:rsidRDefault="00E63904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D6371" w:rsidRDefault="00E63904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D6371" w:rsidRDefault="00CD6371">
      <w:pPr>
        <w:pStyle w:val="a3"/>
        <w:spacing w:before="155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222"/>
        <w:ind w:left="0"/>
      </w:pPr>
    </w:p>
    <w:p w:rsidR="00CD6371" w:rsidRDefault="00E63904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CD6371" w:rsidRDefault="00E63904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CD6371" w:rsidRDefault="00E63904">
      <w:pPr>
        <w:spacing w:before="202"/>
        <w:ind w:right="2220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CD6371" w:rsidRDefault="00CD6371">
      <w:pPr>
        <w:jc w:val="center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CD6371" w:rsidRDefault="00E63904">
      <w:pPr>
        <w:pStyle w:val="a3"/>
        <w:spacing w:before="39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CD6371" w:rsidRDefault="00E63904">
      <w:pPr>
        <w:pStyle w:val="4"/>
        <w:spacing w:before="164"/>
      </w:pPr>
      <w:r>
        <w:rPr>
          <w:spacing w:val="-4"/>
        </w:rPr>
        <w:t>Цель:</w:t>
      </w:r>
    </w:p>
    <w:p w:rsidR="00CD6371" w:rsidRDefault="00E63904">
      <w:pPr>
        <w:pStyle w:val="a3"/>
        <w:spacing w:before="38" w:line="278" w:lineRule="auto"/>
        <w:ind w:left="994" w:right="56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CD6371" w:rsidRDefault="00E63904">
      <w:pPr>
        <w:pStyle w:val="4"/>
        <w:spacing w:before="165"/>
      </w:pPr>
      <w:r>
        <w:rPr>
          <w:spacing w:val="-2"/>
        </w:rPr>
        <w:t>Формат:</w:t>
      </w:r>
    </w:p>
    <w:p w:rsidR="00CD6371" w:rsidRDefault="00E63904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CD6371" w:rsidRDefault="00E63904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86"/>
        </w:numPr>
        <w:tabs>
          <w:tab w:val="left" w:pos="1713"/>
        </w:tabs>
        <w:spacing w:before="205"/>
        <w:ind w:left="1713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CD6371" w:rsidRDefault="00E63904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CD6371" w:rsidRDefault="00E63904">
      <w:pPr>
        <w:pStyle w:val="a3"/>
        <w:spacing w:before="204" w:line="415" w:lineRule="auto"/>
        <w:ind w:left="994" w:right="1427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CD6371" w:rsidRDefault="00E63904">
      <w:pPr>
        <w:pStyle w:val="4"/>
        <w:numPr>
          <w:ilvl w:val="0"/>
          <w:numId w:val="86"/>
        </w:numPr>
        <w:tabs>
          <w:tab w:val="left" w:pos="1713"/>
        </w:tabs>
        <w:spacing w:before="7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4"/>
        <w:numPr>
          <w:ilvl w:val="1"/>
          <w:numId w:val="86"/>
        </w:numPr>
        <w:tabs>
          <w:tab w:val="left" w:pos="2432"/>
          <w:tab w:val="left" w:pos="4175"/>
          <w:tab w:val="left" w:pos="5565"/>
          <w:tab w:val="left" w:pos="7388"/>
          <w:tab w:val="left" w:pos="9373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CD6371" w:rsidRDefault="00E63904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CD6371" w:rsidRDefault="00E63904">
      <w:pPr>
        <w:pStyle w:val="a3"/>
        <w:spacing w:before="206" w:line="276" w:lineRule="auto"/>
        <w:ind w:left="994" w:right="571"/>
        <w:jc w:val="both"/>
      </w:pPr>
      <w:r>
        <w:t>Кого из современников вы считаете героем? (спасатели, врачи, волонтѐры, уч</w:t>
      </w:r>
      <w:r>
        <w:t>ителя, родители, учѐные)</w:t>
      </w:r>
    </w:p>
    <w:p w:rsidR="00CD6371" w:rsidRDefault="00CD6371">
      <w:pPr>
        <w:pStyle w:val="a3"/>
        <w:spacing w:line="276" w:lineRule="auto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a3"/>
        <w:spacing w:before="66"/>
        <w:ind w:left="994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CD6371" w:rsidRDefault="00E63904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CD6371" w:rsidRDefault="00E63904">
      <w:pPr>
        <w:pStyle w:val="4"/>
        <w:numPr>
          <w:ilvl w:val="1"/>
          <w:numId w:val="86"/>
        </w:numPr>
        <w:tabs>
          <w:tab w:val="left" w:pos="2432"/>
          <w:tab w:val="left" w:pos="4077"/>
          <w:tab w:val="left" w:pos="5368"/>
          <w:tab w:val="left" w:pos="7350"/>
          <w:tab w:val="left" w:pos="8573"/>
        </w:tabs>
        <w:spacing w:before="164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CD6371" w:rsidRDefault="00E63904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3"/>
        <w:spacing w:before="204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CD6371" w:rsidRDefault="00E63904">
      <w:pPr>
        <w:pStyle w:val="a3"/>
        <w:spacing w:before="161" w:line="276" w:lineRule="auto"/>
        <w:ind w:left="994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CD6371" w:rsidRDefault="00E63904">
      <w:pPr>
        <w:pStyle w:val="a3"/>
        <w:spacing w:before="163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CD6371" w:rsidRDefault="00E63904">
      <w:pPr>
        <w:pStyle w:val="4"/>
        <w:numPr>
          <w:ilvl w:val="1"/>
          <w:numId w:val="86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09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CD6371" w:rsidRDefault="00E63904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CD6371" w:rsidRDefault="00E63904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CD6371" w:rsidRDefault="00E63904">
      <w:pPr>
        <w:pStyle w:val="4"/>
        <w:numPr>
          <w:ilvl w:val="0"/>
          <w:numId w:val="86"/>
        </w:numPr>
        <w:tabs>
          <w:tab w:val="left" w:pos="1713"/>
        </w:tabs>
        <w:spacing w:before="206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3"/>
        <w:spacing w:before="202" w:line="278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CD6371" w:rsidRDefault="00E63904">
      <w:pPr>
        <w:pStyle w:val="a3"/>
        <w:spacing w:before="159" w:line="278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CD6371" w:rsidRDefault="00E63904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196"/>
        <w:rPr>
          <w:sz w:val="24"/>
        </w:rPr>
      </w:pPr>
      <w:r>
        <w:rPr>
          <w:sz w:val="24"/>
        </w:rPr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206" w:line="276" w:lineRule="auto"/>
        <w:ind w:right="567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</w:t>
      </w:r>
      <w:r>
        <w:rPr>
          <w:sz w:val="24"/>
        </w:rPr>
        <w:t>зоне», о волонтѐрах,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D6371" w:rsidRDefault="00E63904">
      <w:pPr>
        <w:pStyle w:val="4"/>
        <w:spacing w:before="211"/>
      </w:pPr>
      <w:r>
        <w:rPr>
          <w:spacing w:val="-2"/>
        </w:rPr>
        <w:t>Результат:</w:t>
      </w:r>
    </w:p>
    <w:p w:rsidR="00CD6371" w:rsidRDefault="00E63904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9004"/>
          <w:tab w:val="left" w:pos="10234"/>
        </w:tabs>
        <w:spacing w:before="38" w:line="276" w:lineRule="auto"/>
        <w:ind w:left="994" w:right="56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</w:t>
      </w:r>
      <w:r>
        <w:t>ее и добрее.</w:t>
      </w:r>
    </w:p>
    <w:p w:rsidR="00CD6371" w:rsidRDefault="00E63904">
      <w:pPr>
        <w:spacing w:before="169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CD6371" w:rsidRDefault="00E63904">
      <w:pPr>
        <w:pStyle w:val="4"/>
        <w:spacing w:before="44"/>
      </w:pPr>
      <w:r>
        <w:rPr>
          <w:spacing w:val="-4"/>
        </w:rPr>
        <w:t>Цели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CD6371" w:rsidRDefault="00E63904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before="46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CD6371" w:rsidRDefault="00E63904">
      <w:pPr>
        <w:pStyle w:val="a4"/>
        <w:numPr>
          <w:ilvl w:val="0"/>
          <w:numId w:val="98"/>
        </w:numPr>
        <w:tabs>
          <w:tab w:val="left" w:pos="1713"/>
        </w:tabs>
        <w:spacing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CD6371" w:rsidRDefault="00E63904">
      <w:pPr>
        <w:pStyle w:val="4"/>
        <w:spacing w:before="1"/>
      </w:pPr>
      <w:r>
        <w:rPr>
          <w:spacing w:val="-2"/>
        </w:rPr>
        <w:t>Структура</w:t>
      </w:r>
    </w:p>
    <w:p w:rsidR="00CD6371" w:rsidRDefault="00E63904">
      <w:pPr>
        <w:pStyle w:val="a4"/>
        <w:numPr>
          <w:ilvl w:val="0"/>
          <w:numId w:val="96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pStyle w:val="a4"/>
        <w:numPr>
          <w:ilvl w:val="0"/>
          <w:numId w:val="99"/>
        </w:numPr>
        <w:tabs>
          <w:tab w:val="left" w:pos="2433"/>
        </w:tabs>
        <w:spacing w:before="38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D6371" w:rsidRDefault="00E63904">
      <w:pPr>
        <w:pStyle w:val="a4"/>
        <w:numPr>
          <w:ilvl w:val="0"/>
          <w:numId w:val="99"/>
        </w:numPr>
        <w:tabs>
          <w:tab w:val="left" w:pos="2432"/>
        </w:tabs>
        <w:spacing w:before="13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0"/>
          <w:numId w:val="100"/>
        </w:numPr>
        <w:tabs>
          <w:tab w:val="left" w:pos="2433"/>
        </w:tabs>
        <w:spacing w:before="40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D6371" w:rsidRDefault="00E63904">
      <w:pPr>
        <w:pStyle w:val="a4"/>
        <w:numPr>
          <w:ilvl w:val="0"/>
          <w:numId w:val="101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D6371" w:rsidRDefault="00E63904">
      <w:pPr>
        <w:pStyle w:val="a4"/>
        <w:numPr>
          <w:ilvl w:val="0"/>
          <w:numId w:val="101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D6371" w:rsidRDefault="00E63904">
      <w:pPr>
        <w:pStyle w:val="a4"/>
        <w:numPr>
          <w:ilvl w:val="1"/>
          <w:numId w:val="101"/>
        </w:numPr>
        <w:tabs>
          <w:tab w:val="left" w:pos="3154"/>
        </w:tabs>
        <w:spacing w:before="37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CD6371" w:rsidRDefault="00E63904">
      <w:pPr>
        <w:pStyle w:val="a4"/>
        <w:numPr>
          <w:ilvl w:val="1"/>
          <w:numId w:val="101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D6371" w:rsidRDefault="00E63904">
      <w:pPr>
        <w:pStyle w:val="a4"/>
        <w:numPr>
          <w:ilvl w:val="1"/>
          <w:numId w:val="101"/>
        </w:numPr>
        <w:tabs>
          <w:tab w:val="left" w:pos="3154"/>
        </w:tabs>
        <w:spacing w:before="44" w:line="278" w:lineRule="auto"/>
        <w:ind w:right="1407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шагом, стараясь </w:t>
      </w:r>
      <w:r>
        <w:rPr>
          <w:sz w:val="24"/>
        </w:rPr>
        <w:t>держать равнение.</w:t>
      </w:r>
    </w:p>
    <w:p w:rsidR="00CD6371" w:rsidRDefault="00E63904">
      <w:pPr>
        <w:pStyle w:val="a4"/>
        <w:numPr>
          <w:ilvl w:val="1"/>
          <w:numId w:val="101"/>
        </w:numPr>
        <w:tabs>
          <w:tab w:val="left" w:pos="3154"/>
        </w:tabs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CD6371" w:rsidRDefault="00E63904">
      <w:pPr>
        <w:pStyle w:val="a4"/>
        <w:numPr>
          <w:ilvl w:val="0"/>
          <w:numId w:val="101"/>
        </w:numPr>
        <w:tabs>
          <w:tab w:val="left" w:pos="2433"/>
        </w:tabs>
        <w:spacing w:before="43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D6371" w:rsidRDefault="00E63904">
      <w:pPr>
        <w:pStyle w:val="4"/>
        <w:numPr>
          <w:ilvl w:val="0"/>
          <w:numId w:val="96"/>
        </w:numPr>
        <w:tabs>
          <w:tab w:val="left" w:pos="1713"/>
        </w:tabs>
        <w:spacing w:before="18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0"/>
          <w:numId w:val="10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D6371" w:rsidRDefault="00E63904">
      <w:pPr>
        <w:pStyle w:val="a4"/>
        <w:numPr>
          <w:ilvl w:val="0"/>
          <w:numId w:val="102"/>
        </w:numPr>
        <w:tabs>
          <w:tab w:val="left" w:pos="2433"/>
        </w:tabs>
        <w:spacing w:before="37" w:line="271" w:lineRule="auto"/>
        <w:ind w:left="2433" w:right="736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D6371" w:rsidRDefault="00E63904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D6371" w:rsidRDefault="00E63904">
      <w:pPr>
        <w:pStyle w:val="a4"/>
        <w:numPr>
          <w:ilvl w:val="0"/>
          <w:numId w:val="10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D6371" w:rsidRDefault="00E63904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D6371" w:rsidRDefault="00E63904">
      <w:pPr>
        <w:pStyle w:val="a4"/>
        <w:numPr>
          <w:ilvl w:val="0"/>
          <w:numId w:val="10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D6371" w:rsidRDefault="00E63904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D6371" w:rsidRDefault="00CD6371">
      <w:pPr>
        <w:pStyle w:val="a3"/>
        <w:spacing w:before="91"/>
        <w:ind w:left="0"/>
      </w:pPr>
    </w:p>
    <w:p w:rsidR="00CD6371" w:rsidRDefault="00E6390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D6371" w:rsidRDefault="00E63904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CD6371" w:rsidRDefault="00E63904">
      <w:pPr>
        <w:pStyle w:val="a3"/>
        <w:spacing w:before="2" w:line="278" w:lineRule="auto"/>
        <w:ind w:left="994" w:right="680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CD6371" w:rsidRDefault="00E63904">
      <w:pPr>
        <w:pStyle w:val="4"/>
        <w:spacing w:before="50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CD6371" w:rsidRDefault="00E63904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CD6371" w:rsidRDefault="00E63904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</w:t>
      </w:r>
      <w:r>
        <w:t>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CD6371" w:rsidRDefault="00E63904">
      <w:pPr>
        <w:pStyle w:val="a3"/>
        <w:spacing w:line="278" w:lineRule="auto"/>
        <w:ind w:left="994" w:right="563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</w:t>
      </w:r>
      <w:r>
        <w:t xml:space="preserve"> путей. Подвиг – это и есть такая точка в жизни человека.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line="278" w:lineRule="auto"/>
        <w:ind w:left="994" w:right="326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9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</w:t>
      </w:r>
      <w:r>
        <w:t>ю людей.</w:t>
      </w:r>
    </w:p>
    <w:p w:rsidR="00CD6371" w:rsidRDefault="00E63904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CD6371" w:rsidRDefault="00E63904">
      <w:pPr>
        <w:pStyle w:val="a3"/>
        <w:spacing w:before="37" w:line="278" w:lineRule="auto"/>
        <w:ind w:left="994" w:right="680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CD6371" w:rsidRDefault="00E63904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CD6371" w:rsidRDefault="00E63904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CD6371" w:rsidRDefault="00E63904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CD6371" w:rsidRDefault="00E63904">
      <w:pPr>
        <w:pStyle w:val="a3"/>
        <w:spacing w:before="41" w:line="278" w:lineRule="auto"/>
        <w:ind w:left="994" w:right="563"/>
      </w:pPr>
      <w:r>
        <w:t>Генерал, попавший в плен к фашистам. Ему предлагали сотрудничество, высок</w:t>
      </w:r>
      <w:r>
        <w:t>ие посты, тѐплое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CD6371" w:rsidRDefault="00E63904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D6371" w:rsidRDefault="00E63904">
      <w:pPr>
        <w:pStyle w:val="a4"/>
        <w:numPr>
          <w:ilvl w:val="0"/>
          <w:numId w:val="10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CD6371" w:rsidRDefault="00E63904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092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80" w:lineRule="auto"/>
        <w:ind w:left="994" w:right="680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 xml:space="preserve">ещѐ </w:t>
      </w:r>
      <w:r>
        <w:t>часто не ваша. Однако история знает примеры, когда ваши ровесники делали выбор,</w:t>
      </w:r>
    </w:p>
    <w:p w:rsidR="00CD6371" w:rsidRDefault="00E63904">
      <w:pPr>
        <w:pStyle w:val="a3"/>
        <w:spacing w:line="271" w:lineRule="exact"/>
        <w:ind w:left="994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CD6371" w:rsidRDefault="00E63904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 xml:space="preserve">смертью крикнула жителям деревни: «Нас 170 </w:t>
      </w:r>
      <w:r>
        <w:t>миллионов, всех не перевешаете!»</w:t>
      </w:r>
    </w:p>
    <w:p w:rsidR="00CD6371" w:rsidRDefault="00E63904">
      <w:pPr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CD6371" w:rsidRDefault="00E63904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CD6371" w:rsidRDefault="00E63904">
      <w:pPr>
        <w:pStyle w:val="a3"/>
        <w:spacing w:before="40" w:line="278" w:lineRule="auto"/>
        <w:ind w:left="994" w:right="680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 xml:space="preserve">Или </w:t>
      </w:r>
      <w:r>
        <w:t>это просто работа спасателей, врачей?</w:t>
      </w:r>
    </w:p>
    <w:p w:rsidR="00CD6371" w:rsidRDefault="00E63904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CD6371" w:rsidRDefault="00E63904">
      <w:pPr>
        <w:pStyle w:val="a3"/>
        <w:spacing w:before="1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CD6371" w:rsidRDefault="00E63904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остаѐтся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даѐт скатиться. Это подвиг или работа?</w:t>
      </w:r>
    </w:p>
    <w:p w:rsidR="00CD6371" w:rsidRDefault="00E63904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CD6371" w:rsidRDefault="00E63904">
      <w:pPr>
        <w:pStyle w:val="a3"/>
        <w:spacing w:before="41" w:line="278" w:lineRule="auto"/>
        <w:ind w:left="994" w:right="693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CD6371" w:rsidRDefault="00E63904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870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563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</w:t>
      </w:r>
      <w:r>
        <w:t>евал, кто-то работал в тылу, кто-то пережил репрессии, голод, эвакуацию. Что вы знаете о них?</w:t>
      </w:r>
    </w:p>
    <w:p w:rsidR="00CD6371" w:rsidRDefault="00E6390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CD6371" w:rsidRDefault="00E63904">
      <w:pPr>
        <w:pStyle w:val="a4"/>
        <w:numPr>
          <w:ilvl w:val="1"/>
          <w:numId w:val="10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CD6371" w:rsidRDefault="00E63904">
      <w:pPr>
        <w:pStyle w:val="a4"/>
        <w:numPr>
          <w:ilvl w:val="1"/>
          <w:numId w:val="10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CD6371" w:rsidRDefault="00E63904">
      <w:pPr>
        <w:pStyle w:val="a4"/>
        <w:numPr>
          <w:ilvl w:val="1"/>
          <w:numId w:val="10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CD6371" w:rsidRDefault="00E63904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CD6371" w:rsidRDefault="00E63904">
      <w:pPr>
        <w:pStyle w:val="4"/>
        <w:spacing w:before="48"/>
      </w:pPr>
      <w:r>
        <w:rPr>
          <w:spacing w:val="-2"/>
        </w:rPr>
        <w:t>Ведущий: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CD6371" w:rsidRDefault="00E63904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«Моѐ</w:t>
      </w:r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spacing w:before="38" w:line="278" w:lineRule="auto"/>
        <w:ind w:left="994" w:right="693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 xml:space="preserve">(Смелость, </w:t>
      </w:r>
      <w:r>
        <w:rPr>
          <w:sz w:val="24"/>
        </w:rPr>
        <w:t>терпение, доброта, упорство, вера, умение прощать...)</w:t>
      </w:r>
    </w:p>
    <w:p w:rsidR="00CD6371" w:rsidRDefault="00E63904">
      <w:pPr>
        <w:pStyle w:val="4"/>
        <w:numPr>
          <w:ilvl w:val="0"/>
          <w:numId w:val="104"/>
        </w:numPr>
        <w:tabs>
          <w:tab w:val="left" w:pos="1234"/>
        </w:tabs>
        <w:spacing w:before="5" w:line="278" w:lineRule="auto"/>
        <w:ind w:left="994"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3"/>
        <w:spacing w:line="278" w:lineRule="auto"/>
        <w:ind w:left="994" w:right="680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</w:t>
      </w:r>
      <w:r>
        <w:t>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CD6371" w:rsidRDefault="00E63904">
      <w:pPr>
        <w:pStyle w:val="a3"/>
        <w:spacing w:line="278" w:lineRule="auto"/>
        <w:ind w:left="994" w:right="660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CD6371" w:rsidRDefault="00E63904">
      <w:pPr>
        <w:pStyle w:val="a3"/>
        <w:spacing w:line="278" w:lineRule="auto"/>
        <w:ind w:left="994" w:right="680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CD6371" w:rsidRDefault="00E63904">
      <w:pPr>
        <w:pStyle w:val="a3"/>
        <w:spacing w:line="274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CD6371" w:rsidRDefault="00E63904">
      <w:pPr>
        <w:spacing w:before="35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CD6371" w:rsidRDefault="00CD6371">
      <w:pPr>
        <w:rPr>
          <w:i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CD6371" w:rsidRDefault="00CD6371">
      <w:pPr>
        <w:pStyle w:val="a3"/>
        <w:spacing w:before="94"/>
        <w:ind w:left="0"/>
        <w:rPr>
          <w:i/>
        </w:rPr>
      </w:pPr>
    </w:p>
    <w:p w:rsidR="00CD6371" w:rsidRDefault="00E63904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before="38" w:line="278" w:lineRule="auto"/>
        <w:ind w:right="700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63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CD6371" w:rsidRDefault="00E63904">
      <w:pPr>
        <w:pStyle w:val="a3"/>
        <w:spacing w:before="43" w:line="278" w:lineRule="auto"/>
        <w:ind w:right="680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71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</w:t>
      </w:r>
    </w:p>
    <w:p w:rsidR="00CD6371" w:rsidRDefault="00E63904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before="44" w:line="278" w:lineRule="auto"/>
        <w:ind w:right="121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CD6371" w:rsidRDefault="00CD6371">
      <w:pPr>
        <w:pStyle w:val="a3"/>
        <w:spacing w:before="44"/>
        <w:ind w:left="0"/>
      </w:pPr>
    </w:p>
    <w:p w:rsidR="00CD6371" w:rsidRDefault="00E63904">
      <w:pPr>
        <w:pStyle w:val="4"/>
        <w:ind w:left="789" w:right="35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CD6371" w:rsidRDefault="00E63904">
      <w:pPr>
        <w:pStyle w:val="a3"/>
        <w:spacing w:before="202" w:line="278" w:lineRule="auto"/>
        <w:ind w:left="994" w:right="56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</w:t>
      </w:r>
      <w:r>
        <w:t>траченные страницы прошлого, выполняя интерактивные задания и собирая свидетельства героизма.</w:t>
      </w:r>
    </w:p>
    <w:p w:rsidR="00CD6371" w:rsidRDefault="00E63904">
      <w:pPr>
        <w:pStyle w:val="4"/>
        <w:spacing w:before="162"/>
      </w:pPr>
      <w:r>
        <w:rPr>
          <w:spacing w:val="-4"/>
        </w:rPr>
        <w:t>Цели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CD6371" w:rsidRDefault="00E63904">
      <w:pPr>
        <w:pStyle w:val="4"/>
        <w:spacing w:before="48"/>
      </w:pPr>
      <w:r>
        <w:rPr>
          <w:spacing w:val="-2"/>
        </w:rPr>
        <w:t>Формат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CD6371" w:rsidRDefault="00E63904">
      <w:pPr>
        <w:pStyle w:val="4"/>
        <w:numPr>
          <w:ilvl w:val="1"/>
          <w:numId w:val="106"/>
        </w:numPr>
        <w:tabs>
          <w:tab w:val="left" w:pos="1713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CD6371" w:rsidRDefault="00E63904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CD6371" w:rsidRDefault="00CD6371">
      <w:pPr>
        <w:pStyle w:val="a3"/>
        <w:spacing w:before="250"/>
        <w:ind w:left="0"/>
      </w:pPr>
    </w:p>
    <w:p w:rsidR="00CD6371" w:rsidRDefault="00E63904">
      <w:pPr>
        <w:pStyle w:val="4"/>
        <w:spacing w:before="1"/>
      </w:pPr>
      <w:r>
        <w:rPr>
          <w:spacing w:val="-2"/>
        </w:rPr>
        <w:t>Легенда</w:t>
      </w:r>
    </w:p>
    <w:p w:rsidR="00CD6371" w:rsidRDefault="00E63904">
      <w:pPr>
        <w:pStyle w:val="a3"/>
        <w:spacing w:before="201" w:line="278" w:lineRule="auto"/>
        <w:ind w:left="994" w:right="560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</w:t>
      </w:r>
      <w:r>
        <w:t>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r>
        <w:t>вернѐт</w:t>
      </w:r>
      <w:r>
        <w:rPr>
          <w:spacing w:val="67"/>
          <w:w w:val="150"/>
        </w:rPr>
        <w:t xml:space="preserve"> </w:t>
      </w:r>
      <w:r>
        <w:t>ещѐ</w:t>
      </w:r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74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CD6371" w:rsidRDefault="00E63904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99" w:line="278" w:lineRule="auto"/>
        <w:ind w:right="56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</w:t>
      </w:r>
      <w:r>
        <w:rPr>
          <w:sz w:val="24"/>
        </w:rPr>
        <w:t xml:space="preserve"> войны с помощью азбуки Морзе или шифра Цезаря.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59" w:line="278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пазл с техникой), угадать образцы </w:t>
      </w:r>
      <w:r>
        <w:rPr>
          <w:sz w:val="24"/>
        </w:rPr>
        <w:t>вооружения по описанию.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66" w:line="276" w:lineRule="auto"/>
        <w:ind w:right="56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ответить на вопросы о </w:t>
      </w:r>
      <w:r>
        <w:rPr>
          <w:sz w:val="24"/>
        </w:rPr>
        <w:t>жизни в тылу.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CD6371" w:rsidRDefault="00E63904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CD6371" w:rsidRDefault="00E63904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  <w:tab w:val="left" w:pos="2907"/>
          <w:tab w:val="left" w:pos="3243"/>
          <w:tab w:val="left" w:pos="4510"/>
          <w:tab w:val="left" w:pos="5445"/>
          <w:tab w:val="left" w:pos="6414"/>
          <w:tab w:val="left" w:pos="7460"/>
          <w:tab w:val="left" w:pos="8361"/>
          <w:tab w:val="left" w:pos="9088"/>
        </w:tabs>
        <w:spacing w:before="207" w:line="276" w:lineRule="auto"/>
        <w:ind w:right="564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CD6371" w:rsidRDefault="00E63904">
      <w:pPr>
        <w:pStyle w:val="4"/>
        <w:spacing w:before="206"/>
      </w:pPr>
      <w:r>
        <w:rPr>
          <w:spacing w:val="-2"/>
        </w:rPr>
        <w:t>Финал</w:t>
      </w:r>
    </w:p>
    <w:p w:rsidR="00CD6371" w:rsidRDefault="00E63904">
      <w:pPr>
        <w:pStyle w:val="a3"/>
        <w:spacing w:before="202" w:line="278" w:lineRule="auto"/>
        <w:ind w:left="994" w:right="560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CD6371" w:rsidRDefault="00E63904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before="1"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свечей, </w:t>
      </w:r>
      <w:r>
        <w:rPr>
          <w:sz w:val="24"/>
        </w:rPr>
        <w:t>общее исполнение песни «День Победы» или «Катюша».</w:t>
      </w:r>
    </w:p>
    <w:p w:rsidR="00CD6371" w:rsidRDefault="00E63904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201" w:line="276" w:lineRule="auto"/>
        <w:ind w:right="56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</w:t>
      </w:r>
      <w:r>
        <w:rPr>
          <w:sz w:val="24"/>
        </w:rPr>
        <w:t>куссии на станциях.</w:t>
      </w:r>
    </w:p>
    <w:p w:rsidR="00CD6371" w:rsidRDefault="00E63904">
      <w:pPr>
        <w:pStyle w:val="4"/>
        <w:spacing w:before="167"/>
      </w:pPr>
      <w:r>
        <w:rPr>
          <w:spacing w:val="-2"/>
        </w:rPr>
        <w:t>Результат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1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CD6371" w:rsidRDefault="00E63904">
      <w:pPr>
        <w:pStyle w:val="4"/>
        <w:spacing w:before="165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D6371" w:rsidRDefault="00E63904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D6371" w:rsidRDefault="00E63904">
      <w:pPr>
        <w:pStyle w:val="4"/>
        <w:spacing w:before="2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2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D6371" w:rsidRDefault="00E63904">
      <w:pPr>
        <w:pStyle w:val="4"/>
        <w:spacing w:before="3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D6371" w:rsidRDefault="00E63904">
      <w:pPr>
        <w:pStyle w:val="a3"/>
        <w:spacing w:before="41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D6371" w:rsidRDefault="00E6390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CD6371" w:rsidRDefault="00E63904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CD6371" w:rsidRDefault="00E63904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D6371" w:rsidRDefault="00E63904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43" w:line="278" w:lineRule="auto"/>
        <w:ind w:right="56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line="280" w:lineRule="auto"/>
        <w:ind w:right="56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CD6371" w:rsidRDefault="00E63904">
      <w:pPr>
        <w:pStyle w:val="a3"/>
        <w:spacing w:line="271" w:lineRule="exact"/>
      </w:pPr>
      <w:r>
        <w:rPr>
          <w:spacing w:val="-2"/>
        </w:rPr>
        <w:t>«Орлѐнок».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41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D6371" w:rsidRDefault="00CD6371">
      <w:pPr>
        <w:pStyle w:val="a4"/>
        <w:spacing w:line="278" w:lineRule="auto"/>
        <w:jc w:val="both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before="69" w:line="278" w:lineRule="auto"/>
        <w:ind w:right="570"/>
        <w:jc w:val="both"/>
        <w:rPr>
          <w:sz w:val="24"/>
        </w:rPr>
      </w:pPr>
      <w:r>
        <w:rPr>
          <w:sz w:val="24"/>
        </w:rPr>
        <w:lastRenderedPageBreak/>
        <w:t>Четвѐртый блок «Победа» посвящѐн маю 1945 года. Чтецы читают стихи о победной весне, все</w:t>
      </w:r>
      <w:r>
        <w:rPr>
          <w:sz w:val="24"/>
        </w:rPr>
        <w:t xml:space="preserve">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CD6371" w:rsidRDefault="00E63904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CD6371" w:rsidRDefault="00E63904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D6371" w:rsidRDefault="00E63904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D6371" w:rsidRDefault="00E63904">
      <w:pPr>
        <w:pStyle w:val="a3"/>
        <w:spacing w:before="38" w:line="278" w:lineRule="auto"/>
        <w:ind w:left="994" w:right="560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CD6371" w:rsidRDefault="00E63904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D6371" w:rsidRDefault="00E63904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D6371" w:rsidRDefault="00E63904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D6371" w:rsidRDefault="00E63904">
      <w:pPr>
        <w:pStyle w:val="a3"/>
        <w:spacing w:before="38" w:line="278" w:lineRule="auto"/>
        <w:ind w:left="994" w:right="57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D6371" w:rsidRDefault="00E63904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D6371" w:rsidRDefault="00E63904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D6371" w:rsidRDefault="00E63904">
      <w:pPr>
        <w:spacing w:line="275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D6371" w:rsidRDefault="00E63904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D6371" w:rsidRDefault="00E63904">
      <w:pPr>
        <w:pStyle w:val="4"/>
        <w:numPr>
          <w:ilvl w:val="0"/>
          <w:numId w:val="108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D6371" w:rsidRDefault="00E63904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D6371" w:rsidRDefault="00E63904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D6371" w:rsidRDefault="00E63904">
      <w:pPr>
        <w:pStyle w:val="a4"/>
        <w:numPr>
          <w:ilvl w:val="0"/>
          <w:numId w:val="10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6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D6371" w:rsidRDefault="00E63904">
      <w:pPr>
        <w:pStyle w:val="a4"/>
        <w:numPr>
          <w:ilvl w:val="0"/>
          <w:numId w:val="10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D6371" w:rsidRDefault="00E63904">
      <w:pPr>
        <w:pStyle w:val="a4"/>
        <w:numPr>
          <w:ilvl w:val="0"/>
          <w:numId w:val="109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D6371" w:rsidRDefault="00CD6371">
      <w:pPr>
        <w:pStyle w:val="a4"/>
        <w:spacing w:line="274" w:lineRule="exact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right="574"/>
        <w:jc w:val="both"/>
      </w:pPr>
      <w:r>
        <w:lastRenderedPageBreak/>
        <w:t>«неправильных» лист</w:t>
      </w:r>
      <w:r>
        <w:t>ков, как не бывает плохих или хороших людей. Мы просто разные. Но именно это различие иногда мешает нам понять друг друга).</w:t>
      </w:r>
    </w:p>
    <w:p w:rsidR="00CD6371" w:rsidRDefault="00E63904">
      <w:pPr>
        <w:pStyle w:val="a3"/>
        <w:spacing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D6371" w:rsidRDefault="00E63904">
      <w:pPr>
        <w:pStyle w:val="a3"/>
        <w:spacing w:line="280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D6371" w:rsidRDefault="00E63904">
      <w:pPr>
        <w:pStyle w:val="4"/>
        <w:numPr>
          <w:ilvl w:val="0"/>
          <w:numId w:val="108"/>
        </w:numPr>
        <w:tabs>
          <w:tab w:val="left" w:pos="1234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D6371" w:rsidRDefault="00E63904">
      <w:pPr>
        <w:spacing w:before="3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D6371" w:rsidRDefault="00E63904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D6371" w:rsidRDefault="00E63904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D6371" w:rsidRDefault="00E63904">
      <w:pPr>
        <w:pStyle w:val="a4"/>
        <w:numPr>
          <w:ilvl w:val="1"/>
          <w:numId w:val="108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D6371" w:rsidRDefault="00E63904">
      <w:pPr>
        <w:pStyle w:val="a4"/>
        <w:numPr>
          <w:ilvl w:val="1"/>
          <w:numId w:val="108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D6371" w:rsidRDefault="00E63904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D6371" w:rsidRDefault="00E63904">
      <w:pPr>
        <w:pStyle w:val="a4"/>
        <w:numPr>
          <w:ilvl w:val="1"/>
          <w:numId w:val="108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D6371" w:rsidRDefault="00E63904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D6371" w:rsidRDefault="00E63904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CD6371" w:rsidRDefault="00E63904">
      <w:pPr>
        <w:pStyle w:val="a3"/>
        <w:spacing w:before="39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before="43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80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D6371" w:rsidRDefault="00E63904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</w:t>
      </w:r>
      <w:r>
        <w:rPr>
          <w:sz w:val="24"/>
        </w:rPr>
        <w:t>разбудить.</w:t>
      </w:r>
    </w:p>
    <w:p w:rsidR="00CD6371" w:rsidRDefault="00E63904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D6371" w:rsidRDefault="00E63904">
      <w:pPr>
        <w:pStyle w:val="a3"/>
        <w:spacing w:before="36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</w:t>
      </w:r>
      <w:r>
        <w:t>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D6371" w:rsidRDefault="00E63904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D6371" w:rsidRDefault="00E63904">
      <w:pPr>
        <w:pStyle w:val="a4"/>
        <w:numPr>
          <w:ilvl w:val="0"/>
          <w:numId w:val="110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D6371" w:rsidRDefault="00E63904">
      <w:pPr>
        <w:pStyle w:val="a4"/>
        <w:numPr>
          <w:ilvl w:val="0"/>
          <w:numId w:val="11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3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D6371" w:rsidRDefault="00E63904">
      <w:pPr>
        <w:pStyle w:val="a4"/>
        <w:numPr>
          <w:ilvl w:val="0"/>
          <w:numId w:val="110"/>
        </w:numPr>
        <w:tabs>
          <w:tab w:val="left" w:pos="1305"/>
        </w:tabs>
        <w:spacing w:before="43" w:line="278" w:lineRule="auto"/>
        <w:ind w:right="571" w:firstLine="0"/>
        <w:rPr>
          <w:sz w:val="24"/>
        </w:rPr>
      </w:pPr>
      <w:r>
        <w:rPr>
          <w:sz w:val="24"/>
        </w:rPr>
        <w:t>Как вы думае</w:t>
      </w:r>
      <w:r>
        <w:rPr>
          <w:sz w:val="24"/>
        </w:rPr>
        <w:t xml:space="preserve">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D6371" w:rsidRDefault="00E63904">
      <w:pPr>
        <w:pStyle w:val="a4"/>
        <w:numPr>
          <w:ilvl w:val="0"/>
          <w:numId w:val="110"/>
        </w:numPr>
        <w:tabs>
          <w:tab w:val="left" w:pos="1339"/>
        </w:tabs>
        <w:spacing w:before="1" w:line="278" w:lineRule="auto"/>
        <w:ind w:right="570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CD6371" w:rsidRDefault="00E63904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CD6371" w:rsidRDefault="00E63904">
      <w:pPr>
        <w:pStyle w:val="a4"/>
        <w:numPr>
          <w:ilvl w:val="1"/>
          <w:numId w:val="110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D6371" w:rsidRDefault="00E63904">
      <w:pPr>
        <w:pStyle w:val="a3"/>
        <w:spacing w:before="43"/>
      </w:pPr>
      <w:r>
        <w:rPr>
          <w:spacing w:val="-2"/>
        </w:rPr>
        <w:t>«Здравствуйте»).</w:t>
      </w:r>
    </w:p>
    <w:p w:rsidR="00CD6371" w:rsidRDefault="00E63904">
      <w:pPr>
        <w:pStyle w:val="a4"/>
        <w:numPr>
          <w:ilvl w:val="1"/>
          <w:numId w:val="1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D6371" w:rsidRDefault="00E63904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D6371" w:rsidRDefault="00E63904">
      <w:pPr>
        <w:pStyle w:val="a3"/>
        <w:spacing w:before="46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D6371" w:rsidRDefault="00E63904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D6371" w:rsidRDefault="00E63904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D6371" w:rsidRDefault="00E63904">
      <w:pPr>
        <w:pStyle w:val="a4"/>
        <w:numPr>
          <w:ilvl w:val="0"/>
          <w:numId w:val="111"/>
        </w:numPr>
        <w:tabs>
          <w:tab w:val="left" w:pos="1713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D6371" w:rsidRDefault="00E63904">
      <w:pPr>
        <w:pStyle w:val="a4"/>
        <w:numPr>
          <w:ilvl w:val="0"/>
          <w:numId w:val="111"/>
        </w:numPr>
        <w:tabs>
          <w:tab w:val="left" w:pos="1713"/>
        </w:tabs>
        <w:spacing w:before="44" w:line="278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 самое редкое и ценное качество. Не перебивай, дай</w:t>
      </w:r>
      <w:r>
        <w:rPr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D6371" w:rsidRDefault="00E63904">
      <w:pPr>
        <w:pStyle w:val="a4"/>
        <w:numPr>
          <w:ilvl w:val="0"/>
          <w:numId w:val="111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D6371" w:rsidRDefault="00E63904">
      <w:pPr>
        <w:pStyle w:val="a4"/>
        <w:numPr>
          <w:ilvl w:val="0"/>
          <w:numId w:val="111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D6371" w:rsidRDefault="00E63904">
      <w:pPr>
        <w:pStyle w:val="a4"/>
        <w:numPr>
          <w:ilvl w:val="0"/>
          <w:numId w:val="111"/>
        </w:numPr>
        <w:tabs>
          <w:tab w:val="left" w:pos="1713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D6371" w:rsidRDefault="00E63904">
      <w:pPr>
        <w:pStyle w:val="4"/>
        <w:numPr>
          <w:ilvl w:val="0"/>
          <w:numId w:val="108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CD6371" w:rsidRDefault="00E63904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D6371" w:rsidRDefault="00E63904">
      <w:pPr>
        <w:pStyle w:val="a4"/>
        <w:numPr>
          <w:ilvl w:val="0"/>
          <w:numId w:val="112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D6371" w:rsidRDefault="00E63904">
      <w:pPr>
        <w:pStyle w:val="a4"/>
        <w:numPr>
          <w:ilvl w:val="0"/>
          <w:numId w:val="112"/>
        </w:numPr>
        <w:tabs>
          <w:tab w:val="left" w:pos="1293"/>
        </w:tabs>
        <w:spacing w:before="46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D6371" w:rsidRDefault="00E6390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жил мудрец. Люди шли к нему за советом, и он </w:t>
      </w:r>
      <w:r>
        <w:t>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D6371" w:rsidRDefault="00E63904">
      <w:pPr>
        <w:pStyle w:val="a4"/>
        <w:numPr>
          <w:ilvl w:val="0"/>
          <w:numId w:val="112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D6371" w:rsidRDefault="00E63904">
      <w:pPr>
        <w:pStyle w:val="a4"/>
        <w:numPr>
          <w:ilvl w:val="0"/>
          <w:numId w:val="112"/>
        </w:numPr>
        <w:tabs>
          <w:tab w:val="left" w:pos="1300"/>
        </w:tabs>
        <w:spacing w:line="274" w:lineRule="exact"/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D6371" w:rsidRDefault="00E63904">
      <w:pPr>
        <w:pStyle w:val="a3"/>
        <w:spacing w:before="42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D6371" w:rsidRDefault="00E63904">
      <w:pPr>
        <w:pStyle w:val="a3"/>
        <w:spacing w:line="278" w:lineRule="auto"/>
        <w:ind w:left="994" w:right="564"/>
        <w:jc w:val="both"/>
      </w:pPr>
      <w:r>
        <w:t xml:space="preserve">Помните, ребята, ваше настроение, ваши друзья и то, как </w:t>
      </w:r>
      <w:r>
        <w:t>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D6371" w:rsidRDefault="00CD6371">
      <w:pPr>
        <w:pStyle w:val="a3"/>
        <w:spacing w:before="44"/>
        <w:ind w:left="0"/>
      </w:pPr>
    </w:p>
    <w:p w:rsidR="00CD6371" w:rsidRDefault="00E63904">
      <w:pPr>
        <w:pStyle w:val="4"/>
        <w:spacing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CD6371" w:rsidRDefault="00E63904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CD6371" w:rsidRDefault="00E63904">
      <w:pPr>
        <w:pStyle w:val="5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CD6371" w:rsidRDefault="00E63904">
      <w:pPr>
        <w:pStyle w:val="a3"/>
        <w:ind w:left="994" w:right="680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CD6371" w:rsidRDefault="00E63904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</w:t>
      </w:r>
      <w:r>
        <w:t>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CD6371" w:rsidRDefault="00E63904">
      <w:pPr>
        <w:pStyle w:val="a3"/>
        <w:ind w:left="1702"/>
      </w:pPr>
      <w:r>
        <w:rPr>
          <w:spacing w:val="-2"/>
        </w:rPr>
        <w:t>Обсуждение:</w:t>
      </w:r>
    </w:p>
    <w:p w:rsidR="00CD6371" w:rsidRDefault="00E63904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5"/>
        <w:numPr>
          <w:ilvl w:val="0"/>
          <w:numId w:val="113"/>
        </w:numPr>
        <w:tabs>
          <w:tab w:val="left" w:pos="1234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CD6371" w:rsidRDefault="00E63904">
      <w:pPr>
        <w:pStyle w:val="a3"/>
        <w:ind w:left="994" w:right="570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</w:t>
      </w:r>
      <w:r>
        <w:t>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CD6371" w:rsidRDefault="00E63904">
      <w:pPr>
        <w:ind w:left="994" w:right="56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CD6371" w:rsidRDefault="00E63904">
      <w:pPr>
        <w:ind w:left="994" w:right="563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CD6371" w:rsidRDefault="00E63904">
      <w:pPr>
        <w:pStyle w:val="a3"/>
        <w:ind w:left="994" w:right="680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 xml:space="preserve">Представьте, что вам нужно рассказать о своей профессии тем, кто о ней ничего </w:t>
      </w:r>
      <w:r>
        <w:t>не знает. Сделайте это через рисунок!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3"/>
        </w:tabs>
        <w:spacing w:line="232" w:lineRule="auto"/>
        <w:ind w:left="2433" w:right="567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CD6371" w:rsidRDefault="00E63904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</w:t>
      </w:r>
      <w:r>
        <w:t>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CD6371" w:rsidRDefault="00E63904">
      <w:pPr>
        <w:pStyle w:val="a4"/>
        <w:numPr>
          <w:ilvl w:val="1"/>
          <w:numId w:val="113"/>
        </w:numPr>
        <w:tabs>
          <w:tab w:val="left" w:pos="2433"/>
        </w:tabs>
        <w:spacing w:before="6" w:line="232" w:lineRule="auto"/>
        <w:ind w:left="2433" w:right="567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CD6371" w:rsidRDefault="00E63904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889"/>
        </w:tabs>
        <w:ind w:right="559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840"/>
        </w:tabs>
        <w:spacing w:before="1" w:line="276" w:lineRule="exact"/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942"/>
        </w:tabs>
        <w:ind w:right="56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944"/>
        </w:tabs>
        <w:ind w:right="57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</w:t>
      </w:r>
      <w:r>
        <w:rPr>
          <w:spacing w:val="-2"/>
          <w:sz w:val="24"/>
        </w:rPr>
        <w:t>ективность).</w:t>
      </w:r>
    </w:p>
    <w:p w:rsidR="00CD6371" w:rsidRDefault="00E63904">
      <w:pPr>
        <w:pStyle w:val="a4"/>
        <w:numPr>
          <w:ilvl w:val="0"/>
          <w:numId w:val="114"/>
        </w:numPr>
        <w:tabs>
          <w:tab w:val="left" w:pos="1942"/>
        </w:tabs>
        <w:ind w:right="565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CD6371" w:rsidRDefault="00E63904">
      <w:pPr>
        <w:pStyle w:val="5"/>
        <w:numPr>
          <w:ilvl w:val="0"/>
          <w:numId w:val="113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CD6371" w:rsidRDefault="00E63904">
      <w:pPr>
        <w:pStyle w:val="a3"/>
        <w:ind w:left="994" w:right="562" w:firstLine="707"/>
        <w:jc w:val="both"/>
      </w:pPr>
      <w:r>
        <w:t xml:space="preserve">Группе нужно назвать те </w:t>
      </w:r>
      <w:r>
        <w:t>профессии, которые относятся к их мини-группе (ветеринар, летчик, строитель).</w:t>
      </w:r>
    </w:p>
    <w:p w:rsidR="00CD6371" w:rsidRDefault="00E63904">
      <w:pPr>
        <w:pStyle w:val="5"/>
        <w:numPr>
          <w:ilvl w:val="0"/>
          <w:numId w:val="113"/>
        </w:numPr>
        <w:tabs>
          <w:tab w:val="left" w:pos="1234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CD6371" w:rsidRDefault="00E63904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CD6371" w:rsidRDefault="00E63904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CD6371" w:rsidRDefault="00E63904">
      <w:pPr>
        <w:pStyle w:val="a3"/>
        <w:ind w:left="1702"/>
      </w:pPr>
      <w:r>
        <w:rPr>
          <w:spacing w:val="-2"/>
        </w:rPr>
        <w:t>Вопросы:</w:t>
      </w:r>
    </w:p>
    <w:p w:rsidR="00CD6371" w:rsidRDefault="00E63904">
      <w:pPr>
        <w:pStyle w:val="a4"/>
        <w:numPr>
          <w:ilvl w:val="0"/>
          <w:numId w:val="115"/>
        </w:numPr>
        <w:tabs>
          <w:tab w:val="left" w:pos="2409"/>
        </w:tabs>
        <w:ind w:right="561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CD6371" w:rsidRDefault="00E63904">
      <w:pPr>
        <w:pStyle w:val="a4"/>
        <w:numPr>
          <w:ilvl w:val="0"/>
          <w:numId w:val="115"/>
        </w:numPr>
        <w:tabs>
          <w:tab w:val="left" w:pos="2409"/>
        </w:tabs>
        <w:spacing w:line="276" w:lineRule="exact"/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CD6371" w:rsidRDefault="00E63904">
      <w:pPr>
        <w:pStyle w:val="a4"/>
        <w:numPr>
          <w:ilvl w:val="0"/>
          <w:numId w:val="115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D6371" w:rsidRDefault="00E63904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CD6371" w:rsidRDefault="00CD6371">
      <w:pPr>
        <w:pStyle w:val="a3"/>
        <w:spacing w:before="5"/>
        <w:ind w:left="0"/>
      </w:pPr>
    </w:p>
    <w:p w:rsidR="00CD6371" w:rsidRDefault="00E63904">
      <w:pPr>
        <w:pStyle w:val="4"/>
        <w:ind w:left="424"/>
        <w:jc w:val="center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6"/>
        <w:ind w:left="994" w:right="561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CD6371" w:rsidRDefault="00E63904">
      <w:pPr>
        <w:spacing w:before="169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D6371" w:rsidRDefault="00E63904">
      <w:pPr>
        <w:spacing w:before="43" w:line="280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CD6371" w:rsidRDefault="00E63904">
      <w:pPr>
        <w:pStyle w:val="a3"/>
        <w:spacing w:line="266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D6371" w:rsidRDefault="00E63904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D6371" w:rsidRDefault="00E63904">
      <w:pPr>
        <w:pStyle w:val="a4"/>
        <w:numPr>
          <w:ilvl w:val="1"/>
          <w:numId w:val="116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D6371" w:rsidRDefault="00E63904">
      <w:pPr>
        <w:pStyle w:val="a4"/>
        <w:numPr>
          <w:ilvl w:val="1"/>
          <w:numId w:val="116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D6371" w:rsidRDefault="00E63904">
      <w:pPr>
        <w:pStyle w:val="a3"/>
        <w:spacing w:before="43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D6371" w:rsidRDefault="00E63904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CD6371" w:rsidRDefault="00E6390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</w:t>
      </w:r>
      <w:r>
        <w:t>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CD6371" w:rsidRDefault="00E63904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D6371" w:rsidRDefault="00E63904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before="43" w:line="280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D6371" w:rsidRDefault="00E63904">
      <w:pPr>
        <w:pStyle w:val="a3"/>
        <w:spacing w:before="43"/>
      </w:pPr>
      <w:r>
        <w:rPr>
          <w:spacing w:val="-2"/>
        </w:rPr>
        <w:t>«узнаваемость»).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before="45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 xml:space="preserve">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before="69" w:line="280" w:lineRule="auto"/>
        <w:ind w:right="596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петух» (адаптированный вариант </w:t>
      </w:r>
      <w:r>
        <w:rPr>
          <w:sz w:val="24"/>
        </w:rPr>
        <w:t>народного эпоса).</w:t>
      </w:r>
    </w:p>
    <w:p w:rsidR="00CD6371" w:rsidRDefault="00E63904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D6371" w:rsidRDefault="00E63904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</w:t>
      </w:r>
      <w:r>
        <w:t xml:space="preserve"> народной культуры.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3"/>
        <w:ind w:left="431" w:right="10"/>
        <w:jc w:val="center"/>
        <w:rPr>
          <w:b/>
          <w:sz w:val="28"/>
        </w:rPr>
      </w:pPr>
      <w:r>
        <w:rPr>
          <w:b/>
          <w:sz w:val="32"/>
        </w:rPr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CD6371" w:rsidRDefault="00E63904">
      <w:pPr>
        <w:pStyle w:val="1"/>
        <w:spacing w:before="57"/>
        <w:ind w:left="431" w:right="5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длядетей</w:t>
      </w:r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D6371" w:rsidRDefault="00E63904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D6371" w:rsidRDefault="00E63904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D6371" w:rsidRDefault="00E63904">
      <w:pPr>
        <w:pStyle w:val="a3"/>
        <w:spacing w:before="201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Семья — это не просто люди, живущие под одной </w:t>
      </w:r>
      <w:r>
        <w:t>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CD6371" w:rsidRDefault="00E63904">
      <w:pPr>
        <w:pStyle w:val="a3"/>
        <w:spacing w:before="167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 xml:space="preserve">помочь детям осознать и сформулировать, что такое семья и какие </w:t>
      </w:r>
      <w:r>
        <w:t>ценности/традиции/правила делают их семью уникальной и крепкой.</w:t>
      </w:r>
    </w:p>
    <w:p w:rsidR="00CD6371" w:rsidRDefault="00E63904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D6371" w:rsidRDefault="00E63904">
      <w:pPr>
        <w:pStyle w:val="a4"/>
        <w:numPr>
          <w:ilvl w:val="0"/>
          <w:numId w:val="118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118"/>
        </w:numPr>
        <w:tabs>
          <w:tab w:val="left" w:pos="1713"/>
        </w:tabs>
        <w:spacing w:before="202" w:line="276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CD6371" w:rsidRDefault="00E63904">
      <w:pPr>
        <w:pStyle w:val="a4"/>
        <w:numPr>
          <w:ilvl w:val="1"/>
          <w:numId w:val="11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</w:t>
      </w:r>
      <w:r>
        <w:rPr>
          <w:sz w:val="24"/>
        </w:rPr>
        <w:t>о это что-то свое, но это вызывает чувство тепла и безопасности. Это первая "ценность" — уют и безопасность.</w:t>
      </w:r>
    </w:p>
    <w:p w:rsidR="00CD6371" w:rsidRDefault="00E63904">
      <w:pPr>
        <w:pStyle w:val="4"/>
        <w:numPr>
          <w:ilvl w:val="0"/>
          <w:numId w:val="118"/>
        </w:numPr>
        <w:tabs>
          <w:tab w:val="left" w:pos="1234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D6371" w:rsidRDefault="00E63904">
      <w:pPr>
        <w:pStyle w:val="a3"/>
        <w:spacing w:before="206" w:line="278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D6371" w:rsidRDefault="00E63904">
      <w:pPr>
        <w:pStyle w:val="a3"/>
        <w:spacing w:line="272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D6371" w:rsidRDefault="00E63904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CD6371" w:rsidRDefault="00E63904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CD6371" w:rsidRDefault="00E63904">
      <w:pPr>
        <w:pStyle w:val="4"/>
        <w:numPr>
          <w:ilvl w:val="0"/>
          <w:numId w:val="118"/>
        </w:numPr>
        <w:tabs>
          <w:tab w:val="left" w:pos="1234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CD6371" w:rsidRDefault="00E63904">
      <w:pPr>
        <w:pStyle w:val="a3"/>
        <w:spacing w:before="205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</w:t>
      </w:r>
      <w:r>
        <w:t xml:space="preserve"> меня песнями», «Мы собираем пазлы на Новый год»).</w:t>
      </w:r>
    </w:p>
    <w:p w:rsidR="00CD6371" w:rsidRDefault="00E63904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D6371" w:rsidRDefault="00E63904">
      <w:pPr>
        <w:pStyle w:val="4"/>
        <w:numPr>
          <w:ilvl w:val="0"/>
          <w:numId w:val="118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D6371" w:rsidRDefault="00E63904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 xml:space="preserve">ценность из тех, </w:t>
      </w:r>
      <w:r>
        <w:t>что мы сегодня обсуждали, вы бы точно взяли с собой в свою будущую взрослую семью?</w:t>
      </w:r>
    </w:p>
    <w:p w:rsidR="00CD6371" w:rsidRDefault="00E63904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1"/>
      </w:pPr>
      <w:r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4"/>
        <w:numPr>
          <w:ilvl w:val="0"/>
          <w:numId w:val="120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Не говорить «так надо». Спрашивать: «А тебе </w:t>
      </w:r>
      <w:r>
        <w:rPr>
          <w:sz w:val="24"/>
        </w:rPr>
        <w:t>как было бы хорошо? А что бы ты чувствовал?».</w:t>
      </w:r>
    </w:p>
    <w:p w:rsidR="00CD6371" w:rsidRDefault="00E63904">
      <w:pPr>
        <w:pStyle w:val="a4"/>
        <w:numPr>
          <w:ilvl w:val="0"/>
          <w:numId w:val="120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CD6371" w:rsidRDefault="00E63904">
      <w:pPr>
        <w:pStyle w:val="4"/>
        <w:numPr>
          <w:ilvl w:val="0"/>
          <w:numId w:val="120"/>
        </w:numPr>
        <w:tabs>
          <w:tab w:val="left" w:pos="1713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D6371" w:rsidRDefault="00E63904">
      <w:pPr>
        <w:pStyle w:val="a3"/>
        <w:spacing w:before="199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CD6371" w:rsidRDefault="00E63904">
      <w:pPr>
        <w:pStyle w:val="a3"/>
        <w:spacing w:before="204"/>
        <w:ind w:left="994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CD6371" w:rsidRDefault="00E63904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CD6371" w:rsidRDefault="00E63904">
      <w:pPr>
        <w:pStyle w:val="a3"/>
        <w:spacing w:before="200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</w:t>
      </w:r>
      <w:r>
        <w:t xml:space="preserve">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CD6371" w:rsidRDefault="00E63904">
      <w:pPr>
        <w:pStyle w:val="a3"/>
        <w:spacing w:line="271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CD6371" w:rsidRDefault="00E63904">
      <w:pPr>
        <w:pStyle w:val="4"/>
        <w:spacing w:before="209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201" w:line="276" w:lineRule="auto"/>
        <w:ind w:right="694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детей, поощрить </w:t>
      </w:r>
      <w:r>
        <w:rPr>
          <w:sz w:val="24"/>
        </w:rPr>
        <w:t>интерпретацию знакомых мелодий.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164" w:line="278" w:lineRule="auto"/>
        <w:ind w:right="86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160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D6371" w:rsidRDefault="00E63904">
      <w:pPr>
        <w:pStyle w:val="a3"/>
        <w:spacing w:before="161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CD6371" w:rsidRDefault="00E63904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D6371" w:rsidRDefault="00E63904">
      <w:pPr>
        <w:pStyle w:val="a3"/>
        <w:spacing w:before="38" w:line="276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</w:t>
      </w:r>
      <w:r>
        <w:t>ересны для исполнения. Это могут быть: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D6371" w:rsidRDefault="00E63904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D6371" w:rsidRDefault="00E63904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хором, с </w:t>
      </w:r>
      <w:r>
        <w:t>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D6371" w:rsidRDefault="00E63904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D6371" w:rsidRDefault="00E63904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</w:t>
      </w:r>
      <w:r>
        <w:t>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D6371" w:rsidRDefault="00E63904">
      <w:pPr>
        <w:pStyle w:val="4"/>
        <w:spacing w:before="169" w:line="417" w:lineRule="auto"/>
        <w:ind w:right="2882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становится </w:t>
      </w:r>
      <w:r>
        <w:t>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CD6371" w:rsidRDefault="00E63904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22"/>
        </w:numPr>
        <w:tabs>
          <w:tab w:val="left" w:pos="1713"/>
        </w:tabs>
        <w:spacing w:before="202" w:line="276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CD6371" w:rsidRDefault="00E63904">
      <w:pPr>
        <w:pStyle w:val="4"/>
        <w:numPr>
          <w:ilvl w:val="0"/>
          <w:numId w:val="122"/>
        </w:numPr>
        <w:tabs>
          <w:tab w:val="left" w:pos="1713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</w:t>
      </w:r>
      <w:r>
        <w:t>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CD6371" w:rsidRDefault="00E63904">
      <w:pPr>
        <w:pStyle w:val="a3"/>
        <w:spacing w:before="164" w:line="276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CD6371" w:rsidRDefault="00E63904">
      <w:pPr>
        <w:spacing w:before="165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D6371" w:rsidRDefault="00E63904">
      <w:pPr>
        <w:pStyle w:val="a3"/>
        <w:spacing w:before="41"/>
        <w:ind w:left="994"/>
      </w:pPr>
      <w:r>
        <w:rPr>
          <w:spacing w:val="-2"/>
        </w:rPr>
        <w:t xml:space="preserve">«Бабушка </w:t>
      </w:r>
      <w:r>
        <w:rPr>
          <w:spacing w:val="-2"/>
        </w:rPr>
        <w:t>рядышком»).</w:t>
      </w:r>
    </w:p>
    <w:p w:rsidR="00CD6371" w:rsidRDefault="00E63904">
      <w:pPr>
        <w:spacing w:before="206" w:line="276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CD6371" w:rsidRDefault="00E63904">
      <w:pPr>
        <w:pStyle w:val="a4"/>
        <w:numPr>
          <w:ilvl w:val="0"/>
          <w:numId w:val="122"/>
        </w:numPr>
        <w:tabs>
          <w:tab w:val="left" w:pos="1713"/>
        </w:tabs>
        <w:spacing w:before="165" w:line="276" w:lineRule="auto"/>
        <w:ind w:right="91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D6371" w:rsidRDefault="00E6390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CD6371" w:rsidRDefault="00E63904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D6371" w:rsidRDefault="00E63904">
      <w:pPr>
        <w:pStyle w:val="4"/>
        <w:spacing w:before="210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80"/>
      </w:pPr>
      <w:r>
        <w:rPr>
          <w:b/>
        </w:rPr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</w:t>
      </w:r>
      <w:r>
        <w:t>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CD6371" w:rsidRDefault="00E63904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202" w:line="276" w:lineRule="auto"/>
        <w:ind w:right="1227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60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описанию или собрать пазл.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D6371" w:rsidRDefault="00E63904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D6371" w:rsidRDefault="00E63904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CD6371" w:rsidRDefault="00E63904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D6371" w:rsidRDefault="00E63904">
      <w:pPr>
        <w:spacing w:before="207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CD6371" w:rsidRDefault="00E63904">
      <w:pPr>
        <w:pStyle w:val="4"/>
        <w:spacing w:before="204"/>
        <w:ind w:left="429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CD6371" w:rsidRDefault="00E63904">
      <w:pPr>
        <w:pStyle w:val="a3"/>
        <w:spacing w:before="166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CD6371" w:rsidRDefault="00E63904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24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CD6371" w:rsidRDefault="00E63904">
      <w:pPr>
        <w:pStyle w:val="4"/>
        <w:numPr>
          <w:ilvl w:val="0"/>
          <w:numId w:val="12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D6371" w:rsidRDefault="00E63904">
      <w:pPr>
        <w:pStyle w:val="a4"/>
        <w:numPr>
          <w:ilvl w:val="1"/>
          <w:numId w:val="124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CD6371" w:rsidRDefault="00E63904">
      <w:pPr>
        <w:pStyle w:val="a3"/>
        <w:spacing w:before="33"/>
        <w:ind w:left="2433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24"/>
        </w:numPr>
        <w:tabs>
          <w:tab w:val="left" w:pos="2433"/>
        </w:tabs>
        <w:spacing w:before="69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D6371" w:rsidRDefault="00E63904">
      <w:pPr>
        <w:pStyle w:val="a4"/>
        <w:numPr>
          <w:ilvl w:val="1"/>
          <w:numId w:val="124"/>
        </w:numPr>
        <w:tabs>
          <w:tab w:val="left" w:pos="2433"/>
        </w:tabs>
        <w:spacing w:before="175" w:line="273" w:lineRule="auto"/>
        <w:ind w:left="2433" w:right="108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D6371" w:rsidRDefault="00E63904">
      <w:pPr>
        <w:pStyle w:val="a4"/>
        <w:numPr>
          <w:ilvl w:val="0"/>
          <w:numId w:val="124"/>
        </w:numPr>
        <w:tabs>
          <w:tab w:val="left" w:pos="1713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D6371" w:rsidRDefault="00E63904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CD6371" w:rsidRDefault="00E63904">
      <w:pPr>
        <w:pStyle w:val="a4"/>
        <w:numPr>
          <w:ilvl w:val="0"/>
          <w:numId w:val="124"/>
        </w:numPr>
        <w:tabs>
          <w:tab w:val="left" w:pos="1713"/>
        </w:tabs>
        <w:spacing w:before="164" w:line="276" w:lineRule="auto"/>
        <w:ind w:right="108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CD6371" w:rsidRDefault="00E63904">
      <w:pPr>
        <w:pStyle w:val="4"/>
        <w:spacing w:before="17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D6371" w:rsidRDefault="00E63904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CD6371" w:rsidRDefault="00E63904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CD6371" w:rsidRDefault="00E63904">
      <w:pPr>
        <w:pStyle w:val="a3"/>
        <w:spacing w:before="164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CD6371" w:rsidRDefault="00E63904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</w:t>
      </w:r>
      <w:r>
        <w:t>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25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CD6371" w:rsidRDefault="00E63904">
      <w:pPr>
        <w:pStyle w:val="a4"/>
        <w:numPr>
          <w:ilvl w:val="0"/>
          <w:numId w:val="125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D6371" w:rsidRDefault="00E63904">
      <w:pPr>
        <w:pStyle w:val="a4"/>
        <w:numPr>
          <w:ilvl w:val="1"/>
          <w:numId w:val="12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D6371" w:rsidRDefault="00E63904">
      <w:pPr>
        <w:pStyle w:val="a4"/>
        <w:numPr>
          <w:ilvl w:val="1"/>
          <w:numId w:val="12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CD6371" w:rsidRDefault="00E63904">
      <w:pPr>
        <w:pStyle w:val="a4"/>
        <w:numPr>
          <w:ilvl w:val="1"/>
          <w:numId w:val="12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D6371" w:rsidRDefault="00E63904">
      <w:pPr>
        <w:pStyle w:val="a4"/>
        <w:numPr>
          <w:ilvl w:val="0"/>
          <w:numId w:val="125"/>
        </w:numPr>
        <w:tabs>
          <w:tab w:val="left" w:pos="1713"/>
        </w:tabs>
        <w:spacing w:before="173" w:line="276" w:lineRule="auto"/>
        <w:ind w:right="561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CD6371" w:rsidRDefault="00E63904">
      <w:pPr>
        <w:pStyle w:val="a4"/>
        <w:numPr>
          <w:ilvl w:val="0"/>
          <w:numId w:val="125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D6371" w:rsidRDefault="00E63904">
      <w:pPr>
        <w:pStyle w:val="a3"/>
        <w:spacing w:before="164" w:line="276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 xml:space="preserve">заканчивается </w:t>
      </w:r>
      <w:r>
        <w:t>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D6371" w:rsidRDefault="00E63904">
      <w:pPr>
        <w:pStyle w:val="4"/>
        <w:spacing w:before="167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CD6371" w:rsidRDefault="00E63904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CD6371" w:rsidRDefault="00CD6371">
      <w:pPr>
        <w:rPr>
          <w:b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26"/>
        </w:numPr>
        <w:tabs>
          <w:tab w:val="left" w:pos="1713"/>
        </w:tabs>
        <w:spacing w:before="69" w:line="280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условиях смоделированного дефицита </w:t>
      </w:r>
      <w:r>
        <w:rPr>
          <w:sz w:val="24"/>
        </w:rPr>
        <w:t>ресурсов.</w:t>
      </w:r>
    </w:p>
    <w:p w:rsidR="00CD6371" w:rsidRDefault="00E63904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CD6371" w:rsidRDefault="00E63904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206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CD6371" w:rsidRDefault="00E63904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>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CD6371" w:rsidRDefault="00E63904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010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CD6371" w:rsidRDefault="00E63904">
      <w:pPr>
        <w:pStyle w:val="4"/>
      </w:pPr>
      <w:r>
        <w:rPr>
          <w:spacing w:val="-2"/>
        </w:rPr>
        <w:t>Материалы:</w:t>
      </w:r>
    </w:p>
    <w:p w:rsidR="00CD6371" w:rsidRDefault="00E63904">
      <w:pPr>
        <w:pStyle w:val="a4"/>
        <w:numPr>
          <w:ilvl w:val="1"/>
          <w:numId w:val="126"/>
        </w:numPr>
        <w:tabs>
          <w:tab w:val="left" w:pos="1713"/>
        </w:tabs>
        <w:spacing w:before="35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CD6371" w:rsidRDefault="00E63904">
      <w:pPr>
        <w:pStyle w:val="a4"/>
        <w:numPr>
          <w:ilvl w:val="1"/>
          <w:numId w:val="126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CD6371" w:rsidRDefault="00E63904">
      <w:pPr>
        <w:pStyle w:val="a4"/>
        <w:numPr>
          <w:ilvl w:val="1"/>
          <w:numId w:val="12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D6371" w:rsidRDefault="00E63904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CD6371" w:rsidRDefault="00E63904">
      <w:pPr>
        <w:pStyle w:val="a4"/>
        <w:numPr>
          <w:ilvl w:val="0"/>
          <w:numId w:val="127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CD6371" w:rsidRDefault="00E63904">
      <w:pPr>
        <w:pStyle w:val="a3"/>
        <w:spacing w:before="41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CD6371" w:rsidRDefault="00E63904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CD6371" w:rsidRDefault="00E63904">
      <w:pPr>
        <w:pStyle w:val="4"/>
        <w:numPr>
          <w:ilvl w:val="0"/>
          <w:numId w:val="127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CD6371" w:rsidRDefault="00E63904">
      <w:pPr>
        <w:pStyle w:val="a3"/>
        <w:spacing w:before="43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CD6371" w:rsidRDefault="00E63904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CD6371" w:rsidRDefault="00E63904">
      <w:pPr>
        <w:pStyle w:val="a3"/>
        <w:spacing w:before="197" w:line="417" w:lineRule="auto"/>
        <w:ind w:left="994" w:right="680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CD6371" w:rsidRDefault="00E63904">
      <w:pPr>
        <w:pStyle w:val="a3"/>
        <w:spacing w:before="2" w:line="276" w:lineRule="auto"/>
        <w:ind w:left="994" w:right="693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CD6371" w:rsidRDefault="00E63904">
      <w:pPr>
        <w:pStyle w:val="a3"/>
        <w:spacing w:before="162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CD6371" w:rsidRDefault="00E63904">
      <w:pPr>
        <w:pStyle w:val="4"/>
        <w:numPr>
          <w:ilvl w:val="0"/>
          <w:numId w:val="127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CD6371" w:rsidRDefault="00E63904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CD6371" w:rsidRDefault="00E63904">
      <w:pPr>
        <w:pStyle w:val="a3"/>
        <w:spacing w:before="207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CD6371" w:rsidRDefault="00E63904">
      <w:pPr>
        <w:pStyle w:val="a3"/>
        <w:spacing w:before="162"/>
        <w:ind w:left="994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1"/>
          <w:numId w:val="12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CD6371" w:rsidRDefault="00E63904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 xml:space="preserve">усиливается! Остров становится меньше!» и складывает коврик </w:t>
      </w:r>
      <w:r>
        <w:t>пополам.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CD6371" w:rsidRDefault="00E63904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хват</w:t>
      </w:r>
      <w:r>
        <w:t xml:space="preserve">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CD6371" w:rsidRDefault="00E63904">
      <w:pPr>
        <w:pStyle w:val="4"/>
        <w:numPr>
          <w:ilvl w:val="1"/>
          <w:numId w:val="12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CD6371" w:rsidRDefault="00E63904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CD6371" w:rsidRDefault="00E63904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CD6371" w:rsidRDefault="00E63904">
      <w:pPr>
        <w:pStyle w:val="4"/>
        <w:numPr>
          <w:ilvl w:val="0"/>
          <w:numId w:val="12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CD6371" w:rsidRDefault="00E63904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CD6371" w:rsidRDefault="00E63904">
      <w:pPr>
        <w:pStyle w:val="4"/>
        <w:numPr>
          <w:ilvl w:val="1"/>
          <w:numId w:val="12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CD6371" w:rsidRDefault="00E63904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CD6371" w:rsidRDefault="00E63904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CD6371" w:rsidRDefault="00E63904">
      <w:pPr>
        <w:pStyle w:val="a3"/>
        <w:spacing w:before="205" w:line="278" w:lineRule="auto"/>
        <w:ind w:left="994" w:right="680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CD6371" w:rsidRDefault="00E63904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CD6371" w:rsidRDefault="00E63904">
      <w:pPr>
        <w:pStyle w:val="4"/>
        <w:numPr>
          <w:ilvl w:val="1"/>
          <w:numId w:val="12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 xml:space="preserve">можно </w:t>
      </w:r>
      <w:r>
        <w:t>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CD6371" w:rsidRDefault="00E63904">
      <w:pPr>
        <w:pStyle w:val="4"/>
        <w:spacing w:before="169"/>
      </w:pPr>
      <w:r>
        <w:rPr>
          <w:spacing w:val="-2"/>
        </w:rPr>
        <w:t>Примечания:</w:t>
      </w:r>
    </w:p>
    <w:p w:rsidR="00CD6371" w:rsidRDefault="00E63904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зависимости от возраста, количества и физических возможностей детей. Главное </w:t>
      </w:r>
      <w:r>
        <w:t>– добиться ситуации, где успех требует объединения усилий, но остается достижимым.</w:t>
      </w:r>
    </w:p>
    <w:p w:rsidR="00CD6371" w:rsidRDefault="00E63904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CD6371" w:rsidRDefault="00E63904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CD6371" w:rsidRDefault="00E63904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CD6371" w:rsidRDefault="00E63904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D6371" w:rsidRDefault="00E63904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D6371" w:rsidRDefault="00E63904">
      <w:pPr>
        <w:pStyle w:val="a3"/>
        <w:spacing w:before="20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CD6371" w:rsidRDefault="00E63904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E63904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D6371" w:rsidRDefault="00E63904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D6371" w:rsidRDefault="00E6390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D6371" w:rsidRDefault="00E63904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CD6371" w:rsidRDefault="00E63904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78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CD6371" w:rsidRDefault="00E63904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 xml:space="preserve">(11–14 </w:t>
      </w:r>
      <w:r>
        <w:t>лет), старшая (15–17 лет). Внутри лиги отряды соревнуются между собой.</w:t>
      </w:r>
    </w:p>
    <w:p w:rsidR="00CD6371" w:rsidRDefault="00E63904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D6371" w:rsidRDefault="00E63904">
      <w:pPr>
        <w:pStyle w:val="a4"/>
        <w:numPr>
          <w:ilvl w:val="0"/>
          <w:numId w:val="12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D6371" w:rsidRDefault="00E63904">
      <w:pPr>
        <w:pStyle w:val="a4"/>
        <w:numPr>
          <w:ilvl w:val="0"/>
          <w:numId w:val="128"/>
        </w:numPr>
        <w:tabs>
          <w:tab w:val="left" w:pos="2433"/>
        </w:tabs>
        <w:spacing w:before="43" w:line="278" w:lineRule="auto"/>
        <w:ind w:left="2433" w:right="563"/>
        <w:jc w:val="both"/>
        <w:rPr>
          <w:sz w:val="24"/>
        </w:rPr>
      </w:pPr>
      <w:r>
        <w:rPr>
          <w:sz w:val="24"/>
        </w:rPr>
        <w:t xml:space="preserve">Соревновательный этап: Каждый отряд получает маршрутный лист </w:t>
      </w:r>
      <w:r>
        <w:rPr>
          <w:sz w:val="24"/>
        </w:rPr>
        <w:t>и проходит 5–7 игровых станций. На станции фиксируется результат (время, количество попаданий и т.д.) или победа в матче.</w:t>
      </w:r>
    </w:p>
    <w:p w:rsidR="00CD6371" w:rsidRDefault="00E63904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CD6371" w:rsidRDefault="00E63904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</w:t>
      </w:r>
      <w:r>
        <w:rPr>
          <w:sz w:val="24"/>
        </w:rPr>
        <w:t>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D6371" w:rsidRDefault="00E63904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нарисованном круге), «Петушиный бой» (в </w:t>
      </w:r>
      <w:r>
        <w:rPr>
          <w:sz w:val="24"/>
        </w:rPr>
        <w:t>парах, прыгая на одной ноге).</w:t>
      </w: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</w:t>
      </w:r>
      <w:r>
        <w:rPr>
          <w:sz w:val="24"/>
        </w:rPr>
        <w:t xml:space="preserve"> правила), «Цепи кованые» (игра на разрыв цепи).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2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CD6371" w:rsidRDefault="00E63904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</w:t>
      </w:r>
      <w:r>
        <w:t>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D6371" w:rsidRDefault="00E63904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CD6371" w:rsidRDefault="00E63904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CD6371" w:rsidRDefault="00E63904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CD6371" w:rsidRDefault="00E63904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предки. Отряды сплотятся в процессе поиска общей </w:t>
      </w:r>
      <w:r>
        <w:t>победы.</w:t>
      </w:r>
    </w:p>
    <w:p w:rsidR="00CD6371" w:rsidRDefault="00E63904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D6371" w:rsidRDefault="00E63904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D6371" w:rsidRDefault="00E63904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D6371" w:rsidRDefault="00E63904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D6371" w:rsidRDefault="00E63904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2"/>
          <w:numId w:val="12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D6371" w:rsidRDefault="00E63904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секундомер, демонстрационный стол, памятки со </w:t>
      </w:r>
      <w:r>
        <w:t>схемами узлов.</w:t>
      </w:r>
    </w:p>
    <w:p w:rsidR="00CD6371" w:rsidRDefault="00E63904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3"/>
        <w:spacing w:before="39" w:line="278" w:lineRule="auto"/>
        <w:ind w:left="1353" w:right="70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D6371" w:rsidRDefault="00E63904">
      <w:pPr>
        <w:pStyle w:val="a3"/>
        <w:spacing w:line="278" w:lineRule="auto"/>
        <w:ind w:left="1353" w:right="70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</w:t>
      </w:r>
      <w:r>
        <w:t>ериал и развивает командный дух.</w:t>
      </w:r>
    </w:p>
    <w:p w:rsidR="00CD6371" w:rsidRDefault="00E63904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CD6371" w:rsidRDefault="00E63904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CD6371" w:rsidRDefault="00E63904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</w:t>
      </w:r>
      <w:r>
        <w:t>яет задачу.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CD6371" w:rsidRDefault="00E63904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</w:t>
      </w:r>
      <w:r>
        <w:t>ы индивидуально.</w:t>
      </w:r>
    </w:p>
    <w:p w:rsidR="00CD6371" w:rsidRDefault="00E63904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D6371" w:rsidRDefault="00E63904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D6371" w:rsidRDefault="00E63904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CD6371" w:rsidRDefault="00E63904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D6371" w:rsidRDefault="00E63904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1" w:rsidRDefault="00E63904">
      <w:pPr>
        <w:pStyle w:val="a4"/>
        <w:numPr>
          <w:ilvl w:val="0"/>
          <w:numId w:val="12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D6371" w:rsidRDefault="00E6390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CD6371">
      <w:pPr>
        <w:pStyle w:val="a3"/>
        <w:rPr>
          <w:sz w:val="16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2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D6371" w:rsidRDefault="00E63904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2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D6371" w:rsidRDefault="00E63904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2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D6371" w:rsidRDefault="00E63904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D6371" w:rsidRDefault="00E63904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Мероприятие превращает сцену в арену </w:t>
      </w:r>
      <w:r>
        <w:t>музыкальных поединков, наполняя лагерь драйвом, единством и радостью совместного творчества.</w:t>
      </w:r>
    </w:p>
    <w:p w:rsidR="00CD6371" w:rsidRDefault="00E63904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CD6371">
      <w:pPr>
        <w:pStyle w:val="4"/>
        <w:spacing w:line="273" w:lineRule="exact"/>
        <w:rPr>
          <w:b w:val="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D6371" w:rsidRDefault="00E63904">
      <w:pPr>
        <w:pStyle w:val="a3"/>
        <w:spacing w:before="43" w:line="278" w:lineRule="auto"/>
        <w:ind w:left="994" w:right="56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</w:t>
      </w:r>
      <w:r>
        <w:rPr>
          <w:spacing w:val="-2"/>
        </w:rPr>
        <w:t>ти.</w:t>
      </w:r>
    </w:p>
    <w:p w:rsidR="00CD6371" w:rsidRDefault="00E63904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D6371" w:rsidRDefault="00E63904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CD6371" w:rsidRDefault="00E63904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</w:t>
      </w:r>
      <w:r>
        <w:rPr>
          <w:sz w:val="24"/>
        </w:rPr>
        <w:t>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D6371" w:rsidRDefault="00E63904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D6371" w:rsidRDefault="00E63904">
      <w:pPr>
        <w:pStyle w:val="a3"/>
        <w:spacing w:before="44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D6371" w:rsidRDefault="00E63904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лучший солист, </w:t>
      </w:r>
      <w:r>
        <w:rPr>
          <w:sz w:val="24"/>
        </w:rPr>
        <w:t>лучший костюм, приз зрительских симпатий и др.).</w:t>
      </w:r>
    </w:p>
    <w:p w:rsidR="00CD6371" w:rsidRDefault="00E63904">
      <w:pPr>
        <w:pStyle w:val="a4"/>
        <w:numPr>
          <w:ilvl w:val="0"/>
          <w:numId w:val="13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D6371" w:rsidRDefault="00E63904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</w:t>
      </w:r>
      <w:r>
        <w:rPr>
          <w:spacing w:val="-2"/>
        </w:rPr>
        <w:t>щение.</w:t>
      </w:r>
    </w:p>
    <w:p w:rsidR="00CD6371" w:rsidRDefault="00E63904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D6371" w:rsidRDefault="00E63904">
      <w:pPr>
        <w:spacing w:before="4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D6371" w:rsidRDefault="00E63904">
      <w:pPr>
        <w:pStyle w:val="4"/>
        <w:spacing w:before="43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spacing w:before="40" w:line="278" w:lineRule="auto"/>
        <w:ind w:left="994" w:right="560"/>
        <w:jc w:val="both"/>
      </w:pPr>
      <w:r>
        <w:t xml:space="preserve"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</w:t>
      </w:r>
      <w:r>
        <w:t>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D6371" w:rsidRDefault="00E63904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D6371" w:rsidRDefault="00E63904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D6371" w:rsidRDefault="00E63904">
      <w:pPr>
        <w:pStyle w:val="a4"/>
        <w:numPr>
          <w:ilvl w:val="1"/>
          <w:numId w:val="13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CD6371" w:rsidRDefault="00E63904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D6371" w:rsidRDefault="00E63904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D6371" w:rsidRDefault="00E63904">
      <w:pPr>
        <w:pStyle w:val="a3"/>
        <w:spacing w:line="278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CD6371" w:rsidRDefault="00E63904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D6371" w:rsidRDefault="00E63904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CD6371" w:rsidRDefault="00E63904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D6371" w:rsidRDefault="00E63904">
      <w:pPr>
        <w:pStyle w:val="a4"/>
        <w:numPr>
          <w:ilvl w:val="0"/>
          <w:numId w:val="13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D6371" w:rsidRDefault="00E63904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D6371" w:rsidRDefault="00E63904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D6371" w:rsidRDefault="00E63904">
      <w:pPr>
        <w:pStyle w:val="a3"/>
        <w:spacing w:before="46"/>
      </w:pPr>
      <w:r>
        <w:rPr>
          <w:spacing w:val="-2"/>
        </w:rPr>
        <w:t>«мебель».</w:t>
      </w:r>
    </w:p>
    <w:p w:rsidR="00CD6371" w:rsidRDefault="00E63904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CD6371" w:rsidRDefault="00E63904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D6371" w:rsidRDefault="00E63904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D6371" w:rsidRDefault="00E63904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CD6371" w:rsidRDefault="00E63904">
      <w:pPr>
        <w:pStyle w:val="4"/>
        <w:numPr>
          <w:ilvl w:val="0"/>
          <w:numId w:val="13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D6371" w:rsidRDefault="00E63904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CD6371" w:rsidRDefault="00E63904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CD6371" w:rsidRDefault="00E63904">
      <w:pPr>
        <w:pStyle w:val="4"/>
        <w:numPr>
          <w:ilvl w:val="0"/>
          <w:numId w:val="13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D6371" w:rsidRDefault="00E63904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>обрат</w:t>
      </w:r>
      <w:r>
        <w:t xml:space="preserve">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D6371" w:rsidRDefault="00E63904">
      <w:pPr>
        <w:pStyle w:val="4"/>
        <w:numPr>
          <w:ilvl w:val="0"/>
          <w:numId w:val="13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D6371" w:rsidRDefault="00E63904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</w:t>
      </w:r>
      <w:r>
        <w:t>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D6371" w:rsidRDefault="00E63904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D6371" w:rsidRDefault="00E63904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D6371" w:rsidRDefault="00E63904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 xml:space="preserve">и </w:t>
      </w:r>
      <w:r>
        <w:t>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D6371" w:rsidRDefault="00E63904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D6371" w:rsidRDefault="00E63904">
      <w:pPr>
        <w:pStyle w:val="a4"/>
        <w:numPr>
          <w:ilvl w:val="0"/>
          <w:numId w:val="131"/>
        </w:numPr>
        <w:tabs>
          <w:tab w:val="left" w:pos="1713"/>
        </w:tabs>
        <w:spacing w:before="49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CD6371" w:rsidRDefault="00E63904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CD6371" w:rsidRDefault="00E63904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D6371" w:rsidRDefault="00E63904">
      <w:pPr>
        <w:pStyle w:val="4"/>
        <w:spacing w:before="48"/>
      </w:pPr>
      <w:r>
        <w:rPr>
          <w:spacing w:val="-2"/>
        </w:rPr>
        <w:t>Реквизит: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CD6371" w:rsidRDefault="00E63904">
      <w:pPr>
        <w:pStyle w:val="a3"/>
        <w:spacing w:line="278" w:lineRule="auto"/>
        <w:ind w:left="994" w:right="693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D6371" w:rsidRDefault="00CD6371">
      <w:pPr>
        <w:pStyle w:val="a3"/>
        <w:spacing w:before="46"/>
        <w:ind w:left="0"/>
      </w:pPr>
    </w:p>
    <w:p w:rsidR="00CD6371" w:rsidRDefault="00E63904">
      <w:pPr>
        <w:pStyle w:val="4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CD6371" w:rsidRDefault="00E63904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spacing w:before="38" w:line="278" w:lineRule="auto"/>
        <w:ind w:left="994" w:right="564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D6371" w:rsidRDefault="00E63904">
      <w:pPr>
        <w:pStyle w:val="a4"/>
        <w:numPr>
          <w:ilvl w:val="1"/>
          <w:numId w:val="131"/>
        </w:numPr>
        <w:tabs>
          <w:tab w:val="left" w:pos="1713"/>
        </w:tabs>
        <w:spacing w:line="278" w:lineRule="auto"/>
        <w:ind w:right="562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D6371" w:rsidRDefault="00E63904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D6371" w:rsidRDefault="00E63904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CD6371" w:rsidRDefault="00E63904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D6371" w:rsidRDefault="00E63904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CD6371" w:rsidRDefault="00E63904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4"/>
        <w:numPr>
          <w:ilvl w:val="0"/>
          <w:numId w:val="13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D6371" w:rsidRDefault="00E63904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CD6371" w:rsidRDefault="00E63904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D6371" w:rsidRDefault="00E63904">
      <w:pPr>
        <w:pStyle w:val="4"/>
        <w:numPr>
          <w:ilvl w:val="0"/>
          <w:numId w:val="132"/>
        </w:numPr>
        <w:tabs>
          <w:tab w:val="left" w:pos="1713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D6371" w:rsidRDefault="00E63904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D6371" w:rsidRDefault="00E63904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D6371" w:rsidRDefault="00E63904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D6371" w:rsidRDefault="00CD6371">
      <w:pPr>
        <w:pStyle w:val="a3"/>
        <w:spacing w:line="274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D6371" w:rsidRDefault="00E63904">
      <w:pPr>
        <w:pStyle w:val="4"/>
        <w:numPr>
          <w:ilvl w:val="0"/>
          <w:numId w:val="13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D6371" w:rsidRDefault="00E63904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CD6371" w:rsidRDefault="00E63904">
      <w:pPr>
        <w:pStyle w:val="4"/>
        <w:numPr>
          <w:ilvl w:val="0"/>
          <w:numId w:val="13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D6371" w:rsidRDefault="00E63904">
      <w:pPr>
        <w:pStyle w:val="a4"/>
        <w:numPr>
          <w:ilvl w:val="1"/>
          <w:numId w:val="13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D6371" w:rsidRDefault="00E63904">
      <w:pPr>
        <w:pStyle w:val="a3"/>
        <w:spacing w:before="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CD6371" w:rsidRDefault="00E63904">
      <w:pPr>
        <w:pStyle w:val="4"/>
        <w:numPr>
          <w:ilvl w:val="0"/>
          <w:numId w:val="13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D6371" w:rsidRDefault="00E63904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D6371" w:rsidRDefault="00E63904">
      <w:pPr>
        <w:pStyle w:val="4"/>
        <w:numPr>
          <w:ilvl w:val="0"/>
          <w:numId w:val="13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D6371" w:rsidRDefault="00E63904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D6371" w:rsidRDefault="00E63904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D6371" w:rsidRDefault="00E63904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D6371" w:rsidRDefault="00E6390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D6371" w:rsidRDefault="00E63904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D6371" w:rsidRDefault="00E63904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CD6371" w:rsidRDefault="00E63904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CD6371" w:rsidRDefault="00E63904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D6371" w:rsidRDefault="00CD6371">
      <w:pPr>
        <w:pStyle w:val="a3"/>
        <w:spacing w:line="278" w:lineRule="auto"/>
        <w:rPr>
          <w:b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69" w:line="280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D6371" w:rsidRDefault="00E63904">
      <w:pPr>
        <w:pStyle w:val="4"/>
      </w:pPr>
      <w:r>
        <w:rPr>
          <w:spacing w:val="-2"/>
        </w:rPr>
        <w:t>Реквизит:</w:t>
      </w:r>
    </w:p>
    <w:p w:rsidR="00CD6371" w:rsidRDefault="00E63904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D6371" w:rsidRDefault="00E63904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1" w:line="278" w:lineRule="auto"/>
        <w:ind w:right="562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CD6371" w:rsidRDefault="00E63904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D6371" w:rsidRDefault="00CD6371">
      <w:pPr>
        <w:pStyle w:val="a3"/>
        <w:spacing w:before="47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77"/>
        <w:ind w:left="0"/>
      </w:pPr>
    </w:p>
    <w:p w:rsidR="00CD6371" w:rsidRDefault="00E63904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D6371" w:rsidRDefault="00E63904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D6371" w:rsidRDefault="00CD6371">
      <w:pPr>
        <w:spacing w:line="278" w:lineRule="auto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D6371" w:rsidRDefault="00E63904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D6371" w:rsidRDefault="00CD6371">
      <w:pPr>
        <w:pStyle w:val="a3"/>
        <w:spacing w:before="45"/>
        <w:ind w:left="0"/>
      </w:pPr>
    </w:p>
    <w:p w:rsidR="00CD6371" w:rsidRDefault="00E63904">
      <w:pPr>
        <w:pStyle w:val="4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</w:t>
      </w:r>
      <w:r>
        <w:t>зей Вариант 2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</w:t>
      </w:r>
      <w:r>
        <w:t>ли исторических музеев.</w:t>
      </w:r>
    </w:p>
    <w:p w:rsidR="00CD6371" w:rsidRDefault="00CD6371">
      <w:pPr>
        <w:pStyle w:val="a3"/>
        <w:spacing w:line="278" w:lineRule="auto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pStyle w:val="4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CD6371" w:rsidRDefault="00E63904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 о па</w:t>
      </w:r>
      <w:r>
        <w:t xml:space="preserve">мятных местах и </w:t>
      </w:r>
      <w:r>
        <w:rPr>
          <w:spacing w:val="-2"/>
        </w:rPr>
        <w:t>достопримечательностях.</w:t>
      </w:r>
    </w:p>
    <w:p w:rsidR="00CD6371" w:rsidRDefault="00CD6371">
      <w:pPr>
        <w:pStyle w:val="a3"/>
        <w:spacing w:before="42"/>
        <w:ind w:left="0"/>
      </w:pPr>
    </w:p>
    <w:p w:rsidR="00CD6371" w:rsidRDefault="00E63904">
      <w:pPr>
        <w:pStyle w:val="4"/>
        <w:ind w:left="2249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CD6371" w:rsidRDefault="00E63904">
      <w:pPr>
        <w:pStyle w:val="a3"/>
        <w:spacing w:before="39" w:line="278" w:lineRule="auto"/>
        <w:ind w:left="994" w:right="563"/>
      </w:pPr>
      <w:r>
        <w:rPr>
          <w:b/>
        </w:rPr>
        <w:t>Идея:</w:t>
      </w: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CD6371" w:rsidRDefault="00E63904">
      <w:pPr>
        <w:pStyle w:val="4"/>
        <w:spacing w:before="1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38" w:line="280" w:lineRule="auto"/>
        <w:ind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</w:t>
      </w:r>
      <w:r>
        <w:rPr>
          <w:sz w:val="24"/>
        </w:rPr>
        <w:t>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CD6371" w:rsidRDefault="00E63904">
      <w:pPr>
        <w:pStyle w:val="a4"/>
        <w:numPr>
          <w:ilvl w:val="0"/>
          <w:numId w:val="133"/>
        </w:numPr>
        <w:tabs>
          <w:tab w:val="left" w:pos="1713"/>
        </w:tabs>
        <w:spacing w:before="44" w:line="278" w:lineRule="auto"/>
        <w:ind w:right="144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уйдѐт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CD6371" w:rsidRDefault="00E63904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 xml:space="preserve">Групповое занятие </w:t>
      </w:r>
      <w:r>
        <w:t>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CD6371" w:rsidRDefault="00E63904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</w:t>
      </w:r>
      <w:r>
        <w:t>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CD6371" w:rsidRDefault="00E63904">
      <w:pPr>
        <w:pStyle w:val="a4"/>
        <w:numPr>
          <w:ilvl w:val="0"/>
          <w:numId w:val="134"/>
        </w:numPr>
        <w:tabs>
          <w:tab w:val="left" w:pos="1421"/>
        </w:tabs>
        <w:spacing w:before="39" w:line="278" w:lineRule="auto"/>
        <w:ind w:right="91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CD6371" w:rsidRDefault="00E63904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10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</w:t>
      </w:r>
      <w:r>
        <w:rPr>
          <w:sz w:val="24"/>
        </w:rPr>
        <w:t xml:space="preserve"> для детей), простые карандаши, ластики.</w:t>
      </w:r>
    </w:p>
    <w:p w:rsidR="00CD6371" w:rsidRDefault="00E63904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33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</w:t>
      </w:r>
      <w:r>
        <w:rPr>
          <w:sz w:val="24"/>
        </w:rPr>
        <w:t>и.</w:t>
      </w:r>
    </w:p>
    <w:p w:rsidR="00CD6371" w:rsidRDefault="00E63904">
      <w:pPr>
        <w:pStyle w:val="a4"/>
        <w:numPr>
          <w:ilvl w:val="0"/>
          <w:numId w:val="134"/>
        </w:numPr>
        <w:tabs>
          <w:tab w:val="left" w:pos="1420"/>
        </w:tabs>
        <w:spacing w:line="273" w:lineRule="exact"/>
        <w:ind w:left="1420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бечѐвка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CD6371" w:rsidRDefault="00E63904">
      <w:pPr>
        <w:pStyle w:val="a3"/>
        <w:spacing w:before="42" w:line="278" w:lineRule="auto"/>
        <w:ind w:left="1421" w:right="680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CD6371" w:rsidRDefault="00E63904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CD6371" w:rsidRDefault="00E63904">
      <w:pPr>
        <w:pStyle w:val="a4"/>
        <w:numPr>
          <w:ilvl w:val="0"/>
          <w:numId w:val="135"/>
        </w:numPr>
        <w:tabs>
          <w:tab w:val="left" w:pos="171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right="563"/>
      </w:pPr>
      <w:r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</w:t>
      </w:r>
      <w:r>
        <w:t xml:space="preserve"> вклеить фото, нарисовать рисунки или записать важные события».</w:t>
      </w:r>
    </w:p>
    <w:p w:rsidR="00CD6371" w:rsidRDefault="00E63904">
      <w:pPr>
        <w:pStyle w:val="4"/>
        <w:numPr>
          <w:ilvl w:val="0"/>
          <w:numId w:val="135"/>
        </w:numPr>
        <w:tabs>
          <w:tab w:val="left" w:pos="1713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3"/>
        <w:spacing w:before="38" w:line="280" w:lineRule="auto"/>
        <w:ind w:left="994" w:right="3907"/>
      </w:pPr>
      <w:r>
        <w:t>Каждый</w:t>
      </w:r>
      <w:r>
        <w:rPr>
          <w:spacing w:val="-9"/>
        </w:rPr>
        <w:t xml:space="preserve"> </w:t>
      </w:r>
      <w:r>
        <w:t>ребѐнок</w:t>
      </w:r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CD6371" w:rsidRDefault="00E63904">
      <w:pPr>
        <w:pStyle w:val="a3"/>
        <w:spacing w:line="271" w:lineRule="exact"/>
        <w:ind w:left="994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</w:t>
      </w:r>
      <w:r>
        <w:rPr>
          <w:spacing w:val="-2"/>
        </w:rPr>
        <w:t>тся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верѐвочкой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CD6371" w:rsidRDefault="00E63904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CD6371" w:rsidRDefault="00E63904">
      <w:pPr>
        <w:pStyle w:val="4"/>
        <w:numPr>
          <w:ilvl w:val="0"/>
          <w:numId w:val="135"/>
        </w:numPr>
        <w:tabs>
          <w:tab w:val="left" w:pos="1713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3"/>
        <w:spacing w:before="38" w:line="278" w:lineRule="auto"/>
        <w:ind w:right="680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CD6371" w:rsidRDefault="00E63904">
      <w:pPr>
        <w:pStyle w:val="a3"/>
        <w:spacing w:line="274" w:lineRule="exact"/>
        <w:ind w:left="994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сестѐр)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</w:t>
      </w:r>
      <w:r>
        <w:t>ое</w:t>
      </w:r>
      <w:r>
        <w:rPr>
          <w:spacing w:val="-14"/>
        </w:rPr>
        <w:t xml:space="preserve"> </w:t>
      </w:r>
      <w:r>
        <w:t>фото.</w:t>
      </w:r>
    </w:p>
    <w:p w:rsidR="00CD6371" w:rsidRDefault="00E63904">
      <w:pPr>
        <w:pStyle w:val="a3"/>
        <w:spacing w:line="280" w:lineRule="auto"/>
        <w:ind w:left="994" w:right="693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 xml:space="preserve">как лучше расположить детали. Не надо </w:t>
      </w:r>
      <w:r>
        <w:t>стремиться к идеалу, главное — процесс и радость.</w:t>
      </w:r>
    </w:p>
    <w:p w:rsidR="00CD6371" w:rsidRDefault="00E63904">
      <w:pPr>
        <w:pStyle w:val="4"/>
        <w:numPr>
          <w:ilvl w:val="0"/>
          <w:numId w:val="135"/>
        </w:numPr>
        <w:tabs>
          <w:tab w:val="left" w:pos="1713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CD6371" w:rsidRDefault="00E63904">
      <w:pPr>
        <w:pStyle w:val="a3"/>
        <w:spacing w:before="32" w:line="280" w:lineRule="auto"/>
        <w:ind w:left="994" w:right="588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CD6371" w:rsidRDefault="00E63904">
      <w:pPr>
        <w:pStyle w:val="a3"/>
        <w:spacing w:line="272" w:lineRule="exact"/>
        <w:ind w:left="994"/>
      </w:pPr>
      <w:r>
        <w:t>Общ</w:t>
      </w:r>
      <w:r>
        <w:t>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CD6371" w:rsidRDefault="00E63904">
      <w:pPr>
        <w:pStyle w:val="a3"/>
        <w:spacing w:before="43" w:line="278" w:lineRule="auto"/>
        <w:ind w:left="994" w:right="563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CD6371" w:rsidRDefault="00E63904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живѐм»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CD6371" w:rsidRDefault="00E63904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69" w:line="280" w:lineRule="auto"/>
        <w:ind w:right="789"/>
        <w:rPr>
          <w:sz w:val="24"/>
        </w:rPr>
      </w:pPr>
      <w:r>
        <w:rPr>
          <w:b/>
          <w:sz w:val="24"/>
        </w:rPr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601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детали, использование фигурного </w:t>
      </w:r>
      <w:r>
        <w:rPr>
          <w:sz w:val="24"/>
        </w:rPr>
        <w:t>дырокола, придумывание своих сюжетов).</w:t>
      </w:r>
    </w:p>
    <w:p w:rsidR="00CD6371" w:rsidRDefault="00E63904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26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всѐ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CD6371" w:rsidRDefault="00E63904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03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Создаѐтся</w:t>
      </w:r>
      <w:r>
        <w:rPr>
          <w:spacing w:val="-6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CD6371" w:rsidRDefault="00CD6371">
      <w:pPr>
        <w:pStyle w:val="a3"/>
        <w:spacing w:before="91"/>
        <w:ind w:left="0"/>
      </w:pPr>
    </w:p>
    <w:p w:rsidR="00CD6371" w:rsidRDefault="00E63904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D6371" w:rsidRDefault="00E63904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</w:t>
      </w:r>
      <w:r>
        <w:t>лизации, учатся анализировать спрос и</w:t>
      </w:r>
    </w:p>
    <w:p w:rsidR="00CD6371" w:rsidRDefault="00E63904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D6371" w:rsidRDefault="00E63904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D6371" w:rsidRDefault="00E63904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D6371" w:rsidRDefault="00E63904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D6371" w:rsidRDefault="00E63904">
      <w:pPr>
        <w:pStyle w:val="a3"/>
        <w:spacing w:before="39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CD6371" w:rsidRDefault="00E63904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CD6371" w:rsidRDefault="00E63904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</w:t>
      </w:r>
      <w:r>
        <w:t>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D6371" w:rsidRDefault="00E63904">
      <w:pPr>
        <w:pStyle w:val="a3"/>
        <w:spacing w:before="40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CD6371" w:rsidRDefault="00E63904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 xml:space="preserve">принять все </w:t>
      </w:r>
      <w:r>
        <w:t>желающие, у которых остались игровые деньги, а также те, кто хочет выгодно</w:t>
      </w:r>
    </w:p>
    <w:p w:rsidR="00CD6371" w:rsidRDefault="00E63904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37"/>
        <w:ind w:left="0"/>
      </w:pPr>
    </w:p>
    <w:p w:rsidR="00CD6371" w:rsidRDefault="00E63904">
      <w:pPr>
        <w:pStyle w:val="4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CD6371" w:rsidRDefault="00E63904">
      <w:pPr>
        <w:pStyle w:val="a3"/>
        <w:spacing w:before="39" w:line="280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D6371" w:rsidRDefault="00E63904">
      <w:pPr>
        <w:pStyle w:val="a3"/>
        <w:spacing w:before="43" w:line="278" w:lineRule="auto"/>
        <w:ind w:right="680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</w:t>
      </w:r>
      <w:r>
        <w:t>ловека есть свой дом, своя семья и свои песни, которые живут с нами всегда. Сегодня мы услышим эти песни.</w:t>
      </w: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D6371" w:rsidRDefault="00E63904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D6371" w:rsidRDefault="00E63904">
      <w:pPr>
        <w:pStyle w:val="a3"/>
        <w:spacing w:before="43" w:line="280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D6371" w:rsidRDefault="00E63904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D6371" w:rsidRDefault="00E63904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</w:t>
      </w:r>
      <w:r>
        <w:t>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3"/>
        </w:tabs>
        <w:spacing w:before="46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3"/>
        </w:tabs>
        <w:spacing w:before="13" w:line="271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D6371" w:rsidRDefault="00E63904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</w:t>
      </w:r>
      <w:r>
        <w:t>то показывает детям, что вожатые тоже были детьми и тоже хранят семейные традиции.</w:t>
      </w: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D6371" w:rsidRDefault="00E63904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</w:t>
      </w:r>
      <w:r>
        <w:t>единство и дружбу. Это может быть «Как здорово, что все мы здесь сегодня</w:t>
      </w:r>
    </w:p>
    <w:p w:rsidR="00CD6371" w:rsidRDefault="00E63904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CD6371" w:rsidRDefault="00CD6371">
      <w:pPr>
        <w:pStyle w:val="a3"/>
        <w:spacing w:line="273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36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t>Награждение.</w:t>
      </w:r>
    </w:p>
    <w:p w:rsidR="00CD6371" w:rsidRDefault="00E63904">
      <w:pPr>
        <w:pStyle w:val="a3"/>
        <w:spacing w:before="45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</w:t>
      </w:r>
      <w:r>
        <w:t xml:space="preserve"> но и отметить специальные призы: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D6371" w:rsidRDefault="00E63904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D6371" w:rsidRDefault="00E63904">
      <w:pPr>
        <w:pStyle w:val="a4"/>
        <w:numPr>
          <w:ilvl w:val="0"/>
          <w:numId w:val="135"/>
        </w:numPr>
        <w:tabs>
          <w:tab w:val="left" w:pos="1234"/>
        </w:tabs>
        <w:spacing w:before="43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D6371" w:rsidRDefault="00E63904">
      <w:pPr>
        <w:pStyle w:val="a3"/>
        <w:spacing w:before="44" w:line="280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D6371" w:rsidRDefault="00E63904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CD6371">
      <w:pPr>
        <w:pStyle w:val="a3"/>
        <w:spacing w:before="252"/>
        <w:ind w:left="0"/>
      </w:pPr>
    </w:p>
    <w:p w:rsidR="00CD6371" w:rsidRDefault="00E63904">
      <w:pPr>
        <w:pStyle w:val="1"/>
        <w:spacing w:line="381" w:lineRule="auto"/>
        <w:ind w:left="5026" w:right="4597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CD6371" w:rsidRDefault="00E63904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D6371" w:rsidRDefault="00E63904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D6371" w:rsidRDefault="00E63904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D6371" w:rsidRDefault="00E63904">
      <w:pPr>
        <w:pStyle w:val="a3"/>
        <w:spacing w:before="200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</w:t>
      </w:r>
      <w:r>
        <w:t>ждому из нас. Ценности — это «кирпичики», из которых строится этот фундамент.</w:t>
      </w:r>
    </w:p>
    <w:p w:rsidR="00CD6371" w:rsidRDefault="00E63904">
      <w:pPr>
        <w:pStyle w:val="a3"/>
        <w:spacing w:before="160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CD6371" w:rsidRDefault="00E63904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D6371" w:rsidRDefault="00E63904">
      <w:pPr>
        <w:pStyle w:val="a4"/>
        <w:numPr>
          <w:ilvl w:val="0"/>
          <w:numId w:val="13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137"/>
        </w:numPr>
        <w:tabs>
          <w:tab w:val="left" w:pos="1713"/>
        </w:tabs>
        <w:spacing w:before="199" w:line="278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CD6371" w:rsidRDefault="00E63904">
      <w:pPr>
        <w:pStyle w:val="a4"/>
        <w:numPr>
          <w:ilvl w:val="1"/>
          <w:numId w:val="13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CD6371" w:rsidRDefault="00E63904">
      <w:pPr>
        <w:pStyle w:val="4"/>
        <w:numPr>
          <w:ilvl w:val="0"/>
          <w:numId w:val="137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197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D6371" w:rsidRDefault="00CD6371">
      <w:pPr>
        <w:jc w:val="both"/>
        <w:rPr>
          <w:i/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D6371" w:rsidRDefault="00E63904">
      <w:pPr>
        <w:pStyle w:val="a3"/>
        <w:spacing w:line="269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D6371" w:rsidRDefault="00E63904">
      <w:pPr>
        <w:spacing w:before="206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CD6371" w:rsidRDefault="00E63904">
      <w:pPr>
        <w:pStyle w:val="a4"/>
        <w:numPr>
          <w:ilvl w:val="0"/>
          <w:numId w:val="138"/>
        </w:numPr>
        <w:tabs>
          <w:tab w:val="left" w:pos="2433"/>
        </w:tabs>
        <w:spacing w:before="165" w:line="266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</w:t>
      </w:r>
      <w:r>
        <w:rPr>
          <w:sz w:val="24"/>
        </w:rPr>
        <w:t>ремени вместе).</w:t>
      </w:r>
    </w:p>
    <w:p w:rsidR="00CD6371" w:rsidRDefault="00E63904">
      <w:pPr>
        <w:pStyle w:val="4"/>
        <w:numPr>
          <w:ilvl w:val="0"/>
          <w:numId w:val="137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1" w:line="276" w:lineRule="auto"/>
        <w:ind w:left="994" w:right="562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CD6371" w:rsidRDefault="00E63904">
      <w:pPr>
        <w:pStyle w:val="a3"/>
        <w:spacing w:before="165" w:line="276" w:lineRule="auto"/>
        <w:ind w:left="994" w:right="56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</w:t>
      </w:r>
      <w:r>
        <w:t>(например: «Каждое воскресенье мы печем блины», «Папа будит меня песнями», «Мы собираем пазлы на Новый год»).</w:t>
      </w:r>
    </w:p>
    <w:p w:rsidR="00CD6371" w:rsidRDefault="00E63904">
      <w:pPr>
        <w:pStyle w:val="a3"/>
        <w:spacing w:before="164"/>
        <w:ind w:left="994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D6371" w:rsidRDefault="00E63904">
      <w:pPr>
        <w:pStyle w:val="4"/>
        <w:numPr>
          <w:ilvl w:val="0"/>
          <w:numId w:val="137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0"/>
        <w:ind w:left="994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D6371" w:rsidRDefault="00E63904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CD6371" w:rsidRDefault="00E63904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D6371" w:rsidRDefault="00E63904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4"/>
        <w:numPr>
          <w:ilvl w:val="0"/>
          <w:numId w:val="139"/>
        </w:numPr>
        <w:tabs>
          <w:tab w:val="left" w:pos="1713"/>
        </w:tabs>
        <w:spacing w:before="199" w:line="278" w:lineRule="auto"/>
        <w:ind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CD6371" w:rsidRDefault="00E63904">
      <w:pPr>
        <w:pStyle w:val="a4"/>
        <w:numPr>
          <w:ilvl w:val="0"/>
          <w:numId w:val="139"/>
        </w:numPr>
        <w:tabs>
          <w:tab w:val="left" w:pos="1713"/>
        </w:tabs>
        <w:spacing w:before="162" w:line="276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CD6371" w:rsidRDefault="00E63904">
      <w:pPr>
        <w:pStyle w:val="4"/>
        <w:numPr>
          <w:ilvl w:val="0"/>
          <w:numId w:val="139"/>
        </w:numPr>
        <w:tabs>
          <w:tab w:val="left" w:pos="1713"/>
        </w:tabs>
        <w:spacing w:before="169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D6371" w:rsidRDefault="00E63904">
      <w:pPr>
        <w:pStyle w:val="a3"/>
        <w:spacing w:before="201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CD6371" w:rsidRDefault="00E63904">
      <w:pPr>
        <w:pStyle w:val="4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CD6371" w:rsidRDefault="00E63904">
      <w:pPr>
        <w:pStyle w:val="a3"/>
        <w:spacing w:before="202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</w:t>
      </w:r>
      <w:r>
        <w:t>а диалог с собой — старшим, мудрым, но помнящим, каково это быть здесь и сейчас.</w:t>
      </w:r>
    </w:p>
    <w:p w:rsidR="00CD6371" w:rsidRDefault="00E63904">
      <w:pPr>
        <w:pStyle w:val="a3"/>
        <w:spacing w:before="166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7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7"/>
        </w:rPr>
        <w:t xml:space="preserve"> </w:t>
      </w:r>
      <w:r>
        <w:t>мечты,</w:t>
      </w:r>
      <w:r>
        <w:rPr>
          <w:spacing w:val="-7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через год они могли оценить свой путь и почувствовать связь времен.</w:t>
      </w:r>
    </w:p>
    <w:p w:rsidR="00CD6371" w:rsidRDefault="00E63904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40"/>
        </w:numPr>
        <w:tabs>
          <w:tab w:val="left" w:pos="1234"/>
        </w:tabs>
        <w:spacing w:before="71"/>
        <w:rPr>
          <w:b/>
          <w:sz w:val="24"/>
        </w:rPr>
      </w:pPr>
      <w:r>
        <w:rPr>
          <w:b/>
          <w:sz w:val="24"/>
        </w:rPr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2" w:line="278" w:lineRule="auto"/>
        <w:ind w:right="5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3"/>
          <w:tab w:val="left" w:pos="8438"/>
          <w:tab w:val="left" w:pos="9589"/>
        </w:tabs>
        <w:spacing w:before="159" w:line="278" w:lineRule="auto"/>
        <w:ind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CD6371" w:rsidRDefault="00E63904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8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2"/>
        </w:tabs>
        <w:spacing w:before="202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2"/>
        </w:tabs>
        <w:spacing w:before="204"/>
        <w:ind w:left="1712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6" w:line="276" w:lineRule="auto"/>
        <w:ind w:right="561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CD6371" w:rsidRDefault="00E63904">
      <w:pPr>
        <w:pStyle w:val="4"/>
        <w:numPr>
          <w:ilvl w:val="0"/>
          <w:numId w:val="140"/>
        </w:numPr>
        <w:tabs>
          <w:tab w:val="left" w:pos="1234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6" w:lineRule="auto"/>
        <w:ind w:left="994" w:right="56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 xml:space="preserve">конверты. Задача: написать письмо себе </w:t>
      </w:r>
      <w:r>
        <w:t>в будущее (через 1 год, 3 года или к окончанию школы). Можно использовать наброски с предыдущего этапа.</w:t>
      </w:r>
    </w:p>
    <w:p w:rsidR="00CD6371" w:rsidRDefault="00E63904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CD6371" w:rsidRDefault="00E63904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CD6371" w:rsidRDefault="00E63904">
      <w:pPr>
        <w:pStyle w:val="a3"/>
        <w:spacing w:before="204" w:line="278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CD6371" w:rsidRDefault="00E63904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CD6371" w:rsidRDefault="00E63904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  <w:tab w:val="left" w:pos="8948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CD6371" w:rsidRDefault="00E63904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69" w:line="278" w:lineRule="auto"/>
        <w:ind w:right="571"/>
        <w:rPr>
          <w:sz w:val="24"/>
        </w:rPr>
      </w:pPr>
      <w:r>
        <w:rPr>
          <w:sz w:val="24"/>
        </w:rPr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CD6371" w:rsidRDefault="00E63904">
      <w:pPr>
        <w:pStyle w:val="4"/>
        <w:numPr>
          <w:ilvl w:val="0"/>
          <w:numId w:val="140"/>
        </w:numPr>
        <w:tabs>
          <w:tab w:val="left" w:pos="1234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4"/>
        <w:numPr>
          <w:ilvl w:val="1"/>
          <w:numId w:val="140"/>
        </w:numPr>
        <w:tabs>
          <w:tab w:val="left" w:pos="1713"/>
        </w:tabs>
        <w:spacing w:before="199" w:line="278" w:lineRule="auto"/>
        <w:ind w:right="565"/>
        <w:rPr>
          <w:sz w:val="24"/>
        </w:rPr>
      </w:pPr>
      <w:r>
        <w:rPr>
          <w:sz w:val="24"/>
        </w:rPr>
        <w:t xml:space="preserve">Фраза: «Главное — вы только что поймали момент. Когда вы откроете это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CD6371" w:rsidRDefault="00E63904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CD6371" w:rsidRDefault="00E63904">
      <w:pPr>
        <w:pStyle w:val="a4"/>
        <w:numPr>
          <w:ilvl w:val="0"/>
          <w:numId w:val="141"/>
        </w:numPr>
        <w:tabs>
          <w:tab w:val="left" w:pos="1713"/>
        </w:tabs>
        <w:spacing w:before="202" w:line="278" w:lineRule="auto"/>
        <w:ind w:right="573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(инструментал или звуковые сопровождения к фильмам).</w:t>
      </w:r>
    </w:p>
    <w:p w:rsidR="00CD6371" w:rsidRDefault="00E63904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CD6371" w:rsidRDefault="00E63904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6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CD6371" w:rsidRDefault="00E63904">
      <w:pPr>
        <w:pStyle w:val="a4"/>
        <w:numPr>
          <w:ilvl w:val="0"/>
          <w:numId w:val="141"/>
        </w:numPr>
        <w:tabs>
          <w:tab w:val="left" w:pos="1713"/>
        </w:tabs>
        <w:spacing w:before="162" w:line="276" w:lineRule="auto"/>
        <w:ind w:right="56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CD6371" w:rsidRDefault="00E63904">
      <w:pPr>
        <w:pStyle w:val="a3"/>
        <w:spacing w:before="164" w:line="278" w:lineRule="auto"/>
        <w:ind w:left="994" w:right="562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</w:t>
      </w:r>
      <w:r>
        <w:t xml:space="preserve">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</w:t>
      </w:r>
      <w:r>
        <w:t>их семей или отражают семейные ценности.</w:t>
      </w:r>
    </w:p>
    <w:p w:rsidR="00CD6371" w:rsidRDefault="00E63904">
      <w:pPr>
        <w:pStyle w:val="4"/>
        <w:spacing w:before="158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</w:t>
      </w:r>
      <w:r>
        <w:rPr>
          <w:sz w:val="24"/>
        </w:rPr>
        <w:t xml:space="preserve"> детей, поощрить интерпретацию знакомых мелодий.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6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музыкального наследия </w:t>
      </w:r>
      <w:r>
        <w:rPr>
          <w:sz w:val="24"/>
        </w:rPr>
        <w:t>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D6371" w:rsidRDefault="00E63904">
      <w:pPr>
        <w:pStyle w:val="a3"/>
        <w:spacing w:before="160" w:line="276" w:lineRule="auto"/>
        <w:ind w:left="994" w:right="568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CD6371" w:rsidRDefault="00E63904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D6371" w:rsidRDefault="00E63904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D6371" w:rsidRDefault="00E63904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D6371" w:rsidRDefault="00E63904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</w:t>
      </w:r>
      <w:r>
        <w:t>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D6371" w:rsidRDefault="00E63904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D6371" w:rsidRDefault="00E63904">
      <w:pPr>
        <w:pStyle w:val="a3"/>
        <w:spacing w:before="40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D6371" w:rsidRDefault="00E63904">
      <w:pPr>
        <w:spacing w:before="170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CD6371" w:rsidRDefault="00E63904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CD6371" w:rsidRDefault="00E63904">
      <w:pPr>
        <w:pStyle w:val="a3"/>
        <w:spacing w:before="201" w:line="276" w:lineRule="auto"/>
        <w:ind w:left="994" w:right="56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 xml:space="preserve">Уютный вечерний концерт, где музыка </w:t>
      </w:r>
      <w:r>
        <w:t>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CD6371" w:rsidRDefault="00E63904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42"/>
        </w:numPr>
        <w:tabs>
          <w:tab w:val="left" w:pos="1713"/>
        </w:tabs>
        <w:spacing w:before="202" w:line="276" w:lineRule="auto"/>
        <w:ind w:right="565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Тѐплые слова о том, что лагерь — тоже семья. Зажигается символи</w:t>
      </w:r>
      <w:r>
        <w:rPr>
          <w:sz w:val="24"/>
        </w:rPr>
        <w:t>ческий «домашний очаг» (фонарики или свеча на сцене).</w:t>
      </w:r>
    </w:p>
    <w:p w:rsidR="00CD6371" w:rsidRDefault="00E63904">
      <w:pPr>
        <w:pStyle w:val="4"/>
        <w:numPr>
          <w:ilvl w:val="0"/>
          <w:numId w:val="142"/>
        </w:numPr>
        <w:tabs>
          <w:tab w:val="left" w:pos="1713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CD6371" w:rsidRDefault="00E63904">
      <w:pPr>
        <w:pStyle w:val="a3"/>
        <w:spacing w:before="201" w:line="276" w:lineRule="auto"/>
        <w:ind w:left="994" w:right="56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>– тихая песня (от вожатых или старших), под которую ребятам раздают мягкие игрушки или звѐздочки.</w:t>
      </w:r>
    </w:p>
    <w:p w:rsidR="00CD6371" w:rsidRDefault="00E63904">
      <w:pPr>
        <w:pStyle w:val="a3"/>
        <w:spacing w:before="165" w:line="276" w:lineRule="auto"/>
        <w:ind w:left="994" w:right="56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>– попурри из песен из мультфильмов («Облака», «Улыбка»)</w:t>
      </w:r>
      <w:r>
        <w:t xml:space="preserve">. Можно караоке с </w:t>
      </w:r>
      <w:r>
        <w:rPr>
          <w:spacing w:val="-2"/>
        </w:rPr>
        <w:t>залом.</w:t>
      </w:r>
    </w:p>
    <w:p w:rsidR="00CD6371" w:rsidRDefault="00E63904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D6371" w:rsidRDefault="00E63904">
      <w:pPr>
        <w:pStyle w:val="a3"/>
        <w:spacing w:before="42"/>
        <w:ind w:left="994"/>
      </w:pPr>
      <w:r>
        <w:rPr>
          <w:spacing w:val="-2"/>
        </w:rPr>
        <w:t>«Бабушка рядышком»).</w:t>
      </w:r>
    </w:p>
    <w:p w:rsidR="00CD6371" w:rsidRDefault="00E63904">
      <w:pPr>
        <w:spacing w:before="206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CD6371" w:rsidRDefault="00E63904">
      <w:pPr>
        <w:pStyle w:val="a4"/>
        <w:numPr>
          <w:ilvl w:val="0"/>
          <w:numId w:val="142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</w:t>
      </w:r>
      <w:r>
        <w:rPr>
          <w:sz w:val="24"/>
        </w:rPr>
        <w:t>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D6371" w:rsidRDefault="00E6390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зажжѐнными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CD6371" w:rsidRDefault="00E63904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1"/>
        <w:ind w:left="428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CD6371" w:rsidRDefault="00E63904">
      <w:pPr>
        <w:pStyle w:val="a3"/>
        <w:spacing w:before="202" w:line="278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</w:t>
      </w:r>
      <w:r>
        <w:t>или «Сердце»).</w:t>
      </w:r>
    </w:p>
    <w:p w:rsidR="00CD6371" w:rsidRDefault="00E63904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202" w:line="276" w:lineRule="auto"/>
        <w:ind w:right="56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7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5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D6371" w:rsidRDefault="00E63904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D6371" w:rsidRDefault="00E63904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CD6371" w:rsidRDefault="00E63904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D6371" w:rsidRDefault="00E63904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CD6371" w:rsidRDefault="00E63904">
      <w:pPr>
        <w:pStyle w:val="4"/>
        <w:spacing w:before="204"/>
        <w:ind w:left="427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D6371" w:rsidRDefault="00E63904">
      <w:pPr>
        <w:pStyle w:val="a3"/>
        <w:spacing w:before="202" w:line="276" w:lineRule="auto"/>
        <w:ind w:left="994" w:right="571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</w:t>
      </w:r>
      <w:r>
        <w:t>активе и уважении к разным профессиям.</w:t>
      </w:r>
    </w:p>
    <w:p w:rsidR="00CD6371" w:rsidRDefault="00E63904">
      <w:pPr>
        <w:pStyle w:val="a3"/>
        <w:spacing w:before="166" w:line="276" w:lineRule="auto"/>
        <w:ind w:left="994" w:right="57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CD6371" w:rsidRDefault="00E63904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44"/>
        </w:numPr>
        <w:tabs>
          <w:tab w:val="left" w:pos="1713"/>
        </w:tabs>
        <w:spacing w:before="202" w:line="276" w:lineRule="auto"/>
        <w:ind w:right="56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папа? А </w:t>
      </w:r>
      <w:r>
        <w:rPr>
          <w:sz w:val="24"/>
        </w:rPr>
        <w:t>бабушка?». Рассказывает притчу о важности любого труда.</w:t>
      </w:r>
    </w:p>
    <w:p w:rsidR="00CD6371" w:rsidRDefault="00E63904">
      <w:pPr>
        <w:pStyle w:val="4"/>
        <w:numPr>
          <w:ilvl w:val="0"/>
          <w:numId w:val="14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44"/>
        </w:numPr>
        <w:tabs>
          <w:tab w:val="left" w:pos="2433"/>
        </w:tabs>
        <w:spacing w:before="69" w:line="268" w:lineRule="auto"/>
        <w:ind w:left="2433" w:right="566"/>
        <w:jc w:val="both"/>
        <w:rPr>
          <w:sz w:val="24"/>
        </w:rPr>
      </w:pPr>
      <w:r>
        <w:rPr>
          <w:b/>
          <w:sz w:val="24"/>
        </w:rPr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CD6371" w:rsidRDefault="00E63904">
      <w:pPr>
        <w:pStyle w:val="a4"/>
        <w:numPr>
          <w:ilvl w:val="1"/>
          <w:numId w:val="144"/>
        </w:numPr>
        <w:tabs>
          <w:tab w:val="left" w:pos="2433"/>
        </w:tabs>
        <w:spacing w:before="175" w:line="268" w:lineRule="auto"/>
        <w:ind w:left="2433" w:right="561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D6371" w:rsidRDefault="00E63904">
      <w:pPr>
        <w:pStyle w:val="a4"/>
        <w:numPr>
          <w:ilvl w:val="1"/>
          <w:numId w:val="144"/>
        </w:numPr>
        <w:tabs>
          <w:tab w:val="left" w:pos="2433"/>
        </w:tabs>
        <w:spacing w:before="173" w:line="273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просто история). </w:t>
      </w:r>
      <w:r>
        <w:rPr>
          <w:sz w:val="24"/>
        </w:rPr>
        <w:t>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D6371" w:rsidRDefault="00E63904">
      <w:pPr>
        <w:pStyle w:val="a4"/>
        <w:numPr>
          <w:ilvl w:val="0"/>
          <w:numId w:val="144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D6371" w:rsidRDefault="00E63904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семьѐй,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CD6371" w:rsidRDefault="00E63904">
      <w:pPr>
        <w:pStyle w:val="a4"/>
        <w:numPr>
          <w:ilvl w:val="0"/>
          <w:numId w:val="144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CD6371" w:rsidRDefault="00E63904">
      <w:pPr>
        <w:pStyle w:val="4"/>
        <w:spacing w:before="16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D6371" w:rsidRDefault="00E63904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2" w:line="276" w:lineRule="auto"/>
        <w:ind w:left="994" w:right="56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:rsidR="00CD6371" w:rsidRDefault="00E63904">
      <w:pPr>
        <w:pStyle w:val="a3"/>
        <w:spacing w:before="164" w:line="278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</w:p>
    <w:p w:rsidR="00CD6371" w:rsidRDefault="00E63904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45"/>
        </w:numPr>
        <w:tabs>
          <w:tab w:val="left" w:pos="1713"/>
        </w:tabs>
        <w:spacing w:before="201" w:line="278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каждой семьи есть свои символы: гербы, фамильные </w:t>
      </w:r>
      <w:r>
        <w:rPr>
          <w:sz w:val="24"/>
        </w:rPr>
        <w:t>украшения, реликвии. Предлагает сегодня создать свой символ.</w:t>
      </w:r>
    </w:p>
    <w:p w:rsidR="00CD6371" w:rsidRDefault="00E63904">
      <w:pPr>
        <w:pStyle w:val="a4"/>
        <w:numPr>
          <w:ilvl w:val="0"/>
          <w:numId w:val="145"/>
        </w:numPr>
        <w:tabs>
          <w:tab w:val="left" w:pos="1713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D6371" w:rsidRDefault="00E63904">
      <w:pPr>
        <w:pStyle w:val="a4"/>
        <w:numPr>
          <w:ilvl w:val="1"/>
          <w:numId w:val="14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D6371" w:rsidRDefault="00E63904">
      <w:pPr>
        <w:pStyle w:val="a4"/>
        <w:numPr>
          <w:ilvl w:val="1"/>
          <w:numId w:val="14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</w:t>
      </w:r>
      <w:r>
        <w:rPr>
          <w:sz w:val="24"/>
        </w:rPr>
        <w:t>писывает имя члена семьи).</w:t>
      </w:r>
    </w:p>
    <w:p w:rsidR="00CD6371" w:rsidRDefault="00E63904">
      <w:pPr>
        <w:pStyle w:val="a4"/>
        <w:numPr>
          <w:ilvl w:val="1"/>
          <w:numId w:val="14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D6371" w:rsidRDefault="00E63904">
      <w:pPr>
        <w:pStyle w:val="a4"/>
        <w:numPr>
          <w:ilvl w:val="0"/>
          <w:numId w:val="145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CD6371" w:rsidRDefault="00E63904">
      <w:pPr>
        <w:pStyle w:val="a4"/>
        <w:numPr>
          <w:ilvl w:val="0"/>
          <w:numId w:val="145"/>
        </w:numPr>
        <w:tabs>
          <w:tab w:val="left" w:pos="1713"/>
        </w:tabs>
        <w:spacing w:before="164" w:line="276" w:lineRule="auto"/>
        <w:ind w:right="562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D6371" w:rsidRDefault="00E63904">
      <w:pPr>
        <w:pStyle w:val="a3"/>
        <w:spacing w:before="165" w:line="278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D6371" w:rsidRDefault="00E63904">
      <w:pPr>
        <w:pStyle w:val="4"/>
        <w:spacing w:before="161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CD6371" w:rsidRDefault="00E63904">
      <w:pPr>
        <w:pStyle w:val="a4"/>
        <w:numPr>
          <w:ilvl w:val="0"/>
          <w:numId w:val="146"/>
        </w:numPr>
        <w:tabs>
          <w:tab w:val="left" w:pos="1713"/>
        </w:tabs>
        <w:spacing w:before="40" w:line="278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CD6371" w:rsidRDefault="00E63904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CD6371" w:rsidRDefault="00E63904">
      <w:pPr>
        <w:pStyle w:val="a4"/>
        <w:numPr>
          <w:ilvl w:val="0"/>
          <w:numId w:val="146"/>
        </w:numPr>
        <w:tabs>
          <w:tab w:val="left" w:pos="1713"/>
        </w:tabs>
        <w:spacing w:line="280" w:lineRule="auto"/>
        <w:ind w:right="205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CD6371" w:rsidRDefault="00E63904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CD6371" w:rsidRDefault="00E63904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011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CD6371" w:rsidRDefault="00E63904">
      <w:pPr>
        <w:pStyle w:val="4"/>
      </w:pPr>
      <w:r>
        <w:rPr>
          <w:spacing w:val="-2"/>
        </w:rPr>
        <w:t>Материалы:</w:t>
      </w:r>
    </w:p>
    <w:p w:rsidR="00CD6371" w:rsidRDefault="00E63904">
      <w:pPr>
        <w:pStyle w:val="a4"/>
        <w:numPr>
          <w:ilvl w:val="1"/>
          <w:numId w:val="146"/>
        </w:numPr>
        <w:tabs>
          <w:tab w:val="left" w:pos="1713"/>
        </w:tabs>
        <w:spacing w:before="34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CD6371" w:rsidRDefault="00E63904">
      <w:pPr>
        <w:pStyle w:val="a4"/>
        <w:numPr>
          <w:ilvl w:val="1"/>
          <w:numId w:val="14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CD6371" w:rsidRDefault="00E63904">
      <w:pPr>
        <w:pStyle w:val="a4"/>
        <w:numPr>
          <w:ilvl w:val="1"/>
          <w:numId w:val="14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D6371" w:rsidRDefault="00E63904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CD6371" w:rsidRDefault="00E63904">
      <w:pPr>
        <w:pStyle w:val="a4"/>
        <w:numPr>
          <w:ilvl w:val="0"/>
          <w:numId w:val="147"/>
        </w:numPr>
        <w:tabs>
          <w:tab w:val="left" w:pos="1234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(3-5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CD6371" w:rsidRDefault="00E63904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CD6371" w:rsidRDefault="00E63904">
      <w:pPr>
        <w:pStyle w:val="4"/>
        <w:numPr>
          <w:ilvl w:val="0"/>
          <w:numId w:val="147"/>
        </w:numPr>
        <w:tabs>
          <w:tab w:val="left" w:pos="1234"/>
        </w:tabs>
        <w:spacing w:before="212"/>
      </w:pPr>
      <w:r>
        <w:t>Вво</w:t>
      </w:r>
      <w:r>
        <w:t>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CD6371" w:rsidRDefault="00E63904">
      <w:pPr>
        <w:pStyle w:val="a3"/>
        <w:spacing w:before="44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 xml:space="preserve">добраться до этого крошечного спасительного острова. Но начинается прилив, и остров начинает медленно </w:t>
      </w:r>
      <w:r>
        <w:t>уходить под воду! Ваша общая задача – удержаться на нем всем вместе и не упасть в бушующие воды!»</w:t>
      </w:r>
    </w:p>
    <w:p w:rsidR="00CD6371" w:rsidRDefault="00E63904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CD6371" w:rsidRDefault="00E63904">
      <w:pPr>
        <w:pStyle w:val="a3"/>
        <w:spacing w:before="199" w:line="417" w:lineRule="auto"/>
        <w:ind w:left="994" w:right="680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</w:t>
      </w:r>
      <w:r>
        <w:t>ь другим (толчки, щекотка).</w:t>
      </w:r>
    </w:p>
    <w:p w:rsidR="00CD6371" w:rsidRDefault="00E63904">
      <w:pPr>
        <w:pStyle w:val="a3"/>
        <w:spacing w:line="278" w:lineRule="auto"/>
        <w:ind w:left="994" w:right="680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CD6371" w:rsidRDefault="00E63904">
      <w:pPr>
        <w:pStyle w:val="a3"/>
        <w:spacing w:before="157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CD6371" w:rsidRDefault="00E63904">
      <w:pPr>
        <w:pStyle w:val="4"/>
        <w:numPr>
          <w:ilvl w:val="0"/>
          <w:numId w:val="147"/>
        </w:numPr>
        <w:tabs>
          <w:tab w:val="left" w:pos="1234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CD6371" w:rsidRDefault="00E63904">
      <w:pPr>
        <w:pStyle w:val="a3"/>
        <w:spacing w:before="200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CD6371" w:rsidRDefault="00E63904">
      <w:pPr>
        <w:pStyle w:val="a3"/>
        <w:spacing w:before="206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CD6371" w:rsidRDefault="00E63904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1"/>
          <w:numId w:val="14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CD6371" w:rsidRDefault="00E63904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CD6371" w:rsidRDefault="00E63904">
      <w:pPr>
        <w:pStyle w:val="a3"/>
        <w:spacing w:before="159" w:line="278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</w:t>
      </w:r>
      <w:r>
        <w:t>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CD6371" w:rsidRDefault="00E63904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CD6371" w:rsidRDefault="00E63904">
      <w:pPr>
        <w:pStyle w:val="4"/>
        <w:numPr>
          <w:ilvl w:val="1"/>
          <w:numId w:val="14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</w:t>
      </w:r>
      <w:r>
        <w:t>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CD6371" w:rsidRDefault="00E63904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CD6371" w:rsidRDefault="00E63904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 xml:space="preserve">или </w:t>
      </w:r>
      <w:r>
        <w:t>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CD6371" w:rsidRDefault="00E63904">
      <w:pPr>
        <w:pStyle w:val="4"/>
        <w:numPr>
          <w:ilvl w:val="0"/>
          <w:numId w:val="14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CD6371" w:rsidRDefault="00E63904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CD6371" w:rsidRDefault="00E63904">
      <w:pPr>
        <w:pStyle w:val="4"/>
        <w:numPr>
          <w:ilvl w:val="1"/>
          <w:numId w:val="14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CD6371" w:rsidRDefault="00E63904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CD6371" w:rsidRDefault="00E63904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</w:t>
      </w:r>
      <w:r>
        <w:t>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CD6371" w:rsidRDefault="00E63904">
      <w:pPr>
        <w:pStyle w:val="a3"/>
        <w:spacing w:before="205" w:line="278" w:lineRule="auto"/>
        <w:ind w:left="994" w:right="693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CD6371" w:rsidRDefault="00E63904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 xml:space="preserve">в «воду»). Где в жизни нам может </w:t>
      </w:r>
      <w:r>
        <w:t>пригодиться умение так действовать вместе?</w:t>
      </w:r>
    </w:p>
    <w:p w:rsidR="00CD6371" w:rsidRDefault="00E63904">
      <w:pPr>
        <w:pStyle w:val="4"/>
        <w:numPr>
          <w:ilvl w:val="1"/>
          <w:numId w:val="14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3"/>
        <w:spacing w:before="201" w:line="276" w:lineRule="auto"/>
        <w:ind w:left="994" w:right="570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 xml:space="preserve">вы стали настоящей </w:t>
      </w:r>
      <w:r>
        <w:t>командой».</w:t>
      </w:r>
    </w:p>
    <w:p w:rsidR="00CD6371" w:rsidRDefault="00E63904">
      <w:pPr>
        <w:pStyle w:val="4"/>
        <w:spacing w:before="169"/>
      </w:pPr>
      <w:r>
        <w:rPr>
          <w:spacing w:val="-2"/>
        </w:rPr>
        <w:t>Примечания:</w:t>
      </w:r>
    </w:p>
    <w:p w:rsidR="00CD6371" w:rsidRDefault="00E63904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CD6371" w:rsidRDefault="00E63904">
      <w:pPr>
        <w:pStyle w:val="4"/>
        <w:spacing w:before="165"/>
      </w:pPr>
      <w:r>
        <w:t>Развива</w:t>
      </w:r>
      <w:r>
        <w:t>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CD6371" w:rsidRDefault="00E63904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CD6371" w:rsidRDefault="00E63904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 xml:space="preserve">очень </w:t>
      </w:r>
      <w:r>
        <w:t>важно для ребят.</w:t>
      </w:r>
    </w:p>
    <w:p w:rsidR="00CD6371" w:rsidRDefault="00E63904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D6371" w:rsidRDefault="00E63904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D6371" w:rsidRDefault="00E63904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 xml:space="preserve">ловкости, силе и смекалке, осваивая аутентичные русские народные игры. Мероприятие </w:t>
      </w:r>
      <w:r>
        <w:t>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CD6371" w:rsidRDefault="00E63904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E63904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D6371" w:rsidRDefault="00E63904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D6371" w:rsidRDefault="00E6390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D6371" w:rsidRDefault="00E63904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CD6371" w:rsidRDefault="00E63904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78" w:lineRule="auto"/>
        <w:ind w:right="563"/>
      </w:pPr>
      <w:r>
        <w:t xml:space="preserve">Чемпионат проводится на открытой площадке </w:t>
      </w:r>
      <w:r>
        <w:t>(стадион, поляна) в середине смены, когда отряды уже сформировались.</w:t>
      </w:r>
    </w:p>
    <w:p w:rsidR="00CD6371" w:rsidRDefault="00E63904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CD6371" w:rsidRDefault="00E63904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D6371" w:rsidRDefault="00E63904">
      <w:pPr>
        <w:pStyle w:val="a4"/>
        <w:numPr>
          <w:ilvl w:val="0"/>
          <w:numId w:val="14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D6371" w:rsidRDefault="00E63904">
      <w:pPr>
        <w:pStyle w:val="a4"/>
        <w:numPr>
          <w:ilvl w:val="0"/>
          <w:numId w:val="148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</w:t>
      </w:r>
      <w:r>
        <w:rPr>
          <w:sz w:val="24"/>
        </w:rPr>
        <w:t>да в матче.</w:t>
      </w:r>
    </w:p>
    <w:p w:rsidR="00CD6371" w:rsidRDefault="00E63904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CD6371" w:rsidRDefault="00E63904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D6371" w:rsidRDefault="00E63904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</w:t>
      </w:r>
      <w:r>
        <w:t>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«Гуси-лебеди» (салки с </w:t>
      </w:r>
      <w:r>
        <w:rPr>
          <w:sz w:val="24"/>
        </w:rPr>
        <w:t>элементами командной тактики), «Удочка» (прыжки через веревку).</w:t>
      </w: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4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</w:t>
      </w:r>
      <w:r>
        <w:rPr>
          <w:sz w:val="24"/>
        </w:rPr>
        <w:t>ли «Русская лапта» (с тактикой и стратегией), «Казаки-разбойники» (в формате контролируемой территории), силовые конкурсы.</w:t>
      </w:r>
    </w:p>
    <w:p w:rsidR="00CD6371" w:rsidRDefault="00E63904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D6371" w:rsidRDefault="00E63904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CD6371" w:rsidRDefault="00E63904">
      <w:pPr>
        <w:pStyle w:val="a3"/>
        <w:spacing w:line="278" w:lineRule="auto"/>
        <w:ind w:left="1353" w:right="680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</w:t>
      </w:r>
      <w:r>
        <w:t>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CD6371" w:rsidRDefault="00E63904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3" w:right="56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 xml:space="preserve">обработки) и фотозона с традиционным </w:t>
      </w:r>
      <w:r>
        <w:t>инвентарем.</w:t>
      </w:r>
    </w:p>
    <w:p w:rsidR="00CD6371" w:rsidRDefault="00E63904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CD6371" w:rsidRDefault="00E63904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D6371" w:rsidRDefault="00E63904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D6371" w:rsidRDefault="00E63904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D6371" w:rsidRDefault="00E63904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D6371" w:rsidRDefault="00E63904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2"/>
          <w:numId w:val="14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D6371" w:rsidRDefault="00E63904">
      <w:pPr>
        <w:pStyle w:val="a3"/>
        <w:spacing w:before="6" w:line="278" w:lineRule="auto"/>
        <w:ind w:left="1353" w:right="706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CD6371" w:rsidRDefault="00E63904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3"/>
        <w:spacing w:before="39" w:line="278" w:lineRule="auto"/>
        <w:ind w:left="1353" w:right="705"/>
        <w:jc w:val="both"/>
      </w:pPr>
      <w:r>
        <w:t>На первый взгляд, завязывание узлов — дело привычное: шнурки,</w:t>
      </w:r>
      <w:r>
        <w:t xml:space="preserve">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D6371" w:rsidRDefault="00E63904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CD6371" w:rsidRDefault="00E63904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CD6371" w:rsidRDefault="00E63904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делятс</w:t>
      </w:r>
      <w:r>
        <w:t xml:space="preserve">я на две возрастные группы: младшую и </w:t>
      </w:r>
      <w:r>
        <w:rPr>
          <w:spacing w:val="-2"/>
        </w:rPr>
        <w:t>старшую.</w:t>
      </w:r>
    </w:p>
    <w:p w:rsidR="00CD6371" w:rsidRDefault="00E63904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</w:t>
      </w:r>
      <w:r>
        <w:t xml:space="preserve"> пяти новых узлов: Боцманский, Южный крест, Крабья петля, Кинжальный, Калмыцкий.</w:t>
      </w:r>
    </w:p>
    <w:p w:rsidR="00CD6371" w:rsidRDefault="00E63904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4"/>
        </w:rPr>
        <w:t xml:space="preserve"> </w:t>
      </w:r>
      <w:r>
        <w:t>Участники закрепляют увиденное, повторяя узлы индивидуально.</w:t>
      </w:r>
    </w:p>
    <w:p w:rsidR="00CD6371" w:rsidRDefault="00E63904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D6371" w:rsidRDefault="00E63904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D6371" w:rsidRDefault="00E63904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CD6371" w:rsidRDefault="00E63904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D6371" w:rsidRDefault="00E63904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1" w:rsidRDefault="00E63904">
      <w:pPr>
        <w:pStyle w:val="a4"/>
        <w:numPr>
          <w:ilvl w:val="0"/>
          <w:numId w:val="14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D6371" w:rsidRDefault="00E6390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CD6371">
      <w:pPr>
        <w:pStyle w:val="a3"/>
        <w:rPr>
          <w:sz w:val="16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4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D6371" w:rsidRDefault="00E63904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4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D6371" w:rsidRDefault="00E63904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4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D6371" w:rsidRDefault="00E63904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D6371" w:rsidRDefault="00E63904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CD6371" w:rsidRDefault="00E63904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CD6371">
      <w:pPr>
        <w:pStyle w:val="4"/>
        <w:spacing w:line="273" w:lineRule="exact"/>
        <w:rPr>
          <w:b w:val="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D6371" w:rsidRDefault="00E63904">
      <w:pPr>
        <w:pStyle w:val="a3"/>
        <w:spacing w:before="43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CD6371" w:rsidRDefault="00E63904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D6371" w:rsidRDefault="00E63904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1–2 </w:t>
      </w:r>
      <w:r>
        <w:rPr>
          <w:sz w:val="24"/>
        </w:rPr>
        <w:t>песни (до 5 минут), обязательный «минус», многоголосие, театрализация номера.</w:t>
      </w:r>
    </w:p>
    <w:p w:rsidR="00CD6371" w:rsidRDefault="00E63904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D6371" w:rsidRDefault="00E63904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D6371" w:rsidRDefault="00E63904">
      <w:pPr>
        <w:pStyle w:val="a3"/>
        <w:spacing w:before="44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</w:t>
      </w:r>
      <w:r>
        <w:t>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D6371" w:rsidRDefault="00E63904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</w:t>
      </w:r>
      <w:r>
        <w:rPr>
          <w:sz w:val="24"/>
        </w:rPr>
        <w:t xml:space="preserve"> симпатий и др.).</w:t>
      </w:r>
    </w:p>
    <w:p w:rsidR="00CD6371" w:rsidRDefault="00E63904">
      <w:pPr>
        <w:pStyle w:val="a4"/>
        <w:numPr>
          <w:ilvl w:val="0"/>
          <w:numId w:val="15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D6371" w:rsidRDefault="00E63904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CD6371" w:rsidRDefault="00E63904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</w:t>
      </w:r>
      <w:r>
        <w:rPr>
          <w:sz w:val="24"/>
        </w:rPr>
        <w:t>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D6371" w:rsidRDefault="00CD6371">
      <w:pPr>
        <w:pStyle w:val="a3"/>
        <w:spacing w:before="92"/>
        <w:ind w:left="0"/>
      </w:pPr>
    </w:p>
    <w:p w:rsidR="00CD6371" w:rsidRDefault="00E63904">
      <w:pPr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D6371" w:rsidRDefault="00E63904">
      <w:pPr>
        <w:pStyle w:val="4"/>
        <w:spacing w:before="43"/>
        <w:ind w:left="429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spacing w:before="40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</w:t>
      </w:r>
      <w:r>
        <w:t>. Эстафета наглядно показывает, что быть хозяином в доме – это весело, но требует сноровки и взаимопомощи.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  <w:tab w:val="left" w:pos="3053"/>
          <w:tab w:val="left" w:pos="4773"/>
          <w:tab w:val="left" w:pos="5560"/>
          <w:tab w:val="left" w:pos="5898"/>
          <w:tab w:val="left" w:pos="7013"/>
          <w:tab w:val="left" w:pos="8599"/>
          <w:tab w:val="left" w:pos="8944"/>
          <w:tab w:val="left" w:pos="10097"/>
        </w:tabs>
        <w:spacing w:before="43" w:line="278" w:lineRule="auto"/>
        <w:ind w:right="568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D6371" w:rsidRDefault="00E63904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D6371" w:rsidRDefault="00E63904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D6371" w:rsidRDefault="00E63904">
      <w:pPr>
        <w:pStyle w:val="a4"/>
        <w:numPr>
          <w:ilvl w:val="1"/>
          <w:numId w:val="15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CD6371" w:rsidRDefault="00E63904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D6371" w:rsidRDefault="00E63904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D6371" w:rsidRDefault="00E63904">
      <w:pPr>
        <w:pStyle w:val="a3"/>
        <w:spacing w:line="278" w:lineRule="auto"/>
        <w:ind w:left="994" w:right="563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</w:t>
      </w:r>
      <w:r>
        <w:t>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CD6371" w:rsidRDefault="00E63904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D6371" w:rsidRDefault="00E63904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 xml:space="preserve">навести порядок и накормить гостей. </w:t>
      </w:r>
      <w:r>
        <w:t>Победит та команда, которая справится с домашними хлопотами быстрее и качественнее!»</w:t>
      </w:r>
    </w:p>
    <w:p w:rsidR="00CD6371" w:rsidRDefault="00E63904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D6371" w:rsidRDefault="00E63904">
      <w:pPr>
        <w:pStyle w:val="a4"/>
        <w:numPr>
          <w:ilvl w:val="0"/>
          <w:numId w:val="15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D6371" w:rsidRDefault="00E63904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</w:t>
      </w:r>
      <w:r>
        <w:t>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D6371" w:rsidRDefault="00E63904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D6371" w:rsidRDefault="00E63904">
      <w:pPr>
        <w:pStyle w:val="a3"/>
        <w:spacing w:before="46"/>
      </w:pPr>
      <w:r>
        <w:rPr>
          <w:spacing w:val="-2"/>
        </w:rPr>
        <w:t>«мебель».</w:t>
      </w:r>
    </w:p>
    <w:p w:rsidR="00CD6371" w:rsidRDefault="00E63904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CD6371" w:rsidRDefault="00E63904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D6371" w:rsidRDefault="00E63904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D6371" w:rsidRDefault="00E63904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</w:t>
      </w:r>
      <w:r>
        <w:t xml:space="preserve"> попытку всей команды.</w:t>
      </w:r>
    </w:p>
    <w:p w:rsidR="00CD6371" w:rsidRDefault="00E63904">
      <w:pPr>
        <w:pStyle w:val="4"/>
        <w:numPr>
          <w:ilvl w:val="0"/>
          <w:numId w:val="15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D6371" w:rsidRDefault="00E63904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CD6371" w:rsidRDefault="00E63904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CD6371" w:rsidRDefault="00E63904">
      <w:pPr>
        <w:pStyle w:val="4"/>
        <w:numPr>
          <w:ilvl w:val="0"/>
          <w:numId w:val="15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D6371" w:rsidRDefault="00E63904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 xml:space="preserve">На </w:t>
      </w:r>
      <w:r>
        <w:t>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</w:t>
      </w:r>
      <w:r>
        <w:t>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D6371" w:rsidRDefault="00E63904">
      <w:pPr>
        <w:pStyle w:val="4"/>
        <w:numPr>
          <w:ilvl w:val="0"/>
          <w:numId w:val="15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D6371" w:rsidRDefault="00E63904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</w:t>
      </w:r>
      <w:r>
        <w:t>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D6371" w:rsidRDefault="00E63904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D6371" w:rsidRDefault="00E63904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D6371" w:rsidRDefault="00E63904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</w:t>
      </w:r>
      <w:r>
        <w:t xml:space="preserve">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D6371" w:rsidRDefault="00E63904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D6371" w:rsidRDefault="00E63904">
      <w:pPr>
        <w:pStyle w:val="a4"/>
        <w:numPr>
          <w:ilvl w:val="0"/>
          <w:numId w:val="151"/>
        </w:numPr>
        <w:tabs>
          <w:tab w:val="left" w:pos="1713"/>
        </w:tabs>
        <w:spacing w:before="49" w:line="276" w:lineRule="auto"/>
        <w:ind w:right="559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CD6371" w:rsidRDefault="00E63904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CD6371" w:rsidRDefault="00E63904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D6371" w:rsidRDefault="00E63904">
      <w:pPr>
        <w:pStyle w:val="4"/>
        <w:spacing w:before="48"/>
      </w:pPr>
      <w:r>
        <w:rPr>
          <w:spacing w:val="-2"/>
        </w:rPr>
        <w:t>Реквизит: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CD6371" w:rsidRDefault="00E63904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D6371" w:rsidRDefault="00CD6371">
      <w:pPr>
        <w:pStyle w:val="a3"/>
        <w:spacing w:before="46"/>
        <w:ind w:left="0"/>
      </w:pPr>
    </w:p>
    <w:p w:rsidR="00CD6371" w:rsidRDefault="00E63904">
      <w:pPr>
        <w:pStyle w:val="4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CD6371" w:rsidRDefault="00E63904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spacing w:before="38" w:line="278" w:lineRule="auto"/>
        <w:ind w:left="994" w:right="568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CD6371" w:rsidRDefault="00E63904">
      <w:pPr>
        <w:pStyle w:val="4"/>
        <w:spacing w:before="3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D6371" w:rsidRDefault="00E63904">
      <w:pPr>
        <w:pStyle w:val="a4"/>
        <w:numPr>
          <w:ilvl w:val="1"/>
          <w:numId w:val="151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D6371" w:rsidRDefault="00E63904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D6371" w:rsidRDefault="00E63904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CD6371" w:rsidRDefault="00E63904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D6371" w:rsidRDefault="00E63904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CD6371" w:rsidRDefault="00E63904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4"/>
        <w:numPr>
          <w:ilvl w:val="0"/>
          <w:numId w:val="15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D6371" w:rsidRDefault="00E63904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CD6371" w:rsidRDefault="00E63904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D6371" w:rsidRDefault="00E63904">
      <w:pPr>
        <w:pStyle w:val="4"/>
        <w:numPr>
          <w:ilvl w:val="0"/>
          <w:numId w:val="152"/>
        </w:numPr>
        <w:tabs>
          <w:tab w:val="left" w:pos="1713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D6371" w:rsidRDefault="00E63904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D6371" w:rsidRDefault="00E63904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D6371" w:rsidRDefault="00E63904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D6371" w:rsidRDefault="00CD6371">
      <w:pPr>
        <w:pStyle w:val="a3"/>
        <w:spacing w:line="274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D6371" w:rsidRDefault="00E63904">
      <w:pPr>
        <w:pStyle w:val="4"/>
        <w:numPr>
          <w:ilvl w:val="0"/>
          <w:numId w:val="15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D6371" w:rsidRDefault="00E63904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CD6371" w:rsidRDefault="00E63904">
      <w:pPr>
        <w:pStyle w:val="4"/>
        <w:numPr>
          <w:ilvl w:val="0"/>
          <w:numId w:val="15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D6371" w:rsidRDefault="00E63904">
      <w:pPr>
        <w:pStyle w:val="a4"/>
        <w:numPr>
          <w:ilvl w:val="1"/>
          <w:numId w:val="15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D6371" w:rsidRDefault="00E63904">
      <w:pPr>
        <w:pStyle w:val="a3"/>
        <w:spacing w:before="2" w:line="278" w:lineRule="auto"/>
        <w:ind w:left="2433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CD6371" w:rsidRDefault="00E63904">
      <w:pPr>
        <w:pStyle w:val="4"/>
        <w:numPr>
          <w:ilvl w:val="0"/>
          <w:numId w:val="15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D6371" w:rsidRDefault="00E63904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D6371" w:rsidRDefault="00E63904">
      <w:pPr>
        <w:pStyle w:val="4"/>
        <w:numPr>
          <w:ilvl w:val="0"/>
          <w:numId w:val="15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D6371" w:rsidRDefault="00E63904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D6371" w:rsidRDefault="00E63904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D6371" w:rsidRDefault="00E63904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D6371" w:rsidRDefault="00E6390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D6371" w:rsidRDefault="00E63904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D6371" w:rsidRDefault="00E63904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CD6371" w:rsidRDefault="00E63904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CD6371" w:rsidRDefault="00E63904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D6371" w:rsidRDefault="00CD6371">
      <w:pPr>
        <w:pStyle w:val="a3"/>
        <w:spacing w:line="278" w:lineRule="auto"/>
        <w:rPr>
          <w:b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69" w:line="280" w:lineRule="auto"/>
        <w:ind w:right="560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D6371" w:rsidRDefault="00E63904">
      <w:pPr>
        <w:pStyle w:val="4"/>
      </w:pPr>
      <w:r>
        <w:rPr>
          <w:spacing w:val="-2"/>
        </w:rPr>
        <w:t>Реквизит:</w:t>
      </w:r>
    </w:p>
    <w:p w:rsidR="00CD6371" w:rsidRDefault="00E63904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D6371" w:rsidRDefault="00E63904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1" w:line="278" w:lineRule="auto"/>
        <w:ind w:right="565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CD6371" w:rsidRDefault="00E63904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D6371" w:rsidRDefault="00CD6371">
      <w:pPr>
        <w:pStyle w:val="a3"/>
        <w:spacing w:before="47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77"/>
        <w:ind w:left="0"/>
      </w:pPr>
    </w:p>
    <w:p w:rsidR="00CD6371" w:rsidRDefault="00E63904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D6371" w:rsidRDefault="00E63904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D6371" w:rsidRDefault="00CD6371">
      <w:pPr>
        <w:spacing w:line="278" w:lineRule="auto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D6371" w:rsidRDefault="00E63904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CD6371" w:rsidRDefault="00E63904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D6371" w:rsidRDefault="00CD6371">
      <w:pPr>
        <w:pStyle w:val="a3"/>
        <w:spacing w:before="45"/>
        <w:ind w:left="0"/>
      </w:pPr>
    </w:p>
    <w:p w:rsidR="00CD6371" w:rsidRDefault="00E63904">
      <w:pPr>
        <w:pStyle w:val="4"/>
        <w:spacing w:line="278" w:lineRule="auto"/>
        <w:ind w:right="6446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</w:t>
      </w:r>
      <w:r>
        <w:t>ных или исторических музеев.</w:t>
      </w:r>
    </w:p>
    <w:p w:rsidR="00CD6371" w:rsidRDefault="00CD6371">
      <w:pPr>
        <w:pStyle w:val="a3"/>
        <w:spacing w:line="278" w:lineRule="auto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pStyle w:val="4"/>
        <w:spacing w:before="1" w:line="278" w:lineRule="auto"/>
        <w:ind w:right="5225"/>
        <w:jc w:val="both"/>
      </w:pPr>
      <w:r>
        <w:t>Самостояте</w:t>
      </w:r>
      <w:r>
        <w:t>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CD6371" w:rsidRDefault="00E63904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</w:t>
      </w:r>
      <w:r>
        <w:t xml:space="preserve"> о памятных местах и </w:t>
      </w:r>
      <w:r>
        <w:rPr>
          <w:spacing w:val="-2"/>
        </w:rPr>
        <w:t>достопримечательностях.</w:t>
      </w:r>
    </w:p>
    <w:p w:rsidR="00CD6371" w:rsidRDefault="00CD6371">
      <w:pPr>
        <w:pStyle w:val="a3"/>
        <w:spacing w:before="42"/>
        <w:ind w:left="0"/>
      </w:pPr>
    </w:p>
    <w:p w:rsidR="00CD6371" w:rsidRDefault="00E63904">
      <w:pPr>
        <w:pStyle w:val="4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фотокросса</w:t>
      </w:r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CD6371" w:rsidRDefault="00E63904">
      <w:pPr>
        <w:pStyle w:val="a3"/>
        <w:spacing w:before="39" w:line="278" w:lineRule="auto"/>
        <w:ind w:left="994" w:right="562"/>
        <w:jc w:val="both"/>
      </w:pPr>
      <w:r>
        <w:rPr>
          <w:b/>
        </w:rPr>
        <w:t>Идея:</w:t>
      </w:r>
      <w:r>
        <w:t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CD6371" w:rsidRDefault="00E63904">
      <w:pPr>
        <w:pStyle w:val="4"/>
        <w:spacing w:before="2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  <w:tab w:val="left" w:pos="9406"/>
        </w:tabs>
        <w:spacing w:before="38" w:line="278" w:lineRule="auto"/>
        <w:ind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Сплоти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  <w:tab w:val="left" w:pos="2739"/>
          <w:tab w:val="left" w:pos="4259"/>
          <w:tab w:val="left" w:pos="6367"/>
          <w:tab w:val="left" w:pos="7674"/>
          <w:tab w:val="left" w:pos="8216"/>
          <w:tab w:val="left" w:pos="9201"/>
          <w:tab w:val="left" w:pos="9642"/>
        </w:tabs>
        <w:spacing w:before="43" w:line="278" w:lineRule="auto"/>
        <w:ind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проведения:</w:t>
      </w:r>
      <w:r>
        <w:rPr>
          <w:sz w:val="24"/>
        </w:rPr>
        <w:t>Короткое мероприятие продолжитель</w:t>
      </w:r>
      <w:r>
        <w:rPr>
          <w:sz w:val="24"/>
        </w:rPr>
        <w:t>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съѐмки. Все задания выполняются спонтанно, без использования </w:t>
      </w:r>
      <w:r>
        <w:rPr>
          <w:sz w:val="24"/>
        </w:rPr>
        <w:t>заранее заготовленного реквизита (только то, что можно найти вокруг).</w:t>
      </w:r>
    </w:p>
    <w:p w:rsidR="00CD6371" w:rsidRDefault="00E63904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CD6371" w:rsidRDefault="00E63904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CD6371" w:rsidRDefault="00E63904">
      <w:pPr>
        <w:spacing w:before="43" w:line="278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разрешѐн администрацией).</w:t>
      </w:r>
    </w:p>
    <w:p w:rsidR="00CD6371" w:rsidRDefault="00E63904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CD6371" w:rsidRDefault="00E63904">
      <w:pPr>
        <w:pStyle w:val="a3"/>
        <w:spacing w:before="38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46" w:line="278" w:lineRule="auto"/>
        <w:ind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69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r>
        <w:rPr>
          <w:sz w:val="24"/>
        </w:rPr>
        <w:t>подаѐт руку).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69"/>
        <w:rPr>
          <w:sz w:val="24"/>
        </w:rPr>
      </w:pPr>
      <w:r>
        <w:rPr>
          <w:b/>
          <w:sz w:val="24"/>
        </w:rPr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45" w:line="278" w:lineRule="auto"/>
        <w:ind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определѐнным предметом (например, с </w:t>
      </w:r>
      <w:r>
        <w:rPr>
          <w:sz w:val="24"/>
        </w:rPr>
        <w:t>шишкой, с красной кружкой, с табличкой «Отдых»), который нужно быстро найти на территории.</w:t>
      </w:r>
    </w:p>
    <w:p w:rsidR="00CD6371" w:rsidRDefault="00E63904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b/>
          <w:sz w:val="24"/>
        </w:rPr>
        <w:t>«Перевѐртыш»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CD6371" w:rsidRDefault="00E63904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4"/>
        <w:numPr>
          <w:ilvl w:val="0"/>
          <w:numId w:val="155"/>
        </w:numPr>
        <w:tabs>
          <w:tab w:val="left" w:pos="1713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CD6371" w:rsidRDefault="00E63904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CD6371" w:rsidRDefault="00E63904">
      <w:pPr>
        <w:pStyle w:val="a3"/>
        <w:spacing w:before="45"/>
        <w:ind w:left="2073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CD6371" w:rsidRDefault="00E63904">
      <w:pPr>
        <w:pStyle w:val="a3"/>
        <w:spacing w:before="44" w:line="278" w:lineRule="auto"/>
        <w:ind w:left="2073" w:right="1427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CD6371" w:rsidRDefault="00E63904">
      <w:pPr>
        <w:pStyle w:val="4"/>
        <w:numPr>
          <w:ilvl w:val="0"/>
          <w:numId w:val="155"/>
        </w:numPr>
        <w:tabs>
          <w:tab w:val="left" w:pos="1713"/>
        </w:tabs>
        <w:spacing w:before="3"/>
      </w:pPr>
      <w:r>
        <w:t>Съѐмка</w:t>
      </w:r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CD6371" w:rsidRDefault="00E63904">
      <w:pPr>
        <w:pStyle w:val="a3"/>
        <w:spacing w:before="46" w:line="278" w:lineRule="auto"/>
        <w:ind w:left="2073" w:right="565"/>
        <w:jc w:val="both"/>
      </w:pPr>
      <w:r>
        <w:t xml:space="preserve">Всѐ должно быть снято вживую, без постановочных сцен с </w:t>
      </w:r>
      <w:r>
        <w:t>использованием принесѐнного реквизита (допускаются только естественные предметы: ветки, камни, скамейки, турники и т.п.).</w:t>
      </w:r>
    </w:p>
    <w:p w:rsidR="00CD6371" w:rsidRDefault="00E63904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CD6371" w:rsidRDefault="00E63904">
      <w:pPr>
        <w:pStyle w:val="4"/>
        <w:numPr>
          <w:ilvl w:val="0"/>
          <w:numId w:val="155"/>
        </w:numPr>
        <w:tabs>
          <w:tab w:val="left" w:pos="1713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CD6371" w:rsidRDefault="00E63904">
      <w:pPr>
        <w:pStyle w:val="a3"/>
        <w:spacing w:before="38" w:line="278" w:lineRule="auto"/>
        <w:ind w:left="2073" w:right="563"/>
      </w:pPr>
      <w:r>
        <w:t xml:space="preserve">Команды возвращаются строго в </w:t>
      </w:r>
      <w:r>
        <w:t>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CD6371" w:rsidRDefault="00E63904">
      <w:pPr>
        <w:pStyle w:val="4"/>
        <w:numPr>
          <w:ilvl w:val="0"/>
          <w:numId w:val="155"/>
        </w:numPr>
        <w:tabs>
          <w:tab w:val="left" w:pos="1713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CD6371" w:rsidRDefault="00E63904">
      <w:pPr>
        <w:pStyle w:val="a3"/>
        <w:spacing w:before="41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CD6371" w:rsidRDefault="00E63904">
      <w:pPr>
        <w:pStyle w:val="a3"/>
        <w:spacing w:before="44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CD6371" w:rsidRDefault="00E63904">
      <w:pPr>
        <w:pStyle w:val="4"/>
        <w:numPr>
          <w:ilvl w:val="0"/>
          <w:numId w:val="155"/>
        </w:numPr>
        <w:tabs>
          <w:tab w:val="left" w:pos="1713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3"/>
        <w:spacing w:before="38"/>
        <w:ind w:left="2073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CD6371" w:rsidRDefault="00E63904">
      <w:pPr>
        <w:pStyle w:val="a3"/>
        <w:spacing w:before="43"/>
        <w:ind w:left="2073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CD6371" w:rsidRDefault="00E63904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(упрощѐнные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CD6371" w:rsidRDefault="00E63904">
      <w:pPr>
        <w:pStyle w:val="a3"/>
        <w:spacing w:before="38"/>
        <w:ind w:left="1353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CD6371" w:rsidRDefault="00E63904">
      <w:pPr>
        <w:pStyle w:val="a3"/>
        <w:spacing w:before="43" w:line="278" w:lineRule="auto"/>
        <w:ind w:left="1353" w:right="3907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</w:t>
      </w:r>
      <w:r>
        <w:t>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CD6371" w:rsidRDefault="00E63904">
      <w:pPr>
        <w:pStyle w:val="a3"/>
        <w:spacing w:line="278" w:lineRule="auto"/>
        <w:ind w:left="1353" w:right="2882"/>
      </w:pPr>
      <w:r>
        <w:t>Качество</w:t>
      </w:r>
      <w:r>
        <w:rPr>
          <w:spacing w:val="-12"/>
        </w:rPr>
        <w:t xml:space="preserve"> </w:t>
      </w:r>
      <w:r>
        <w:t>съѐмки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CD6371" w:rsidRDefault="00E63904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CD6371" w:rsidRDefault="00E63904">
      <w:pPr>
        <w:pStyle w:val="a3"/>
        <w:spacing w:before="38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CD6371" w:rsidRDefault="00E63904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1353"/>
      </w:pPr>
      <w:r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CD6371" w:rsidRDefault="00E63904">
      <w:pPr>
        <w:pStyle w:val="a3"/>
        <w:spacing w:before="45"/>
        <w:ind w:left="1353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CD6371" w:rsidRDefault="00E63904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CD6371" w:rsidRDefault="00E63904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CD6371" w:rsidRDefault="00E63904">
      <w:pPr>
        <w:pStyle w:val="a3"/>
        <w:spacing w:before="38"/>
        <w:ind w:left="1353"/>
      </w:pPr>
      <w:r>
        <w:t>Съѐмка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CD6371" w:rsidRDefault="00E63904">
      <w:pPr>
        <w:pStyle w:val="a3"/>
        <w:spacing w:before="43" w:line="280" w:lineRule="auto"/>
        <w:ind w:left="1353" w:right="1427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CD6371" w:rsidRDefault="00E63904">
      <w:pPr>
        <w:pStyle w:val="a3"/>
        <w:spacing w:line="271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CD6371" w:rsidRDefault="00E63904">
      <w:pPr>
        <w:pStyle w:val="a3"/>
        <w:tabs>
          <w:tab w:val="left" w:pos="2728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6"/>
        </w:tabs>
        <w:spacing w:before="44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CD6371" w:rsidRDefault="00E63904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</w:t>
      </w:r>
      <w:r>
        <w:rPr>
          <w:spacing w:val="-2"/>
        </w:rPr>
        <w:t>заторов):</w:t>
      </w:r>
    </w:p>
    <w:p w:rsidR="00CD6371" w:rsidRDefault="00E63904">
      <w:pPr>
        <w:pStyle w:val="a3"/>
        <w:spacing w:before="40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CD6371" w:rsidRDefault="00E63904">
      <w:pPr>
        <w:pStyle w:val="a3"/>
        <w:spacing w:before="44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CD6371" w:rsidRDefault="00E63904">
      <w:pPr>
        <w:pStyle w:val="a3"/>
        <w:spacing w:before="43" w:line="278" w:lineRule="auto"/>
        <w:ind w:left="1353" w:right="3907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CD6371" w:rsidRDefault="00E63904">
      <w:pPr>
        <w:pStyle w:val="a3"/>
        <w:spacing w:line="278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CD6371" w:rsidRDefault="00E63904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3"/>
        <w:spacing w:before="38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CD6371" w:rsidRDefault="00E63904">
      <w:pPr>
        <w:pStyle w:val="a3"/>
        <w:spacing w:before="44" w:line="278" w:lineRule="auto"/>
        <w:ind w:left="1353" w:right="1427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CD6371" w:rsidRDefault="00E63904">
      <w:pPr>
        <w:pStyle w:val="a3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CD6371" w:rsidRDefault="00CD6371">
      <w:pPr>
        <w:pStyle w:val="a3"/>
        <w:spacing w:before="92"/>
        <w:ind w:left="0"/>
      </w:pPr>
    </w:p>
    <w:p w:rsidR="00CD6371" w:rsidRDefault="00E63904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D6371" w:rsidRDefault="00E63904">
      <w:pPr>
        <w:pStyle w:val="a3"/>
        <w:spacing w:before="160" w:line="278" w:lineRule="auto"/>
        <w:ind w:left="994" w:right="693"/>
      </w:pPr>
      <w:r>
        <w:t>Игра направлена на формирование у детей основ финансово</w:t>
      </w:r>
      <w:r>
        <w:t>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CD6371" w:rsidRDefault="00E63904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D6371" w:rsidRDefault="00E63904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D6371" w:rsidRDefault="00E63904">
      <w:pPr>
        <w:pStyle w:val="a4"/>
        <w:numPr>
          <w:ilvl w:val="0"/>
          <w:numId w:val="15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D6371" w:rsidRDefault="00E63904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CD6371" w:rsidRDefault="00E63904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или актовый зал), где будут располагаться </w:t>
      </w:r>
      <w:r>
        <w:rPr>
          <w:sz w:val="24"/>
        </w:rPr>
        <w:t>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D6371" w:rsidRDefault="00E63904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D6371" w:rsidRDefault="00E63904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педагогами) они проводят мозговой штурм и выбирают направление своего </w:t>
      </w:r>
      <w:r>
        <w:t>«дела».</w:t>
      </w:r>
    </w:p>
    <w:p w:rsidR="00CD6371" w:rsidRDefault="00E63904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D6371" w:rsidRDefault="00E63904">
      <w:pPr>
        <w:pStyle w:val="a3"/>
        <w:spacing w:before="44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</w:pPr>
      <w:r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CD6371" w:rsidRDefault="00E63904">
      <w:pPr>
        <w:pStyle w:val="a3"/>
        <w:spacing w:before="40" w:line="276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</w:t>
      </w:r>
      <w:r>
        <w:t>абельность и смекалка.</w:t>
      </w:r>
    </w:p>
    <w:p w:rsidR="00CD6371" w:rsidRDefault="00E63904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D6371" w:rsidRDefault="00E63904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CD6371" w:rsidRDefault="00E63904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 xml:space="preserve">После закрытия </w:t>
      </w:r>
      <w:r>
        <w:t>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CD6371" w:rsidRDefault="00E63904">
      <w:pPr>
        <w:pStyle w:val="a3"/>
        <w:spacing w:line="274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38"/>
        <w:ind w:left="0"/>
      </w:pPr>
    </w:p>
    <w:p w:rsidR="00CD6371" w:rsidRDefault="00E63904">
      <w:pPr>
        <w:pStyle w:val="4"/>
        <w:spacing w:before="1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D6371" w:rsidRDefault="00E63904">
      <w:pPr>
        <w:pStyle w:val="a3"/>
        <w:spacing w:before="45" w:line="278" w:lineRule="auto"/>
        <w:ind w:right="680"/>
      </w:pPr>
      <w:r>
        <w:t>Площадка украшена гирляндами, расставлены лавочки или пледы вокруг импровизированного кос</w:t>
      </w:r>
      <w:r>
        <w:t>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D6371" w:rsidRDefault="00E63904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D6371" w:rsidRDefault="00E63904">
      <w:pPr>
        <w:pStyle w:val="a3"/>
        <w:spacing w:before="43" w:line="278" w:lineRule="auto"/>
        <w:ind w:right="680"/>
      </w:pPr>
      <w:r>
        <w:t>представителей</w:t>
      </w:r>
      <w:r>
        <w:rPr>
          <w:spacing w:val="-11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историю,</w:t>
      </w:r>
      <w:r>
        <w:rPr>
          <w:spacing w:val="-11"/>
        </w:rPr>
        <w:t xml:space="preserve"> </w:t>
      </w:r>
      <w:r>
        <w:t>связанную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1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D6371" w:rsidRDefault="00E63904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D6371" w:rsidRDefault="00E63904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</w:t>
      </w:r>
      <w:r>
        <w:rPr>
          <w:sz w:val="24"/>
        </w:rPr>
        <w:t xml:space="preserve"> зал угадывает.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3"/>
        </w:tabs>
        <w:spacing w:before="22" w:line="261" w:lineRule="auto"/>
        <w:ind w:left="2433" w:right="1665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3"/>
        </w:tabs>
        <w:spacing w:before="20" w:line="259" w:lineRule="auto"/>
        <w:ind w:left="2433" w:right="97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D6371" w:rsidRDefault="00E63904">
      <w:pPr>
        <w:pStyle w:val="a3"/>
        <w:spacing w:before="44" w:line="278" w:lineRule="auto"/>
        <w:ind w:right="563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D6371" w:rsidRDefault="00E63904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right="680"/>
      </w:pPr>
      <w:r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</w:t>
      </w:r>
      <w:r>
        <w:t xml:space="preserve"> Митяев), «Изгиб гитары жѐлтой» или «Солнечный круг».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CD6371" w:rsidRDefault="00E63904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2"/>
        </w:tabs>
        <w:spacing w:line="282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2"/>
        </w:tabs>
        <w:spacing w:before="38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D6371" w:rsidRDefault="00E63904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D6371" w:rsidRDefault="00E63904">
      <w:pPr>
        <w:pStyle w:val="a4"/>
        <w:numPr>
          <w:ilvl w:val="0"/>
          <w:numId w:val="15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</w:t>
      </w:r>
      <w:r>
        <w:t>м:</w:t>
      </w:r>
    </w:p>
    <w:p w:rsidR="00CD6371" w:rsidRDefault="00E63904">
      <w:pPr>
        <w:pStyle w:val="a4"/>
        <w:numPr>
          <w:ilvl w:val="0"/>
          <w:numId w:val="158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D6371" w:rsidRDefault="00E63904">
      <w:pPr>
        <w:pStyle w:val="a4"/>
        <w:numPr>
          <w:ilvl w:val="0"/>
          <w:numId w:val="158"/>
        </w:numPr>
        <w:tabs>
          <w:tab w:val="left" w:pos="1713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D6371" w:rsidRDefault="00E63904">
      <w:pPr>
        <w:pStyle w:val="a4"/>
        <w:numPr>
          <w:ilvl w:val="0"/>
          <w:numId w:val="158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D6371" w:rsidRDefault="00E63904">
      <w:pPr>
        <w:pStyle w:val="a4"/>
        <w:numPr>
          <w:ilvl w:val="0"/>
          <w:numId w:val="15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D6371" w:rsidRDefault="00E63904">
      <w:pPr>
        <w:pStyle w:val="a4"/>
        <w:numPr>
          <w:ilvl w:val="0"/>
          <w:numId w:val="15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CD6371">
      <w:pPr>
        <w:pStyle w:val="a3"/>
        <w:spacing w:before="93"/>
        <w:ind w:left="0"/>
      </w:pPr>
    </w:p>
    <w:p w:rsidR="00CD6371" w:rsidRDefault="00E63904">
      <w:pPr>
        <w:pStyle w:val="1"/>
        <w:spacing w:line="381" w:lineRule="auto"/>
        <w:ind w:left="5004" w:right="4573"/>
      </w:pPr>
      <w:r>
        <w:rPr>
          <w:spacing w:val="-2"/>
        </w:rPr>
        <w:t xml:space="preserve">РазделIII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D6371" w:rsidRDefault="00E63904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D6371" w:rsidRDefault="00E63904">
      <w:pPr>
        <w:spacing w:before="44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D6371" w:rsidRDefault="00E63904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D6371" w:rsidRDefault="00E63904">
      <w:pPr>
        <w:pStyle w:val="a3"/>
        <w:spacing w:before="202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CD6371" w:rsidRDefault="00E63904">
      <w:pPr>
        <w:pStyle w:val="a3"/>
        <w:spacing w:before="158" w:line="278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CD6371" w:rsidRDefault="00E63904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D6371" w:rsidRDefault="00E63904">
      <w:pPr>
        <w:pStyle w:val="a4"/>
        <w:numPr>
          <w:ilvl w:val="0"/>
          <w:numId w:val="15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4"/>
        <w:numPr>
          <w:ilvl w:val="1"/>
          <w:numId w:val="159"/>
        </w:numPr>
        <w:tabs>
          <w:tab w:val="left" w:pos="1713"/>
        </w:tabs>
        <w:spacing w:before="201" w:line="276" w:lineRule="auto"/>
        <w:ind w:right="56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домом» (пирожки, стиральный </w:t>
      </w:r>
      <w:r>
        <w:rPr>
          <w:sz w:val="24"/>
        </w:rPr>
        <w:t>порошок, папин одеколон, кофе).</w:t>
      </w:r>
    </w:p>
    <w:p w:rsidR="00CD6371" w:rsidRDefault="00E63904">
      <w:pPr>
        <w:pStyle w:val="a4"/>
        <w:numPr>
          <w:ilvl w:val="1"/>
          <w:numId w:val="159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CD6371" w:rsidRDefault="00E63904">
      <w:pPr>
        <w:pStyle w:val="4"/>
        <w:numPr>
          <w:ilvl w:val="0"/>
          <w:numId w:val="159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6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z w:val="24"/>
        </w:rPr>
        <w:t>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D6371" w:rsidRDefault="00E63904">
      <w:pPr>
        <w:pStyle w:val="a3"/>
        <w:spacing w:before="207" w:line="278" w:lineRule="auto"/>
        <w:ind w:left="994" w:right="55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D6371" w:rsidRDefault="00E63904">
      <w:pPr>
        <w:pStyle w:val="a3"/>
        <w:spacing w:line="274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D6371" w:rsidRDefault="00E63904">
      <w:pPr>
        <w:spacing w:before="207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Доверие, Эмпатия, Автономия, Общие цели, </w:t>
      </w:r>
      <w:r>
        <w:rPr>
          <w:sz w:val="24"/>
        </w:rPr>
        <w:t>Принятие (право быть другим).</w:t>
      </w:r>
    </w:p>
    <w:p w:rsidR="00CD6371" w:rsidRDefault="00E63904">
      <w:pPr>
        <w:pStyle w:val="a4"/>
        <w:numPr>
          <w:ilvl w:val="0"/>
          <w:numId w:val="160"/>
        </w:numPr>
        <w:tabs>
          <w:tab w:val="left" w:pos="2433"/>
        </w:tabs>
        <w:spacing w:before="164" w:line="266" w:lineRule="auto"/>
        <w:ind w:left="2433" w:right="56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CD6371" w:rsidRDefault="00E63904">
      <w:pPr>
        <w:pStyle w:val="4"/>
        <w:numPr>
          <w:ilvl w:val="0"/>
          <w:numId w:val="159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0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CD6371" w:rsidRDefault="00E63904">
      <w:pPr>
        <w:pStyle w:val="a3"/>
        <w:spacing w:before="204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</w:t>
      </w:r>
      <w:r>
        <w:t>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CD6371" w:rsidRDefault="00E63904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D6371" w:rsidRDefault="00E63904">
      <w:pPr>
        <w:pStyle w:val="4"/>
        <w:numPr>
          <w:ilvl w:val="0"/>
          <w:numId w:val="159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196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D6371" w:rsidRDefault="00E63904">
      <w:pPr>
        <w:pStyle w:val="a3"/>
        <w:spacing w:before="207" w:line="278" w:lineRule="auto"/>
        <w:ind w:left="994" w:right="564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CD6371" w:rsidRDefault="00E63904">
      <w:pPr>
        <w:pStyle w:val="a3"/>
        <w:spacing w:before="157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D6371" w:rsidRDefault="00E63904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D6371" w:rsidRDefault="00E63904">
      <w:pPr>
        <w:pStyle w:val="a4"/>
        <w:numPr>
          <w:ilvl w:val="0"/>
          <w:numId w:val="161"/>
        </w:numPr>
        <w:tabs>
          <w:tab w:val="left" w:pos="1713"/>
        </w:tabs>
        <w:spacing w:before="201" w:line="276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CD6371" w:rsidRDefault="00E63904">
      <w:pPr>
        <w:pStyle w:val="a4"/>
        <w:numPr>
          <w:ilvl w:val="0"/>
          <w:numId w:val="161"/>
        </w:numPr>
        <w:tabs>
          <w:tab w:val="left" w:pos="1713"/>
        </w:tabs>
        <w:spacing w:before="164" w:line="278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Если ведущий готов, можно рассказать короткую смешную историю о своей семье (даже о конфликте, который закончился </w:t>
      </w:r>
      <w:r>
        <w:rPr>
          <w:sz w:val="24"/>
        </w:rPr>
        <w:t>примирением). Это создает доверие.</w:t>
      </w:r>
    </w:p>
    <w:p w:rsidR="00CD6371" w:rsidRDefault="00E63904">
      <w:pPr>
        <w:pStyle w:val="4"/>
        <w:numPr>
          <w:ilvl w:val="0"/>
          <w:numId w:val="161"/>
        </w:numPr>
        <w:tabs>
          <w:tab w:val="left" w:pos="1713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D6371" w:rsidRDefault="00E63904">
      <w:pPr>
        <w:pStyle w:val="a3"/>
        <w:spacing w:before="201" w:line="276" w:lineRule="auto"/>
        <w:ind w:left="994" w:right="560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CD6371" w:rsidRDefault="00E63904">
      <w:pPr>
        <w:pStyle w:val="3"/>
        <w:spacing w:before="171" w:line="237" w:lineRule="auto"/>
        <w:ind w:left="4131" w:right="693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CD6371" w:rsidRDefault="00E63904">
      <w:pPr>
        <w:pStyle w:val="a3"/>
        <w:spacing w:before="2" w:line="276" w:lineRule="auto"/>
        <w:ind w:left="994" w:right="563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>предстоит</w:t>
      </w:r>
      <w:r>
        <w:rPr>
          <w:spacing w:val="-4"/>
        </w:rPr>
        <w:t xml:space="preserve">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 xml:space="preserve">напоминание о наших </w:t>
      </w:r>
      <w:r>
        <w:rPr>
          <w:spacing w:val="-6"/>
        </w:rPr>
        <w:t>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</w:t>
      </w:r>
      <w:r>
        <w:t>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 xml:space="preserve">отряд представляет одну или несколько песен, которые имеют значение для </w:t>
      </w:r>
      <w:r>
        <w:t>их семей или</w:t>
      </w:r>
    </w:p>
    <w:p w:rsidR="00CD6371" w:rsidRDefault="00E63904">
      <w:pPr>
        <w:pStyle w:val="a3"/>
        <w:spacing w:line="272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CD6371" w:rsidRDefault="00E63904">
      <w:pPr>
        <w:pStyle w:val="4"/>
        <w:spacing w:before="209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201" w:line="276" w:lineRule="auto"/>
        <w:ind w:right="70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165" w:line="278" w:lineRule="auto"/>
        <w:ind w:right="866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159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D6371" w:rsidRDefault="00E63904">
      <w:pPr>
        <w:pStyle w:val="a3"/>
        <w:spacing w:before="160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CD6371" w:rsidRDefault="00E63904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</w:t>
      </w:r>
      <w:r>
        <w:t>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D6371" w:rsidRDefault="00E63904">
      <w:pPr>
        <w:pStyle w:val="a4"/>
        <w:numPr>
          <w:ilvl w:val="0"/>
          <w:numId w:val="16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D6371" w:rsidRDefault="00E63904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D6371" w:rsidRDefault="00E63904">
      <w:pPr>
        <w:pStyle w:val="a3"/>
        <w:spacing w:before="38" w:line="276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D6371" w:rsidRDefault="00E63904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D6371" w:rsidRDefault="00E63904">
      <w:pPr>
        <w:pStyle w:val="a3"/>
        <w:spacing w:before="41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</w:t>
      </w:r>
      <w:r>
        <w:t>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71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CD6371" w:rsidRDefault="00E63904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CD6371" w:rsidRDefault="00E63904">
      <w:pPr>
        <w:pStyle w:val="a3"/>
        <w:spacing w:before="202"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</w:t>
      </w:r>
      <w:r>
        <w:t>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CD6371" w:rsidRDefault="00E63904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63"/>
        </w:numPr>
        <w:tabs>
          <w:tab w:val="left" w:pos="1713"/>
        </w:tabs>
        <w:spacing w:before="202" w:line="278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Зажигается </w:t>
      </w:r>
      <w:r>
        <w:rPr>
          <w:sz w:val="24"/>
        </w:rPr>
        <w:t>символический «домашний очаг» (фонарики или свеча на сцене).</w:t>
      </w:r>
    </w:p>
    <w:p w:rsidR="00CD6371" w:rsidRDefault="00E63904">
      <w:pPr>
        <w:pStyle w:val="4"/>
        <w:numPr>
          <w:ilvl w:val="0"/>
          <w:numId w:val="163"/>
        </w:numPr>
        <w:tabs>
          <w:tab w:val="left" w:pos="1713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CD6371" w:rsidRDefault="00E63904">
      <w:pPr>
        <w:pStyle w:val="a3"/>
        <w:spacing w:before="202" w:line="276" w:lineRule="auto"/>
        <w:ind w:left="994" w:right="693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CD6371" w:rsidRDefault="00E63904">
      <w:pPr>
        <w:pStyle w:val="a3"/>
        <w:spacing w:before="165" w:line="278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CD6371" w:rsidRDefault="00E63904">
      <w:pPr>
        <w:spacing w:before="159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D6371" w:rsidRDefault="00E63904">
      <w:pPr>
        <w:pStyle w:val="a3"/>
        <w:spacing w:before="43"/>
        <w:ind w:left="994"/>
      </w:pPr>
      <w:r>
        <w:rPr>
          <w:spacing w:val="-2"/>
        </w:rPr>
        <w:t>«Бабушка рядышком»).</w:t>
      </w:r>
    </w:p>
    <w:p w:rsidR="00CD6371" w:rsidRDefault="00E63904">
      <w:pPr>
        <w:spacing w:before="204" w:line="278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CD6371" w:rsidRDefault="00E63904">
      <w:pPr>
        <w:pStyle w:val="a4"/>
        <w:numPr>
          <w:ilvl w:val="0"/>
          <w:numId w:val="163"/>
        </w:numPr>
        <w:tabs>
          <w:tab w:val="left" w:pos="1713"/>
        </w:tabs>
        <w:spacing w:before="162" w:line="276" w:lineRule="auto"/>
        <w:ind w:right="908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D6371" w:rsidRDefault="00E6390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CD6371" w:rsidRDefault="00E63904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D6371" w:rsidRDefault="00E63904">
      <w:pPr>
        <w:pStyle w:val="4"/>
        <w:spacing w:before="209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CD6371" w:rsidRDefault="00E63904">
      <w:pPr>
        <w:pStyle w:val="4"/>
        <w:spacing w:before="171"/>
      </w:pPr>
      <w:r>
        <w:t>Станц</w:t>
      </w:r>
      <w:r>
        <w:t>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201" w:line="276" w:lineRule="auto"/>
        <w:ind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69" w:line="278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изображены </w:t>
      </w:r>
      <w:r>
        <w:rPr>
          <w:sz w:val="24"/>
        </w:rPr>
        <w:t>семейные моменты, и объяснить почему.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1" w:line="276" w:lineRule="auto"/>
        <w:ind w:right="61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D6371" w:rsidRDefault="00E63904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D6371" w:rsidRDefault="00E6390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CD6371" w:rsidRDefault="00E63904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D6371" w:rsidRDefault="00E63904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CD6371" w:rsidRDefault="00E63904">
      <w:pPr>
        <w:pStyle w:val="4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D6371" w:rsidRDefault="00E63904">
      <w:pPr>
        <w:pStyle w:val="a3"/>
        <w:spacing w:before="201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 xml:space="preserve">труд важен для каждого. Беседа строится на личных историях юношей и </w:t>
      </w:r>
      <w:r>
        <w:t>девушек, интерактиве и уважении к разным профессиям.</w:t>
      </w:r>
    </w:p>
    <w:p w:rsidR="00CD6371" w:rsidRDefault="00E63904">
      <w:pPr>
        <w:pStyle w:val="a3"/>
        <w:spacing w:before="167" w:line="276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CD6371" w:rsidRDefault="00E63904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65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CD6371" w:rsidRDefault="00E63904">
      <w:pPr>
        <w:pStyle w:val="4"/>
        <w:numPr>
          <w:ilvl w:val="0"/>
          <w:numId w:val="165"/>
        </w:numPr>
        <w:tabs>
          <w:tab w:val="left" w:pos="1713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D6371" w:rsidRDefault="00E63904">
      <w:pPr>
        <w:pStyle w:val="a4"/>
        <w:numPr>
          <w:ilvl w:val="1"/>
          <w:numId w:val="165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CD6371" w:rsidRDefault="00E63904">
      <w:pPr>
        <w:pStyle w:val="a3"/>
        <w:spacing w:before="33"/>
        <w:ind w:left="2073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CD6371" w:rsidRDefault="00E63904">
      <w:pPr>
        <w:pStyle w:val="a4"/>
        <w:numPr>
          <w:ilvl w:val="1"/>
          <w:numId w:val="165"/>
        </w:numPr>
        <w:tabs>
          <w:tab w:val="left" w:pos="2433"/>
        </w:tabs>
        <w:spacing w:before="206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D6371" w:rsidRDefault="00E63904">
      <w:pPr>
        <w:pStyle w:val="a4"/>
        <w:numPr>
          <w:ilvl w:val="1"/>
          <w:numId w:val="165"/>
        </w:numPr>
        <w:tabs>
          <w:tab w:val="left" w:pos="2433"/>
        </w:tabs>
        <w:spacing w:before="174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</w:t>
      </w:r>
      <w:r>
        <w:rPr>
          <w:sz w:val="24"/>
        </w:rPr>
        <w:t xml:space="preserve">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D6371" w:rsidRDefault="00E63904">
      <w:pPr>
        <w:pStyle w:val="a4"/>
        <w:numPr>
          <w:ilvl w:val="0"/>
          <w:numId w:val="165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D6371" w:rsidRDefault="00E63904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CD6371" w:rsidRDefault="00E63904">
      <w:pPr>
        <w:pStyle w:val="a4"/>
        <w:numPr>
          <w:ilvl w:val="0"/>
          <w:numId w:val="165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CD6371" w:rsidRDefault="00E63904">
      <w:pPr>
        <w:pStyle w:val="a3"/>
        <w:spacing w:before="43" w:line="278" w:lineRule="auto"/>
        <w:ind w:right="680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CD6371" w:rsidRDefault="00E63904">
      <w:pPr>
        <w:pStyle w:val="4"/>
        <w:spacing w:before="164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D6371" w:rsidRDefault="00CD6371">
      <w:pPr>
        <w:pStyle w:val="4"/>
        <w:jc w:val="center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1"/>
        <w:jc w:val="both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>Создание руками юношей и девушек уникального символа, который отражает ценно</w:t>
      </w:r>
      <w:r>
        <w:t xml:space="preserve">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CD6371" w:rsidRDefault="00E63904">
      <w:pPr>
        <w:pStyle w:val="a3"/>
        <w:spacing w:before="160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CD6371" w:rsidRDefault="00E63904">
      <w:pPr>
        <w:pStyle w:val="a3"/>
        <w:spacing w:before="165" w:line="276" w:lineRule="auto"/>
        <w:ind w:left="994" w:right="572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 xml:space="preserve">Картон, цветная бумага, </w:t>
      </w:r>
      <w:r>
        <w:t>фетр, лоскутки ткани, нитки, бусины, фломастеры, клей, ножницы, природные материалы (шишки, листья), рамки для фото.</w:t>
      </w:r>
    </w:p>
    <w:p w:rsidR="00CD6371" w:rsidRDefault="00E63904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D6371" w:rsidRDefault="00E63904">
      <w:pPr>
        <w:pStyle w:val="a4"/>
        <w:numPr>
          <w:ilvl w:val="0"/>
          <w:numId w:val="166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</w:t>
      </w:r>
      <w:r>
        <w:rPr>
          <w:sz w:val="24"/>
        </w:rPr>
        <w:t xml:space="preserve"> реликвии. Предлагает сегодня создать свой символ.</w:t>
      </w:r>
    </w:p>
    <w:p w:rsidR="00CD6371" w:rsidRDefault="00E63904">
      <w:pPr>
        <w:pStyle w:val="a4"/>
        <w:numPr>
          <w:ilvl w:val="0"/>
          <w:numId w:val="166"/>
        </w:numPr>
        <w:tabs>
          <w:tab w:val="left" w:pos="1713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D6371" w:rsidRDefault="00E63904">
      <w:pPr>
        <w:pStyle w:val="a4"/>
        <w:numPr>
          <w:ilvl w:val="1"/>
          <w:numId w:val="1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D6371" w:rsidRDefault="00E63904">
      <w:pPr>
        <w:pStyle w:val="a4"/>
        <w:numPr>
          <w:ilvl w:val="1"/>
          <w:numId w:val="16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 xml:space="preserve">подписывает </w:t>
      </w:r>
      <w:r>
        <w:rPr>
          <w:sz w:val="24"/>
        </w:rPr>
        <w:t>имя члена семьи).</w:t>
      </w:r>
    </w:p>
    <w:p w:rsidR="00CD6371" w:rsidRDefault="00E63904">
      <w:pPr>
        <w:pStyle w:val="a4"/>
        <w:numPr>
          <w:ilvl w:val="1"/>
          <w:numId w:val="166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D6371" w:rsidRDefault="00E63904">
      <w:pPr>
        <w:pStyle w:val="a4"/>
        <w:numPr>
          <w:ilvl w:val="0"/>
          <w:numId w:val="166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CD6371" w:rsidRDefault="00E63904">
      <w:pPr>
        <w:pStyle w:val="a4"/>
        <w:numPr>
          <w:ilvl w:val="0"/>
          <w:numId w:val="166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D6371" w:rsidRDefault="00E63904">
      <w:pPr>
        <w:pStyle w:val="a3"/>
        <w:spacing w:before="165" w:line="276" w:lineRule="auto"/>
        <w:ind w:left="994" w:right="56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D6371" w:rsidRDefault="00E63904">
      <w:pPr>
        <w:pStyle w:val="4"/>
        <w:spacing w:before="166"/>
        <w:ind w:left="789" w:right="359"/>
        <w:jc w:val="center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CD6371" w:rsidRDefault="00E63904">
      <w:pPr>
        <w:pStyle w:val="a3"/>
        <w:spacing w:before="202" w:line="276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</w:t>
      </w:r>
      <w:r>
        <w:t>тветственности.</w:t>
      </w:r>
    </w:p>
    <w:p w:rsidR="00CD6371" w:rsidRDefault="00E63904">
      <w:pPr>
        <w:pStyle w:val="a3"/>
        <w:spacing w:before="168" w:line="276" w:lineRule="auto"/>
        <w:ind w:left="994" w:right="693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CD6371" w:rsidRDefault="00E63904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CD6371" w:rsidRDefault="00E63904">
      <w:pPr>
        <w:pStyle w:val="a4"/>
        <w:numPr>
          <w:ilvl w:val="0"/>
          <w:numId w:val="167"/>
        </w:numPr>
        <w:tabs>
          <w:tab w:val="left" w:pos="1713"/>
        </w:tabs>
        <w:spacing w:before="202" w:line="276" w:lineRule="auto"/>
        <w:ind w:right="619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CD6371" w:rsidRDefault="00E63904">
      <w:pPr>
        <w:pStyle w:val="a4"/>
        <w:numPr>
          <w:ilvl w:val="0"/>
          <w:numId w:val="167"/>
        </w:numPr>
        <w:tabs>
          <w:tab w:val="left" w:pos="1713"/>
        </w:tabs>
        <w:spacing w:before="165" w:line="276" w:lineRule="auto"/>
        <w:ind w:right="638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CD6371" w:rsidRDefault="00E63904">
      <w:pPr>
        <w:pStyle w:val="a4"/>
        <w:numPr>
          <w:ilvl w:val="0"/>
          <w:numId w:val="167"/>
        </w:numPr>
        <w:tabs>
          <w:tab w:val="left" w:pos="1713"/>
        </w:tabs>
        <w:spacing w:before="164" w:line="276" w:lineRule="auto"/>
        <w:ind w:right="117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67"/>
        </w:numPr>
        <w:tabs>
          <w:tab w:val="left" w:pos="1713"/>
        </w:tabs>
        <w:spacing w:before="69" w:line="278" w:lineRule="auto"/>
        <w:ind w:right="854"/>
        <w:rPr>
          <w:sz w:val="24"/>
        </w:rPr>
      </w:pPr>
      <w:r>
        <w:rPr>
          <w:b/>
          <w:sz w:val="24"/>
        </w:rPr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CD6371" w:rsidRDefault="00E63904">
      <w:pPr>
        <w:pStyle w:val="a3"/>
        <w:spacing w:before="161" w:line="276" w:lineRule="auto"/>
        <w:ind w:left="994" w:right="680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CD6371" w:rsidRDefault="00E63904">
      <w:pPr>
        <w:spacing w:before="16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D6371" w:rsidRDefault="00E63904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D6371" w:rsidRDefault="00E63904">
      <w:pPr>
        <w:pStyle w:val="a3"/>
        <w:spacing w:before="202" w:line="276" w:lineRule="auto"/>
        <w:ind w:left="994" w:right="564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</w:t>
      </w:r>
      <w:r>
        <w:t xml:space="preserve">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</w:t>
      </w:r>
      <w:r>
        <w:t>ального опыта через живую игру.</w:t>
      </w:r>
    </w:p>
    <w:p w:rsidR="00CD6371" w:rsidRDefault="00E63904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E63904">
      <w:pPr>
        <w:pStyle w:val="a3"/>
        <w:spacing w:before="43"/>
        <w:ind w:left="994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D6371" w:rsidRDefault="00E63904">
      <w:pPr>
        <w:pStyle w:val="a3"/>
        <w:spacing w:before="44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D6371" w:rsidRDefault="00E6390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6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D6371" w:rsidRDefault="00E63904">
      <w:pPr>
        <w:pStyle w:val="a3"/>
        <w:spacing w:line="274" w:lineRule="exact"/>
        <w:ind w:left="994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CD6371" w:rsidRDefault="00E63904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80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CD6371" w:rsidRDefault="00E63904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</w:t>
      </w:r>
      <w:r>
        <w:t>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CD6371" w:rsidRDefault="00E63904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D6371" w:rsidRDefault="00E63904">
      <w:pPr>
        <w:pStyle w:val="a4"/>
        <w:numPr>
          <w:ilvl w:val="0"/>
          <w:numId w:val="168"/>
        </w:numPr>
        <w:tabs>
          <w:tab w:val="left" w:pos="2433"/>
        </w:tabs>
        <w:spacing w:before="38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D6371" w:rsidRDefault="00E63904">
      <w:pPr>
        <w:pStyle w:val="a4"/>
        <w:numPr>
          <w:ilvl w:val="0"/>
          <w:numId w:val="168"/>
        </w:numPr>
        <w:tabs>
          <w:tab w:val="left" w:pos="2433"/>
        </w:tabs>
        <w:spacing w:before="46" w:line="278" w:lineRule="auto"/>
        <w:ind w:left="2433" w:right="566"/>
        <w:jc w:val="both"/>
        <w:rPr>
          <w:sz w:val="24"/>
        </w:rPr>
      </w:pPr>
      <w:r>
        <w:rPr>
          <w:sz w:val="24"/>
        </w:rPr>
        <w:t xml:space="preserve">Соревновательный этап: Каждый </w:t>
      </w:r>
      <w:r>
        <w:rPr>
          <w:sz w:val="24"/>
        </w:rPr>
        <w:t>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CD6371" w:rsidRDefault="00E63904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Лучшие отряды в каждой лиге встречаются в «битве чемпионов» (например, финал по лапте </w:t>
      </w:r>
      <w:r>
        <w:rPr>
          <w:sz w:val="24"/>
        </w:rPr>
        <w:t>или перетягиванию каната).</w:t>
      </w:r>
    </w:p>
    <w:p w:rsidR="00CD6371" w:rsidRDefault="00E63904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D6371" w:rsidRDefault="00E63904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D6371" w:rsidRDefault="00E63904">
      <w:pPr>
        <w:pStyle w:val="a4"/>
        <w:numPr>
          <w:ilvl w:val="0"/>
          <w:numId w:val="169"/>
        </w:numPr>
        <w:tabs>
          <w:tab w:val="left" w:pos="1713"/>
        </w:tabs>
        <w:spacing w:before="39" w:line="278" w:lineRule="auto"/>
        <w:ind w:right="56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</w:t>
      </w:r>
      <w:r>
        <w:rPr>
          <w:sz w:val="24"/>
        </w:rPr>
        <w:t xml:space="preserve"> круге), «Петушиный бой» (в парах, прыгая на одной ноге).</w:t>
      </w:r>
    </w:p>
    <w:p w:rsidR="00CD6371" w:rsidRDefault="00E63904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5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CD6371" w:rsidRDefault="00E63904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</w:t>
      </w:r>
      <w:r>
        <w:rPr>
          <w:sz w:val="24"/>
        </w:rPr>
        <w:t xml:space="preserve"> битой), «Лапта» (упрощенные правила), «Цепи кованые» (игра на разрыв цепи).</w:t>
      </w:r>
    </w:p>
    <w:p w:rsidR="00CD6371" w:rsidRDefault="00E63904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CD6371" w:rsidRDefault="00E63904">
      <w:pPr>
        <w:pStyle w:val="4"/>
        <w:spacing w:before="1"/>
        <w:jc w:val="both"/>
      </w:pPr>
      <w:r>
        <w:t>Особенност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D6371" w:rsidRDefault="00CD6371">
      <w:pPr>
        <w:pStyle w:val="4"/>
        <w:jc w:val="both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firstLine="359"/>
      </w:pPr>
      <w:r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CD6371" w:rsidRDefault="00E63904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 xml:space="preserve">характер. В старшей лиге можно добавить элемент тактической </w:t>
      </w:r>
      <w:r>
        <w:t>подготовки (как в лапте).</w:t>
      </w:r>
    </w:p>
    <w:p w:rsidR="00CD6371" w:rsidRDefault="00E63904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3" w:right="56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CD6371" w:rsidRDefault="00E63904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3"/>
        <w:spacing w:before="37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</w:t>
      </w:r>
      <w:r>
        <w:t xml:space="preserve"> процессе поиска общей победы.</w:t>
      </w:r>
    </w:p>
    <w:p w:rsidR="00CD6371" w:rsidRDefault="00E63904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D6371" w:rsidRDefault="00E63904">
      <w:pPr>
        <w:pStyle w:val="3"/>
        <w:spacing w:before="3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D6371" w:rsidRDefault="00E63904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D6371" w:rsidRDefault="00E63904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41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44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D6371" w:rsidRDefault="00E63904">
      <w:pPr>
        <w:pStyle w:val="4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D6371" w:rsidRDefault="00E63904">
      <w:pPr>
        <w:pStyle w:val="a4"/>
        <w:numPr>
          <w:ilvl w:val="1"/>
          <w:numId w:val="169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5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D6371" w:rsidRDefault="00E63904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</w:t>
      </w:r>
      <w:r>
        <w:t>секундомер, демонстрационный стол, памятки со схемами узлов.</w:t>
      </w:r>
    </w:p>
    <w:p w:rsidR="00CD6371" w:rsidRDefault="00E63904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3"/>
        <w:spacing w:before="38" w:line="278" w:lineRule="auto"/>
        <w:ind w:left="1353" w:right="70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</w:t>
      </w:r>
      <w:r>
        <w:t>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D6371" w:rsidRDefault="00E63904">
      <w:pPr>
        <w:pStyle w:val="a3"/>
        <w:spacing w:line="278" w:lineRule="auto"/>
        <w:ind w:left="1353" w:right="711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</w:t>
      </w:r>
      <w:r>
        <w:t>вновательный момент помогает лучше усвоить материал и развивает командный дух.</w:t>
      </w:r>
    </w:p>
    <w:p w:rsidR="00CD6371" w:rsidRDefault="00E63904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CD6371" w:rsidRDefault="00E63904">
      <w:pPr>
        <w:pStyle w:val="a3"/>
        <w:spacing w:before="42" w:line="278" w:lineRule="auto"/>
        <w:ind w:left="1353" w:right="680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CD6371" w:rsidRDefault="00E63904">
      <w:pPr>
        <w:pStyle w:val="a3"/>
        <w:spacing w:line="278" w:lineRule="auto"/>
        <w:ind w:left="1353" w:right="680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CD6371" w:rsidRDefault="00E63904">
      <w:pPr>
        <w:pStyle w:val="a3"/>
        <w:spacing w:line="278" w:lineRule="auto"/>
        <w:ind w:left="1353" w:right="680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CD6371" w:rsidRDefault="00E63904">
      <w:pPr>
        <w:pStyle w:val="a3"/>
        <w:spacing w:line="278" w:lineRule="auto"/>
        <w:ind w:left="1353" w:right="680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</w:t>
      </w:r>
      <w:r>
        <w:t>закрепляют увиденное, повторяя узлы индивидуально.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D6371" w:rsidRDefault="00E63904">
      <w:pPr>
        <w:pStyle w:val="a3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D6371" w:rsidRDefault="00E63904">
      <w:pPr>
        <w:pStyle w:val="a3"/>
        <w:spacing w:before="43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CD6371" w:rsidRDefault="00E63904">
      <w:pPr>
        <w:pStyle w:val="a3"/>
        <w:spacing w:after="4" w:line="417" w:lineRule="auto"/>
        <w:ind w:left="994" w:right="8155"/>
      </w:pPr>
      <w:r>
        <w:t>Из</w:t>
      </w:r>
      <w:r>
        <w:t>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D6371" w:rsidRDefault="00E63904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9070" cy="3151505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1" w:rsidRDefault="00E63904">
      <w:pPr>
        <w:pStyle w:val="a4"/>
        <w:numPr>
          <w:ilvl w:val="0"/>
          <w:numId w:val="170"/>
        </w:numPr>
        <w:tabs>
          <w:tab w:val="left" w:pos="1174"/>
        </w:tabs>
        <w:spacing w:before="151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D6371" w:rsidRDefault="00E6390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835785" cy="2543810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70"/>
        </w:numPr>
        <w:tabs>
          <w:tab w:val="left" w:pos="1174"/>
        </w:tabs>
        <w:spacing w:before="121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7595" cy="2437765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1" w:rsidRDefault="00E63904">
      <w:pPr>
        <w:pStyle w:val="a4"/>
        <w:numPr>
          <w:ilvl w:val="0"/>
          <w:numId w:val="170"/>
        </w:numPr>
        <w:tabs>
          <w:tab w:val="left" w:pos="1174"/>
        </w:tabs>
        <w:spacing w:before="172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D6371" w:rsidRDefault="00E63904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199390</wp:posOffset>
            </wp:positionV>
            <wp:extent cx="2188210" cy="2656205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pStyle w:val="a4"/>
        <w:numPr>
          <w:ilvl w:val="0"/>
          <w:numId w:val="170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D6371" w:rsidRDefault="00E63904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1" w:rsidRDefault="00E6390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1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D6371" w:rsidRDefault="00E63904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</w:t>
      </w:r>
      <w:r>
        <w:t>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CD6371" w:rsidRDefault="00E63904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12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70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D6371" w:rsidRDefault="00E63904">
      <w:pPr>
        <w:pStyle w:val="a3"/>
        <w:spacing w:before="45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</w:t>
      </w:r>
      <w:r>
        <w:t xml:space="preserve"> возможно, приглашѐнные </w:t>
      </w:r>
      <w:r>
        <w:rPr>
          <w:spacing w:val="-2"/>
        </w:rPr>
        <w:t>гости.</w:t>
      </w:r>
    </w:p>
    <w:p w:rsidR="00CD6371" w:rsidRDefault="00E63904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2"/>
        </w:tabs>
        <w:spacing w:before="41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D6371" w:rsidRDefault="00E63904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3" w:line="278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1–2 песни (до 4 минут), приветствуется «минус» и живое </w:t>
      </w:r>
      <w:r>
        <w:rPr>
          <w:sz w:val="24"/>
        </w:rPr>
        <w:t>исполнение, сценическое движение.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line="280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CD6371" w:rsidRDefault="00E63904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D6371" w:rsidRDefault="00E63904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D6371" w:rsidRDefault="00E63904">
      <w:pPr>
        <w:pStyle w:val="a3"/>
        <w:spacing w:before="43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D6371" w:rsidRDefault="00E63904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CD6371" w:rsidRDefault="00E63904">
      <w:pPr>
        <w:pStyle w:val="a4"/>
        <w:numPr>
          <w:ilvl w:val="0"/>
          <w:numId w:val="171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D6371" w:rsidRDefault="00E63904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</w:t>
      </w:r>
      <w:r>
        <w:t xml:space="preserve">ображения названий отрядов и песен, цветное </w:t>
      </w:r>
      <w:r>
        <w:rPr>
          <w:spacing w:val="-2"/>
        </w:rPr>
        <w:t>освещение.</w:t>
      </w:r>
    </w:p>
    <w:p w:rsidR="00CD6371" w:rsidRDefault="00E63904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D6371" w:rsidRDefault="00E63904">
      <w:pPr>
        <w:spacing w:before="48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D6371" w:rsidRDefault="00E63904">
      <w:pPr>
        <w:pStyle w:val="4"/>
        <w:spacing w:before="46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D6371" w:rsidRDefault="00E63904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tabs>
          <w:tab w:val="left" w:pos="2349"/>
          <w:tab w:val="left" w:pos="4081"/>
          <w:tab w:val="left" w:pos="5753"/>
          <w:tab w:val="left" w:pos="7146"/>
          <w:tab w:val="left" w:pos="7498"/>
          <w:tab w:val="left" w:pos="8136"/>
          <w:tab w:val="left" w:pos="9431"/>
          <w:tab w:val="left" w:pos="10215"/>
        </w:tabs>
        <w:spacing w:before="38" w:line="278" w:lineRule="auto"/>
        <w:ind w:left="994" w:right="568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0"/>
        <w:jc w:val="both"/>
      </w:pPr>
      <w:r>
        <w:t>забавные и непростые</w:t>
      </w:r>
      <w:r>
        <w:t xml:space="preserve">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CD6371" w:rsidRDefault="00E63904">
      <w:pPr>
        <w:pStyle w:val="4"/>
        <w:spacing w:before="4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6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D6371" w:rsidRDefault="00E63904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D6371" w:rsidRDefault="00E63904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before="44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D6371" w:rsidRDefault="00E63904">
      <w:pPr>
        <w:pStyle w:val="a4"/>
        <w:numPr>
          <w:ilvl w:val="1"/>
          <w:numId w:val="171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точности, возможно, с «подвохами».</w:t>
      </w:r>
    </w:p>
    <w:p w:rsidR="00CD6371" w:rsidRDefault="00E63904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D6371" w:rsidRDefault="00E63904">
      <w:pPr>
        <w:pStyle w:val="a3"/>
        <w:spacing w:before="44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D6371" w:rsidRDefault="00E63904">
      <w:pPr>
        <w:pStyle w:val="a3"/>
        <w:spacing w:line="280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CD6371" w:rsidRDefault="00E63904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D6371" w:rsidRDefault="00E63904">
      <w:pPr>
        <w:pStyle w:val="a3"/>
        <w:spacing w:before="36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CD6371" w:rsidRDefault="00E63904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D6371" w:rsidRDefault="00E63904">
      <w:pPr>
        <w:pStyle w:val="a4"/>
        <w:numPr>
          <w:ilvl w:val="0"/>
          <w:numId w:val="172"/>
        </w:numPr>
        <w:tabs>
          <w:tab w:val="left" w:pos="1713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D6371" w:rsidRDefault="00E63904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</w:t>
      </w:r>
      <w:r>
        <w:t>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D6371" w:rsidRDefault="00E63904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D6371" w:rsidRDefault="00E63904">
      <w:pPr>
        <w:pStyle w:val="a3"/>
        <w:spacing w:before="44"/>
      </w:pPr>
      <w:r>
        <w:rPr>
          <w:spacing w:val="-2"/>
        </w:rPr>
        <w:t>«мебель».</w:t>
      </w:r>
    </w:p>
    <w:p w:rsidR="00CD6371" w:rsidRDefault="00E63904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</w:t>
      </w:r>
      <w:r>
        <w:t>Развесь</w:t>
      </w:r>
      <w:r>
        <w:rPr>
          <w:spacing w:val="-2"/>
        </w:rPr>
        <w:t xml:space="preserve"> белье»</w:t>
      </w:r>
    </w:p>
    <w:p w:rsidR="00CD6371" w:rsidRDefault="00E63904">
      <w:pPr>
        <w:pStyle w:val="a3"/>
        <w:spacing w:before="38" w:line="280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D6371" w:rsidRDefault="00E63904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D6371" w:rsidRDefault="00E63904">
      <w:pPr>
        <w:pStyle w:val="a3"/>
        <w:spacing w:before="43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CD6371" w:rsidRDefault="00E63904">
      <w:pPr>
        <w:pStyle w:val="4"/>
        <w:numPr>
          <w:ilvl w:val="0"/>
          <w:numId w:val="172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D6371" w:rsidRDefault="00E63904">
      <w:pPr>
        <w:pStyle w:val="a3"/>
        <w:spacing w:before="41" w:line="278" w:lineRule="auto"/>
        <w:ind w:right="680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</w:t>
      </w:r>
      <w:r>
        <w:t>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препятствиями (перешагивая через </w:t>
      </w:r>
      <w:r>
        <w:t>барьеры, змейкой).</w:t>
      </w:r>
    </w:p>
    <w:p w:rsidR="00CD6371" w:rsidRDefault="00E63904">
      <w:pPr>
        <w:pStyle w:val="4"/>
        <w:numPr>
          <w:ilvl w:val="0"/>
          <w:numId w:val="172"/>
        </w:numPr>
        <w:tabs>
          <w:tab w:val="left" w:pos="1713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D6371" w:rsidRDefault="00E63904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</w:t>
      </w:r>
      <w:r>
        <w:t>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D6371" w:rsidRDefault="00E63904">
      <w:pPr>
        <w:pStyle w:val="4"/>
        <w:numPr>
          <w:ilvl w:val="0"/>
          <w:numId w:val="172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D6371" w:rsidRDefault="00E63904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В обруче разбросаны малые мячи (или </w:t>
      </w:r>
      <w:r>
        <w:t>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D6371" w:rsidRDefault="00E63904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D6371" w:rsidRDefault="00E63904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D6371" w:rsidRDefault="00E63904">
      <w:pPr>
        <w:pStyle w:val="a3"/>
        <w:spacing w:before="39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D6371" w:rsidRDefault="00E63904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D6371" w:rsidRDefault="00E63904">
      <w:pPr>
        <w:pStyle w:val="a4"/>
        <w:numPr>
          <w:ilvl w:val="0"/>
          <w:numId w:val="172"/>
        </w:numPr>
        <w:tabs>
          <w:tab w:val="left" w:pos="1713"/>
        </w:tabs>
        <w:spacing w:before="48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</w:t>
      </w:r>
      <w:r>
        <w:rPr>
          <w:spacing w:val="-2"/>
          <w:sz w:val="24"/>
        </w:rPr>
        <w:t>ь.</w:t>
      </w:r>
    </w:p>
    <w:p w:rsidR="00CD6371" w:rsidRDefault="00E63904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38" w:line="280" w:lineRule="auto"/>
        <w:ind w:right="57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</w:t>
      </w:r>
      <w:r>
        <w:rPr>
          <w:sz w:val="24"/>
        </w:rPr>
        <w:t>его расплескали воды).</w:t>
      </w:r>
    </w:p>
    <w:p w:rsidR="00CD6371" w:rsidRDefault="00E63904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D6371" w:rsidRDefault="00E63904">
      <w:pPr>
        <w:pStyle w:val="4"/>
        <w:spacing w:before="48"/>
      </w:pPr>
      <w:r>
        <w:rPr>
          <w:spacing w:val="-2"/>
        </w:rPr>
        <w:t>Реквизит: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D6371" w:rsidRDefault="00E63904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D6371" w:rsidRDefault="00E63904">
      <w:pPr>
        <w:pStyle w:val="a3"/>
        <w:spacing w:before="38" w:line="278" w:lineRule="auto"/>
        <w:ind w:left="994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693"/>
      </w:pPr>
      <w:r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D6371" w:rsidRDefault="00CD6371">
      <w:pPr>
        <w:pStyle w:val="a3"/>
        <w:spacing w:before="47"/>
        <w:ind w:left="0"/>
      </w:pPr>
    </w:p>
    <w:p w:rsidR="00CD6371" w:rsidRDefault="00E63904">
      <w:pPr>
        <w:pStyle w:val="4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CD6371" w:rsidRDefault="00E63904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D6371" w:rsidRDefault="00E63904">
      <w:pPr>
        <w:pStyle w:val="a3"/>
        <w:spacing w:before="41" w:line="278" w:lineRule="auto"/>
        <w:ind w:left="994" w:right="56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CD6371" w:rsidRDefault="00E63904">
      <w:pPr>
        <w:pStyle w:val="4"/>
        <w:spacing w:before="2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before="44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D6371" w:rsidRDefault="00E63904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D6371" w:rsidRDefault="00E63904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D6371" w:rsidRDefault="00E63904">
      <w:pPr>
        <w:pStyle w:val="a3"/>
        <w:spacing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 xml:space="preserve">перед началом </w:t>
      </w:r>
      <w:r>
        <w:t>или по ходу действия.</w:t>
      </w:r>
    </w:p>
    <w:p w:rsidR="00CD6371" w:rsidRDefault="00E63904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D6371" w:rsidRDefault="00E63904">
      <w:pPr>
        <w:pStyle w:val="a3"/>
        <w:spacing w:before="39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</w:t>
      </w:r>
      <w:r>
        <w:t>о играть.</w:t>
      </w:r>
    </w:p>
    <w:p w:rsidR="00CD6371" w:rsidRDefault="00E63904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pStyle w:val="a4"/>
        <w:numPr>
          <w:ilvl w:val="0"/>
          <w:numId w:val="173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D6371" w:rsidRDefault="00E63904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Проводится короткая </w:t>
      </w:r>
      <w:r>
        <w:t>игра-кричалка или разминка (например, «Если</w:t>
      </w:r>
    </w:p>
    <w:p w:rsidR="00CD6371" w:rsidRDefault="00E63904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D6371" w:rsidRDefault="00E63904">
      <w:pPr>
        <w:pStyle w:val="4"/>
        <w:numPr>
          <w:ilvl w:val="0"/>
          <w:numId w:val="173"/>
        </w:numPr>
        <w:tabs>
          <w:tab w:val="left" w:pos="1713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D6371" w:rsidRDefault="00E63904">
      <w:pPr>
        <w:pStyle w:val="a3"/>
        <w:spacing w:before="46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</w:t>
      </w:r>
      <w:r>
        <w:t>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D6371" w:rsidRDefault="00E63904">
      <w:pPr>
        <w:pStyle w:val="a3"/>
        <w:spacing w:line="278" w:lineRule="auto"/>
        <w:ind w:right="563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D6371" w:rsidRDefault="00E63904">
      <w:pPr>
        <w:pStyle w:val="a3"/>
        <w:spacing w:line="278" w:lineRule="auto"/>
        <w:ind w:right="680"/>
      </w:pPr>
      <w:r>
        <w:t xml:space="preserve">«Дверь», «Пень», «Бабочки»). Для </w:t>
      </w:r>
      <w:r>
        <w:t>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D6371" w:rsidRDefault="00E63904">
      <w:pPr>
        <w:pStyle w:val="4"/>
        <w:numPr>
          <w:ilvl w:val="0"/>
          <w:numId w:val="173"/>
        </w:numPr>
        <w:tabs>
          <w:tab w:val="left" w:pos="1713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D6371" w:rsidRDefault="00E63904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CD6371" w:rsidRDefault="00CD6371">
      <w:pPr>
        <w:pStyle w:val="a3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right="680"/>
      </w:pPr>
      <w:r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CD6371" w:rsidRDefault="00E63904">
      <w:pPr>
        <w:pStyle w:val="4"/>
        <w:numPr>
          <w:ilvl w:val="0"/>
          <w:numId w:val="173"/>
        </w:numPr>
        <w:tabs>
          <w:tab w:val="left" w:pos="1713"/>
        </w:tabs>
      </w:pPr>
      <w:r>
        <w:rPr>
          <w:spacing w:val="-2"/>
        </w:rPr>
        <w:t>Спектакль:</w:t>
      </w:r>
    </w:p>
    <w:p w:rsidR="00CD6371" w:rsidRDefault="00E6390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D6371" w:rsidRDefault="00E63904">
      <w:pPr>
        <w:pStyle w:val="a4"/>
        <w:numPr>
          <w:ilvl w:val="1"/>
          <w:numId w:val="173"/>
        </w:numPr>
        <w:tabs>
          <w:tab w:val="left" w:pos="2433"/>
        </w:tabs>
        <w:spacing w:before="43" w:line="271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 xml:space="preserve">«Жили-были дед и баба. (Два ребенка изображают, как дед чешет затылок, а баба </w:t>
      </w:r>
      <w:r>
        <w:rPr>
          <w:sz w:val="24"/>
        </w:rPr>
        <w:t>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D6371" w:rsidRDefault="00E63904">
      <w:pPr>
        <w:pStyle w:val="a3"/>
        <w:spacing w:before="1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</w:t>
      </w:r>
      <w:r>
        <w:t>оты сюжета, тем смешнее.</w:t>
      </w:r>
    </w:p>
    <w:p w:rsidR="00CD6371" w:rsidRDefault="00E63904">
      <w:pPr>
        <w:pStyle w:val="4"/>
        <w:numPr>
          <w:ilvl w:val="0"/>
          <w:numId w:val="173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D6371" w:rsidRDefault="00E63904">
      <w:pPr>
        <w:pStyle w:val="a3"/>
        <w:spacing w:before="41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D6371" w:rsidRDefault="00E63904">
      <w:pPr>
        <w:pStyle w:val="4"/>
        <w:numPr>
          <w:ilvl w:val="0"/>
          <w:numId w:val="173"/>
        </w:numPr>
        <w:tabs>
          <w:tab w:val="left" w:pos="1713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D6371" w:rsidRDefault="00E63904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D6371" w:rsidRDefault="00E63904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D6371" w:rsidRDefault="00E63904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</w:t>
      </w:r>
      <w:r>
        <w:t>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D6371" w:rsidRDefault="00E6390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6" w:line="278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D6371" w:rsidRDefault="00E63904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Для </w:t>
      </w:r>
      <w:r>
        <w:rPr>
          <w:b/>
          <w:sz w:val="24"/>
        </w:rPr>
        <w:t>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D6371" w:rsidRDefault="00E63904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D6371" w:rsidRDefault="00E63904">
      <w:pPr>
        <w:pStyle w:val="a3"/>
        <w:tabs>
          <w:tab w:val="left" w:pos="9607"/>
        </w:tabs>
        <w:spacing w:before="39" w:line="278" w:lineRule="auto"/>
        <w:ind w:left="994" w:right="564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CD6371" w:rsidRDefault="00E63904">
      <w:pPr>
        <w:pStyle w:val="a3"/>
        <w:spacing w:line="278" w:lineRule="auto"/>
        <w:ind w:left="994" w:right="563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тянет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улыбается). Вожатый</w:t>
      </w:r>
      <w:r>
        <w:rPr>
          <w:spacing w:val="-1"/>
        </w:rPr>
        <w:t xml:space="preserve"> </w:t>
      </w:r>
      <w:r>
        <w:t>прищурился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 xml:space="preserve">прилетел </w:t>
      </w:r>
      <w:r>
        <w:t>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>его</w:t>
      </w:r>
      <w:r>
        <w:t xml:space="preserve">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69" w:line="280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D6371" w:rsidRDefault="00E63904">
      <w:pPr>
        <w:pStyle w:val="4"/>
      </w:pPr>
      <w:r>
        <w:rPr>
          <w:spacing w:val="-2"/>
        </w:rPr>
        <w:t>Реквизит:</w:t>
      </w:r>
    </w:p>
    <w:p w:rsidR="00CD6371" w:rsidRDefault="00E63904">
      <w:pPr>
        <w:pStyle w:val="a3"/>
        <w:spacing w:before="38"/>
        <w:ind w:left="994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</w:t>
      </w:r>
      <w:r>
        <w:rPr>
          <w:sz w:val="24"/>
        </w:rPr>
        <w:t>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4" w:line="280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D6371" w:rsidRDefault="00E63904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38" w:line="280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>снимается, так к</w:t>
      </w:r>
      <w:r>
        <w:rPr>
          <w:sz w:val="24"/>
        </w:rPr>
        <w:t xml:space="preserve">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CD6371" w:rsidRDefault="00E63904">
      <w:pPr>
        <w:pStyle w:val="4"/>
        <w:jc w:val="both"/>
      </w:pPr>
      <w:r>
        <w:t>Ож</w:t>
      </w:r>
      <w:r>
        <w:t>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D6371" w:rsidRDefault="00CD6371">
      <w:pPr>
        <w:pStyle w:val="a3"/>
        <w:spacing w:before="48"/>
        <w:ind w:left="0"/>
        <w:rPr>
          <w:sz w:val="20"/>
        </w:rPr>
      </w:pPr>
    </w:p>
    <w:p w:rsidR="00CD6371" w:rsidRDefault="00CD6371">
      <w:pPr>
        <w:pStyle w:val="a3"/>
        <w:rPr>
          <w:sz w:val="20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CD6371">
      <w:pPr>
        <w:pStyle w:val="a3"/>
        <w:ind w:left="0"/>
      </w:pPr>
    </w:p>
    <w:p w:rsidR="00CD6371" w:rsidRDefault="00CD6371">
      <w:pPr>
        <w:pStyle w:val="a3"/>
        <w:spacing w:before="179"/>
        <w:ind w:left="0"/>
      </w:pPr>
    </w:p>
    <w:p w:rsidR="00CD6371" w:rsidRDefault="00E63904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D6371" w:rsidRDefault="00E63904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D6371" w:rsidRDefault="00CD6371">
      <w:pPr>
        <w:spacing w:line="278" w:lineRule="auto"/>
        <w:rPr>
          <w:b/>
          <w:sz w:val="24"/>
        </w:rPr>
        <w:sectPr w:rsidR="00CD6371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D6371" w:rsidRDefault="00E63904">
      <w:pPr>
        <w:pStyle w:val="a3"/>
        <w:spacing w:before="38" w:line="278" w:lineRule="auto"/>
        <w:ind w:left="994" w:right="562"/>
        <w:jc w:val="both"/>
      </w:pPr>
      <w:r>
        <w:t xml:space="preserve">Выездная экскурсия планируется заранее с учетом возможностей лагеря. Тематика экскурсии должна соответствовать образовательной и </w:t>
      </w:r>
      <w:r>
        <w:t>культурно-просветительской программе смены.</w:t>
      </w:r>
    </w:p>
    <w:p w:rsidR="00CD6371" w:rsidRDefault="00E63904">
      <w:pPr>
        <w:pStyle w:val="a3"/>
        <w:spacing w:line="278" w:lineRule="auto"/>
        <w:ind w:left="994" w:right="56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D6371" w:rsidRDefault="00CD6371">
      <w:pPr>
        <w:pStyle w:val="a3"/>
        <w:spacing w:before="45"/>
        <w:ind w:left="0"/>
      </w:pPr>
    </w:p>
    <w:p w:rsidR="00CD6371" w:rsidRDefault="00E63904">
      <w:pPr>
        <w:pStyle w:val="4"/>
        <w:spacing w:before="1"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</w:t>
      </w:r>
      <w:r>
        <w:t>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</w:t>
      </w:r>
      <w:r>
        <w:t>венных или исторических музеев.</w:t>
      </w:r>
    </w:p>
    <w:p w:rsidR="00CD6371" w:rsidRDefault="00E63904">
      <w:pPr>
        <w:pStyle w:val="a3"/>
        <w:spacing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D6371" w:rsidRDefault="00CD6371">
      <w:pPr>
        <w:pStyle w:val="a3"/>
        <w:spacing w:before="39"/>
        <w:ind w:left="0"/>
      </w:pPr>
    </w:p>
    <w:p w:rsidR="00CD6371" w:rsidRDefault="00E63904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CD6371" w:rsidRDefault="00CD6371">
      <w:pPr>
        <w:pStyle w:val="4"/>
        <w:jc w:val="both"/>
        <w:sectPr w:rsidR="00CD6371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D6371" w:rsidRDefault="00E63904">
      <w:pPr>
        <w:spacing w:before="74"/>
        <w:ind w:left="994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CD6371" w:rsidRDefault="00E63904">
      <w:pPr>
        <w:pStyle w:val="a3"/>
        <w:spacing w:before="40" w:line="278" w:lineRule="auto"/>
        <w:ind w:left="994" w:right="56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</w:t>
      </w:r>
      <w:r>
        <w:t xml:space="preserve">кже о памятных местах и </w:t>
      </w:r>
      <w:r>
        <w:rPr>
          <w:spacing w:val="-2"/>
        </w:rPr>
        <w:t>достопримечательностях.</w:t>
      </w:r>
    </w:p>
    <w:p w:rsidR="00CD6371" w:rsidRDefault="00CD6371">
      <w:pPr>
        <w:pStyle w:val="a3"/>
        <w:spacing w:before="46"/>
        <w:ind w:left="0"/>
      </w:pPr>
    </w:p>
    <w:p w:rsidR="00CD6371" w:rsidRDefault="00E63904">
      <w:pPr>
        <w:pStyle w:val="3"/>
        <w:spacing w:line="276" w:lineRule="auto"/>
        <w:ind w:left="2424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CD6371" w:rsidRDefault="00E63904">
      <w:pPr>
        <w:spacing w:line="321" w:lineRule="exact"/>
        <w:ind w:left="994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CD6371" w:rsidRDefault="00CD6371">
      <w:pPr>
        <w:pStyle w:val="a3"/>
        <w:spacing w:before="55"/>
        <w:ind w:left="0"/>
        <w:rPr>
          <w:sz w:val="28"/>
        </w:rPr>
      </w:pPr>
    </w:p>
    <w:p w:rsidR="00CD6371" w:rsidRDefault="00E63904">
      <w:pPr>
        <w:pStyle w:val="4"/>
        <w:spacing w:before="1"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D6371" w:rsidRDefault="00E63904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CD6371" w:rsidRDefault="00E63904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D6371" w:rsidRDefault="00E63904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D6371" w:rsidRDefault="00E63904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CD6371" w:rsidRDefault="00E63904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D6371" w:rsidRDefault="00E63904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D6371" w:rsidRDefault="00E63904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D6371" w:rsidRDefault="00E63904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</w:t>
      </w:r>
      <w:r>
        <w:t>педагогами) они проводят мозговой штурм и выбирают направление своего «дела».</w:t>
      </w:r>
    </w:p>
    <w:p w:rsidR="00CD6371" w:rsidRDefault="00E63904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</w:t>
      </w:r>
      <w:r>
        <w:t>изация конкурсов, проведение мастер-классов или эстафет).</w:t>
      </w:r>
    </w:p>
    <w:p w:rsidR="00CD6371" w:rsidRDefault="00E63904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CD6371" w:rsidRDefault="00E63904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 xml:space="preserve">игровые деньги. В </w:t>
      </w:r>
      <w:r>
        <w:t>ход идут творческие способности, коммуникабельность и смекалка.</w:t>
      </w:r>
    </w:p>
    <w:p w:rsidR="00CD6371" w:rsidRDefault="00E63904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D6371" w:rsidRDefault="00E63904">
      <w:pPr>
        <w:pStyle w:val="a3"/>
        <w:spacing w:before="39" w:line="276" w:lineRule="auto"/>
        <w:ind w:left="994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</w:t>
      </w:r>
      <w:r>
        <w:t>н.</w:t>
      </w:r>
    </w:p>
    <w:p w:rsidR="00CD6371" w:rsidRDefault="00E63904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CD6371" w:rsidRDefault="00E63904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D6371" w:rsidRDefault="00CD6371">
      <w:pPr>
        <w:pStyle w:val="a3"/>
        <w:spacing w:line="273" w:lineRule="exact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4"/>
        <w:ind w:left="2491"/>
      </w:pPr>
      <w:r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CD6371" w:rsidRDefault="00E63904">
      <w:pPr>
        <w:pStyle w:val="a3"/>
        <w:spacing w:before="40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D6371" w:rsidRDefault="00E63904">
      <w:pPr>
        <w:pStyle w:val="a3"/>
        <w:spacing w:before="43" w:line="278" w:lineRule="auto"/>
        <w:ind w:right="680"/>
      </w:pPr>
      <w:r>
        <w:t>Площадка украшена гирляндами, расставле</w:t>
      </w:r>
      <w:r>
        <w:t>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</w:t>
      </w:r>
      <w:r>
        <w:t xml:space="preserve"> всегда. Сегодня мы услышим эти песни.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D6371" w:rsidRDefault="00E63904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D6371" w:rsidRDefault="00E63904">
      <w:pPr>
        <w:pStyle w:val="a3"/>
        <w:spacing w:before="45" w:line="278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D6371" w:rsidRDefault="00E63904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D6371" w:rsidRDefault="00E63904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3"/>
        </w:tabs>
        <w:spacing w:before="44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3"/>
        </w:tabs>
        <w:spacing w:before="14" w:line="268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исполняют простую общую </w:t>
      </w:r>
      <w:r>
        <w:rPr>
          <w:sz w:val="24"/>
        </w:rPr>
        <w:t>песню (например, «Вместе весело шагать»).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D6371" w:rsidRDefault="00E63904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 xml:space="preserve">семьях или которая ассоциируется у них с лагерем. Это показывает детям, что вожатые тоже были детьми и тоже </w:t>
      </w:r>
      <w:r>
        <w:t>хранят семейные традиции.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D6371" w:rsidRDefault="00E63904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</w:t>
      </w:r>
      <w:r>
        <w:t>десь сегодня</w:t>
      </w:r>
    </w:p>
    <w:p w:rsidR="00CD6371" w:rsidRDefault="00E63904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CD6371" w:rsidRDefault="00E63904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D6371" w:rsidRDefault="00E63904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D6371" w:rsidRDefault="00E63904">
      <w:pPr>
        <w:pStyle w:val="a3"/>
        <w:spacing w:before="36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D6371" w:rsidRDefault="00E63904">
      <w:pPr>
        <w:pStyle w:val="a4"/>
        <w:numPr>
          <w:ilvl w:val="0"/>
          <w:numId w:val="17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76"/>
        </w:numPr>
        <w:tabs>
          <w:tab w:val="left" w:pos="1713"/>
        </w:tabs>
        <w:spacing w:before="69" w:line="280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D6371" w:rsidRDefault="00E63904">
      <w:pPr>
        <w:pStyle w:val="a4"/>
        <w:numPr>
          <w:ilvl w:val="0"/>
          <w:numId w:val="17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D6371" w:rsidRDefault="00E63904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D6371" w:rsidRDefault="00E63904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D6371" w:rsidRDefault="00E63904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1"/>
        <w:spacing w:before="73"/>
        <w:ind w:left="425"/>
      </w:pPr>
      <w:r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CD6371" w:rsidRDefault="00E63904">
      <w:pPr>
        <w:spacing w:before="220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D6371" w:rsidRDefault="00E63904">
      <w:pPr>
        <w:spacing w:before="55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D6371" w:rsidRDefault="00E63904">
      <w:pPr>
        <w:spacing w:before="207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CD6371" w:rsidRDefault="00E63904">
      <w:pPr>
        <w:pStyle w:val="4"/>
        <w:numPr>
          <w:ilvl w:val="0"/>
          <w:numId w:val="177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39" w:line="278" w:lineRule="auto"/>
        <w:ind w:left="994" w:right="693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</w:t>
      </w:r>
      <w:r>
        <w:t>находится наш лагерь?» (Дети отвечают, Тверская).</w:t>
      </w:r>
    </w:p>
    <w:p w:rsidR="00CD6371" w:rsidRDefault="00E63904">
      <w:pPr>
        <w:pStyle w:val="a3"/>
        <w:spacing w:line="280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D6371" w:rsidRDefault="00E63904">
      <w:pPr>
        <w:pStyle w:val="4"/>
        <w:numPr>
          <w:ilvl w:val="0"/>
          <w:numId w:val="177"/>
        </w:numPr>
        <w:tabs>
          <w:tab w:val="left" w:pos="1234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D6371" w:rsidRDefault="00E63904">
      <w:pPr>
        <w:pStyle w:val="a3"/>
        <w:spacing w:before="36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</w:t>
      </w:r>
      <w:r>
        <w:t>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CD6371" w:rsidRDefault="00E63904">
      <w:pPr>
        <w:pStyle w:val="4"/>
        <w:numPr>
          <w:ilvl w:val="0"/>
          <w:numId w:val="178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D6371" w:rsidRDefault="00E63904">
      <w:pPr>
        <w:pStyle w:val="a3"/>
        <w:spacing w:before="1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 xml:space="preserve">наша великая </w:t>
      </w:r>
      <w:r>
        <w:t>Волга. Сначала она тоненькая, а потом становится широкой.</w:t>
      </w:r>
    </w:p>
    <w:p w:rsidR="00CD6371" w:rsidRDefault="00E63904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D6371" w:rsidRDefault="00E63904">
      <w:pPr>
        <w:pStyle w:val="a3"/>
        <w:spacing w:before="39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D6371" w:rsidRDefault="00E63904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 xml:space="preserve">старый монастырь (Нилова </w:t>
      </w:r>
      <w:r>
        <w:t>пустынь), его видно издалека.</w:t>
      </w:r>
    </w:p>
    <w:p w:rsidR="00CD6371" w:rsidRDefault="00E63904">
      <w:pPr>
        <w:pStyle w:val="4"/>
        <w:numPr>
          <w:ilvl w:val="0"/>
          <w:numId w:val="178"/>
        </w:numPr>
        <w:tabs>
          <w:tab w:val="left" w:pos="1234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D6371" w:rsidRDefault="00E63904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</w:t>
      </w:r>
      <w:r>
        <w:t>нигу. Тоже наш, тверской.</w:t>
      </w:r>
    </w:p>
    <w:p w:rsidR="00CD6371" w:rsidRDefault="00E63904">
      <w:pPr>
        <w:pStyle w:val="4"/>
        <w:numPr>
          <w:ilvl w:val="0"/>
          <w:numId w:val="178"/>
        </w:numPr>
        <w:tabs>
          <w:tab w:val="left" w:pos="1234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D6371" w:rsidRDefault="00E63904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CD6371" w:rsidRDefault="00E63904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:rsidR="00CD6371" w:rsidRDefault="00E63904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CD6371" w:rsidRDefault="00E63904">
      <w:pPr>
        <w:pStyle w:val="a3"/>
        <w:spacing w:before="39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D6371" w:rsidRDefault="00E63904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D6371" w:rsidRDefault="00E63904">
      <w:pPr>
        <w:pStyle w:val="4"/>
        <w:numPr>
          <w:ilvl w:val="0"/>
          <w:numId w:val="177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D6371" w:rsidRDefault="00E63904">
      <w:pPr>
        <w:pStyle w:val="a3"/>
        <w:spacing w:before="1"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CD6371" w:rsidRDefault="00E63904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D6371" w:rsidRDefault="00CD6371">
      <w:pPr>
        <w:pStyle w:val="a3"/>
        <w:spacing w:before="247"/>
        <w:ind w:left="0"/>
      </w:pP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 xml:space="preserve">, посвященный многообразию культурного наследия народов России. Главный акцент делается именно на </w:t>
      </w:r>
      <w:r>
        <w:t>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</w:t>
      </w:r>
      <w:r>
        <w:t>, изобразительное искусство, моду и даже кулинарное мастерство.</w:t>
      </w:r>
    </w:p>
    <w:p w:rsidR="00CD6371" w:rsidRDefault="00E63904">
      <w:pPr>
        <w:pStyle w:val="4"/>
        <w:spacing w:before="160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2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D6371" w:rsidRDefault="00E63904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D6371" w:rsidRDefault="00E63904">
      <w:pPr>
        <w:pStyle w:val="a3"/>
        <w:spacing w:before="44" w:line="276" w:lineRule="auto"/>
      </w:pPr>
      <w:r>
        <w:t>(хореография,</w:t>
      </w:r>
      <w:r>
        <w:rPr>
          <w:spacing w:val="-7"/>
        </w:rPr>
        <w:t xml:space="preserve"> </w:t>
      </w:r>
      <w:r>
        <w:t>вокал,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декламация,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 развить</w:t>
      </w:r>
      <w:r>
        <w:t xml:space="preserve"> фантазию и артистизм.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164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165" w:line="278" w:lineRule="auto"/>
        <w:ind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D6371" w:rsidRDefault="00E63904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D6371" w:rsidRDefault="00E63904">
      <w:pPr>
        <w:pStyle w:val="4"/>
        <w:spacing w:before="209"/>
        <w:ind w:left="819" w:right="32"/>
        <w:jc w:val="center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CD6371" w:rsidRDefault="00E63904">
      <w:pPr>
        <w:spacing w:before="43"/>
        <w:ind w:left="789" w:right="359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78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CD6371" w:rsidRDefault="00E63904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spacing w:before="201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CD6371" w:rsidRDefault="00E63904">
      <w:pPr>
        <w:pStyle w:val="a3"/>
        <w:spacing w:before="202" w:line="278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</w:t>
      </w:r>
      <w:r>
        <w:t>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CD6371" w:rsidRDefault="00E63904">
      <w:pPr>
        <w:pStyle w:val="a3"/>
        <w:spacing w:before="160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еѐ зелѐными жителями. Держите </w:t>
      </w:r>
      <w:r>
        <w:t>наготове ручки и бумагу — мы будем</w:t>
      </w:r>
    </w:p>
    <w:p w:rsidR="00CD6371" w:rsidRDefault="00E63904">
      <w:pPr>
        <w:pStyle w:val="a3"/>
        <w:spacing w:line="272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CD6371" w:rsidRDefault="00E63904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CD6371" w:rsidRDefault="00E6390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CD6371" w:rsidRDefault="00E63904">
      <w:pPr>
        <w:pStyle w:val="a3"/>
        <w:spacing w:before="207" w:line="278" w:lineRule="auto"/>
        <w:ind w:left="994" w:right="680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</w:t>
      </w:r>
      <w:r>
        <w:t>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CD6371" w:rsidRDefault="00E63904">
      <w:pPr>
        <w:pStyle w:val="a3"/>
        <w:spacing w:line="274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CD6371" w:rsidRDefault="00E63904">
      <w:pPr>
        <w:pStyle w:val="a3"/>
        <w:spacing w:before="204" w:line="278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</w:t>
      </w:r>
      <w:r>
        <w:t xml:space="preserve">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CD6371" w:rsidRDefault="00E63904">
      <w:pPr>
        <w:pStyle w:val="a3"/>
        <w:spacing w:before="160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CD6371" w:rsidRDefault="00E63904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CD6371" w:rsidRDefault="00E63904">
      <w:pPr>
        <w:pStyle w:val="a3"/>
        <w:spacing w:before="164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</w:t>
      </w:r>
      <w:r>
        <w:t>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CD6371" w:rsidRDefault="00E63904">
      <w:pPr>
        <w:pStyle w:val="a3"/>
        <w:spacing w:line="274" w:lineRule="exact"/>
        <w:ind w:left="994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CD6371" w:rsidRDefault="00E63904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199"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CD6371" w:rsidRDefault="00E63904">
      <w:pPr>
        <w:pStyle w:val="a3"/>
        <w:spacing w:before="161" w:line="278" w:lineRule="auto"/>
        <w:ind w:left="994" w:right="693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CD6371" w:rsidRDefault="00CD6371">
      <w:pPr>
        <w:pStyle w:val="a3"/>
        <w:spacing w:line="278" w:lineRule="auto"/>
        <w:rPr>
          <w:b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spacing w:before="69" w:line="278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CD6371" w:rsidRDefault="00E63904">
      <w:pPr>
        <w:pStyle w:val="a3"/>
        <w:spacing w:before="161" w:line="276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</w:t>
      </w:r>
      <w:r>
        <w:t>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 xml:space="preserve">этого красавца тоже прячется опасность — он ядовит. Его используют для </w:t>
      </w:r>
      <w:r>
        <w:t>лекарств, но самим его трогать не стоит.</w:t>
      </w:r>
    </w:p>
    <w:p w:rsidR="00CD6371" w:rsidRDefault="00E63904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CD6371" w:rsidRDefault="00E63904">
      <w:pPr>
        <w:pStyle w:val="a3"/>
        <w:spacing w:before="38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CD6371" w:rsidRDefault="00E63904">
      <w:pPr>
        <w:pStyle w:val="a3"/>
        <w:spacing w:before="46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CD6371" w:rsidRDefault="00E63904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CD6371" w:rsidRDefault="00E63904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CD6371" w:rsidRDefault="00E63904">
      <w:pPr>
        <w:pStyle w:val="a3"/>
        <w:spacing w:line="274" w:lineRule="exact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CD6371" w:rsidRDefault="00E63904">
      <w:pPr>
        <w:pStyle w:val="a3"/>
        <w:spacing w:before="44"/>
        <w:ind w:left="994"/>
      </w:pPr>
      <w:r>
        <w:rPr>
          <w:spacing w:val="-2"/>
        </w:rPr>
        <w:t>«ранник».</w:t>
      </w:r>
    </w:p>
    <w:p w:rsidR="00CD6371" w:rsidRDefault="00E63904">
      <w:pPr>
        <w:pStyle w:val="a3"/>
        <w:spacing w:before="204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</w:t>
      </w:r>
      <w:r>
        <w:t>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CD6371" w:rsidRDefault="00E63904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CD6371" w:rsidRDefault="00E63904">
      <w:pPr>
        <w:pStyle w:val="a3"/>
        <w:spacing w:before="164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CD6371" w:rsidRDefault="00E63904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CD6371" w:rsidRDefault="00E6390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CD6371" w:rsidRDefault="00E63904">
      <w:pPr>
        <w:spacing w:before="42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CD6371" w:rsidRDefault="00E63904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CD6371" w:rsidRDefault="00E63904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</w:t>
      </w:r>
      <w:r>
        <w:t>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CD6371" w:rsidRDefault="00E63904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CD6371" w:rsidRDefault="00E63904">
      <w:pPr>
        <w:pStyle w:val="a3"/>
        <w:spacing w:before="45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CD6371" w:rsidRDefault="00E63904">
      <w:pPr>
        <w:pStyle w:val="a3"/>
        <w:spacing w:before="44" w:line="276" w:lineRule="auto"/>
        <w:ind w:left="994" w:right="680"/>
      </w:pPr>
      <w:r>
        <w:t xml:space="preserve">собрания и </w:t>
      </w:r>
      <w:r>
        <w:t>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CD6371" w:rsidRDefault="00E63904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CD6371" w:rsidRDefault="00E63904">
      <w:pPr>
        <w:pStyle w:val="a3"/>
        <w:spacing w:before="202" w:line="276" w:lineRule="auto"/>
        <w:ind w:left="994" w:right="6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</w:t>
      </w:r>
      <w:r>
        <w:t>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CD6371" w:rsidRDefault="00E63904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CD6371" w:rsidRDefault="00E63904">
      <w:pPr>
        <w:pStyle w:val="a3"/>
        <w:spacing w:before="44" w:line="276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CD6371" w:rsidRDefault="00E63904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</w:t>
      </w:r>
      <w:r>
        <w:t xml:space="preserve"> Приходите, будет интересно!</w:t>
      </w:r>
    </w:p>
    <w:p w:rsidR="00CD6371" w:rsidRDefault="00E63904">
      <w:pPr>
        <w:pStyle w:val="4"/>
        <w:spacing w:before="165"/>
      </w:pPr>
      <w:r>
        <w:rPr>
          <w:spacing w:val="-2"/>
        </w:rPr>
        <w:t>Итог:</w:t>
      </w:r>
    </w:p>
    <w:p w:rsidR="00CD6371" w:rsidRDefault="00E63904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CD6371" w:rsidRDefault="00E63904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CD6371" w:rsidRDefault="00E63904">
      <w:pPr>
        <w:pStyle w:val="4"/>
        <w:spacing w:before="166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D6371" w:rsidRDefault="00E63904">
      <w:pPr>
        <w:pStyle w:val="a3"/>
        <w:spacing w:before="201" w:line="276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D6371" w:rsidRDefault="00E63904">
      <w:pPr>
        <w:pStyle w:val="4"/>
        <w:spacing w:before="168"/>
        <w:ind w:left="428"/>
        <w:jc w:val="center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CD6371" w:rsidRDefault="00E63904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CD6371" w:rsidRDefault="00E63904">
      <w:pPr>
        <w:pStyle w:val="a3"/>
        <w:spacing w:before="38"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CD6371" w:rsidRDefault="00E63904">
      <w:pPr>
        <w:pStyle w:val="a3"/>
        <w:spacing w:before="1" w:line="276" w:lineRule="auto"/>
        <w:ind w:left="994" w:right="693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</w:t>
      </w:r>
      <w:r>
        <w:rPr>
          <w:spacing w:val="-2"/>
        </w:rPr>
        <w:t>ами.</w:t>
      </w:r>
    </w:p>
    <w:p w:rsidR="00CD6371" w:rsidRDefault="00E63904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CD6371" w:rsidRDefault="00E63904">
      <w:pPr>
        <w:pStyle w:val="a3"/>
        <w:spacing w:before="39" w:line="276" w:lineRule="auto"/>
        <w:ind w:left="994" w:right="563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CD6371" w:rsidRDefault="00E63904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202" w:line="276" w:lineRule="auto"/>
        <w:ind w:right="1642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164" w:line="276" w:lineRule="auto"/>
        <w:ind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69" w:line="278" w:lineRule="auto"/>
        <w:ind w:right="1315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CD6371" w:rsidRDefault="00E63904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199" w:line="278" w:lineRule="auto"/>
        <w:ind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159" w:line="278" w:lineRule="auto"/>
        <w:ind w:right="87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161" w:line="276" w:lineRule="auto"/>
        <w:ind w:right="85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CD6371" w:rsidRDefault="00E63904">
      <w:pPr>
        <w:pStyle w:val="a4"/>
        <w:numPr>
          <w:ilvl w:val="0"/>
          <w:numId w:val="179"/>
        </w:numPr>
        <w:tabs>
          <w:tab w:val="left" w:pos="1713"/>
        </w:tabs>
        <w:spacing w:before="166" w:line="278" w:lineRule="auto"/>
        <w:ind w:right="81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CD6371" w:rsidRDefault="00E63904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</w:t>
      </w:r>
      <w:r>
        <w:t>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CD6371" w:rsidRDefault="00E63904">
      <w:pPr>
        <w:pStyle w:val="a3"/>
        <w:spacing w:before="206" w:line="276" w:lineRule="auto"/>
        <w:ind w:left="994" w:right="680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8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ещѐ и в увлекательной форме.</w:t>
      </w:r>
    </w:p>
    <w:p w:rsidR="00CD6371" w:rsidRDefault="00E63904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CD6371" w:rsidRDefault="00E63904">
      <w:pPr>
        <w:pStyle w:val="4"/>
        <w:spacing w:before="41"/>
        <w:ind w:left="427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CD6371" w:rsidRDefault="00E63904">
      <w:pPr>
        <w:pStyle w:val="a3"/>
        <w:spacing w:before="201" w:line="276" w:lineRule="auto"/>
        <w:ind w:left="994" w:right="680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CD6371" w:rsidRDefault="00E63904">
      <w:pPr>
        <w:spacing w:before="165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CD6371" w:rsidRDefault="00E63904">
      <w:pPr>
        <w:pStyle w:val="a3"/>
        <w:spacing w:before="206" w:line="276" w:lineRule="auto"/>
        <w:ind w:left="994" w:right="693"/>
      </w:pPr>
      <w:r>
        <w:rPr>
          <w:b/>
        </w:rPr>
        <w:t>Оборудование:</w:t>
      </w:r>
      <w:r>
        <w:rPr>
          <w:b/>
          <w:spacing w:val="-9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CD6371" w:rsidRDefault="00E63904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D6371" w:rsidRDefault="00E63904">
      <w:pPr>
        <w:pStyle w:val="a4"/>
        <w:numPr>
          <w:ilvl w:val="0"/>
          <w:numId w:val="180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201" w:line="276" w:lineRule="auto"/>
        <w:ind w:left="994" w:right="1086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CD6371" w:rsidRDefault="00E63904">
      <w:pPr>
        <w:pStyle w:val="a3"/>
        <w:spacing w:before="167" w:line="278" w:lineRule="auto"/>
        <w:ind w:left="994" w:right="680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</w:t>
      </w:r>
      <w:r>
        <w:t>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CD6371" w:rsidRDefault="00E63904">
      <w:pPr>
        <w:pStyle w:val="4"/>
        <w:numPr>
          <w:ilvl w:val="0"/>
          <w:numId w:val="180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CD6371" w:rsidRDefault="00E63904">
      <w:pPr>
        <w:pStyle w:val="a3"/>
        <w:spacing w:before="44" w:line="276" w:lineRule="auto"/>
        <w:ind w:left="994" w:right="563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</w:t>
      </w:r>
      <w:r>
        <w:t>нязей им подчиняться.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/>
        <w:ind w:left="994"/>
      </w:pPr>
      <w:r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CD6371" w:rsidRDefault="00E63904">
      <w:pPr>
        <w:pStyle w:val="a3"/>
        <w:spacing w:before="45" w:line="276" w:lineRule="auto"/>
        <w:ind w:left="994" w:right="693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</w:t>
      </w:r>
      <w:r>
        <w:t xml:space="preserve"> хочу проливать кровь».</w:t>
      </w:r>
    </w:p>
    <w:p w:rsidR="00CD6371" w:rsidRDefault="00E63904">
      <w:pPr>
        <w:pStyle w:val="a3"/>
        <w:spacing w:before="165" w:line="276" w:lineRule="auto"/>
        <w:ind w:left="994" w:right="94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</w:t>
      </w:r>
      <w:r>
        <w:t xml:space="preserve"> чем многие».</w:t>
      </w:r>
    </w:p>
    <w:p w:rsidR="00CD6371" w:rsidRDefault="00E63904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CD6371" w:rsidRDefault="00E63904">
      <w:pPr>
        <w:pStyle w:val="a4"/>
        <w:numPr>
          <w:ilvl w:val="0"/>
          <w:numId w:val="181"/>
        </w:numPr>
        <w:tabs>
          <w:tab w:val="left" w:pos="1713"/>
        </w:tabs>
        <w:spacing w:before="201" w:line="276" w:lineRule="auto"/>
        <w:ind w:right="1421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CD6371" w:rsidRDefault="00E63904">
      <w:pPr>
        <w:pStyle w:val="a4"/>
        <w:numPr>
          <w:ilvl w:val="0"/>
          <w:numId w:val="181"/>
        </w:numPr>
        <w:tabs>
          <w:tab w:val="left" w:pos="1713"/>
        </w:tabs>
        <w:spacing w:before="165" w:line="276" w:lineRule="auto"/>
        <w:ind w:right="1032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CD6371" w:rsidRDefault="00E63904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>В Орде Михаила схватили и по</w:t>
      </w:r>
      <w:r>
        <w:t>сле мучений убили. Но память о нѐм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</w:t>
      </w:r>
      <w:r>
        <w:t xml:space="preserve"> доброты и мужества.</w:t>
      </w:r>
    </w:p>
    <w:p w:rsidR="00CD6371" w:rsidRDefault="00E63904">
      <w:pPr>
        <w:pStyle w:val="4"/>
        <w:numPr>
          <w:ilvl w:val="0"/>
          <w:numId w:val="180"/>
        </w:numPr>
        <w:tabs>
          <w:tab w:val="left" w:pos="1234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</w:t>
      </w:r>
      <w:r>
        <w:t>м, молиться и воспитывать детей.</w:t>
      </w:r>
    </w:p>
    <w:p w:rsidR="00CD6371" w:rsidRDefault="00E63904">
      <w:pPr>
        <w:pStyle w:val="a3"/>
        <w:spacing w:before="161" w:line="278" w:lineRule="auto"/>
        <w:ind w:left="994" w:right="563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</w:t>
      </w:r>
      <w:r>
        <w:t>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CD6371" w:rsidRDefault="00E63904">
      <w:pPr>
        <w:pStyle w:val="a3"/>
        <w:spacing w:line="269" w:lineRule="exact"/>
        <w:ind w:left="994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CD6371" w:rsidRDefault="00E63904">
      <w:pPr>
        <w:pStyle w:val="a3"/>
        <w:spacing w:before="207" w:line="276" w:lineRule="auto"/>
        <w:ind w:left="994" w:right="1015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 монашеской </w:t>
      </w:r>
      <w:r>
        <w:t>одежде. Она – символ верности, терпения и доброты.</w:t>
      </w:r>
    </w:p>
    <w:p w:rsidR="00CD6371" w:rsidRDefault="00E63904">
      <w:pPr>
        <w:pStyle w:val="4"/>
        <w:numPr>
          <w:ilvl w:val="0"/>
          <w:numId w:val="180"/>
        </w:numPr>
        <w:tabs>
          <w:tab w:val="left" w:pos="1234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CD6371" w:rsidRDefault="00E63904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CD6371" w:rsidRDefault="00E63904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CD6371" w:rsidRDefault="00E63904">
      <w:pPr>
        <w:pStyle w:val="a4"/>
        <w:numPr>
          <w:ilvl w:val="1"/>
          <w:numId w:val="180"/>
        </w:numPr>
        <w:tabs>
          <w:tab w:val="left" w:pos="1713"/>
        </w:tabs>
        <w:spacing w:before="207" w:line="276" w:lineRule="auto"/>
        <w:ind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CD6371" w:rsidRDefault="00E63904">
      <w:pPr>
        <w:pStyle w:val="a4"/>
        <w:numPr>
          <w:ilvl w:val="1"/>
          <w:numId w:val="180"/>
        </w:numPr>
        <w:tabs>
          <w:tab w:val="left" w:pos="1713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CD6371" w:rsidRDefault="00E63904">
      <w:pPr>
        <w:pStyle w:val="a4"/>
        <w:numPr>
          <w:ilvl w:val="1"/>
          <w:numId w:val="180"/>
        </w:numPr>
        <w:tabs>
          <w:tab w:val="left" w:pos="1713"/>
        </w:tabs>
        <w:spacing w:before="206" w:line="276" w:lineRule="auto"/>
        <w:ind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</w:t>
      </w:r>
      <w:r>
        <w:rPr>
          <w:i/>
          <w:sz w:val="24"/>
        </w:rPr>
        <w:t xml:space="preserve"> фильмы)</w:t>
      </w:r>
    </w:p>
    <w:p w:rsidR="00CD6371" w:rsidRDefault="00E63904">
      <w:pPr>
        <w:pStyle w:val="4"/>
        <w:numPr>
          <w:ilvl w:val="0"/>
          <w:numId w:val="180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CD6371">
      <w:pPr>
        <w:pStyle w:val="4"/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9" w:line="280" w:lineRule="auto"/>
        <w:ind w:left="994" w:right="693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CD6371" w:rsidRDefault="00E63904">
      <w:pPr>
        <w:pStyle w:val="a3"/>
        <w:spacing w:line="276" w:lineRule="auto"/>
        <w:ind w:left="994"/>
      </w:pPr>
      <w:r>
        <w:t>семьѐй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CD6371" w:rsidRDefault="00E63904">
      <w:pPr>
        <w:spacing w:before="157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CD6371" w:rsidRDefault="00E63904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</w:t>
      </w:r>
      <w:r>
        <w:t xml:space="preserve">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CD6371" w:rsidRDefault="00E63904">
      <w:pPr>
        <w:pStyle w:val="a3"/>
        <w:spacing w:before="168" w:line="276" w:lineRule="auto"/>
        <w:ind w:left="994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</w:t>
      </w:r>
      <w:r>
        <w:t xml:space="preserve"> рядом.</w:t>
      </w:r>
    </w:p>
    <w:p w:rsidR="00CD6371" w:rsidRDefault="00E63904">
      <w:pPr>
        <w:pStyle w:val="4"/>
        <w:spacing w:before="6" w:line="482" w:lineRule="exact"/>
        <w:ind w:left="3259" w:right="1991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CD6371" w:rsidRDefault="00E63904">
      <w:pPr>
        <w:spacing w:line="270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D6371" w:rsidRDefault="00E63904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D6371" w:rsidRDefault="00E63904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CD6371" w:rsidRDefault="00E63904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D6371" w:rsidRDefault="00E63904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</w:t>
      </w:r>
      <w:r>
        <w:t>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D6371" w:rsidRDefault="00E63904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D6371" w:rsidRDefault="00E63904">
      <w:pPr>
        <w:pStyle w:val="a3"/>
        <w:spacing w:before="40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CD6371" w:rsidRDefault="00E63904">
      <w:pPr>
        <w:pStyle w:val="4"/>
        <w:spacing w:before="4"/>
      </w:pPr>
      <w:r>
        <w:rPr>
          <w:spacing w:val="-2"/>
        </w:rPr>
        <w:t>Задачи:</w:t>
      </w:r>
    </w:p>
    <w:p w:rsidR="00CD6371" w:rsidRDefault="00E63904">
      <w:pPr>
        <w:pStyle w:val="a4"/>
        <w:numPr>
          <w:ilvl w:val="0"/>
          <w:numId w:val="18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D6371" w:rsidRDefault="00E63904">
      <w:pPr>
        <w:pStyle w:val="a4"/>
        <w:numPr>
          <w:ilvl w:val="0"/>
          <w:numId w:val="182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D6371" w:rsidRDefault="00E63904">
      <w:pPr>
        <w:pStyle w:val="a4"/>
        <w:numPr>
          <w:ilvl w:val="0"/>
          <w:numId w:val="182"/>
        </w:numPr>
        <w:tabs>
          <w:tab w:val="left" w:pos="1713"/>
        </w:tabs>
        <w:spacing w:before="45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D6371" w:rsidRDefault="00E63904">
      <w:pPr>
        <w:pStyle w:val="a4"/>
        <w:numPr>
          <w:ilvl w:val="0"/>
          <w:numId w:val="18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D6371" w:rsidRDefault="00E63904">
      <w:pPr>
        <w:pStyle w:val="a4"/>
        <w:numPr>
          <w:ilvl w:val="0"/>
          <w:numId w:val="1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D6371" w:rsidRDefault="00E63904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CD6371" w:rsidRDefault="00E63904">
      <w:pPr>
        <w:pStyle w:val="a4"/>
        <w:numPr>
          <w:ilvl w:val="0"/>
          <w:numId w:val="18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D6371" w:rsidRDefault="00E63904">
      <w:pPr>
        <w:pStyle w:val="a4"/>
        <w:numPr>
          <w:ilvl w:val="0"/>
          <w:numId w:val="18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D6371" w:rsidRDefault="00E63904">
      <w:pPr>
        <w:pStyle w:val="a4"/>
        <w:numPr>
          <w:ilvl w:val="0"/>
          <w:numId w:val="183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CD6371" w:rsidRDefault="00E63904">
      <w:pPr>
        <w:pStyle w:val="a4"/>
        <w:numPr>
          <w:ilvl w:val="0"/>
          <w:numId w:val="183"/>
        </w:numPr>
        <w:tabs>
          <w:tab w:val="left" w:pos="1713"/>
        </w:tabs>
        <w:spacing w:line="280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D6371" w:rsidRDefault="00CD6371">
      <w:pPr>
        <w:pStyle w:val="a4"/>
        <w:spacing w:line="280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83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D6371" w:rsidRDefault="00E63904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CD6371" w:rsidRDefault="00E63904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CD6371" w:rsidRDefault="00E6390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D6371" w:rsidRDefault="00E63904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CD6371" w:rsidRDefault="00E63904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D6371">
        <w:trPr>
          <w:trHeight w:val="15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CD6371" w:rsidRDefault="00E63904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</w:t>
            </w:r>
            <w:r>
              <w:rPr>
                <w:sz w:val="24"/>
              </w:rPr>
              <w:t>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CD6371" w:rsidRDefault="00E63904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D6371" w:rsidRDefault="00E63904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CD6371" w:rsidRDefault="00E63904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D6371">
        <w:trPr>
          <w:trHeight w:val="126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D6371" w:rsidRDefault="00E6390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D6371">
        <w:trPr>
          <w:trHeight w:val="1259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D6371">
        <w:trPr>
          <w:trHeight w:val="17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D6371" w:rsidRDefault="00E63904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</w:t>
            </w:r>
            <w:r>
              <w:rPr>
                <w:sz w:val="24"/>
              </w:rPr>
              <w:t>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CD6371" w:rsidRDefault="00CD6371">
      <w:pPr>
        <w:pStyle w:val="TableParagraph"/>
        <w:spacing w:line="278" w:lineRule="auto"/>
        <w:rPr>
          <w:sz w:val="24"/>
        </w:rPr>
        <w:sectPr w:rsidR="00CD6371"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D6371">
        <w:trPr>
          <w:trHeight w:val="1257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D6371">
        <w:trPr>
          <w:trHeight w:val="1581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(адаптированные под возраст). </w:t>
            </w:r>
            <w:r>
              <w:rPr>
                <w:sz w:val="24"/>
              </w:rPr>
              <w:t>Например:</w:t>
            </w:r>
          </w:p>
          <w:p w:rsidR="00CD6371" w:rsidRDefault="00E63904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D6371" w:rsidRDefault="00E63904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D6371" w:rsidRDefault="00E63904">
      <w:pPr>
        <w:pStyle w:val="a3"/>
        <w:spacing w:before="38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CD6371" w:rsidRDefault="00E63904">
      <w:pPr>
        <w:pStyle w:val="a3"/>
        <w:spacing w:before="44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CD6371" w:rsidRDefault="00E63904">
      <w:pPr>
        <w:pStyle w:val="4"/>
        <w:spacing w:before="2"/>
      </w:pP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D6371" w:rsidRDefault="00E63904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D6371" w:rsidRDefault="00CD6371">
      <w:pPr>
        <w:pStyle w:val="a4"/>
        <w:rPr>
          <w:sz w:val="24"/>
        </w:rPr>
        <w:sectPr w:rsidR="00CD6371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3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before="38" w:line="278" w:lineRule="auto"/>
        <w:ind w:right="82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CD6371" w:rsidRDefault="00E63904">
      <w:pPr>
        <w:pStyle w:val="a4"/>
        <w:numPr>
          <w:ilvl w:val="0"/>
          <w:numId w:val="184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D6371" w:rsidRDefault="00CD6371">
      <w:pPr>
        <w:pStyle w:val="a3"/>
        <w:spacing w:before="203"/>
        <w:ind w:left="0"/>
      </w:pPr>
    </w:p>
    <w:p w:rsidR="00CD6371" w:rsidRDefault="00E63904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D6371" w:rsidRDefault="00E63904">
      <w:pPr>
        <w:pStyle w:val="4"/>
        <w:spacing w:before="204"/>
        <w:ind w:left="1699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 xml:space="preserve">вспомнить основные праздники и в игровой </w:t>
      </w:r>
      <w:r>
        <w:t>форме усвоить главные правила гостеприимства.</w:t>
      </w:r>
    </w:p>
    <w:p w:rsidR="00CD6371" w:rsidRDefault="00E63904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D6371" w:rsidRDefault="00E63904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CD6371" w:rsidRDefault="00E63904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D6371" w:rsidRDefault="00E63904">
      <w:pPr>
        <w:pStyle w:val="a4"/>
        <w:numPr>
          <w:ilvl w:val="0"/>
          <w:numId w:val="185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 xml:space="preserve">Вожатый: </w:t>
      </w:r>
      <w:r>
        <w:t xml:space="preserve">«Ребята, здравствуйте! Поднимите </w:t>
      </w:r>
      <w:r>
        <w:t>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CD6371" w:rsidRDefault="00E63904">
      <w:pPr>
        <w:pStyle w:val="a3"/>
        <w:spacing w:before="168" w:line="278" w:lineRule="auto"/>
        <w:ind w:left="994" w:right="634"/>
      </w:pPr>
      <w:r>
        <w:t>Как вы думаете, что такое "</w:t>
      </w:r>
      <w:r>
        <w:t>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CD6371" w:rsidRDefault="00E63904">
      <w:pPr>
        <w:pStyle w:val="a3"/>
        <w:spacing w:before="158" w:line="278" w:lineRule="auto"/>
        <w:ind w:left="994" w:right="156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знакомиться</w:t>
      </w:r>
      <w:r>
        <w:rPr>
          <w:spacing w:val="-9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CD6371" w:rsidRDefault="00E63904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CD6371" w:rsidRDefault="00E63904">
      <w:pPr>
        <w:spacing w:before="43" w:line="276" w:lineRule="auto"/>
        <w:ind w:left="994" w:right="680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вместе с семьей: </w:t>
      </w:r>
      <w:r>
        <w:rPr>
          <w:i/>
          <w:sz w:val="24"/>
        </w:rPr>
        <w:t>пекут блины, наряжают елку, ездят на шашлыки)</w:t>
      </w:r>
      <w:r>
        <w:rPr>
          <w:sz w:val="24"/>
        </w:rPr>
        <w:t>.</w:t>
      </w:r>
    </w:p>
    <w:p w:rsidR="00CD6371" w:rsidRDefault="00E63904">
      <w:pPr>
        <w:pStyle w:val="a3"/>
        <w:spacing w:before="163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CD6371" w:rsidRDefault="00E63904">
      <w:pPr>
        <w:pStyle w:val="4"/>
        <w:numPr>
          <w:ilvl w:val="0"/>
          <w:numId w:val="185"/>
        </w:numPr>
        <w:tabs>
          <w:tab w:val="left" w:pos="1234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CD6371" w:rsidRDefault="00E63904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before="206" w:line="278" w:lineRule="auto"/>
        <w:ind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CD6371" w:rsidRDefault="00E63904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CD6371" w:rsidRDefault="00CD6371">
      <w:pPr>
        <w:pStyle w:val="a3"/>
        <w:spacing w:line="271" w:lineRule="exact"/>
        <w:sectPr w:rsidR="00CD6371">
          <w:footerReference w:type="default" r:id="rId27"/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before="68" w:line="278" w:lineRule="auto"/>
        <w:ind w:right="6534"/>
        <w:rPr>
          <w:sz w:val="24"/>
        </w:rPr>
      </w:pPr>
      <w:r>
        <w:rPr>
          <w:sz w:val="24"/>
        </w:rPr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CD6371" w:rsidRDefault="00E63904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CD6371" w:rsidRDefault="00CD6371">
      <w:pPr>
        <w:pStyle w:val="a3"/>
        <w:spacing w:before="247"/>
        <w:ind w:left="0"/>
      </w:pP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line="278" w:lineRule="auto"/>
        <w:ind w:right="670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ларѐк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CD6371" w:rsidRDefault="00E63904">
      <w:pPr>
        <w:pStyle w:val="a3"/>
        <w:spacing w:line="276" w:lineRule="auto"/>
        <w:ind w:right="5570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CD6371" w:rsidRDefault="00E63904">
      <w:pPr>
        <w:pStyle w:val="a3"/>
        <w:spacing w:before="165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CD6371" w:rsidRDefault="00E63904">
      <w:pPr>
        <w:pStyle w:val="a3"/>
        <w:spacing w:before="43" w:line="276" w:lineRule="auto"/>
        <w:ind w:left="994" w:right="693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CD6371" w:rsidRDefault="00E63904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1" w:line="276" w:lineRule="auto"/>
        <w:ind w:left="994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 xml:space="preserve">нужно делать? Давайте поиграем в игру "Верно — Не </w:t>
      </w:r>
      <w:r>
        <w:t>верно".</w:t>
      </w:r>
    </w:p>
    <w:p w:rsidR="00CD6371" w:rsidRDefault="00E63904">
      <w:pPr>
        <w:spacing w:before="165" w:line="276" w:lineRule="auto"/>
        <w:ind w:left="994" w:right="100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CD6371" w:rsidRDefault="00E63904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201" w:line="276" w:lineRule="auto"/>
        <w:ind w:right="1172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D6371" w:rsidRDefault="00E63904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CD6371" w:rsidRDefault="00E63904">
      <w:pPr>
        <w:pStyle w:val="a3"/>
        <w:spacing w:before="205" w:line="278" w:lineRule="auto"/>
        <w:ind w:left="994" w:right="999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 xml:space="preserve">так, чтобы другому человеку </w:t>
      </w:r>
      <w:r>
        <w:t>было радостно рядом с тобой».</w:t>
      </w:r>
    </w:p>
    <w:p w:rsidR="00CD6371" w:rsidRDefault="00E63904">
      <w:pPr>
        <w:pStyle w:val="4"/>
        <w:numPr>
          <w:ilvl w:val="0"/>
          <w:numId w:val="185"/>
        </w:numPr>
        <w:tabs>
          <w:tab w:val="left" w:pos="1234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CD6371" w:rsidRDefault="00E63904">
      <w:pPr>
        <w:pStyle w:val="a3"/>
        <w:spacing w:before="165" w:line="278" w:lineRule="auto"/>
        <w:ind w:left="994" w:right="680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CD6371" w:rsidRDefault="00E63904">
      <w:pPr>
        <w:pStyle w:val="a3"/>
        <w:spacing w:before="156"/>
        <w:ind w:left="994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CD6371" w:rsidRDefault="00E63904">
      <w:pPr>
        <w:pStyle w:val="a3"/>
        <w:spacing w:before="207"/>
        <w:ind w:left="994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Нужно</w:t>
      </w:r>
      <w:r>
        <w:rPr>
          <w:spacing w:val="-10"/>
        </w:rPr>
        <w:t xml:space="preserve"> </w:t>
      </w:r>
      <w:r>
        <w:t>сказ</w:t>
      </w:r>
      <w:r>
        <w:t>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CD6371" w:rsidRDefault="00CD6371">
      <w:pPr>
        <w:pStyle w:val="a3"/>
        <w:spacing w:line="278" w:lineRule="auto"/>
        <w:sectPr w:rsidR="00CD6371">
          <w:footerReference w:type="default" r:id="rId28"/>
          <w:pgSz w:w="11910" w:h="16840"/>
          <w:pgMar w:top="760" w:right="283" w:bottom="1240" w:left="708" w:header="0" w:footer="1043" w:gutter="0"/>
          <w:pgNumType w:start="188"/>
          <w:cols w:space="720"/>
        </w:sectPr>
      </w:pPr>
    </w:p>
    <w:p w:rsidR="00CD6371" w:rsidRDefault="00E63904">
      <w:pPr>
        <w:spacing w:before="68" w:line="276" w:lineRule="auto"/>
        <w:ind w:left="994" w:right="896"/>
        <w:jc w:val="both"/>
        <w:rPr>
          <w:sz w:val="24"/>
        </w:rPr>
      </w:pPr>
      <w:r>
        <w:rPr>
          <w:i/>
          <w:sz w:val="24"/>
        </w:rPr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очень веселый, держи кусочек» или «Аня, у тебя красивая </w:t>
      </w:r>
      <w:r>
        <w:rPr>
          <w:i/>
          <w:sz w:val="24"/>
        </w:rPr>
        <w:t>улыбка, угощайся»)</w:t>
      </w:r>
      <w:r>
        <w:rPr>
          <w:sz w:val="24"/>
        </w:rPr>
        <w:t>.</w:t>
      </w:r>
    </w:p>
    <w:p w:rsidR="00CD6371" w:rsidRDefault="00E63904">
      <w:pPr>
        <w:pStyle w:val="a3"/>
        <w:spacing w:before="164" w:line="276" w:lineRule="auto"/>
        <w:ind w:left="994" w:right="841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CD6371" w:rsidRDefault="00E63904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CD6371" w:rsidRDefault="00E63904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CD6371" w:rsidRDefault="00E63904">
      <w:pPr>
        <w:pStyle w:val="a3"/>
        <w:spacing w:before="208" w:line="276" w:lineRule="auto"/>
        <w:ind w:left="994" w:right="802"/>
        <w:jc w:val="both"/>
      </w:pP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CD6371" w:rsidRDefault="00E63904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202" w:line="276" w:lineRule="auto"/>
        <w:ind w:right="58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спасибо). Играйте более активно, меньше </w:t>
      </w:r>
      <w:r>
        <w:rPr>
          <w:sz w:val="24"/>
        </w:rPr>
        <w:t>рассуждений.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5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CD6371" w:rsidRDefault="00E63904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CD6371" w:rsidRDefault="00E63904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3"/>
        </w:tabs>
        <w:spacing w:before="197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D6371" w:rsidRDefault="00E63904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line="278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проходит несколько станций </w:t>
      </w:r>
      <w:r>
        <w:rPr>
          <w:sz w:val="24"/>
        </w:rPr>
        <w:t>мастер-классов.</w:t>
      </w:r>
    </w:p>
    <w:p w:rsidR="00CD6371" w:rsidRDefault="00E63904">
      <w:pPr>
        <w:pStyle w:val="4"/>
        <w:numPr>
          <w:ilvl w:val="2"/>
          <w:numId w:val="185"/>
        </w:numPr>
        <w:tabs>
          <w:tab w:val="left" w:pos="1713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3"/>
        </w:tabs>
        <w:spacing w:before="202" w:line="271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CD6371" w:rsidRDefault="00CD6371">
      <w:pPr>
        <w:pStyle w:val="a4"/>
        <w:spacing w:line="271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3"/>
          <w:numId w:val="185"/>
        </w:numPr>
        <w:tabs>
          <w:tab w:val="left" w:pos="2433"/>
        </w:tabs>
        <w:spacing w:before="68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z w:val="24"/>
        </w:rPr>
        <w:t>глины/соленого теста.</w:t>
      </w:r>
    </w:p>
    <w:p w:rsidR="00CD6371" w:rsidRDefault="00E63904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D6371" w:rsidRDefault="00E63904">
      <w:pPr>
        <w:pStyle w:val="4"/>
        <w:spacing w:before="200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207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64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CD6371" w:rsidRDefault="00E63904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204" w:line="276" w:lineRule="auto"/>
        <w:ind w:left="994" w:right="693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D6371" w:rsidRDefault="00E63904">
      <w:pPr>
        <w:pStyle w:val="4"/>
        <w:spacing w:before="7"/>
      </w:pPr>
      <w:r>
        <w:rPr>
          <w:spacing w:val="-4"/>
        </w:rPr>
        <w:t>Идея:</w:t>
      </w:r>
    </w:p>
    <w:p w:rsidR="00CD6371" w:rsidRDefault="00E63904">
      <w:pPr>
        <w:pStyle w:val="a3"/>
        <w:spacing w:before="38" w:line="278" w:lineRule="auto"/>
        <w:ind w:left="994" w:right="561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</w:t>
      </w:r>
      <w:r>
        <w:t xml:space="preserve">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CD6371" w:rsidRDefault="00E63904">
      <w:pPr>
        <w:pStyle w:val="4"/>
        <w:spacing w:before="4"/>
      </w:pPr>
      <w:r>
        <w:rPr>
          <w:spacing w:val="-2"/>
        </w:rPr>
        <w:t>Легенда:</w:t>
      </w:r>
    </w:p>
    <w:p w:rsidR="00CD6371" w:rsidRDefault="00E63904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D6371" w:rsidRDefault="00E63904">
      <w:pPr>
        <w:pStyle w:val="a3"/>
        <w:spacing w:before="43" w:line="278" w:lineRule="auto"/>
        <w:ind w:left="994" w:right="568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</w:t>
      </w:r>
      <w:r>
        <w:t>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CD6371" w:rsidRDefault="00E63904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D6371" w:rsidRDefault="00E63904">
      <w:pPr>
        <w:pStyle w:val="a3"/>
        <w:spacing w:before="39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</w:t>
      </w:r>
      <w:r>
        <w:t>юме или с атрибутом).</w:t>
      </w:r>
    </w:p>
    <w:p w:rsidR="00CD6371" w:rsidRDefault="00E63904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CD6371" w:rsidRDefault="00E63904">
      <w:pPr>
        <w:pStyle w:val="a3"/>
        <w:spacing w:line="278" w:lineRule="auto"/>
        <w:ind w:left="994" w:right="575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CD6371" w:rsidRDefault="00E63904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CD6371" w:rsidRDefault="00E63904">
      <w:pPr>
        <w:pStyle w:val="a4"/>
        <w:numPr>
          <w:ilvl w:val="0"/>
          <w:numId w:val="187"/>
        </w:numPr>
        <w:tabs>
          <w:tab w:val="left" w:pos="2433"/>
        </w:tabs>
        <w:spacing w:before="38" w:line="278" w:lineRule="auto"/>
        <w:ind w:left="2433" w:right="563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CD6371" w:rsidRDefault="00E63904">
      <w:pPr>
        <w:pStyle w:val="a3"/>
        <w:spacing w:line="278" w:lineRule="auto"/>
        <w:ind w:left="994" w:right="565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</w:t>
      </w:r>
      <w:r>
        <w:t xml:space="preserve"> взявшись за руки, приглашает остальных в хоровод, чтобы получилась цепочка, которая потом замкнѐтся в круг.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</w:t>
      </w:r>
      <w:r>
        <w:t>смотреть партнѐру прямо в глаза. Затем возвращаются на свои места, и так делает каждая пара хоровода.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569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</w:t>
      </w:r>
      <w:r>
        <w:t>затем каждый идѐт на своѐ место.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CD6371" w:rsidRDefault="00E63904">
      <w:pPr>
        <w:pStyle w:val="a3"/>
        <w:spacing w:line="278" w:lineRule="auto"/>
        <w:ind w:left="994" w:right="570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>(«Кудри путыринные»). Девушки сходятся в «звѐздочку» в</w:t>
      </w:r>
      <w:r>
        <w:t xml:space="preserve">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CD6371" w:rsidRDefault="00CD6371">
      <w:pPr>
        <w:pStyle w:val="a3"/>
        <w:spacing w:before="39"/>
        <w:ind w:left="0"/>
      </w:pPr>
    </w:p>
    <w:p w:rsidR="00CD6371" w:rsidRDefault="00E63904">
      <w:pPr>
        <w:pStyle w:val="a4"/>
        <w:numPr>
          <w:ilvl w:val="0"/>
          <w:numId w:val="187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CD6371" w:rsidRDefault="00E63904">
      <w:pPr>
        <w:pStyle w:val="a3"/>
        <w:spacing w:before="44"/>
        <w:ind w:left="2433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</w:t>
      </w:r>
      <w:r>
        <w:t>Заря-</w:t>
      </w:r>
      <w:r>
        <w:rPr>
          <w:spacing w:val="-2"/>
        </w:rPr>
        <w:t>заряница».</w:t>
      </w:r>
    </w:p>
    <w:p w:rsidR="00CD6371" w:rsidRDefault="00E63904">
      <w:pPr>
        <w:pStyle w:val="a4"/>
        <w:numPr>
          <w:ilvl w:val="0"/>
          <w:numId w:val="187"/>
        </w:numPr>
        <w:tabs>
          <w:tab w:val="left" w:pos="2433"/>
        </w:tabs>
        <w:spacing w:before="45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CD6371" w:rsidRDefault="00E63904">
      <w:pPr>
        <w:pStyle w:val="a4"/>
        <w:numPr>
          <w:ilvl w:val="0"/>
          <w:numId w:val="187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CD6371" w:rsidRDefault="00E63904">
      <w:pPr>
        <w:pStyle w:val="a4"/>
        <w:numPr>
          <w:ilvl w:val="0"/>
          <w:numId w:val="187"/>
        </w:numPr>
        <w:tabs>
          <w:tab w:val="left" w:pos="2433"/>
          <w:tab w:val="left" w:pos="4266"/>
          <w:tab w:val="left" w:pos="4995"/>
          <w:tab w:val="left" w:pos="6830"/>
          <w:tab w:val="left" w:pos="8214"/>
          <w:tab w:val="left" w:pos="8891"/>
          <w:tab w:val="left" w:pos="9349"/>
        </w:tabs>
        <w:spacing w:line="278" w:lineRule="auto"/>
        <w:ind w:left="2433" w:right="563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CD6371" w:rsidRDefault="00CD6371">
      <w:pPr>
        <w:pStyle w:val="a3"/>
        <w:spacing w:before="45"/>
        <w:ind w:left="0"/>
      </w:pPr>
    </w:p>
    <w:p w:rsidR="00CD6371" w:rsidRDefault="00E63904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D6371" w:rsidRDefault="00E63904">
      <w:pPr>
        <w:pStyle w:val="a3"/>
        <w:spacing w:before="39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68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CD6371" w:rsidRDefault="00E63904">
      <w:pPr>
        <w:pStyle w:val="a4"/>
        <w:numPr>
          <w:ilvl w:val="2"/>
          <w:numId w:val="185"/>
        </w:numPr>
        <w:tabs>
          <w:tab w:val="left" w:pos="1713"/>
        </w:tabs>
        <w:spacing w:before="165" w:line="278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CD6371" w:rsidRDefault="00CD6371">
      <w:pPr>
        <w:pStyle w:val="a3"/>
        <w:spacing w:before="209"/>
        <w:ind w:left="0"/>
      </w:pPr>
    </w:p>
    <w:p w:rsidR="00CD6371" w:rsidRDefault="00E63904">
      <w:pPr>
        <w:pStyle w:val="1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D6371" w:rsidRDefault="00E63904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D6371" w:rsidRDefault="00E63904">
      <w:pPr>
        <w:spacing w:before="206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CD6371" w:rsidRDefault="00E63904">
      <w:pPr>
        <w:pStyle w:val="4"/>
        <w:numPr>
          <w:ilvl w:val="0"/>
          <w:numId w:val="188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живем в </w:t>
      </w:r>
      <w:r>
        <w:t>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CD6371" w:rsidRDefault="00E63904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D6371" w:rsidRDefault="00E63904">
      <w:pPr>
        <w:pStyle w:val="4"/>
        <w:numPr>
          <w:ilvl w:val="0"/>
          <w:numId w:val="188"/>
        </w:numPr>
        <w:tabs>
          <w:tab w:val="left" w:pos="1234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D6371" w:rsidRDefault="00E63904">
      <w:pPr>
        <w:pStyle w:val="a3"/>
        <w:spacing w:before="41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CD6371" w:rsidRDefault="00E63904">
      <w:pPr>
        <w:pStyle w:val="4"/>
        <w:numPr>
          <w:ilvl w:val="0"/>
          <w:numId w:val="189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D6371" w:rsidRDefault="00E63904">
      <w:pPr>
        <w:pStyle w:val="a3"/>
        <w:spacing w:before="39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CD6371" w:rsidRDefault="00E63904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D6371" w:rsidRDefault="00E63904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CD6371" w:rsidRDefault="00E63904">
      <w:pPr>
        <w:pStyle w:val="4"/>
        <w:numPr>
          <w:ilvl w:val="0"/>
          <w:numId w:val="189"/>
        </w:numPr>
        <w:tabs>
          <w:tab w:val="left" w:pos="1234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D6371" w:rsidRDefault="00E63904">
      <w:pPr>
        <w:pStyle w:val="a3"/>
        <w:spacing w:before="39" w:line="278" w:lineRule="auto"/>
        <w:ind w:left="994" w:right="123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</w:t>
      </w:r>
      <w:r>
        <w:t>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CD6371" w:rsidRDefault="00E63904">
      <w:pPr>
        <w:pStyle w:val="4"/>
        <w:numPr>
          <w:ilvl w:val="0"/>
          <w:numId w:val="189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D6371" w:rsidRDefault="00E63904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CD6371" w:rsidRDefault="00E63904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 xml:space="preserve">— это называется </w:t>
      </w:r>
      <w:r>
        <w:t>«Торжокское золотое шитье».</w:t>
      </w:r>
    </w:p>
    <w:p w:rsidR="00CD6371" w:rsidRDefault="00E63904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CD6371" w:rsidRDefault="00E63904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D6371" w:rsidRDefault="00E63904">
      <w:pPr>
        <w:pStyle w:val="a3"/>
        <w:spacing w:before="43" w:line="280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D6371" w:rsidRDefault="00E63904">
      <w:pPr>
        <w:pStyle w:val="4"/>
        <w:numPr>
          <w:ilvl w:val="0"/>
          <w:numId w:val="188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</w:t>
      </w:r>
      <w:r>
        <w:t>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D6371" w:rsidRDefault="00E63904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 xml:space="preserve">рассказал? Или, может, вы сами что-то хотите добавить про свой </w:t>
      </w:r>
      <w:r>
        <w:t>город или деревню?»</w:t>
      </w:r>
    </w:p>
    <w:p w:rsidR="00CD6371" w:rsidRDefault="00E63904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D6371" w:rsidRDefault="00CD6371">
      <w:pPr>
        <w:pStyle w:val="a3"/>
        <w:spacing w:before="268"/>
        <w:ind w:left="0"/>
      </w:pP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</w:t>
      </w:r>
      <w:r>
        <w:rPr>
          <w:u w:val="single"/>
        </w:rPr>
        <w:t xml:space="preserve">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</w:t>
      </w:r>
      <w:r>
        <w:t>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CD6371" w:rsidRDefault="00E63904">
      <w:pPr>
        <w:pStyle w:val="4"/>
        <w:spacing w:before="159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</w:t>
      </w:r>
      <w:r>
        <w:rPr>
          <w:sz w:val="24"/>
        </w:rPr>
        <w:t>сством разных народов через личное творческое переживание.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D6371" w:rsidRDefault="00E63904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D6371" w:rsidRDefault="00E63904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</w:t>
      </w:r>
      <w:r>
        <w:rPr>
          <w:sz w:val="24"/>
        </w:rPr>
        <w:t xml:space="preserve"> способностям.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D6371" w:rsidRDefault="00E63904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D6371" w:rsidRDefault="00E63904">
      <w:pPr>
        <w:pStyle w:val="4"/>
        <w:spacing w:before="212"/>
        <w:ind w:left="821" w:right="32"/>
        <w:jc w:val="center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CD6371" w:rsidRDefault="00E63904">
      <w:pPr>
        <w:spacing w:before="40"/>
        <w:ind w:left="431" w:right="5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 xml:space="preserve">их различать полезные и </w:t>
      </w:r>
      <w:r>
        <w:t>опасные растения, развить фантазию и любовь к природе.</w:t>
      </w:r>
    </w:p>
    <w:p w:rsidR="00CD6371" w:rsidRDefault="00E63904">
      <w:pPr>
        <w:pStyle w:val="a3"/>
        <w:spacing w:before="165" w:line="276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CD6371" w:rsidRDefault="00E63904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CD6371" w:rsidRDefault="00E63904">
      <w:pPr>
        <w:pStyle w:val="a3"/>
        <w:spacing w:before="201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CD6371" w:rsidRDefault="00E63904">
      <w:pPr>
        <w:pStyle w:val="a3"/>
        <w:spacing w:before="167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CD6371" w:rsidRDefault="00E63904">
      <w:pPr>
        <w:pStyle w:val="a3"/>
        <w:spacing w:line="274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CD6371" w:rsidRDefault="00E63904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</w:t>
      </w:r>
      <w:r>
        <w:t>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201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CD6371" w:rsidRDefault="00E6390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CD6371" w:rsidRDefault="00CD6371">
      <w:pPr>
        <w:rPr>
          <w:i/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spacing w:before="68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CD6371" w:rsidRDefault="00E63904">
      <w:pPr>
        <w:pStyle w:val="a3"/>
        <w:spacing w:before="43"/>
        <w:ind w:left="994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жѐлтый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CD6371" w:rsidRDefault="00E63904">
      <w:pPr>
        <w:pStyle w:val="a3"/>
        <w:spacing w:before="43"/>
        <w:ind w:left="994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CD6371" w:rsidRDefault="00E63904">
      <w:pPr>
        <w:pStyle w:val="a3"/>
        <w:spacing w:before="42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CD6371" w:rsidRDefault="00E63904">
      <w:pPr>
        <w:pStyle w:val="a3"/>
        <w:spacing w:before="206" w:line="276" w:lineRule="auto"/>
        <w:ind w:left="994" w:right="794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CD6371" w:rsidRDefault="00E63904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CD6371" w:rsidRDefault="00E63904">
      <w:pPr>
        <w:pStyle w:val="a3"/>
        <w:spacing w:before="44" w:line="278" w:lineRule="auto"/>
        <w:ind w:left="994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CD6371" w:rsidRDefault="00E63904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CD6371" w:rsidRDefault="00E63904">
      <w:pPr>
        <w:pStyle w:val="a3"/>
        <w:spacing w:before="165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CD6371" w:rsidRDefault="00E63904">
      <w:pPr>
        <w:pStyle w:val="a3"/>
        <w:spacing w:line="272" w:lineRule="exact"/>
        <w:ind w:left="994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CD6371" w:rsidRDefault="00E63904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CD6371" w:rsidRDefault="00E63904">
      <w:pPr>
        <w:pStyle w:val="a3"/>
        <w:spacing w:before="165" w:line="278" w:lineRule="auto"/>
        <w:ind w:left="994" w:right="680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CD6371" w:rsidRDefault="00E63904">
      <w:pPr>
        <w:spacing w:line="276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</w:t>
      </w:r>
      <w:r>
        <w:rPr>
          <w:b/>
          <w:sz w:val="24"/>
        </w:rPr>
        <w:t>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CD6371" w:rsidRDefault="00E63904">
      <w:pPr>
        <w:pStyle w:val="a3"/>
        <w:spacing w:before="164" w:line="278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CD6371" w:rsidRDefault="00E63904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CD6371" w:rsidRDefault="00E63904">
      <w:pPr>
        <w:pStyle w:val="a3"/>
        <w:spacing w:before="42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</w:t>
      </w:r>
      <w:r>
        <w:t>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CD6371" w:rsidRDefault="00E63904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CD6371" w:rsidRDefault="00E63904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CD6371" w:rsidRDefault="00E63904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CD6371" w:rsidRDefault="00E63904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CD6371" w:rsidRDefault="00E63904">
      <w:pPr>
        <w:pStyle w:val="a3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CD6371" w:rsidRDefault="00E63904">
      <w:pPr>
        <w:pStyle w:val="a3"/>
        <w:spacing w:before="41"/>
        <w:ind w:left="994"/>
      </w:pPr>
      <w:r>
        <w:rPr>
          <w:spacing w:val="-2"/>
        </w:rPr>
        <w:t>«ранник».</w:t>
      </w:r>
    </w:p>
    <w:p w:rsidR="00CD6371" w:rsidRDefault="00CD6371">
      <w:pPr>
        <w:pStyle w:val="a3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</w:t>
      </w:r>
      <w:r>
        <w:t>цы в Америке называли его «след белого</w:t>
      </w:r>
    </w:p>
    <w:p w:rsidR="00CD6371" w:rsidRDefault="00E63904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CD6371" w:rsidRDefault="00E63904">
      <w:pPr>
        <w:pStyle w:val="a3"/>
        <w:spacing w:before="16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CD6371" w:rsidRDefault="00E63904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CD6371" w:rsidRDefault="00E6390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CD6371" w:rsidRDefault="00E63904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CD6371" w:rsidRDefault="00E63904">
      <w:pPr>
        <w:pStyle w:val="a3"/>
        <w:spacing w:before="47" w:line="276" w:lineRule="auto"/>
        <w:ind w:left="994" w:right="680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</w:t>
      </w:r>
      <w:r>
        <w:t xml:space="preserve"> варенье, а из корней делают напиток, похожий на кофе! Вот такой он полезный.</w:t>
      </w:r>
    </w:p>
    <w:p w:rsidR="00CD6371" w:rsidRDefault="00E63904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CD6371" w:rsidRDefault="00E63904">
      <w:pPr>
        <w:pStyle w:val="a3"/>
        <w:spacing w:before="202" w:line="278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зелѐные круги, а на них — </w:t>
      </w:r>
      <w:r>
        <w:t>белоснежные цветы.</w:t>
      </w:r>
    </w:p>
    <w:p w:rsidR="00CD6371" w:rsidRDefault="00E63904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CD6371" w:rsidRDefault="00E63904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CD6371" w:rsidRDefault="00E63904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собрания и даже свадьбы. Дуб живѐт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CD6371" w:rsidRDefault="00E63904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CD6371" w:rsidRDefault="00E63904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CD6371" w:rsidRDefault="00E63904">
      <w:pPr>
        <w:pStyle w:val="a3"/>
        <w:spacing w:before="159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CD6371" w:rsidRDefault="00E63904">
      <w:pPr>
        <w:pStyle w:val="4"/>
        <w:spacing w:before="165"/>
      </w:pPr>
      <w:r>
        <w:rPr>
          <w:spacing w:val="-2"/>
        </w:rPr>
        <w:t>Итог:</w:t>
      </w:r>
    </w:p>
    <w:p w:rsidR="00CD6371" w:rsidRDefault="00E63904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</w:t>
      </w:r>
      <w:r>
        <w:t>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CD6371" w:rsidRDefault="00E63904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0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D6371" w:rsidRDefault="00E63904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D6371" w:rsidRDefault="00E63904">
      <w:pPr>
        <w:spacing w:before="165" w:line="410" w:lineRule="auto"/>
        <w:ind w:left="994" w:right="1427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CD6371" w:rsidRDefault="00E63904">
      <w:pPr>
        <w:pStyle w:val="4"/>
        <w:numPr>
          <w:ilvl w:val="0"/>
          <w:numId w:val="190"/>
        </w:numPr>
        <w:tabs>
          <w:tab w:val="left" w:pos="1234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CD6371" w:rsidRDefault="00E63904">
      <w:pPr>
        <w:pStyle w:val="a4"/>
        <w:numPr>
          <w:ilvl w:val="1"/>
          <w:numId w:val="190"/>
        </w:numPr>
        <w:tabs>
          <w:tab w:val="left" w:pos="1713"/>
        </w:tabs>
        <w:spacing w:before="202" w:line="276" w:lineRule="auto"/>
        <w:ind w:right="101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</w:t>
      </w:r>
      <w:r>
        <w:rPr>
          <w:sz w:val="24"/>
        </w:rPr>
        <w:t>ия),</w:t>
      </w:r>
      <w:r>
        <w:rPr>
          <w:spacing w:val="-7"/>
          <w:sz w:val="24"/>
        </w:rPr>
        <w:t xml:space="preserve"> </w:t>
      </w:r>
      <w:r>
        <w:rPr>
          <w:sz w:val="24"/>
        </w:rPr>
        <w:t>Ирис</w:t>
      </w:r>
      <w:r>
        <w:rPr>
          <w:spacing w:val="-7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CD6371" w:rsidRDefault="00E63904">
      <w:pPr>
        <w:pStyle w:val="a4"/>
        <w:numPr>
          <w:ilvl w:val="1"/>
          <w:numId w:val="190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CD6371" w:rsidRDefault="00E63904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596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CD6371" w:rsidRDefault="00E63904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1352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CD6371" w:rsidRDefault="00E63904">
      <w:pPr>
        <w:pStyle w:val="a4"/>
        <w:numPr>
          <w:ilvl w:val="1"/>
          <w:numId w:val="190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CD6371" w:rsidRDefault="00E63904">
      <w:pPr>
        <w:pStyle w:val="4"/>
        <w:numPr>
          <w:ilvl w:val="0"/>
          <w:numId w:val="190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CD6371" w:rsidRDefault="00E63904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CD6371" w:rsidRDefault="00E63904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CD6371" w:rsidRDefault="00E63904">
      <w:pPr>
        <w:pStyle w:val="a4"/>
        <w:numPr>
          <w:ilvl w:val="0"/>
          <w:numId w:val="191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CD6371" w:rsidRDefault="00E63904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CD6371" w:rsidRDefault="00E63904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CD6371" w:rsidRDefault="00E63904">
      <w:pPr>
        <w:pStyle w:val="a4"/>
        <w:numPr>
          <w:ilvl w:val="0"/>
          <w:numId w:val="191"/>
        </w:numPr>
        <w:tabs>
          <w:tab w:val="left" w:pos="1713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CD6371" w:rsidRDefault="00E63904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CD6371" w:rsidRDefault="00E63904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мини-отчѐт</w:t>
      </w:r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CD6371" w:rsidRDefault="00E63904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D6371" w:rsidRDefault="00E63904">
      <w:pPr>
        <w:pStyle w:val="4"/>
        <w:spacing w:before="204"/>
        <w:ind w:left="431" w:right="10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CD6371" w:rsidRDefault="00E63904">
      <w:pPr>
        <w:pStyle w:val="a3"/>
        <w:spacing w:before="202" w:line="278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:rsidR="00CD6371" w:rsidRDefault="00E63904">
      <w:pPr>
        <w:pStyle w:val="a3"/>
        <w:spacing w:line="272" w:lineRule="exact"/>
        <w:ind w:left="994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CD6371" w:rsidRDefault="00E63904">
      <w:pPr>
        <w:pStyle w:val="a3"/>
        <w:spacing w:before="20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CD6371" w:rsidRDefault="00E63904">
      <w:pPr>
        <w:pStyle w:val="a3"/>
        <w:spacing w:before="207" w:line="276" w:lineRule="auto"/>
        <w:ind w:left="994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CD6371" w:rsidRDefault="00E63904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D6371" w:rsidRDefault="00CD6371">
      <w:pPr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CD6371" w:rsidRDefault="00E63904">
      <w:pPr>
        <w:pStyle w:val="a4"/>
        <w:numPr>
          <w:ilvl w:val="0"/>
          <w:numId w:val="192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202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о выборе. О выборе, который определяет судьбу человека и </w:t>
      </w:r>
      <w:r>
        <w:t>целого народа.</w:t>
      </w:r>
    </w:p>
    <w:p w:rsidR="00CD6371" w:rsidRDefault="00E63904">
      <w:pPr>
        <w:pStyle w:val="a3"/>
        <w:spacing w:before="160"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CD6371" w:rsidRDefault="00E63904">
      <w:pPr>
        <w:pStyle w:val="a3"/>
        <w:spacing w:line="276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</w:t>
      </w:r>
      <w:r>
        <w:t>т святыми? На эти вопросы мы и постараемся ответить.</w:t>
      </w:r>
    </w:p>
    <w:p w:rsidR="00CD6371" w:rsidRDefault="00E63904">
      <w:pPr>
        <w:pStyle w:val="a3"/>
        <w:spacing w:before="163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</w:t>
      </w:r>
      <w:r>
        <w:t xml:space="preserve"> была опасной: ханы могли казнить, унизить,</w:t>
      </w:r>
    </w:p>
    <w:p w:rsidR="00CD6371" w:rsidRDefault="00E63904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CD6371" w:rsidRDefault="00E63904">
      <w:pPr>
        <w:pStyle w:val="4"/>
        <w:numPr>
          <w:ilvl w:val="0"/>
          <w:numId w:val="192"/>
        </w:numPr>
        <w:tabs>
          <w:tab w:val="left" w:pos="1234"/>
        </w:tabs>
        <w:spacing w:before="3" w:line="480" w:lineRule="atLeast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CD6371" w:rsidRDefault="00E63904">
      <w:pPr>
        <w:pStyle w:val="a3"/>
        <w:spacing w:before="43"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CD6371" w:rsidRDefault="00E63904">
      <w:pPr>
        <w:pStyle w:val="a3"/>
        <w:spacing w:line="276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CD6371" w:rsidRDefault="00E63904">
      <w:pPr>
        <w:pStyle w:val="a3"/>
        <w:spacing w:before="163" w:line="276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CD6371" w:rsidRDefault="00E63904">
      <w:pPr>
        <w:pStyle w:val="4"/>
        <w:spacing w:before="171"/>
      </w:pPr>
      <w:r>
        <w:rPr>
          <w:spacing w:val="-2"/>
        </w:rPr>
        <w:t>Ключевой эпизод:</w:t>
      </w:r>
    </w:p>
    <w:p w:rsidR="00CD6371" w:rsidRDefault="00E63904">
      <w:pPr>
        <w:pStyle w:val="a3"/>
        <w:spacing w:before="39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CD6371" w:rsidRDefault="00E63904">
      <w:pPr>
        <w:pStyle w:val="a3"/>
        <w:spacing w:line="273" w:lineRule="exact"/>
        <w:ind w:left="994"/>
      </w:pPr>
      <w:r>
        <w:t>отравил</w:t>
      </w:r>
      <w:r>
        <w:rPr>
          <w:spacing w:val="-4"/>
        </w:rPr>
        <w:t xml:space="preserve"> </w:t>
      </w:r>
      <w:r>
        <w:t>сестр</w:t>
      </w:r>
      <w:r>
        <w:t>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CD6371" w:rsidRDefault="00E63904">
      <w:pPr>
        <w:pStyle w:val="a3"/>
        <w:spacing w:before="206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CD6371" w:rsidRDefault="00E63904">
      <w:pPr>
        <w:pStyle w:val="a4"/>
        <w:numPr>
          <w:ilvl w:val="0"/>
          <w:numId w:val="193"/>
        </w:numPr>
        <w:tabs>
          <w:tab w:val="left" w:pos="1178"/>
        </w:tabs>
        <w:spacing w:line="274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CD6371" w:rsidRDefault="00E63904">
      <w:pPr>
        <w:pStyle w:val="a4"/>
        <w:numPr>
          <w:ilvl w:val="0"/>
          <w:numId w:val="193"/>
        </w:numPr>
        <w:tabs>
          <w:tab w:val="left" w:pos="1178"/>
        </w:tabs>
        <w:spacing w:before="44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CD6371" w:rsidRDefault="00E63904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CD6371" w:rsidRDefault="00E63904">
      <w:pPr>
        <w:pStyle w:val="a4"/>
        <w:numPr>
          <w:ilvl w:val="1"/>
          <w:numId w:val="193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CD6371" w:rsidRDefault="00E63904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CD6371" w:rsidRDefault="00E63904">
      <w:pPr>
        <w:pStyle w:val="a4"/>
        <w:numPr>
          <w:ilvl w:val="1"/>
          <w:numId w:val="193"/>
        </w:numPr>
        <w:tabs>
          <w:tab w:val="left" w:pos="1713"/>
        </w:tabs>
        <w:spacing w:before="204" w:line="278" w:lineRule="auto"/>
        <w:ind w:right="1184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6" w:lineRule="auto"/>
        <w:ind w:left="994" w:right="680"/>
      </w:pPr>
      <w:r>
        <w:rPr>
          <w:b/>
        </w:rPr>
        <w:t xml:space="preserve">Ведущий: </w:t>
      </w:r>
      <w:r>
        <w:t xml:space="preserve">Михаил поехал. Он знал, что едет на </w:t>
      </w:r>
      <w:r>
        <w:t>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CD6371" w:rsidRDefault="00E63904">
      <w:pPr>
        <w:pStyle w:val="4"/>
        <w:numPr>
          <w:ilvl w:val="0"/>
          <w:numId w:val="192"/>
        </w:numPr>
        <w:tabs>
          <w:tab w:val="left" w:pos="1234"/>
        </w:tabs>
        <w:spacing w:before="169" w:line="417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line="276" w:lineRule="auto"/>
        <w:ind w:right="6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163" w:line="276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CD6371" w:rsidRDefault="00E63904">
      <w:pPr>
        <w:pStyle w:val="a3"/>
        <w:spacing w:before="166" w:line="276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CD6371" w:rsidRDefault="00E63904">
      <w:pPr>
        <w:pStyle w:val="4"/>
        <w:numPr>
          <w:ilvl w:val="0"/>
          <w:numId w:val="192"/>
        </w:numPr>
        <w:tabs>
          <w:tab w:val="left" w:pos="1234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</w:t>
      </w:r>
      <w:r>
        <w:t>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CD6371" w:rsidRDefault="00E63904">
      <w:pPr>
        <w:pStyle w:val="a3"/>
        <w:spacing w:before="166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CD6371" w:rsidRDefault="00E63904">
      <w:pPr>
        <w:pStyle w:val="4"/>
        <w:spacing w:before="165"/>
      </w:pPr>
      <w:r>
        <w:rPr>
          <w:spacing w:val="-2"/>
        </w:rPr>
        <w:t>Вопрос: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198" w:line="278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CD6371" w:rsidRDefault="00E63904">
      <w:pPr>
        <w:pStyle w:val="a3"/>
        <w:spacing w:before="160"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</w:t>
      </w:r>
      <w:r>
        <w:t>и</w:t>
      </w:r>
      <w:r>
        <w:rPr>
          <w:spacing w:val="-4"/>
        </w:rPr>
        <w:t xml:space="preserve"> </w:t>
      </w:r>
      <w:r>
        <w:t>у еѐ гроба стали происходить чудеса, и еѐ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CD6371" w:rsidRDefault="00E63904">
      <w:pPr>
        <w:pStyle w:val="4"/>
        <w:numPr>
          <w:ilvl w:val="0"/>
          <w:numId w:val="192"/>
        </w:numPr>
        <w:tabs>
          <w:tab w:val="left" w:pos="1234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CD6371" w:rsidRDefault="00E63904">
      <w:pPr>
        <w:pStyle w:val="a3"/>
        <w:spacing w:before="154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</w:t>
      </w:r>
      <w:r>
        <w:rPr>
          <w:sz w:val="24"/>
        </w:rPr>
        <w:t>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CD6371" w:rsidRDefault="00E63904">
      <w:pPr>
        <w:pStyle w:val="4"/>
        <w:numPr>
          <w:ilvl w:val="0"/>
          <w:numId w:val="192"/>
        </w:numPr>
        <w:tabs>
          <w:tab w:val="left" w:pos="1234"/>
        </w:tabs>
        <w:spacing w:before="167" w:line="417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206" w:line="276" w:lineRule="auto"/>
        <w:ind w:right="111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памятники, храмы, название </w:t>
      </w:r>
      <w:r>
        <w:rPr>
          <w:sz w:val="24"/>
        </w:rPr>
        <w:t>набережной и т.д.)</w:t>
      </w:r>
    </w:p>
    <w:p w:rsidR="00CD6371" w:rsidRDefault="00E63904">
      <w:pPr>
        <w:pStyle w:val="a3"/>
        <w:spacing w:before="165"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</w:t>
      </w:r>
      <w:r>
        <w:t>самые тѐмные времена человек может оставаться человеком.</w:t>
      </w:r>
    </w:p>
    <w:p w:rsidR="00CD6371" w:rsidRDefault="00E63904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203" w:line="276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164" w:line="276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</w:t>
      </w:r>
      <w:r>
        <w:rPr>
          <w:sz w:val="24"/>
        </w:rPr>
        <w:t>го последствия.</w:t>
      </w:r>
    </w:p>
    <w:p w:rsidR="00CD6371" w:rsidRDefault="00E63904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CD6371" w:rsidRDefault="00E63904">
      <w:pPr>
        <w:spacing w:before="8" w:line="478" w:lineRule="exact"/>
        <w:ind w:left="994" w:right="1286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 xml:space="preserve">«Символы России: от березы до </w:t>
      </w:r>
      <w:r>
        <w:rPr>
          <w:sz w:val="24"/>
        </w:rPr>
        <w:t>матрешки»</w:t>
      </w:r>
    </w:p>
    <w:p w:rsidR="00CD6371" w:rsidRDefault="00E63904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CD6371" w:rsidRDefault="00E63904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D6371" w:rsidRDefault="00E63904">
      <w:pPr>
        <w:pStyle w:val="a3"/>
        <w:spacing w:before="44" w:line="278" w:lineRule="auto"/>
        <w:ind w:left="994" w:right="680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CD6371" w:rsidRDefault="00E63904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CD6371" w:rsidRDefault="00E63904">
      <w:pPr>
        <w:pStyle w:val="a3"/>
        <w:spacing w:before="202" w:line="278" w:lineRule="auto"/>
        <w:ind w:left="994" w:right="563"/>
      </w:pPr>
      <w:r>
        <w:t>Через знакомство с официальными и</w:t>
      </w:r>
      <w:r>
        <w:t xml:space="preserve">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CD6371" w:rsidRDefault="00E63904">
      <w:pPr>
        <w:pStyle w:val="4"/>
        <w:spacing w:before="161"/>
      </w:pPr>
      <w:r>
        <w:rPr>
          <w:spacing w:val="-2"/>
        </w:rPr>
        <w:t>Задачи:</w:t>
      </w:r>
    </w:p>
    <w:p w:rsidR="00CD6371" w:rsidRDefault="00E63904">
      <w:pPr>
        <w:pStyle w:val="a4"/>
        <w:numPr>
          <w:ilvl w:val="0"/>
          <w:numId w:val="194"/>
        </w:numPr>
        <w:tabs>
          <w:tab w:val="left" w:pos="1713"/>
        </w:tabs>
        <w:spacing w:before="201" w:line="278" w:lineRule="auto"/>
        <w:ind w:right="56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</w:t>
      </w:r>
      <w:r>
        <w:rPr>
          <w:sz w:val="24"/>
        </w:rPr>
        <w:t>машка; народно-культурные: матрешка, самовар,</w:t>
      </w:r>
    </w:p>
    <w:p w:rsidR="00CD6371" w:rsidRDefault="00E63904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CD6371" w:rsidRDefault="00E63904">
      <w:pPr>
        <w:pStyle w:val="a4"/>
        <w:numPr>
          <w:ilvl w:val="0"/>
          <w:numId w:val="194"/>
        </w:numPr>
        <w:tabs>
          <w:tab w:val="left" w:pos="1713"/>
        </w:tabs>
        <w:spacing w:before="207" w:line="276" w:lineRule="auto"/>
        <w:ind w:right="133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194"/>
        </w:numPr>
        <w:tabs>
          <w:tab w:val="left" w:pos="1713"/>
        </w:tabs>
        <w:spacing w:before="68" w:line="276" w:lineRule="auto"/>
        <w:ind w:right="1056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CD6371" w:rsidRDefault="00E63904">
      <w:pPr>
        <w:pStyle w:val="a4"/>
        <w:numPr>
          <w:ilvl w:val="0"/>
          <w:numId w:val="194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CD6371" w:rsidRDefault="00E63904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CD6371" w:rsidRDefault="00E63904">
      <w:pPr>
        <w:pStyle w:val="a4"/>
        <w:numPr>
          <w:ilvl w:val="0"/>
          <w:numId w:val="195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201"/>
        <w:ind w:left="994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CD6371" w:rsidRDefault="00E63904">
      <w:pPr>
        <w:pStyle w:val="a3"/>
        <w:spacing w:before="43" w:line="280" w:lineRule="auto"/>
        <w:ind w:left="994" w:right="680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CD6371" w:rsidRDefault="00E63904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CD6371" w:rsidRDefault="00E63904">
      <w:pPr>
        <w:pStyle w:val="4"/>
        <w:numPr>
          <w:ilvl w:val="0"/>
          <w:numId w:val="195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9" w:line="276" w:lineRule="auto"/>
        <w:ind w:left="994" w:right="680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CD6371" w:rsidRDefault="00CD6371">
      <w:pPr>
        <w:pStyle w:val="a3"/>
        <w:spacing w:before="9"/>
        <w:ind w:left="0"/>
        <w:rPr>
          <w:sz w:val="14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7"/>
        <w:gridCol w:w="5953"/>
      </w:tblGrid>
      <w:tr w:rsidR="00CD6371">
        <w:trPr>
          <w:trHeight w:val="621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CD6371">
        <w:trPr>
          <w:trHeight w:val="659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D6371">
        <w:trPr>
          <w:trHeight w:val="620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D6371">
        <w:trPr>
          <w:trHeight w:val="619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CD6371">
        <w:trPr>
          <w:trHeight w:val="618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CD6371">
        <w:trPr>
          <w:trHeight w:val="621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CD6371">
        <w:trPr>
          <w:trHeight w:val="618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CD6371">
        <w:trPr>
          <w:trHeight w:val="621"/>
        </w:trPr>
        <w:tc>
          <w:tcPr>
            <w:tcW w:w="3257" w:type="dxa"/>
          </w:tcPr>
          <w:p w:rsidR="00CD6371" w:rsidRDefault="00E6390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CD6371" w:rsidRDefault="00E6390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CD6371" w:rsidRDefault="00E63904">
      <w:pPr>
        <w:pStyle w:val="4"/>
        <w:numPr>
          <w:ilvl w:val="0"/>
          <w:numId w:val="195"/>
        </w:numPr>
        <w:tabs>
          <w:tab w:val="left" w:pos="1234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CD6371" w:rsidRDefault="00E63904">
      <w:pPr>
        <w:pStyle w:val="a3"/>
        <w:spacing w:before="44" w:line="278" w:lineRule="auto"/>
        <w:ind w:left="994" w:right="2600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CD6371" w:rsidRDefault="00E63904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CD6371" w:rsidRDefault="00E63904">
      <w:pPr>
        <w:pStyle w:val="a3"/>
        <w:spacing w:before="41" w:line="278" w:lineRule="auto"/>
        <w:ind w:left="994" w:right="680"/>
      </w:pPr>
      <w:r>
        <w:t>Участники смогут перечислить не менее 5 символов России и объяснить их значение.</w:t>
      </w:r>
      <w:r>
        <w:t xml:space="preserve">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CD6371" w:rsidRDefault="00E63904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CD6371" w:rsidRDefault="00E63904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D6371" w:rsidRDefault="00E63904">
      <w:pPr>
        <w:pStyle w:val="a3"/>
        <w:spacing w:before="40" w:line="278" w:lineRule="auto"/>
        <w:ind w:left="994" w:right="1427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 xml:space="preserve">картон). Краски </w:t>
      </w:r>
      <w:r>
        <w:t>(гуашь, акрил), кисти, клей, ножницы.</w:t>
      </w:r>
    </w:p>
    <w:p w:rsidR="00CD6371" w:rsidRDefault="00E63904">
      <w:pPr>
        <w:pStyle w:val="a3"/>
        <w:spacing w:line="278" w:lineRule="auto"/>
        <w:ind w:left="994" w:right="509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CD6371" w:rsidRDefault="00E63904">
      <w:pPr>
        <w:pStyle w:val="a3"/>
        <w:spacing w:line="275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CD6371" w:rsidRDefault="00CD6371">
      <w:pPr>
        <w:pStyle w:val="a3"/>
        <w:spacing w:line="275" w:lineRule="exact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3"/>
      </w:pPr>
      <w:r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CD6371" w:rsidRDefault="00E63904">
      <w:pPr>
        <w:pStyle w:val="a3"/>
        <w:spacing w:before="38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CD6371" w:rsidRDefault="00E63904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</w:t>
      </w:r>
      <w:r>
        <w:t>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CD6371" w:rsidRDefault="00CD6371">
      <w:pPr>
        <w:pStyle w:val="a3"/>
        <w:spacing w:before="48"/>
        <w:ind w:left="0"/>
      </w:pPr>
    </w:p>
    <w:p w:rsidR="00CD6371" w:rsidRDefault="00E63904">
      <w:pPr>
        <w:pStyle w:val="4"/>
        <w:spacing w:line="273" w:lineRule="auto"/>
        <w:ind w:right="680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CD6371" w:rsidRDefault="00E63904">
      <w:pPr>
        <w:spacing w:before="5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D6371" w:rsidRDefault="00E63904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CD6371" w:rsidRDefault="00E63904">
      <w:pPr>
        <w:pStyle w:val="a3"/>
        <w:spacing w:before="41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игра, в которой участники проходят </w:t>
      </w:r>
      <w:r>
        <w:t>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D6371" w:rsidRDefault="00E63904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CD6371" w:rsidRDefault="00E63904">
      <w:pPr>
        <w:pStyle w:val="a3"/>
        <w:spacing w:before="45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D6371" w:rsidRDefault="00E63904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D6371" w:rsidRDefault="00E63904">
      <w:pPr>
        <w:pStyle w:val="a3"/>
        <w:spacing w:before="38" w:line="280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 xml:space="preserve">и </w:t>
      </w:r>
      <w:r>
        <w:t>сплочению коллектива.</w:t>
      </w:r>
    </w:p>
    <w:p w:rsidR="00CD6371" w:rsidRDefault="00E63904">
      <w:pPr>
        <w:pStyle w:val="4"/>
      </w:pPr>
      <w:r>
        <w:rPr>
          <w:spacing w:val="-2"/>
        </w:rPr>
        <w:t>Задачи:</w:t>
      </w:r>
    </w:p>
    <w:p w:rsidR="00CD6371" w:rsidRDefault="00E63904">
      <w:pPr>
        <w:pStyle w:val="a4"/>
        <w:numPr>
          <w:ilvl w:val="0"/>
          <w:numId w:val="19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D6371" w:rsidRDefault="00E63904">
      <w:pPr>
        <w:pStyle w:val="a4"/>
        <w:numPr>
          <w:ilvl w:val="0"/>
          <w:numId w:val="196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D6371" w:rsidRDefault="00E63904">
      <w:pPr>
        <w:pStyle w:val="a4"/>
        <w:numPr>
          <w:ilvl w:val="0"/>
          <w:numId w:val="196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D6371" w:rsidRDefault="00E63904">
      <w:pPr>
        <w:pStyle w:val="a4"/>
        <w:numPr>
          <w:ilvl w:val="0"/>
          <w:numId w:val="196"/>
        </w:numPr>
        <w:tabs>
          <w:tab w:val="left" w:pos="1713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D6371" w:rsidRDefault="00E63904">
      <w:pPr>
        <w:pStyle w:val="a4"/>
        <w:numPr>
          <w:ilvl w:val="0"/>
          <w:numId w:val="19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D6371" w:rsidRDefault="00E63904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CD6371" w:rsidRDefault="00E63904">
      <w:pPr>
        <w:pStyle w:val="a4"/>
        <w:numPr>
          <w:ilvl w:val="0"/>
          <w:numId w:val="19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D6371" w:rsidRDefault="00E63904">
      <w:pPr>
        <w:pStyle w:val="a4"/>
        <w:numPr>
          <w:ilvl w:val="0"/>
          <w:numId w:val="19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D6371" w:rsidRDefault="00E63904">
      <w:pPr>
        <w:pStyle w:val="a4"/>
        <w:numPr>
          <w:ilvl w:val="0"/>
          <w:numId w:val="197"/>
        </w:numPr>
        <w:tabs>
          <w:tab w:val="left" w:pos="1713"/>
        </w:tabs>
        <w:spacing w:before="46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 смешанные </w:t>
      </w:r>
      <w:r>
        <w:rPr>
          <w:sz w:val="24"/>
        </w:rPr>
        <w:t>группы).</w:t>
      </w:r>
    </w:p>
    <w:p w:rsidR="00CD6371" w:rsidRDefault="00E63904">
      <w:pPr>
        <w:pStyle w:val="a4"/>
        <w:numPr>
          <w:ilvl w:val="0"/>
          <w:numId w:val="197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D6371" w:rsidRDefault="00E63904">
      <w:pPr>
        <w:pStyle w:val="a4"/>
        <w:numPr>
          <w:ilvl w:val="0"/>
          <w:numId w:val="19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D6371" w:rsidRDefault="00E63904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CD6371" w:rsidRDefault="00E63904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CD6371" w:rsidRDefault="00E63904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CD6371" w:rsidRDefault="00CD6371">
      <w:pPr>
        <w:pStyle w:val="TableParagraph"/>
        <w:spacing w:line="280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D6371">
        <w:trPr>
          <w:trHeight w:val="938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1259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D6371" w:rsidRDefault="00E63904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CD6371" w:rsidRDefault="00E63904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D6371">
        <w:trPr>
          <w:trHeight w:val="15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CD6371" w:rsidRDefault="00E63904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D6371" w:rsidRDefault="00E63904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CD6371" w:rsidRDefault="00E63904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</w:t>
            </w:r>
            <w:r>
              <w:rPr>
                <w:sz w:val="24"/>
              </w:rPr>
              <w:t>возвращается или выполняет штрафное</w:t>
            </w:r>
          </w:p>
          <w:p w:rsidR="00CD6371" w:rsidRDefault="00E6390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D6371">
        <w:trPr>
          <w:trHeight w:val="1259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D6371" w:rsidRDefault="00E6390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D6371">
        <w:trPr>
          <w:trHeight w:val="1259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</w:t>
            </w:r>
            <w:r>
              <w:rPr>
                <w:sz w:val="24"/>
              </w:rPr>
              <w:t>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D6371">
        <w:trPr>
          <w:trHeight w:val="17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D6371" w:rsidRDefault="00E63904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ребуса или азбуки Морзе. Нужно разгадать и правильно </w:t>
            </w:r>
            <w:r>
              <w:rPr>
                <w:sz w:val="24"/>
              </w:rPr>
              <w:t>произнести вслух.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D6371">
        <w:trPr>
          <w:trHeight w:val="937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D6371">
        <w:trPr>
          <w:trHeight w:val="126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</w:t>
            </w:r>
            <w:r>
              <w:rPr>
                <w:sz w:val="24"/>
              </w:rPr>
              <w:t xml:space="preserve"> передавая кочки.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CD6371" w:rsidRDefault="00CD6371">
      <w:pPr>
        <w:pStyle w:val="TableParagraph"/>
        <w:spacing w:line="278" w:lineRule="auto"/>
        <w:rPr>
          <w:sz w:val="24"/>
        </w:rPr>
        <w:sectPr w:rsidR="00CD6371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D6371">
        <w:trPr>
          <w:trHeight w:val="938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D6371" w:rsidRDefault="00E63904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15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CD6371" w:rsidRDefault="00E63904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CD6371" w:rsidRDefault="00E63904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z w:val="24"/>
              </w:rPr>
              <w:t>ГТО?», «Что делать при пожаре?».</w:t>
            </w:r>
          </w:p>
        </w:tc>
        <w:tc>
          <w:tcPr>
            <w:tcW w:w="2057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D6371" w:rsidRDefault="00E63904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D6371" w:rsidRDefault="00E63904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CD6371" w:rsidRDefault="00E63904">
      <w:pPr>
        <w:pStyle w:val="a3"/>
        <w:spacing w:before="45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</w:t>
      </w:r>
      <w:r>
        <w:t>звание «Готов». Можно провести общий флешмоб или награждение сладкими призами.</w:t>
      </w:r>
    </w:p>
    <w:p w:rsidR="00CD6371" w:rsidRDefault="00E63904">
      <w:pPr>
        <w:pStyle w:val="4"/>
        <w:spacing w:before="3"/>
      </w:pP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D6371" w:rsidRDefault="00E63904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D6371" w:rsidRDefault="00CD6371">
      <w:pPr>
        <w:pStyle w:val="a3"/>
        <w:spacing w:before="93"/>
        <w:ind w:left="0"/>
      </w:pPr>
    </w:p>
    <w:p w:rsidR="00CD6371" w:rsidRDefault="00E63904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before="39" w:line="278" w:lineRule="auto"/>
        <w:ind w:right="122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CD6371" w:rsidRDefault="00E63904">
      <w:pPr>
        <w:pStyle w:val="a4"/>
        <w:numPr>
          <w:ilvl w:val="0"/>
          <w:numId w:val="198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D6371" w:rsidRDefault="00CD6371">
      <w:pPr>
        <w:pStyle w:val="a3"/>
        <w:spacing w:before="224"/>
        <w:ind w:left="0"/>
      </w:pPr>
    </w:p>
    <w:p w:rsidR="00CD6371" w:rsidRDefault="00E63904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D6371" w:rsidRDefault="00E63904">
      <w:pPr>
        <w:pStyle w:val="4"/>
        <w:spacing w:before="200"/>
        <w:ind w:left="428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CD6371" w:rsidRDefault="00E63904">
      <w:pPr>
        <w:pStyle w:val="a3"/>
        <w:spacing w:before="206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CD6371" w:rsidRDefault="00E63904">
      <w:pPr>
        <w:pStyle w:val="a3"/>
        <w:spacing w:before="43" w:line="276" w:lineRule="auto"/>
        <w:ind w:left="994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 xml:space="preserve">и уважения к разным </w:t>
      </w:r>
      <w:r>
        <w:t>культурам.</w:t>
      </w:r>
    </w:p>
    <w:p w:rsidR="00CD6371" w:rsidRDefault="00E63904">
      <w:pPr>
        <w:spacing w:before="163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D6371" w:rsidRDefault="00CD6371">
      <w:pPr>
        <w:rPr>
          <w:sz w:val="24"/>
        </w:rPr>
        <w:sectPr w:rsidR="00CD6371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6" w:lineRule="auto"/>
        <w:ind w:left="994" w:right="693"/>
      </w:pPr>
      <w:r>
        <w:rPr>
          <w:b/>
        </w:rPr>
        <w:t>Реквизит:</w:t>
      </w:r>
      <w:r>
        <w:rPr>
          <w:b/>
          <w:spacing w:val="-10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CD6371" w:rsidRDefault="00E63904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D6371" w:rsidRDefault="00E63904">
      <w:pPr>
        <w:pStyle w:val="a4"/>
        <w:numPr>
          <w:ilvl w:val="0"/>
          <w:numId w:val="19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199" w:line="278" w:lineRule="auto"/>
        <w:ind w:left="994" w:right="680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</w:t>
      </w:r>
      <w:r>
        <w:t>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CD6371" w:rsidRDefault="00E63904">
      <w:pPr>
        <w:spacing w:before="161" w:line="276" w:lineRule="auto"/>
        <w:ind w:left="994" w:right="693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CD6371" w:rsidRDefault="00E63904">
      <w:pPr>
        <w:pStyle w:val="a3"/>
        <w:spacing w:before="167" w:line="278" w:lineRule="auto"/>
        <w:ind w:left="994" w:right="693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CD6371" w:rsidRDefault="00E63904">
      <w:pPr>
        <w:pStyle w:val="a3"/>
        <w:spacing w:line="276" w:lineRule="auto"/>
        <w:ind w:left="994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CD6371" w:rsidRDefault="00E63904">
      <w:pPr>
        <w:pStyle w:val="a3"/>
        <w:spacing w:before="162" w:line="278" w:lineRule="auto"/>
        <w:ind w:left="994" w:right="680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</w:t>
      </w:r>
      <w:r>
        <w:t>ситесь?»</w:t>
      </w:r>
    </w:p>
    <w:p w:rsidR="00CD6371" w:rsidRDefault="00E63904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CD6371" w:rsidRDefault="00E63904">
      <w:pPr>
        <w:pStyle w:val="a3"/>
        <w:spacing w:before="159" w:line="280" w:lineRule="auto"/>
        <w:ind w:left="994" w:right="693"/>
      </w:pPr>
      <w:r>
        <w:rPr>
          <w:b/>
        </w:rPr>
        <w:t>Вывод</w:t>
      </w:r>
      <w:r>
        <w:rPr>
          <w:b/>
          <w:spacing w:val="-13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 xml:space="preserve">уважать чужие традиции — первый шаг к тому, </w:t>
      </w:r>
      <w:r>
        <w:t>чтобы стать интересным собеседником и</w:t>
      </w:r>
    </w:p>
    <w:p w:rsidR="00CD6371" w:rsidRDefault="00E63904">
      <w:pPr>
        <w:pStyle w:val="a3"/>
        <w:spacing w:line="269" w:lineRule="exact"/>
        <w:ind w:left="994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CD6371" w:rsidRDefault="00E63904">
      <w:pPr>
        <w:pStyle w:val="4"/>
        <w:numPr>
          <w:ilvl w:val="0"/>
          <w:numId w:val="199"/>
        </w:numPr>
        <w:tabs>
          <w:tab w:val="left" w:pos="1234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6" w:lineRule="auto"/>
        <w:ind w:left="994" w:right="563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</w:t>
      </w:r>
      <w:r>
        <w:t>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CD6371" w:rsidRDefault="00E63904">
      <w:pPr>
        <w:pStyle w:val="a4"/>
        <w:numPr>
          <w:ilvl w:val="1"/>
          <w:numId w:val="199"/>
        </w:numPr>
        <w:tabs>
          <w:tab w:val="left" w:pos="1713"/>
        </w:tabs>
        <w:spacing w:before="166" w:line="276" w:lineRule="auto"/>
        <w:ind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CD6371" w:rsidRDefault="00E63904">
      <w:pPr>
        <w:pStyle w:val="a4"/>
        <w:numPr>
          <w:ilvl w:val="1"/>
          <w:numId w:val="199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CD6371" w:rsidRDefault="00E63904">
      <w:pPr>
        <w:pStyle w:val="a4"/>
        <w:numPr>
          <w:ilvl w:val="1"/>
          <w:numId w:val="199"/>
        </w:numPr>
        <w:tabs>
          <w:tab w:val="left" w:pos="1713"/>
        </w:tabs>
        <w:spacing w:before="206" w:line="276" w:lineRule="auto"/>
        <w:ind w:right="108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 сахара. </w:t>
      </w:r>
      <w:r>
        <w:rPr>
          <w:sz w:val="24"/>
        </w:rPr>
        <w:t>(Мексиканский праздник "Диа де лосМуэртос")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CD6371" w:rsidRDefault="00E63904">
      <w:pPr>
        <w:pStyle w:val="4"/>
        <w:numPr>
          <w:ilvl w:val="0"/>
          <w:numId w:val="199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</w:t>
      </w:r>
      <w:r>
        <w:t xml:space="preserve"> (15–20 минут)</w:t>
      </w:r>
    </w:p>
    <w:p w:rsidR="00CD6371" w:rsidRDefault="00E63904">
      <w:pPr>
        <w:pStyle w:val="a3"/>
        <w:spacing w:before="160" w:line="278" w:lineRule="auto"/>
        <w:ind w:left="994" w:right="563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</w:t>
      </w:r>
      <w:r>
        <w:t xml:space="preserve"> Время на обсуждение — 3 минуты».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spacing w:before="70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CD6371" w:rsidRDefault="00E63904">
      <w:pPr>
        <w:pStyle w:val="a4"/>
        <w:numPr>
          <w:ilvl w:val="0"/>
          <w:numId w:val="200"/>
        </w:numPr>
        <w:tabs>
          <w:tab w:val="left" w:pos="1713"/>
        </w:tabs>
        <w:spacing w:before="199" w:line="280" w:lineRule="auto"/>
        <w:ind w:right="143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CD6371" w:rsidRDefault="00E63904">
      <w:pPr>
        <w:pStyle w:val="a3"/>
        <w:spacing w:line="278" w:lineRule="auto"/>
        <w:ind w:right="680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CD6371" w:rsidRDefault="00E63904">
      <w:pPr>
        <w:spacing w:line="278" w:lineRule="auto"/>
        <w:ind w:left="1713" w:right="680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CD6371" w:rsidRDefault="00E63904">
      <w:pPr>
        <w:pStyle w:val="a4"/>
        <w:numPr>
          <w:ilvl w:val="0"/>
          <w:numId w:val="200"/>
        </w:numPr>
        <w:tabs>
          <w:tab w:val="left" w:pos="1713"/>
        </w:tabs>
        <w:spacing w:before="153" w:line="278" w:lineRule="auto"/>
        <w:ind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CD6371" w:rsidRDefault="00E63904">
      <w:pPr>
        <w:spacing w:line="278" w:lineRule="auto"/>
        <w:ind w:left="1713" w:right="588"/>
        <w:rPr>
          <w:i/>
          <w:sz w:val="24"/>
        </w:rPr>
      </w:pPr>
      <w:r>
        <w:rPr>
          <w:i/>
          <w:sz w:val="24"/>
        </w:rPr>
        <w:t xml:space="preserve">(Ожидаемые </w:t>
      </w:r>
      <w:r>
        <w:rPr>
          <w:i/>
          <w:sz w:val="24"/>
        </w:rPr>
        <w:t>варианты: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CD6371" w:rsidRDefault="00E63904">
      <w:pPr>
        <w:pStyle w:val="a4"/>
        <w:numPr>
          <w:ilvl w:val="0"/>
          <w:numId w:val="200"/>
        </w:numPr>
        <w:tabs>
          <w:tab w:val="left" w:pos="1713"/>
        </w:tabs>
        <w:spacing w:before="158" w:line="278" w:lineRule="auto"/>
        <w:ind w:right="57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CD6371" w:rsidRDefault="00E63904">
      <w:pPr>
        <w:spacing w:line="276" w:lineRule="auto"/>
        <w:ind w:left="1713" w:right="61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CD6371" w:rsidRDefault="00E63904">
      <w:pPr>
        <w:pStyle w:val="a4"/>
        <w:numPr>
          <w:ilvl w:val="0"/>
          <w:numId w:val="200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CD6371" w:rsidRDefault="00E63904">
      <w:pPr>
        <w:pStyle w:val="a3"/>
        <w:spacing w:before="43" w:line="278" w:lineRule="auto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CD6371" w:rsidRDefault="00E63904">
      <w:pPr>
        <w:spacing w:line="276" w:lineRule="auto"/>
        <w:ind w:left="1713" w:right="563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CD6371" w:rsidRDefault="00E63904">
      <w:pPr>
        <w:spacing w:before="167" w:line="276" w:lineRule="auto"/>
        <w:ind w:left="994" w:right="680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CD6371" w:rsidRDefault="00E63904">
      <w:pPr>
        <w:pStyle w:val="4"/>
        <w:numPr>
          <w:ilvl w:val="0"/>
          <w:numId w:val="199"/>
        </w:numPr>
        <w:tabs>
          <w:tab w:val="left" w:pos="1234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1" w:line="278" w:lineRule="auto"/>
        <w:ind w:left="994" w:right="1042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CD6371" w:rsidRDefault="00E63904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CD6371" w:rsidRDefault="00E63904">
      <w:pPr>
        <w:pStyle w:val="a3"/>
        <w:spacing w:before="207" w:line="278" w:lineRule="auto"/>
        <w:ind w:left="994" w:right="693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5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CD6371" w:rsidRDefault="00E63904">
      <w:pPr>
        <w:pStyle w:val="4"/>
        <w:numPr>
          <w:ilvl w:val="0"/>
          <w:numId w:val="199"/>
        </w:numPr>
        <w:tabs>
          <w:tab w:val="left" w:pos="1234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spacing w:before="202" w:line="278" w:lineRule="auto"/>
        <w:ind w:left="994" w:right="680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CD6371" w:rsidRDefault="00E63904">
      <w:pPr>
        <w:pStyle w:val="a3"/>
        <w:spacing w:before="159" w:line="278" w:lineRule="auto"/>
        <w:ind w:left="994" w:right="680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CD6371" w:rsidRDefault="00E63904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CD6371" w:rsidRDefault="00E63904">
      <w:pPr>
        <w:spacing w:before="43" w:line="276" w:lineRule="auto"/>
        <w:ind w:left="994" w:right="563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CD6371" w:rsidRDefault="00E63904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CD6371" w:rsidRDefault="00E63904">
      <w:pPr>
        <w:pStyle w:val="a3"/>
        <w:spacing w:before="39" w:line="278" w:lineRule="auto"/>
        <w:ind w:left="994" w:right="563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сделать другого человека своим, даже если он немного другой. В лагере мы все живем в одном большом </w:t>
      </w:r>
      <w:r>
        <w:t>доме. И от того, насколько мы гостеприимны друг к другу, зависит, захочется ли нам вернуться сюда через год.</w:t>
      </w:r>
    </w:p>
    <w:p w:rsidR="00CD6371" w:rsidRDefault="00E63904">
      <w:pPr>
        <w:pStyle w:val="a3"/>
        <w:spacing w:before="157"/>
        <w:ind w:left="994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CD6371" w:rsidRDefault="00E63904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202" w:line="276" w:lineRule="auto"/>
        <w:ind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отайте в формате "мне интересно ваше мнение, а вот еще один взгляд на вещи".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CD6371" w:rsidRDefault="00E63904">
      <w:pPr>
        <w:pStyle w:val="a3"/>
        <w:spacing w:before="46" w:line="276" w:lineRule="auto"/>
        <w:ind w:right="680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бы ты хотел, чтобы относились </w:t>
      </w:r>
      <w:r>
        <w:t>к тебе?" Обычно это срабатывает.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64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CD6371" w:rsidRDefault="00E63904">
      <w:pPr>
        <w:spacing w:before="166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 xml:space="preserve">Вечернее мероприятие, где </w:t>
      </w:r>
      <w:r>
        <w:rPr>
          <w:sz w:val="24"/>
        </w:rPr>
        <w:t>речь идет о традициях застолья.</w:t>
      </w:r>
    </w:p>
    <w:p w:rsidR="00CD6371" w:rsidRDefault="00E63904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3"/>
        </w:tabs>
        <w:spacing w:before="198" w:line="268" w:lineRule="auto"/>
        <w:ind w:left="2433" w:right="1295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D6371" w:rsidRDefault="00E63904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D6371" w:rsidRDefault="00CD6371">
      <w:pPr>
        <w:pStyle w:val="4"/>
        <w:spacing w:line="417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68" w:line="276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CD6371" w:rsidRDefault="00E63904">
      <w:pPr>
        <w:pStyle w:val="4"/>
        <w:numPr>
          <w:ilvl w:val="0"/>
          <w:numId w:val="201"/>
        </w:numPr>
        <w:tabs>
          <w:tab w:val="left" w:pos="1713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CD6371" w:rsidRDefault="00E63904">
      <w:pPr>
        <w:pStyle w:val="a4"/>
        <w:numPr>
          <w:ilvl w:val="1"/>
          <w:numId w:val="20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D6371" w:rsidRDefault="00E63904">
      <w:pPr>
        <w:pStyle w:val="4"/>
        <w:spacing w:before="198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206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5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CD6371" w:rsidRDefault="00E63904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204" w:line="276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D6371" w:rsidRDefault="00E63904">
      <w:pPr>
        <w:pStyle w:val="4"/>
        <w:spacing w:before="6"/>
      </w:pPr>
      <w:r>
        <w:rPr>
          <w:spacing w:val="-4"/>
        </w:rPr>
        <w:t>Идея:</w:t>
      </w:r>
    </w:p>
    <w:p w:rsidR="00CD6371" w:rsidRDefault="00E63904">
      <w:pPr>
        <w:pStyle w:val="a3"/>
        <w:spacing w:before="39" w:line="278" w:lineRule="auto"/>
        <w:ind w:left="994" w:right="562"/>
        <w:jc w:val="both"/>
      </w:pPr>
      <w:r>
        <w:t>Игра погружает участников в аутентичную культуру Тверского края. Дети знакомятся с уникальными местными тра</w:t>
      </w:r>
      <w:r>
        <w:t>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CD6371" w:rsidRDefault="00E63904">
      <w:pPr>
        <w:pStyle w:val="4"/>
        <w:spacing w:before="3"/>
      </w:pPr>
      <w:r>
        <w:rPr>
          <w:spacing w:val="-2"/>
        </w:rPr>
        <w:t>Легенда:</w:t>
      </w:r>
    </w:p>
    <w:p w:rsidR="00CD6371" w:rsidRDefault="00E63904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D6371" w:rsidRDefault="00E63904">
      <w:pPr>
        <w:pStyle w:val="a3"/>
        <w:spacing w:before="44" w:line="278" w:lineRule="auto"/>
        <w:ind w:left="994" w:right="562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</w:t>
      </w:r>
      <w:r>
        <w:t>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CD6371" w:rsidRDefault="00E63904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D6371" w:rsidRDefault="00E63904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</w:t>
      </w:r>
      <w:r>
        <w:t>одном костюме или с атрибутом).</w:t>
      </w:r>
    </w:p>
    <w:p w:rsidR="00CD6371" w:rsidRDefault="00E63904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CD6371" w:rsidRDefault="00E63904">
      <w:pPr>
        <w:pStyle w:val="a3"/>
        <w:spacing w:line="278" w:lineRule="auto"/>
        <w:ind w:left="994" w:right="571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CD6371" w:rsidRDefault="00E63904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</w:t>
      </w:r>
      <w:r>
        <w:t>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39" w:line="278" w:lineRule="auto"/>
        <w:ind w:right="56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CD6371" w:rsidRDefault="00CD6371">
      <w:pPr>
        <w:pStyle w:val="a4"/>
        <w:spacing w:line="278" w:lineRule="auto"/>
        <w:jc w:val="both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</w:t>
      </w:r>
      <w:r>
        <w:t>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</w:t>
      </w:r>
      <w:r>
        <w:t xml:space="preserve">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CD6371" w:rsidRDefault="00E63904">
      <w:pPr>
        <w:pStyle w:val="a3"/>
        <w:spacing w:line="278" w:lineRule="auto"/>
        <w:ind w:left="994" w:right="565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</w:t>
      </w:r>
      <w:r>
        <w:t>поворачивают и затем каждый идѐт на своѐ место.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CD6371" w:rsidRDefault="00E63904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путыринные»). Девушки сходятся </w:t>
      </w:r>
      <w:r>
        <w:t>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</w:t>
      </w:r>
      <w:r>
        <w:t xml:space="preserve">ые ворота», «Заря- </w:t>
      </w:r>
      <w:r>
        <w:rPr>
          <w:spacing w:val="-2"/>
        </w:rPr>
        <w:t>заряница».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line="280" w:lineRule="auto"/>
        <w:ind w:right="569"/>
        <w:rPr>
          <w:sz w:val="24"/>
        </w:rPr>
      </w:pPr>
      <w:r>
        <w:rPr>
          <w:b/>
          <w:sz w:val="24"/>
        </w:rPr>
        <w:t>Музыкальный бло</w:t>
      </w:r>
      <w:r>
        <w:rPr>
          <w:b/>
          <w:sz w:val="24"/>
        </w:rPr>
        <w:t>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CD6371" w:rsidRDefault="00E63904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D6371" w:rsidRDefault="00E63904">
      <w:pPr>
        <w:pStyle w:val="a3"/>
        <w:spacing w:before="28" w:line="276" w:lineRule="auto"/>
        <w:ind w:left="994" w:right="693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87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CD6371" w:rsidRDefault="00E63904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CD6371" w:rsidRDefault="00E63904">
      <w:pPr>
        <w:pStyle w:val="1"/>
        <w:spacing w:before="168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D6371" w:rsidRDefault="00E63904">
      <w:pPr>
        <w:spacing w:before="53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D6371" w:rsidRDefault="00E63904">
      <w:pPr>
        <w:spacing w:before="206" w:line="276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CD6371" w:rsidRDefault="00E63904">
      <w:pPr>
        <w:pStyle w:val="4"/>
        <w:numPr>
          <w:ilvl w:val="0"/>
          <w:numId w:val="202"/>
        </w:numPr>
        <w:tabs>
          <w:tab w:val="left" w:pos="1234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</w:t>
      </w:r>
      <w:r>
        <w:t>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CD6371" w:rsidRDefault="00E63904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D6371" w:rsidRDefault="00E63904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D6371" w:rsidRDefault="00E63904">
      <w:pPr>
        <w:pStyle w:val="a3"/>
        <w:spacing w:before="38"/>
        <w:ind w:left="994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CD6371" w:rsidRDefault="00CD6371">
      <w:pPr>
        <w:pStyle w:val="a3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0"/>
          <w:numId w:val="203"/>
        </w:numPr>
        <w:tabs>
          <w:tab w:val="left" w:pos="1234"/>
        </w:tabs>
        <w:spacing w:before="73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D6371" w:rsidRDefault="00E63904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</w:t>
      </w:r>
      <w:r>
        <w:t>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CD6371" w:rsidRDefault="00E63904">
      <w:pPr>
        <w:pStyle w:val="4"/>
        <w:numPr>
          <w:ilvl w:val="0"/>
          <w:numId w:val="203"/>
        </w:numPr>
        <w:tabs>
          <w:tab w:val="left" w:pos="1234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D6371" w:rsidRDefault="00E63904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D6371" w:rsidRDefault="00E63904">
      <w:pPr>
        <w:pStyle w:val="a3"/>
        <w:spacing w:before="44" w:line="278" w:lineRule="auto"/>
        <w:ind w:left="994" w:right="693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CD6371" w:rsidRDefault="00E63904">
      <w:pPr>
        <w:pStyle w:val="4"/>
        <w:numPr>
          <w:ilvl w:val="0"/>
          <w:numId w:val="203"/>
        </w:numPr>
        <w:tabs>
          <w:tab w:val="left" w:pos="1234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D6371" w:rsidRDefault="00E63904">
      <w:pPr>
        <w:pStyle w:val="a3"/>
        <w:spacing w:before="41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CD6371" w:rsidRDefault="00E63904">
      <w:pPr>
        <w:pStyle w:val="4"/>
        <w:numPr>
          <w:ilvl w:val="0"/>
          <w:numId w:val="203"/>
        </w:numPr>
        <w:tabs>
          <w:tab w:val="left" w:pos="1234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D6371" w:rsidRDefault="00E63904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D6371" w:rsidRDefault="00E63904">
      <w:pPr>
        <w:pStyle w:val="a3"/>
        <w:spacing w:before="45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CD6371" w:rsidRDefault="00E63904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</w:t>
      </w:r>
      <w:r>
        <w:t xml:space="preserve"> «Торжокское золотое шитье».</w:t>
      </w:r>
    </w:p>
    <w:p w:rsidR="00CD6371" w:rsidRDefault="00E63904">
      <w:pPr>
        <w:pStyle w:val="4"/>
        <w:numPr>
          <w:ilvl w:val="0"/>
          <w:numId w:val="203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CD6371" w:rsidRDefault="00E63904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D6371" w:rsidRDefault="00E63904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D6371" w:rsidRDefault="00E63904">
      <w:pPr>
        <w:pStyle w:val="a3"/>
        <w:spacing w:before="41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D6371" w:rsidRDefault="00E63904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</w:t>
      </w:r>
      <w:r>
        <w:t>й город или деревню?»</w:t>
      </w:r>
    </w:p>
    <w:p w:rsidR="00CD6371" w:rsidRDefault="00E63904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46" w:line="278" w:lineRule="auto"/>
        <w:ind w:right="69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 xml:space="preserve">их через искусство. </w:t>
      </w:r>
      <w:r>
        <w:t>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CD6371" w:rsidRDefault="00E63904">
      <w:pPr>
        <w:pStyle w:val="4"/>
        <w:spacing w:before="160"/>
      </w:pPr>
      <w:r>
        <w:rPr>
          <w:spacing w:val="-4"/>
        </w:rPr>
        <w:t>Цели: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CD6371" w:rsidRDefault="00CD6371">
      <w:pPr>
        <w:pStyle w:val="a4"/>
        <w:spacing w:line="276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D6371" w:rsidRDefault="00E63904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ней общечеловеческие </w:t>
      </w:r>
      <w:r>
        <w:t>ценности.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D6371" w:rsidRDefault="00E63904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 xml:space="preserve"> каждый найдѐт роль по способностям.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блюдо. Это </w:t>
      </w:r>
      <w:r>
        <w:t>может быть: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D6371" w:rsidRDefault="00E63904">
      <w:pPr>
        <w:pStyle w:val="a4"/>
        <w:numPr>
          <w:ilvl w:val="1"/>
          <w:numId w:val="202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D6371" w:rsidRDefault="00E63904">
      <w:pPr>
        <w:spacing w:before="212"/>
        <w:ind w:left="3965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CD6371" w:rsidRDefault="00E63904">
      <w:pPr>
        <w:pStyle w:val="a3"/>
        <w:spacing w:before="40" w:line="276" w:lineRule="auto"/>
        <w:ind w:left="994" w:right="680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r>
        <w:t>https://rgo.ru/activity/lecture-halls/?ysclid=mmd9uom856221073284</w:t>
      </w:r>
    </w:p>
    <w:p w:rsidR="00CD6371" w:rsidRDefault="00E63904">
      <w:pPr>
        <w:pStyle w:val="4"/>
        <w:spacing w:before="167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D6371" w:rsidRDefault="00E63904">
      <w:pPr>
        <w:pStyle w:val="a3"/>
        <w:spacing w:before="200" w:line="278" w:lineRule="auto"/>
        <w:ind w:left="99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D6371" w:rsidRDefault="00CD6371">
      <w:pPr>
        <w:pStyle w:val="a3"/>
        <w:spacing w:before="171"/>
        <w:ind w:left="0"/>
      </w:pPr>
    </w:p>
    <w:p w:rsidR="00CD6371" w:rsidRDefault="00E63904">
      <w:pPr>
        <w:spacing w:line="470" w:lineRule="atLeast"/>
        <w:ind w:left="994" w:right="1991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сохранения» </w:t>
      </w: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CD6371" w:rsidRDefault="00E63904">
      <w:pPr>
        <w:spacing w:before="51"/>
        <w:ind w:left="994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CD6371" w:rsidRDefault="00E63904">
      <w:pPr>
        <w:spacing w:before="44"/>
        <w:ind w:left="994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CD6371" w:rsidRDefault="00E63904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CD6371" w:rsidRDefault="00E63904">
      <w:pPr>
        <w:pStyle w:val="a3"/>
        <w:tabs>
          <w:tab w:val="left" w:pos="4236"/>
        </w:tabs>
        <w:spacing w:before="202" w:line="278" w:lineRule="auto"/>
        <w:ind w:left="994" w:right="68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 xml:space="preserve">обращений </w:t>
      </w:r>
      <w:r>
        <w:t>(название района выбирается самостоятельно):</w:t>
      </w:r>
    </w:p>
    <w:p w:rsidR="00CD6371" w:rsidRDefault="00E63904">
      <w:pPr>
        <w:pStyle w:val="a4"/>
        <w:numPr>
          <w:ilvl w:val="0"/>
          <w:numId w:val="204"/>
        </w:numPr>
        <w:tabs>
          <w:tab w:val="left" w:pos="1713"/>
        </w:tabs>
        <w:spacing w:before="159" w:line="278" w:lineRule="auto"/>
        <w:ind w:right="1672"/>
        <w:rPr>
          <w:sz w:val="24"/>
        </w:rPr>
      </w:pPr>
      <w:r>
        <w:rPr>
          <w:sz w:val="24"/>
        </w:rPr>
        <w:t>Учѐные-ботаники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CD6371" w:rsidRDefault="00CD6371">
      <w:pPr>
        <w:pStyle w:val="a4"/>
        <w:spacing w:line="278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204"/>
        </w:numPr>
        <w:tabs>
          <w:tab w:val="left" w:pos="1713"/>
        </w:tabs>
        <w:spacing w:before="68" w:line="276" w:lineRule="auto"/>
        <w:ind w:right="702"/>
        <w:rPr>
          <w:sz w:val="24"/>
        </w:rPr>
      </w:pPr>
      <w:r>
        <w:rPr>
          <w:sz w:val="24"/>
        </w:rPr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основского, который захватывает луга и подступает к деревням.</w:t>
      </w:r>
    </w:p>
    <w:p w:rsidR="00CD6371" w:rsidRDefault="00E63904">
      <w:pPr>
        <w:pStyle w:val="a4"/>
        <w:numPr>
          <w:ilvl w:val="0"/>
          <w:numId w:val="204"/>
        </w:numPr>
        <w:tabs>
          <w:tab w:val="left" w:pos="1713"/>
        </w:tabs>
        <w:spacing w:before="164" w:line="276" w:lineRule="auto"/>
        <w:ind w:right="779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CD6371" w:rsidRDefault="00E63904">
      <w:pPr>
        <w:pStyle w:val="a3"/>
        <w:spacing w:before="165"/>
        <w:ind w:left="994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CD6371" w:rsidRDefault="00E63904">
      <w:pPr>
        <w:pStyle w:val="a3"/>
        <w:spacing w:before="41"/>
        <w:ind w:left="994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CD6371" w:rsidRDefault="00E63904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CD6371" w:rsidRDefault="00E63904">
      <w:pPr>
        <w:pStyle w:val="a4"/>
        <w:numPr>
          <w:ilvl w:val="0"/>
          <w:numId w:val="205"/>
        </w:numPr>
        <w:tabs>
          <w:tab w:val="left" w:pos="1713"/>
        </w:tabs>
        <w:spacing w:before="201" w:line="276" w:lineRule="auto"/>
        <w:ind w:right="108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CD6371" w:rsidRDefault="00E63904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517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CD6371" w:rsidRDefault="00E63904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230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CD6371" w:rsidRDefault="00E63904">
      <w:pPr>
        <w:pStyle w:val="a4"/>
        <w:numPr>
          <w:ilvl w:val="0"/>
          <w:numId w:val="205"/>
        </w:numPr>
        <w:tabs>
          <w:tab w:val="left" w:pos="1713"/>
        </w:tabs>
        <w:spacing w:before="166" w:line="276" w:lineRule="auto"/>
        <w:ind w:right="667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CD6371" w:rsidRDefault="00E63904">
      <w:pPr>
        <w:pStyle w:val="a4"/>
        <w:numPr>
          <w:ilvl w:val="0"/>
          <w:numId w:val="205"/>
        </w:numPr>
        <w:tabs>
          <w:tab w:val="left" w:pos="1713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CD6371" w:rsidRDefault="00E63904">
      <w:pPr>
        <w:pStyle w:val="a3"/>
        <w:spacing w:before="163"/>
        <w:ind w:left="994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CD6371" w:rsidRDefault="00E63904">
      <w:pPr>
        <w:pStyle w:val="4"/>
        <w:spacing w:before="209"/>
      </w:pPr>
      <w:r>
        <w:rPr>
          <w:spacing w:val="-4"/>
        </w:rPr>
        <w:t>Кейс-папки</w:t>
      </w:r>
    </w:p>
    <w:p w:rsidR="00CD6371" w:rsidRDefault="00E6390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CD6371" w:rsidRDefault="00E63904">
      <w:pPr>
        <w:pStyle w:val="a3"/>
        <w:spacing w:before="201" w:line="276" w:lineRule="auto"/>
        <w:ind w:left="994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CD6371" w:rsidRDefault="00E63904">
      <w:pPr>
        <w:pStyle w:val="a3"/>
        <w:spacing w:before="165" w:line="276" w:lineRule="auto"/>
        <w:ind w:left="994" w:right="680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 xml:space="preserve">одного цветка </w:t>
      </w:r>
      <w:r>
        <w:t>уничтожает растение, корневая система поверхностная, легко вытаптывается.</w:t>
      </w:r>
    </w:p>
    <w:p w:rsidR="00CD6371" w:rsidRDefault="00E63904">
      <w:pPr>
        <w:pStyle w:val="a3"/>
        <w:spacing w:before="164" w:line="276" w:lineRule="auto"/>
        <w:ind w:left="994" w:right="563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CD6371" w:rsidRDefault="00E63904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CD6371" w:rsidRDefault="00E63904">
      <w:pPr>
        <w:pStyle w:val="a3"/>
        <w:spacing w:before="202" w:line="276" w:lineRule="auto"/>
        <w:ind w:left="994" w:right="680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CD6371" w:rsidRDefault="00E63904">
      <w:pPr>
        <w:pStyle w:val="a3"/>
        <w:spacing w:before="164" w:line="276" w:lineRule="auto"/>
        <w:ind w:left="994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CD6371" w:rsidRDefault="00E63904">
      <w:pPr>
        <w:pStyle w:val="a3"/>
        <w:spacing w:before="164" w:line="276" w:lineRule="auto"/>
        <w:ind w:left="994" w:right="680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борщев</w:t>
      </w:r>
      <w:r>
        <w:t>ик</w:t>
      </w:r>
      <w:r>
        <w:rPr>
          <w:spacing w:val="-9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мест обитания редких видов.</w:t>
      </w:r>
    </w:p>
    <w:p w:rsidR="00CD6371" w:rsidRDefault="00E63904">
      <w:pPr>
        <w:pStyle w:val="a3"/>
        <w:spacing w:before="163"/>
        <w:ind w:left="994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CD6371" w:rsidRDefault="00E63904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CD6371" w:rsidRDefault="00CD6371">
      <w:pPr>
        <w:pStyle w:val="4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563"/>
      </w:pPr>
      <w:r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привлечѐт туристов. Строительство планируется на свободном участке, но он</w:t>
      </w:r>
    </w:p>
    <w:p w:rsidR="00CD6371" w:rsidRDefault="00E63904">
      <w:pPr>
        <w:pStyle w:val="a3"/>
        <w:spacing w:line="272" w:lineRule="exact"/>
        <w:ind w:left="994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CD6371" w:rsidRDefault="00E63904">
      <w:pPr>
        <w:pStyle w:val="a3"/>
        <w:spacing w:before="206" w:line="276" w:lineRule="auto"/>
        <w:ind w:left="994" w:right="693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</w:t>
      </w:r>
      <w:r>
        <w:t xml:space="preserve"> и увеличит смету.</w:t>
      </w:r>
    </w:p>
    <w:p w:rsidR="00CD6371" w:rsidRDefault="00E63904">
      <w:pPr>
        <w:pStyle w:val="a3"/>
        <w:spacing w:before="163"/>
        <w:ind w:left="994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CD6371" w:rsidRDefault="00E63904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CD6371" w:rsidRDefault="00E63904">
      <w:pPr>
        <w:pStyle w:val="a3"/>
        <w:spacing w:before="200"/>
        <w:ind w:left="994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CD6371" w:rsidRDefault="00E63904">
      <w:pPr>
        <w:pStyle w:val="a3"/>
        <w:spacing w:before="204"/>
        <w:ind w:left="994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CD6371" w:rsidRDefault="00E63904">
      <w:pPr>
        <w:pStyle w:val="a3"/>
        <w:spacing w:before="43"/>
        <w:ind w:left="994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CD6371" w:rsidRDefault="00E63904">
      <w:pPr>
        <w:pStyle w:val="a3"/>
        <w:spacing w:before="204"/>
        <w:ind w:left="994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CD6371" w:rsidRDefault="00E63904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CD6371" w:rsidRDefault="00E63904">
      <w:pPr>
        <w:pStyle w:val="a3"/>
        <w:spacing w:before="202" w:line="276" w:lineRule="auto"/>
        <w:ind w:left="994" w:right="693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участников, выделить конфликт интересов и итоговое </w:t>
      </w:r>
      <w:r>
        <w:t>решение.</w:t>
      </w:r>
    </w:p>
    <w:p w:rsidR="00CD6371" w:rsidRDefault="00E63904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207" w:line="276" w:lineRule="auto"/>
        <w:ind w:right="669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206" w:line="276" w:lineRule="auto"/>
        <w:ind w:right="150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165" w:line="276" w:lineRule="auto"/>
        <w:ind w:right="829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CD6371" w:rsidRDefault="00E63904">
      <w:pPr>
        <w:pStyle w:val="a3"/>
        <w:spacing w:before="162"/>
        <w:ind w:left="2073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CD6371" w:rsidRDefault="00E63904">
      <w:pPr>
        <w:pStyle w:val="a3"/>
        <w:spacing w:before="204" w:line="417" w:lineRule="auto"/>
        <w:ind w:left="2073" w:right="161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CD6371" w:rsidRDefault="00E63904">
      <w:pPr>
        <w:pStyle w:val="a3"/>
        <w:ind w:left="2073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CD6371" w:rsidRDefault="00E63904">
      <w:pPr>
        <w:pStyle w:val="a4"/>
        <w:numPr>
          <w:ilvl w:val="0"/>
          <w:numId w:val="206"/>
        </w:numPr>
        <w:tabs>
          <w:tab w:val="left" w:pos="1713"/>
        </w:tabs>
        <w:spacing w:before="204" w:line="278" w:lineRule="auto"/>
        <w:ind w:right="1048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CD6371" w:rsidRDefault="00E63904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CD6371" w:rsidRDefault="00E63904">
      <w:pPr>
        <w:pStyle w:val="a3"/>
        <w:spacing w:before="39" w:line="480" w:lineRule="exact"/>
        <w:ind w:left="1353" w:right="5093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CD6371" w:rsidRDefault="00CD6371">
      <w:pPr>
        <w:pStyle w:val="a3"/>
        <w:spacing w:line="480" w:lineRule="exact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5" w:line="415" w:lineRule="auto"/>
        <w:ind w:left="2073" w:right="1427"/>
      </w:pPr>
      <w:r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CD6371" w:rsidRDefault="00E63904">
      <w:pPr>
        <w:pStyle w:val="a3"/>
        <w:spacing w:before="4"/>
        <w:ind w:left="2073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CD6371" w:rsidRDefault="00E63904">
      <w:pPr>
        <w:pStyle w:val="a3"/>
        <w:spacing w:before="206" w:line="276" w:lineRule="auto"/>
        <w:ind w:left="994" w:right="680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CD6371" w:rsidRDefault="00E63904">
      <w:pPr>
        <w:spacing w:before="16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D6371" w:rsidRDefault="00E63904">
      <w:pPr>
        <w:spacing w:before="206" w:line="276" w:lineRule="auto"/>
        <w:ind w:left="994" w:right="941" w:firstLine="1062"/>
        <w:rPr>
          <w:sz w:val="24"/>
        </w:rPr>
      </w:pPr>
      <w:r>
        <w:rPr>
          <w:b/>
          <w:sz w:val="24"/>
        </w:rPr>
        <w:t xml:space="preserve">Занятие-беседа «Святой князь Михаил Тверской: выбор и </w:t>
      </w:r>
      <w:r>
        <w:rPr>
          <w:b/>
          <w:sz w:val="24"/>
        </w:rPr>
        <w:t>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:rsidR="00CD6371" w:rsidRDefault="00E63904">
      <w:pPr>
        <w:pStyle w:val="a3"/>
        <w:spacing w:before="3"/>
        <w:ind w:left="994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CD6371" w:rsidRDefault="00E63904">
      <w:pPr>
        <w:pStyle w:val="a3"/>
        <w:spacing w:before="44" w:line="278" w:lineRule="auto"/>
        <w:ind w:left="994" w:right="118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CD6371" w:rsidRDefault="00E63904">
      <w:pPr>
        <w:spacing w:line="273" w:lineRule="exact"/>
        <w:ind w:left="994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D6371" w:rsidRDefault="00E63904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CD6371" w:rsidRDefault="00E63904">
      <w:pPr>
        <w:pStyle w:val="a4"/>
        <w:numPr>
          <w:ilvl w:val="0"/>
          <w:numId w:val="207"/>
        </w:numPr>
        <w:tabs>
          <w:tab w:val="left" w:pos="1234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CD6371" w:rsidRDefault="00E63904">
      <w:pPr>
        <w:pStyle w:val="a3"/>
        <w:spacing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</w:t>
      </w:r>
      <w:r>
        <w:t>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CD6371" w:rsidRDefault="00E63904">
      <w:pPr>
        <w:pStyle w:val="a3"/>
        <w:spacing w:line="278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называют святыми? На эти </w:t>
      </w:r>
      <w:r>
        <w:t>вопросы мы и постараемся ответить.</w:t>
      </w:r>
    </w:p>
    <w:p w:rsidR="00CD6371" w:rsidRDefault="00E63904">
      <w:pPr>
        <w:pStyle w:val="a3"/>
        <w:spacing w:line="275" w:lineRule="exact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разрешением на княжение – ярлыком. Эта поездка часто была опасной: </w:t>
      </w:r>
      <w:r>
        <w:t>ханы могли казнить, унизить,</w:t>
      </w:r>
    </w:p>
    <w:p w:rsidR="00CD6371" w:rsidRDefault="00E63904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  <w:spacing w:before="48" w:line="278" w:lineRule="auto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CD6371" w:rsidRDefault="00E63904">
      <w:pPr>
        <w:pStyle w:val="a3"/>
        <w:spacing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CD6371" w:rsidRDefault="00E63904">
      <w:pPr>
        <w:pStyle w:val="a3"/>
        <w:spacing w:line="278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CD6371" w:rsidRDefault="00E63904">
      <w:pPr>
        <w:pStyle w:val="a3"/>
        <w:spacing w:line="278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CD6371" w:rsidRDefault="00E63904">
      <w:pPr>
        <w:pStyle w:val="4"/>
      </w:pPr>
      <w:r>
        <w:rPr>
          <w:spacing w:val="-2"/>
        </w:rPr>
        <w:t>Ключевой эпизод:</w:t>
      </w:r>
    </w:p>
    <w:p w:rsidR="00CD6371" w:rsidRDefault="00E63904">
      <w:pPr>
        <w:pStyle w:val="a3"/>
        <w:spacing w:before="36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</w:t>
      </w:r>
      <w:r>
        <w:t>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CD6371" w:rsidRDefault="00E63904">
      <w:pPr>
        <w:pStyle w:val="a3"/>
        <w:ind w:left="994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</w:t>
      </w:r>
      <w:r>
        <w:t>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CD6371" w:rsidRDefault="00E63904">
      <w:pPr>
        <w:pStyle w:val="a3"/>
        <w:spacing w:before="43" w:line="278" w:lineRule="auto"/>
        <w:ind w:left="994" w:right="6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CD6371" w:rsidRDefault="00CD6371">
      <w:pPr>
        <w:pStyle w:val="a3"/>
        <w:spacing w:line="278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0"/>
          <w:numId w:val="208"/>
        </w:numPr>
        <w:tabs>
          <w:tab w:val="left" w:pos="1178"/>
        </w:tabs>
        <w:spacing w:before="68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CD6371" w:rsidRDefault="00E63904">
      <w:pPr>
        <w:pStyle w:val="a4"/>
        <w:numPr>
          <w:ilvl w:val="0"/>
          <w:numId w:val="208"/>
        </w:numPr>
        <w:tabs>
          <w:tab w:val="left" w:pos="1178"/>
        </w:tabs>
        <w:spacing w:before="43" w:line="278" w:lineRule="auto"/>
        <w:ind w:right="65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CD6371" w:rsidRDefault="00E63904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CD6371" w:rsidRDefault="00E63904">
      <w:pPr>
        <w:pStyle w:val="a4"/>
        <w:numPr>
          <w:ilvl w:val="1"/>
          <w:numId w:val="208"/>
        </w:numPr>
        <w:tabs>
          <w:tab w:val="left" w:pos="1713"/>
        </w:tabs>
        <w:spacing w:before="39" w:line="278" w:lineRule="auto"/>
        <w:ind w:right="145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CD6371" w:rsidRDefault="00E63904">
      <w:pPr>
        <w:pStyle w:val="a4"/>
        <w:numPr>
          <w:ilvl w:val="1"/>
          <w:numId w:val="208"/>
        </w:numPr>
        <w:tabs>
          <w:tab w:val="left" w:pos="1713"/>
        </w:tabs>
        <w:spacing w:line="278" w:lineRule="auto"/>
        <w:ind w:right="1187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 xml:space="preserve">Ведущий: </w:t>
      </w:r>
      <w:r>
        <w:t>Михаил поехал. Он знал, что едет на верную смерть.</w:t>
      </w:r>
      <w:r>
        <w:t xml:space="preserve">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  <w:spacing w:before="3" w:line="278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CD6371" w:rsidRDefault="00E63904">
      <w:pPr>
        <w:pStyle w:val="a3"/>
        <w:spacing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4" w:line="278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замуж за </w:t>
      </w:r>
      <w:r>
        <w:t>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CD6371" w:rsidRDefault="00E63904">
      <w:pPr>
        <w:pStyle w:val="a3"/>
        <w:spacing w:line="276" w:lineRule="exact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CD6371" w:rsidRDefault="00E63904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CD6371" w:rsidRDefault="00E63904">
      <w:pPr>
        <w:pStyle w:val="4"/>
        <w:spacing w:before="3"/>
      </w:pPr>
      <w:r>
        <w:rPr>
          <w:spacing w:val="-2"/>
        </w:rPr>
        <w:t>Вопрос: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39" w:line="280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CD6371" w:rsidRDefault="00E63904">
      <w:pPr>
        <w:pStyle w:val="a3"/>
        <w:spacing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</w:t>
      </w:r>
      <w:r>
        <w:t>оба стали происходить чудеса, и еѐ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6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изображѐн его х</w:t>
      </w:r>
      <w:r>
        <w:t>арактер, как показан момент прощания с семьѐй или сцена в Орде.</w:t>
      </w:r>
    </w:p>
    <w:p w:rsidR="00CD6371" w:rsidRDefault="00E63904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CD6371" w:rsidRDefault="00E63904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CD6371" w:rsidRDefault="00CD6371">
      <w:pPr>
        <w:pStyle w:val="a4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68" w:line="278" w:lineRule="auto"/>
        <w:ind w:right="1130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38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CD6371" w:rsidRDefault="00E63904">
      <w:pPr>
        <w:pStyle w:val="a3"/>
        <w:spacing w:line="275" w:lineRule="exact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CD6371" w:rsidRDefault="00E63904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CD6371" w:rsidRDefault="00E63904">
      <w:pPr>
        <w:pStyle w:val="4"/>
        <w:numPr>
          <w:ilvl w:val="0"/>
          <w:numId w:val="207"/>
        </w:numPr>
        <w:tabs>
          <w:tab w:val="left" w:pos="1234"/>
        </w:tabs>
        <w:spacing w:before="4" w:line="278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3" w:line="278" w:lineRule="auto"/>
        <w:ind w:right="11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</w:t>
      </w:r>
      <w:r>
        <w:rPr>
          <w:sz w:val="24"/>
        </w:rPr>
        <w:t>д.)</w:t>
      </w:r>
    </w:p>
    <w:p w:rsidR="00CD6371" w:rsidRDefault="00E63904">
      <w:pPr>
        <w:pStyle w:val="a3"/>
        <w:spacing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тѐмные </w:t>
      </w:r>
      <w:r>
        <w:t>времена человек может оставаться человеком.</w:t>
      </w:r>
    </w:p>
    <w:p w:rsidR="00CD6371" w:rsidRDefault="00E63904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1" w:line="278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нравственный выбор и его </w:t>
      </w:r>
      <w:r>
        <w:rPr>
          <w:sz w:val="24"/>
        </w:rPr>
        <w:t>последствия.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805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CD6371" w:rsidRDefault="00CD6371">
      <w:pPr>
        <w:pStyle w:val="a3"/>
        <w:ind w:left="0"/>
      </w:pPr>
    </w:p>
    <w:p w:rsidR="00CD6371" w:rsidRDefault="00E63904">
      <w:pPr>
        <w:pStyle w:val="4"/>
        <w:spacing w:line="274" w:lineRule="exact"/>
        <w:ind w:left="3173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CD6371" w:rsidRDefault="00E63904">
      <w:pPr>
        <w:pStyle w:val="a3"/>
        <w:ind w:left="994" w:right="564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 xml:space="preserve"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</w:t>
      </w:r>
      <w:r>
        <w:t>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CD6371" w:rsidRDefault="00E63904">
      <w:pPr>
        <w:pStyle w:val="a3"/>
        <w:ind w:left="994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CD6371" w:rsidRDefault="00E63904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CD6371" w:rsidRDefault="00E63904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CD6371" w:rsidRDefault="00E63904">
      <w:pPr>
        <w:pStyle w:val="a3"/>
        <w:ind w:left="994" w:right="566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CD6371" w:rsidRDefault="00E63904">
      <w:pPr>
        <w:pStyle w:val="4"/>
        <w:spacing w:before="164"/>
        <w:ind w:left="3259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</w:t>
      </w:r>
      <w:r>
        <w:t>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CD6371" w:rsidRDefault="00CD6371">
      <w:pPr>
        <w:pStyle w:val="4"/>
        <w:jc w:val="both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spacing w:before="68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D6371" w:rsidRDefault="00E63904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D6371" w:rsidRDefault="00E63904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CD6371" w:rsidRDefault="00E63904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</w:t>
      </w:r>
      <w:r>
        <w:t>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D6371" w:rsidRDefault="00E63904">
      <w:pPr>
        <w:pStyle w:val="a3"/>
        <w:spacing w:line="275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CD6371" w:rsidRDefault="00E63904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D6371" w:rsidRDefault="00E63904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D6371" w:rsidRDefault="00E63904">
      <w:pPr>
        <w:pStyle w:val="a3"/>
        <w:spacing w:before="39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</w:t>
      </w:r>
      <w:r>
        <w:t>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CD6371" w:rsidRDefault="00E63904">
      <w:pPr>
        <w:pStyle w:val="4"/>
        <w:spacing w:before="3"/>
      </w:pPr>
      <w:r>
        <w:rPr>
          <w:spacing w:val="-2"/>
        </w:rPr>
        <w:t>Задачи: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D6371" w:rsidRDefault="00E63904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D6371" w:rsidRDefault="00E63904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CD6371" w:rsidRDefault="00E63904">
      <w:pPr>
        <w:pStyle w:val="a4"/>
        <w:numPr>
          <w:ilvl w:val="0"/>
          <w:numId w:val="210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D6371" w:rsidRDefault="00E63904">
      <w:pPr>
        <w:pStyle w:val="a4"/>
        <w:numPr>
          <w:ilvl w:val="0"/>
          <w:numId w:val="2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D6371" w:rsidRDefault="00E63904">
      <w:pPr>
        <w:pStyle w:val="a4"/>
        <w:numPr>
          <w:ilvl w:val="0"/>
          <w:numId w:val="210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CD6371" w:rsidRDefault="00E63904">
      <w:pPr>
        <w:pStyle w:val="a4"/>
        <w:numPr>
          <w:ilvl w:val="0"/>
          <w:numId w:val="210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D6371" w:rsidRDefault="00E63904">
      <w:pPr>
        <w:pStyle w:val="a4"/>
        <w:numPr>
          <w:ilvl w:val="0"/>
          <w:numId w:val="21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D6371" w:rsidRDefault="00E63904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CD6371" w:rsidRDefault="00E63904">
      <w:pPr>
        <w:spacing w:before="39" w:line="280" w:lineRule="auto"/>
        <w:ind w:left="994" w:right="6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CD6371">
        <w:trPr>
          <w:trHeight w:val="618"/>
        </w:trPr>
        <w:tc>
          <w:tcPr>
            <w:tcW w:w="480" w:type="dxa"/>
          </w:tcPr>
          <w:p w:rsidR="00CD6371" w:rsidRDefault="00E63904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CD6371" w:rsidRDefault="00E63904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CD6371" w:rsidRDefault="00E63904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 наступив на «мины» (кегли, </w:t>
            </w:r>
            <w:r>
              <w:rPr>
                <w:sz w:val="24"/>
              </w:rPr>
              <w:t>бутылки).</w:t>
            </w:r>
          </w:p>
          <w:p w:rsidR="00CD6371" w:rsidRDefault="00E6390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D6371" w:rsidRDefault="00E63904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CD6371" w:rsidRDefault="00E63904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CD6371">
        <w:trPr>
          <w:trHeight w:val="1581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«берега» на другой по </w:t>
            </w:r>
            <w:r>
              <w:rPr>
                <w:sz w:val="24"/>
              </w:rPr>
              <w:t>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CD6371" w:rsidRDefault="00E63904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CD6371" w:rsidRDefault="00CD6371">
      <w:pPr>
        <w:pStyle w:val="TableParagraph"/>
        <w:spacing w:line="278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CD6371">
        <w:trPr>
          <w:trHeight w:val="618"/>
        </w:trPr>
        <w:tc>
          <w:tcPr>
            <w:tcW w:w="480" w:type="dxa"/>
          </w:tcPr>
          <w:p w:rsidR="00CD6371" w:rsidRDefault="00E63904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CD6371" w:rsidRDefault="00E63904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CD6371" w:rsidRDefault="00E63904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</w:t>
            </w:r>
            <w:r>
              <w:rPr>
                <w:sz w:val="24"/>
              </w:rPr>
              <w:t xml:space="preserve">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D6371" w:rsidRDefault="00E63904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D6371">
        <w:trPr>
          <w:trHeight w:val="189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верѐвки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CD6371" w:rsidRDefault="00E63904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D6371">
        <w:trPr>
          <w:trHeight w:val="15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D6371" w:rsidRDefault="00E63904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D6371">
        <w:trPr>
          <w:trHeight w:val="126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D6371">
        <w:trPr>
          <w:trHeight w:val="1778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D6371" w:rsidRDefault="00E63904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</w:t>
            </w:r>
            <w:r>
              <w:rPr>
                <w:sz w:val="24"/>
              </w:rPr>
              <w:t xml:space="preserve"> азбуки Морзе. Нужно</w:t>
            </w:r>
          </w:p>
          <w:p w:rsidR="00CD6371" w:rsidRDefault="00E63904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D6371">
        <w:trPr>
          <w:trHeight w:val="940"/>
        </w:trPr>
        <w:tc>
          <w:tcPr>
            <w:tcW w:w="480" w:type="dxa"/>
          </w:tcPr>
          <w:p w:rsidR="00CD6371" w:rsidRDefault="00CD6371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CD6371" w:rsidRDefault="00E63904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D6371">
        <w:trPr>
          <w:trHeight w:val="1577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(кругам из картона или обручам), </w:t>
            </w:r>
            <w:r>
              <w:rPr>
                <w:sz w:val="24"/>
              </w:rPr>
              <w:t>не наступив в</w:t>
            </w:r>
          </w:p>
          <w:p w:rsidR="00CD6371" w:rsidRDefault="00E63904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D6371">
        <w:trPr>
          <w:trHeight w:val="1581"/>
        </w:trPr>
        <w:tc>
          <w:tcPr>
            <w:tcW w:w="480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CD6371" w:rsidRDefault="00CD6371">
            <w:pPr>
              <w:pStyle w:val="TableParagraph"/>
              <w:rPr>
                <w:i/>
                <w:sz w:val="24"/>
              </w:rPr>
            </w:pPr>
          </w:p>
          <w:p w:rsidR="00CD6371" w:rsidRDefault="00CD6371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CD6371" w:rsidRDefault="00E63904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CD6371" w:rsidRDefault="00E6390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CD6371" w:rsidRDefault="00E63904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CD6371" w:rsidRDefault="00CD6371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D6371" w:rsidRDefault="00E63904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D6371" w:rsidRDefault="00E63904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D6371" w:rsidRDefault="00E63904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CD6371" w:rsidRDefault="00E63904">
      <w:pPr>
        <w:pStyle w:val="a3"/>
        <w:spacing w:before="43"/>
        <w:ind w:left="994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CD6371" w:rsidRDefault="00CD6371">
      <w:pPr>
        <w:pStyle w:val="a3"/>
        <w:sectPr w:rsidR="00CD6371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693"/>
      </w:pPr>
      <w:r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CD6371" w:rsidRDefault="00E63904">
      <w:pPr>
        <w:pStyle w:val="4"/>
        <w:spacing w:before="3"/>
      </w:pPr>
      <w:r>
        <w:rPr>
          <w:spacing w:val="-2"/>
        </w:rPr>
        <w:t>Награждение: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D6371" w:rsidRDefault="00E63904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D6371" w:rsidRDefault="00CD6371">
      <w:pPr>
        <w:pStyle w:val="a3"/>
        <w:spacing w:before="93"/>
        <w:ind w:left="0"/>
      </w:pPr>
    </w:p>
    <w:p w:rsidR="00CD6371" w:rsidRDefault="00E63904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before="38" w:line="278" w:lineRule="auto"/>
        <w:ind w:right="12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CD6371" w:rsidRDefault="00E63904">
      <w:pPr>
        <w:pStyle w:val="a4"/>
        <w:numPr>
          <w:ilvl w:val="0"/>
          <w:numId w:val="211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D6371" w:rsidRDefault="00CD6371">
      <w:pPr>
        <w:pStyle w:val="a3"/>
        <w:spacing w:before="224"/>
        <w:ind w:left="0"/>
      </w:pPr>
    </w:p>
    <w:p w:rsidR="00CD6371" w:rsidRDefault="00E63904">
      <w:pPr>
        <w:spacing w:before="1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D6371" w:rsidRDefault="00E63904">
      <w:pPr>
        <w:pStyle w:val="4"/>
        <w:spacing w:before="199" w:line="280" w:lineRule="auto"/>
        <w:ind w:left="2875" w:right="693" w:hanging="1112"/>
      </w:pPr>
      <w:r>
        <w:t>Беседа</w:t>
      </w:r>
      <w:r>
        <w:rPr>
          <w:spacing w:val="-7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8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CD6371" w:rsidRDefault="00E63904">
      <w:pPr>
        <w:pStyle w:val="a3"/>
        <w:spacing w:before="153" w:line="278" w:lineRule="auto"/>
        <w:ind w:left="9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</w:t>
      </w:r>
      <w:r>
        <w:t xml:space="preserve"> взросления.</w:t>
      </w:r>
    </w:p>
    <w:p w:rsidR="00CD6371" w:rsidRDefault="00E63904">
      <w:pPr>
        <w:spacing w:before="159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D6371" w:rsidRDefault="00E63904">
      <w:pPr>
        <w:pStyle w:val="a3"/>
        <w:spacing w:before="205" w:line="278" w:lineRule="auto"/>
        <w:ind w:left="994" w:right="680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r>
        <w:t>флипчарт/доска,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CD6371" w:rsidRDefault="00E63904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CD6371" w:rsidRDefault="00E63904">
      <w:pPr>
        <w:pStyle w:val="a4"/>
        <w:numPr>
          <w:ilvl w:val="0"/>
          <w:numId w:val="21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D6371" w:rsidRDefault="00E63904">
      <w:pPr>
        <w:spacing w:before="202"/>
        <w:ind w:left="994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CD6371" w:rsidRDefault="00E63904">
      <w:pPr>
        <w:pStyle w:val="a3"/>
        <w:spacing w:before="41"/>
        <w:ind w:left="994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CD6371" w:rsidRDefault="00E63904">
      <w:pPr>
        <w:pStyle w:val="a3"/>
        <w:spacing w:before="206" w:line="276" w:lineRule="auto"/>
        <w:ind w:left="994" w:right="563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чем </w:t>
      </w:r>
      <w:r>
        <w:t>это, по-вашему?»</w:t>
      </w:r>
    </w:p>
    <w:p w:rsidR="00CD6371" w:rsidRDefault="00CD6371">
      <w:pPr>
        <w:pStyle w:val="a3"/>
        <w:spacing w:line="276" w:lineRule="auto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CD6371" w:rsidRDefault="00E63904">
      <w:pPr>
        <w:pStyle w:val="a3"/>
        <w:spacing w:before="164" w:line="276" w:lineRule="auto"/>
        <w:ind w:left="994" w:right="680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 xml:space="preserve">гостеприимства либо помогают нам </w:t>
      </w:r>
      <w:r>
        <w:t>чувствовать себя "своими", либо, наоборот, создают дискомфорт».</w:t>
      </w:r>
    </w:p>
    <w:p w:rsidR="00CD6371" w:rsidRDefault="00E63904">
      <w:pPr>
        <w:pStyle w:val="4"/>
        <w:numPr>
          <w:ilvl w:val="0"/>
          <w:numId w:val="212"/>
        </w:numPr>
        <w:tabs>
          <w:tab w:val="left" w:pos="1234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1" w:line="276" w:lineRule="auto"/>
        <w:ind w:left="994" w:right="646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</w:t>
      </w:r>
      <w:r>
        <w:t>итает, что это пережиток прошлого и пора уже заказать суши и включить "Один дома"?»</w:t>
      </w:r>
    </w:p>
    <w:p w:rsidR="00CD6371" w:rsidRDefault="00E6390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CD6371" w:rsidRDefault="00E63904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202" w:line="276" w:lineRule="auto"/>
        <w:ind w:right="60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165" w:line="276" w:lineRule="auto"/>
        <w:ind w:right="10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164" w:line="276" w:lineRule="auto"/>
        <w:ind w:right="1704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мнению, человечеству </w:t>
      </w:r>
      <w:r>
        <w:rPr>
          <w:sz w:val="24"/>
        </w:rPr>
        <w:t>пора отказаться? Почему?</w:t>
      </w:r>
    </w:p>
    <w:p w:rsidR="00CD6371" w:rsidRDefault="00E63904">
      <w:pPr>
        <w:spacing w:before="164"/>
        <w:ind w:left="994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 xml:space="preserve">делаю". Лично для себя. Либо за этим стоит глубокая ценность — семья, память, </w:t>
      </w:r>
      <w:r>
        <w:t>радость».</w:t>
      </w:r>
    </w:p>
    <w:p w:rsidR="00CD6371" w:rsidRDefault="00E63904">
      <w:pPr>
        <w:pStyle w:val="4"/>
        <w:numPr>
          <w:ilvl w:val="0"/>
          <w:numId w:val="212"/>
        </w:numPr>
        <w:tabs>
          <w:tab w:val="left" w:pos="1234"/>
        </w:tabs>
        <w:spacing w:before="170" w:line="276" w:lineRule="auto"/>
        <w:ind w:left="994" w:right="69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CD6371" w:rsidRDefault="00E63904">
      <w:pPr>
        <w:pStyle w:val="a3"/>
        <w:spacing w:before="160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CD6371" w:rsidRDefault="00E63904">
      <w:pPr>
        <w:pStyle w:val="a3"/>
        <w:spacing w:before="43" w:line="276" w:lineRule="auto"/>
        <w:ind w:left="994" w:right="680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CD6371" w:rsidRDefault="00E63904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CD6371" w:rsidRDefault="00E63904">
      <w:pPr>
        <w:pStyle w:val="a3"/>
        <w:spacing w:before="41" w:line="278" w:lineRule="auto"/>
        <w:ind w:left="994" w:right="563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женщины сидят за разными столами, подают непривычную еду (бараний жир, много </w:t>
      </w:r>
      <w:r>
        <w:t>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CD6371" w:rsidRDefault="00E63904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CD6371" w:rsidRDefault="00E63904">
      <w:pPr>
        <w:pStyle w:val="4"/>
        <w:spacing w:before="211"/>
      </w:pPr>
      <w:r>
        <w:rPr>
          <w:spacing w:val="-2"/>
        </w:rPr>
        <w:t>Обсуждение:</w:t>
      </w:r>
    </w:p>
    <w:p w:rsidR="00CD6371" w:rsidRDefault="00E63904">
      <w:pPr>
        <w:spacing w:before="39" w:line="278" w:lineRule="auto"/>
        <w:ind w:left="994" w:right="69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CD6371" w:rsidRDefault="00E63904">
      <w:pPr>
        <w:pStyle w:val="a3"/>
        <w:spacing w:line="276" w:lineRule="auto"/>
        <w:ind w:left="994" w:right="132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CD6371" w:rsidRDefault="00E63904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CD6371" w:rsidRDefault="00E63904">
      <w:pPr>
        <w:pStyle w:val="a3"/>
        <w:spacing w:before="38"/>
        <w:ind w:left="994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CD6371" w:rsidRDefault="00E63904">
      <w:pPr>
        <w:pStyle w:val="a3"/>
        <w:spacing w:before="43"/>
        <w:ind w:left="994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CD6371" w:rsidRDefault="00CD6371">
      <w:pPr>
        <w:pStyle w:val="a3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/>
        <w:ind w:left="994"/>
      </w:pPr>
      <w:r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CD6371" w:rsidRDefault="00E63904">
      <w:pPr>
        <w:spacing w:before="43" w:line="276" w:lineRule="auto"/>
        <w:ind w:left="994" w:right="69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CD6371" w:rsidRDefault="00E63904">
      <w:pPr>
        <w:pStyle w:val="4"/>
        <w:spacing w:before="170"/>
      </w:pPr>
      <w:r>
        <w:rPr>
          <w:spacing w:val="-2"/>
        </w:rPr>
        <w:t>Обсуждение:</w:t>
      </w:r>
    </w:p>
    <w:p w:rsidR="00CD6371" w:rsidRDefault="00E63904">
      <w:pPr>
        <w:spacing w:before="38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CD6371" w:rsidRDefault="00E63904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CD6371" w:rsidRDefault="00E63904">
      <w:pPr>
        <w:pStyle w:val="a3"/>
        <w:spacing w:before="41" w:line="278" w:lineRule="auto"/>
        <w:ind w:left="994" w:right="680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CD6371" w:rsidRDefault="00E63904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CD6371" w:rsidRDefault="00E63904">
      <w:pPr>
        <w:pStyle w:val="4"/>
        <w:spacing w:before="211"/>
      </w:pPr>
      <w:r>
        <w:rPr>
          <w:spacing w:val="-2"/>
        </w:rPr>
        <w:t>Обсуждение:</w:t>
      </w:r>
    </w:p>
    <w:p w:rsidR="00CD6371" w:rsidRDefault="00E63904">
      <w:pPr>
        <w:spacing w:before="3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z w:val="24"/>
        </w:rPr>
        <w:t>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CD6371" w:rsidRDefault="00E63904">
      <w:pPr>
        <w:pStyle w:val="4"/>
        <w:numPr>
          <w:ilvl w:val="0"/>
          <w:numId w:val="212"/>
        </w:numPr>
        <w:tabs>
          <w:tab w:val="left" w:pos="1234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0" w:line="278" w:lineRule="auto"/>
        <w:ind w:left="994" w:right="80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5"/>
        </w:rPr>
        <w:t xml:space="preserve"> </w:t>
      </w:r>
      <w:r>
        <w:t>такое,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превращаются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 ручки":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7"/>
        </w:rPr>
        <w:t xml:space="preserve"> </w:t>
      </w:r>
      <w:r>
        <w:t>тяжело,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жалко.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ежегодный</w:t>
      </w:r>
      <w:r>
        <w:rPr>
          <w:spacing w:val="-7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родни,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CD6371" w:rsidRDefault="00E63904">
      <w:pPr>
        <w:pStyle w:val="a3"/>
        <w:spacing w:before="160" w:line="276" w:lineRule="auto"/>
        <w:ind w:left="994" w:right="693"/>
      </w:pPr>
      <w:r>
        <w:t>Вопрос к вам: Есть ли в вашей</w:t>
      </w:r>
      <w:r>
        <w:t xml:space="preserve">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CD6371" w:rsidRDefault="00E63904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CD6371" w:rsidRDefault="00E63904">
      <w:pPr>
        <w:spacing w:before="43" w:line="276" w:lineRule="auto"/>
        <w:ind w:left="994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CD6371" w:rsidRDefault="00E63904">
      <w:pPr>
        <w:pStyle w:val="4"/>
        <w:numPr>
          <w:ilvl w:val="0"/>
          <w:numId w:val="212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D6371" w:rsidRDefault="00E63904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206" w:line="276" w:lineRule="auto"/>
        <w:ind w:right="58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(Например:не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</w:t>
      </w:r>
      <w:r>
        <w:rPr>
          <w:sz w:val="24"/>
        </w:rPr>
        <w:t xml:space="preserve"> и т.д.)</w:t>
      </w:r>
    </w:p>
    <w:p w:rsidR="00CD6371" w:rsidRDefault="00E63904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CD6371" w:rsidRDefault="00E63904">
      <w:pPr>
        <w:pStyle w:val="a3"/>
        <w:spacing w:before="207" w:line="276" w:lineRule="auto"/>
        <w:ind w:left="994" w:right="103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</w:t>
      </w:r>
      <w:r>
        <w:t xml:space="preserve"> "душевные разговоры", "тишина").</w:t>
      </w:r>
    </w:p>
    <w:p w:rsidR="00CD6371" w:rsidRDefault="00E6390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CD6371" w:rsidRDefault="00CD6371">
      <w:pPr>
        <w:rPr>
          <w:i/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4"/>
        <w:numPr>
          <w:ilvl w:val="0"/>
          <w:numId w:val="212"/>
        </w:numPr>
        <w:tabs>
          <w:tab w:val="left" w:pos="1234"/>
        </w:tabs>
        <w:spacing w:before="70"/>
      </w:pPr>
      <w:r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D6371" w:rsidRDefault="00E63904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CD6371" w:rsidRDefault="00E63904">
      <w:pPr>
        <w:pStyle w:val="a3"/>
        <w:spacing w:before="46" w:line="276" w:lineRule="auto"/>
        <w:ind w:left="994"/>
      </w:pPr>
      <w:r>
        <w:t>—</w:t>
      </w:r>
      <w:r>
        <w:rPr>
          <w:spacing w:val="-8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CD6371" w:rsidRDefault="00E63904">
      <w:pPr>
        <w:pStyle w:val="a3"/>
        <w:spacing w:before="165" w:line="278" w:lineRule="auto"/>
        <w:ind w:left="994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 xml:space="preserve">это делаешь. Спасибо за честный разговор. </w:t>
      </w:r>
      <w:r>
        <w:t>Надеюсь, этот вечер тоже был для вас</w:t>
      </w:r>
    </w:p>
    <w:p w:rsidR="00CD6371" w:rsidRDefault="00E63904">
      <w:pPr>
        <w:pStyle w:val="a3"/>
        <w:spacing w:line="272" w:lineRule="exact"/>
        <w:ind w:left="994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CD6371" w:rsidRDefault="00E63904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202" w:line="276" w:lineRule="auto"/>
        <w:ind w:right="64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63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7" w:line="278" w:lineRule="auto"/>
        <w:ind w:right="1281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:rsidR="00CD6371" w:rsidRDefault="00E63904">
      <w:pPr>
        <w:spacing w:before="160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CD6371" w:rsidRDefault="00E63904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D6371" w:rsidRDefault="00E63904">
      <w:pPr>
        <w:pStyle w:val="4"/>
        <w:spacing w:before="176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line="276" w:lineRule="auto"/>
        <w:ind w:right="102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CD6371" w:rsidRDefault="00E63904">
      <w:pPr>
        <w:pStyle w:val="4"/>
        <w:numPr>
          <w:ilvl w:val="0"/>
          <w:numId w:val="213"/>
        </w:numPr>
        <w:tabs>
          <w:tab w:val="left" w:pos="1713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</w:t>
      </w:r>
      <w:r>
        <w:rPr>
          <w:sz w:val="24"/>
        </w:rPr>
        <w:t>ны).</w:t>
      </w:r>
    </w:p>
    <w:p w:rsidR="00CD6371" w:rsidRDefault="00E63904">
      <w:pPr>
        <w:pStyle w:val="a4"/>
        <w:numPr>
          <w:ilvl w:val="1"/>
          <w:numId w:val="213"/>
        </w:numPr>
        <w:tabs>
          <w:tab w:val="left" w:pos="2433"/>
        </w:tabs>
        <w:spacing w:before="173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CD6371" w:rsidRDefault="00CD6371">
      <w:pPr>
        <w:pStyle w:val="a4"/>
        <w:spacing w:line="268" w:lineRule="auto"/>
        <w:rPr>
          <w:sz w:val="24"/>
        </w:rPr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4"/>
        <w:numPr>
          <w:ilvl w:val="1"/>
          <w:numId w:val="213"/>
        </w:numPr>
        <w:tabs>
          <w:tab w:val="left" w:pos="2432"/>
        </w:tabs>
        <w:spacing w:before="65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D6371" w:rsidRDefault="00E63904">
      <w:pPr>
        <w:pStyle w:val="4"/>
        <w:spacing w:before="199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206" w:line="276" w:lineRule="auto"/>
        <w:ind w:right="157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61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</w:t>
      </w:r>
      <w:r>
        <w:rPr>
          <w:sz w:val="24"/>
        </w:rPr>
        <w:t>о, но движения могут быть</w:t>
      </w:r>
    </w:p>
    <w:p w:rsidR="00CD6371" w:rsidRDefault="00E63904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CD6371" w:rsidRDefault="00E63904">
      <w:pPr>
        <w:spacing w:before="209"/>
        <w:ind w:left="4289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D6371" w:rsidRDefault="00E63904">
      <w:pPr>
        <w:spacing w:before="45" w:line="273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D6371" w:rsidRDefault="00E63904">
      <w:pPr>
        <w:pStyle w:val="4"/>
        <w:spacing w:before="10"/>
      </w:pPr>
      <w:r>
        <w:rPr>
          <w:spacing w:val="-4"/>
        </w:rPr>
        <w:t>Идея:</w:t>
      </w:r>
    </w:p>
    <w:p w:rsidR="00CD6371" w:rsidRDefault="00E63904">
      <w:pPr>
        <w:pStyle w:val="a3"/>
        <w:spacing w:before="38" w:line="278" w:lineRule="auto"/>
        <w:ind w:left="994" w:right="562"/>
        <w:jc w:val="both"/>
      </w:pPr>
      <w:r>
        <w:t xml:space="preserve">Игра погружает </w:t>
      </w:r>
      <w:r>
        <w:t>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</w:t>
      </w:r>
      <w:r>
        <w:t>во и дружбу.</w:t>
      </w:r>
    </w:p>
    <w:p w:rsidR="00CD6371" w:rsidRDefault="00E63904">
      <w:pPr>
        <w:pStyle w:val="4"/>
        <w:spacing w:before="4"/>
      </w:pPr>
      <w:r>
        <w:rPr>
          <w:spacing w:val="-2"/>
        </w:rPr>
        <w:t>Легенда:</w:t>
      </w:r>
    </w:p>
    <w:p w:rsidR="00CD6371" w:rsidRDefault="00E63904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D6371" w:rsidRDefault="00E63904">
      <w:pPr>
        <w:pStyle w:val="a3"/>
        <w:spacing w:before="44" w:line="278" w:lineRule="auto"/>
        <w:ind w:left="994" w:right="56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</w:t>
      </w:r>
      <w:r>
        <w:t>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CD6371" w:rsidRDefault="00E63904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D6371" w:rsidRDefault="00E63904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CD6371" w:rsidRDefault="00E63904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CD6371" w:rsidRDefault="00E63904">
      <w:pPr>
        <w:pStyle w:val="a3"/>
        <w:spacing w:line="280" w:lineRule="auto"/>
        <w:ind w:left="994" w:right="571"/>
        <w:jc w:val="both"/>
      </w:pPr>
      <w:r>
        <w:t xml:space="preserve">На финальном сборе из всех фрагментов </w:t>
      </w:r>
      <w:r>
        <w:t>собирается общий круг, и участники встают в большой хоровод «Кружевина».</w:t>
      </w:r>
    </w:p>
    <w:p w:rsidR="00CD6371" w:rsidRDefault="00E63904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36" w:line="273" w:lineRule="auto"/>
        <w:ind w:right="56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</w:t>
      </w:r>
      <w:r>
        <w:rPr>
          <w:sz w:val="24"/>
        </w:rPr>
        <w:t>инского района)</w:t>
      </w:r>
    </w:p>
    <w:p w:rsidR="00CD6371" w:rsidRDefault="00E63904">
      <w:pPr>
        <w:pStyle w:val="a3"/>
        <w:spacing w:before="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</w:t>
      </w:r>
      <w:r>
        <w:t>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CD6371" w:rsidRDefault="00E63904">
      <w:pPr>
        <w:pStyle w:val="a3"/>
        <w:spacing w:line="278" w:lineRule="auto"/>
        <w:ind w:left="994" w:right="566"/>
        <w:jc w:val="both"/>
      </w:pPr>
      <w:r>
        <w:rPr>
          <w:b/>
        </w:rPr>
        <w:t>Третья фигура</w:t>
      </w:r>
      <w:r>
        <w:t>. Пары разворачиваются спиной друг к друг</w:t>
      </w:r>
      <w:r>
        <w:t>у, идут, сходятся в середине круга, смотрят друг другу в глаза, поворачивают и затем каждый идѐт на своѐ место.</w:t>
      </w:r>
    </w:p>
    <w:p w:rsidR="00CD6371" w:rsidRDefault="00E63904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</w:t>
      </w:r>
      <w:r>
        <w:t>оят смирно.</w:t>
      </w:r>
    </w:p>
    <w:p w:rsidR="00CD6371" w:rsidRDefault="00CD6371">
      <w:pPr>
        <w:pStyle w:val="a3"/>
        <w:spacing w:line="278" w:lineRule="auto"/>
        <w:jc w:val="both"/>
        <w:sectPr w:rsidR="00CD6371">
          <w:pgSz w:w="11910" w:h="16840"/>
          <w:pgMar w:top="760" w:right="283" w:bottom="1240" w:left="708" w:header="0" w:footer="1043" w:gutter="0"/>
          <w:cols w:space="720"/>
        </w:sectPr>
      </w:pPr>
    </w:p>
    <w:p w:rsidR="00CD6371" w:rsidRDefault="00E63904">
      <w:pPr>
        <w:pStyle w:val="a3"/>
        <w:spacing w:before="68"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</w:t>
      </w:r>
      <w:r>
        <w:rPr>
          <w:b/>
        </w:rPr>
        <w:t>ой блок «Илькинские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5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CD6371" w:rsidRDefault="00CD6371">
      <w:pPr>
        <w:pStyle w:val="a3"/>
        <w:spacing w:before="43"/>
        <w:ind w:left="0"/>
      </w:pPr>
    </w:p>
    <w:p w:rsidR="00CD6371" w:rsidRDefault="00E63904">
      <w:pPr>
        <w:pStyle w:val="4"/>
        <w:spacing w:before="1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D6371" w:rsidRDefault="00E63904">
      <w:pPr>
        <w:pStyle w:val="a3"/>
        <w:spacing w:before="38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</w:t>
      </w:r>
      <w:r>
        <w:t>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7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781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странах, </w:t>
      </w:r>
      <w:r>
        <w:rPr>
          <w:sz w:val="24"/>
        </w:rPr>
        <w:t>танцевальные флешмобы).</w:t>
      </w:r>
    </w:p>
    <w:p w:rsidR="00CD6371" w:rsidRDefault="00E63904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1206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CD6371" w:rsidSect="00CD6371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904" w:rsidRDefault="00E63904">
      <w:r>
        <w:separator/>
      </w:r>
    </w:p>
  </w:endnote>
  <w:endnote w:type="continuationSeparator" w:id="0">
    <w:p w:rsidR="00E63904" w:rsidRDefault="00E639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2054" type="#_x0000_t202" style="position:absolute;margin-left:311.85pt;margin-top:778.75pt;width:14.25pt;height:14pt;z-index:-251661312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qplO9oAAAANAQAADwAAAAAAAAABACAAAAAiAAAAZHJzL2Rvd25yZXYueG1sUEsBAhQAFAAAAAgA&#10;h07iQN1XoCCxAQAAcwMAAA4AAAAAAAAAAQAgAAAAKQEAAGRycy9lMm9Eb2MueG1sUEsFBgAAAAAG&#10;AAYAWQEAAEwFAAAAAA==&#10;" filled="f" stroked="f">
          <v:textbox inset="0,0,0,0">
            <w:txbxContent>
              <w:p w:rsidR="00CD6371" w:rsidRDefault="00CD6371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90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54E99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" o:spid="_x0000_s2053" type="#_x0000_t202" style="position:absolute;margin-left:311.85pt;margin-top:778.75pt;width:14.25pt;height:14pt;z-index:-251660288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6qZTvaAAAADQEAAA8AAAAAAAAAAQAgAAAAIgAAAGRycy9kb3ducmV2LnhtbFBLAQIUABQAAAAI&#10;AIdO4kAFJc0QsgEAAHUDAAAOAAAAAAAAAAEAIAAAACkBAABkcnMvZTJvRG9jLnhtbFBLBQYAAAAA&#10;BgAGAFkBAABNBQAAAAA=&#10;" filled="f" stroked="f">
          <v:textbox inset="0,0,0,0">
            <w:txbxContent>
              <w:p w:rsidR="00CD6371" w:rsidRDefault="00E63904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" o:spid="_x0000_s2052" type="#_x0000_t202" style="position:absolute;margin-left:309.85pt;margin-top:778.75pt;width:19.25pt;height:14pt;z-index:-251659264;mso-position-horizontal-relative:page;mso-position-vertical-relative:page" o:gfxdata="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GvWSNsAAAANAQAADwAAAAAAAAABACAAAAAiAAAAZHJzL2Rvd25yZXYueG1sUEsBAhQAFAAA&#10;AAgAh07iQAw51j2zAQAAdQMAAA4AAAAAAAAAAQAgAAAAKgEAAGRycy9lMm9Eb2MueG1sUEsFBgAA&#10;AAAGAAYAWQEAAE8FAAAAAA==&#10;" filled="f" stroked="f">
          <v:textbox inset="0,0,0,0">
            <w:txbxContent>
              <w:p w:rsidR="00CD6371" w:rsidRDefault="00CD6371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90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54E99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" o:spid="_x0000_s2051" type="#_x0000_t202" style="position:absolute;margin-left:308.85pt;margin-top:778.75pt;width:20.4pt;height:14pt;z-index:-251658240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QfDs8swEAAHUDAAAOAAAAZHJzL2Uyb0RvYy54bWyt&#10;U8GO0zAQvSPxD5bvNGkF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ekmvOfMCUsbf1BjbGBklCF7&#10;Bo8Vdd176ovjZxipdckjJZPqUQeb3qSHUZ3MvVzNJTAmKbn5cFtubzmTVFpvtzdlNr94+tgHjN8U&#10;WJaCmgfaXbZUnH9gJCLUurTQIdGaxqcojs04c22gvRDVgXZac/xzEkFx1n93ZFq6AEsQlqBZghD7&#10;L5CvSZLi4NMpgjZ5chox4c6TaRuZ0Hxz0rr/Peeup79l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UHw7PLMBAAB1AwAADgAAAAAAAAABACAAAAApAQAAZHJzL2Uyb0RvYy54bWxQSwUGAAAA&#10;AAYABgBZAQAATgUAAAAA&#10;" filled="f" stroked="f">
          <v:textbox inset="0,0,0,0">
            <w:txbxContent>
              <w:p w:rsidR="00CD6371" w:rsidRDefault="00CD6371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90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54E99">
                  <w:rPr>
                    <w:rFonts w:ascii="Calibri"/>
                    <w:noProof/>
                    <w:spacing w:val="-5"/>
                  </w:rPr>
                  <w:t>51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" o:spid="_x0000_s2050" type="#_x0000_t202" style="position:absolute;margin-left:308.85pt;margin-top:778.75pt;width:20.4pt;height:14pt;z-index:-251657216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h6NbXswEAAHUDAAAOAAAAZHJzL2Uyb0RvYy54bWyt&#10;U8GO0zAQvSPxD5bvNGkR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Wv+nixxwtLGH9QYGxgZZcie&#10;wWNFXfee+uL4GUa6NEseKZlUjzrY9CY9jOqEdLmaS2BMUnLz4bbc3nImqbTebm/KjF48fewDxm8K&#10;LEtBzQPtLlsqzj8wEhFqXVrokGhN41MUx2acuTbQXojqQDutOf45iaA46787Mi1dgCUIS9AsQYj9&#10;F8jXJElx8OkUQZs8OY2YcOfJtI1MaL45ad3/nn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YejW17MBAAB1AwAADgAAAAAAAAABACAAAAApAQAAZHJzL2Uyb0RvYy54bWxQSwUGAAAA&#10;AAYABgBZAQAATgUAAAAA&#10;" filled="f" stroked="f">
          <v:textbox inset="0,0,0,0">
            <w:txbxContent>
              <w:p w:rsidR="00CD6371" w:rsidRDefault="00E63904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71" w:rsidRDefault="00CD6371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" o:spid="_x0000_s2049" type="#_x0000_t202" style="position:absolute;margin-left:306.85pt;margin-top:778.75pt;width:25.4pt;height:14pt;z-index:-251656192;mso-position-horizontal-relative:page;mso-position-vertical-relative:page" o:gfxdata="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y/EsE2gAAAA0BAAAPAAAAAAAAAAEAIAAAACIAAABkcnMvZG93bnJldi54bWxQSwECFAAUAAAA&#10;CACHTuJA4hc/v7MBAAB1AwAADgAAAAAAAAABACAAAAApAQAAZHJzL2Uyb0RvYy54bWxQSwUGAAAA&#10;AAYABgBZAQAATgUAAAAA&#10;" filled="f" stroked="f">
          <v:textbox inset="0,0,0,0">
            <w:txbxContent>
              <w:p w:rsidR="00CD6371" w:rsidRDefault="00CD6371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90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63904">
                  <w:rPr>
                    <w:rFonts w:ascii="Calibri"/>
                    <w:spacing w:val="-5"/>
                  </w:rPr>
                  <w:t>188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904" w:rsidRDefault="00E63904">
      <w:r>
        <w:separator/>
      </w:r>
    </w:p>
  </w:footnote>
  <w:footnote w:type="continuationSeparator" w:id="0">
    <w:p w:rsidR="00E63904" w:rsidRDefault="00E639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6E9E4B"/>
    <w:multiLevelType w:val="multilevel"/>
    <w:tmpl w:val="806E9E4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">
    <w:nsid w:val="83696AB9"/>
    <w:multiLevelType w:val="multilevel"/>
    <w:tmpl w:val="83696AB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>
    <w:nsid w:val="840A5E47"/>
    <w:multiLevelType w:val="multilevel"/>
    <w:tmpl w:val="840A5E4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">
    <w:nsid w:val="844BBCD1"/>
    <w:multiLevelType w:val="multilevel"/>
    <w:tmpl w:val="844BBCD1"/>
    <w:lvl w:ilvl="0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240"/>
      </w:pPr>
      <w:rPr>
        <w:rFonts w:hint="default"/>
        <w:lang w:val="ru-RU" w:eastAsia="en-US" w:bidi="ar-SA"/>
      </w:rPr>
    </w:lvl>
  </w:abstractNum>
  <w:abstractNum w:abstractNumId="4">
    <w:nsid w:val="8578AD84"/>
    <w:multiLevelType w:val="multilevel"/>
    <w:tmpl w:val="8578AD8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">
    <w:nsid w:val="866B807F"/>
    <w:multiLevelType w:val="multilevel"/>
    <w:tmpl w:val="866B807F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361"/>
      </w:pPr>
      <w:rPr>
        <w:rFonts w:hint="default"/>
        <w:lang w:val="ru-RU" w:eastAsia="en-US" w:bidi="ar-SA"/>
      </w:rPr>
    </w:lvl>
  </w:abstractNum>
  <w:abstractNum w:abstractNumId="6">
    <w:nsid w:val="872F54D5"/>
    <w:multiLevelType w:val="multilevel"/>
    <w:tmpl w:val="872F54D5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>
    <w:nsid w:val="874C09EB"/>
    <w:multiLevelType w:val="multilevel"/>
    <w:tmpl w:val="874C09EB"/>
    <w:lvl w:ilvl="0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8">
    <w:nsid w:val="88A67719"/>
    <w:multiLevelType w:val="multilevel"/>
    <w:tmpl w:val="88A67719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">
    <w:nsid w:val="88CA74AF"/>
    <w:multiLevelType w:val="multilevel"/>
    <w:tmpl w:val="88CA74A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">
    <w:nsid w:val="8C045B10"/>
    <w:multiLevelType w:val="multilevel"/>
    <w:tmpl w:val="8C045B10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">
    <w:nsid w:val="8C928D07"/>
    <w:multiLevelType w:val="multilevel"/>
    <w:tmpl w:val="8C928D07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">
    <w:nsid w:val="8D6CEF63"/>
    <w:multiLevelType w:val="multilevel"/>
    <w:tmpl w:val="8D6CEF6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">
    <w:nsid w:val="8F696B37"/>
    <w:multiLevelType w:val="multilevel"/>
    <w:tmpl w:val="8F696B37"/>
    <w:lvl w:ilvl="0">
      <w:start w:val="2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4">
    <w:nsid w:val="8FC983EF"/>
    <w:multiLevelType w:val="multilevel"/>
    <w:tmpl w:val="8FC983E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">
    <w:nsid w:val="90A813D1"/>
    <w:multiLevelType w:val="multilevel"/>
    <w:tmpl w:val="90A813D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">
    <w:nsid w:val="915E9AC2"/>
    <w:multiLevelType w:val="multilevel"/>
    <w:tmpl w:val="915E9AC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">
    <w:nsid w:val="93C0265C"/>
    <w:multiLevelType w:val="multilevel"/>
    <w:tmpl w:val="93C0265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">
    <w:nsid w:val="9684F012"/>
    <w:multiLevelType w:val="multilevel"/>
    <w:tmpl w:val="9684F01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">
    <w:nsid w:val="970EA7EE"/>
    <w:multiLevelType w:val="multilevel"/>
    <w:tmpl w:val="970EA7E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">
    <w:nsid w:val="976226C2"/>
    <w:multiLevelType w:val="multilevel"/>
    <w:tmpl w:val="976226C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">
    <w:nsid w:val="9A802DE3"/>
    <w:multiLevelType w:val="multilevel"/>
    <w:tmpl w:val="9A802DE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2">
    <w:nsid w:val="9A874BCD"/>
    <w:multiLevelType w:val="multilevel"/>
    <w:tmpl w:val="9A874BC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3">
    <w:nsid w:val="9CFD3BED"/>
    <w:multiLevelType w:val="multilevel"/>
    <w:tmpl w:val="9CFD3BED"/>
    <w:lvl w:ilvl="0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24">
    <w:nsid w:val="9D65F74E"/>
    <w:multiLevelType w:val="multilevel"/>
    <w:tmpl w:val="9D65F74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>
    <w:nsid w:val="9F1784DB"/>
    <w:multiLevelType w:val="multilevel"/>
    <w:tmpl w:val="9F1784D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>
    <w:nsid w:val="A025C9E6"/>
    <w:multiLevelType w:val="multilevel"/>
    <w:tmpl w:val="A025C9E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7">
    <w:nsid w:val="A318F4D0"/>
    <w:multiLevelType w:val="multilevel"/>
    <w:tmpl w:val="A318F4D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8">
    <w:nsid w:val="A36EF7D6"/>
    <w:multiLevelType w:val="multilevel"/>
    <w:tmpl w:val="A36EF7D6"/>
    <w:lvl w:ilvl="0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29">
    <w:nsid w:val="A47B51C8"/>
    <w:multiLevelType w:val="multilevel"/>
    <w:tmpl w:val="A47B51C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0">
    <w:nsid w:val="A4D5836E"/>
    <w:multiLevelType w:val="multilevel"/>
    <w:tmpl w:val="A4D5836E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1">
    <w:nsid w:val="A62B1FC6"/>
    <w:multiLevelType w:val="multilevel"/>
    <w:tmpl w:val="A62B1FC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2">
    <w:nsid w:val="A63A338B"/>
    <w:multiLevelType w:val="multilevel"/>
    <w:tmpl w:val="A63A338B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33">
    <w:nsid w:val="A7850924"/>
    <w:multiLevelType w:val="multilevel"/>
    <w:tmpl w:val="A785092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4">
    <w:nsid w:val="A7AD7BC7"/>
    <w:multiLevelType w:val="multilevel"/>
    <w:tmpl w:val="A7AD7BC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>
    <w:nsid w:val="A83E00C1"/>
    <w:multiLevelType w:val="multilevel"/>
    <w:tmpl w:val="A83E00C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36">
    <w:nsid w:val="A8E8BC41"/>
    <w:multiLevelType w:val="multilevel"/>
    <w:tmpl w:val="A8E8BC4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7">
    <w:nsid w:val="AB61FD7B"/>
    <w:multiLevelType w:val="multilevel"/>
    <w:tmpl w:val="AB61FD7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8">
    <w:nsid w:val="ABD7372C"/>
    <w:multiLevelType w:val="multilevel"/>
    <w:tmpl w:val="ABD7372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9">
    <w:nsid w:val="ABFA5394"/>
    <w:multiLevelType w:val="multilevel"/>
    <w:tmpl w:val="ABFA539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0">
    <w:nsid w:val="B03299F0"/>
    <w:multiLevelType w:val="multilevel"/>
    <w:tmpl w:val="B03299F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1">
    <w:nsid w:val="B213EF75"/>
    <w:multiLevelType w:val="multilevel"/>
    <w:tmpl w:val="B213EF75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2">
    <w:nsid w:val="B4043FCF"/>
    <w:multiLevelType w:val="multilevel"/>
    <w:tmpl w:val="B4043FC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>
    <w:nsid w:val="B4F6AACF"/>
    <w:multiLevelType w:val="multilevel"/>
    <w:tmpl w:val="B4F6AACF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44">
    <w:nsid w:val="B5B54F73"/>
    <w:multiLevelType w:val="multilevel"/>
    <w:tmpl w:val="B5B54F7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45">
    <w:nsid w:val="B5BDE997"/>
    <w:multiLevelType w:val="multilevel"/>
    <w:tmpl w:val="B5BDE997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6">
    <w:nsid w:val="B5E306ED"/>
    <w:multiLevelType w:val="multilevel"/>
    <w:tmpl w:val="B5E306ED"/>
    <w:lvl w:ilvl="0">
      <w:start w:val="5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47">
    <w:nsid w:val="B6D91BFE"/>
    <w:multiLevelType w:val="multilevel"/>
    <w:tmpl w:val="B6D91BF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8">
    <w:nsid w:val="B78D41C8"/>
    <w:multiLevelType w:val="multilevel"/>
    <w:tmpl w:val="B78D41C8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9">
    <w:nsid w:val="B7C090AD"/>
    <w:multiLevelType w:val="multilevel"/>
    <w:tmpl w:val="B7C090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50">
    <w:nsid w:val="B89A5342"/>
    <w:multiLevelType w:val="multilevel"/>
    <w:tmpl w:val="B89A5342"/>
    <w:lvl w:ilvl="0">
      <w:start w:val="1"/>
      <w:numFmt w:val="decimal"/>
      <w:lvlText w:val="%1"/>
      <w:lvlJc w:val="left"/>
      <w:pPr>
        <w:ind w:left="9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51">
    <w:nsid w:val="B8C5995D"/>
    <w:multiLevelType w:val="multilevel"/>
    <w:tmpl w:val="B8C5995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2">
    <w:nsid w:val="B9D7AFBA"/>
    <w:multiLevelType w:val="multilevel"/>
    <w:tmpl w:val="B9D7AFB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53">
    <w:nsid w:val="BB9F909C"/>
    <w:multiLevelType w:val="multilevel"/>
    <w:tmpl w:val="BB9F909C"/>
    <w:lvl w:ilvl="0">
      <w:start w:val="5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214"/>
      </w:pPr>
      <w:rPr>
        <w:rFonts w:hint="default"/>
        <w:lang w:val="ru-RU" w:eastAsia="en-US" w:bidi="ar-SA"/>
      </w:rPr>
    </w:lvl>
  </w:abstractNum>
  <w:abstractNum w:abstractNumId="54">
    <w:nsid w:val="BF205925"/>
    <w:multiLevelType w:val="multilevel"/>
    <w:tmpl w:val="BF205925"/>
    <w:lvl w:ilvl="0">
      <w:start w:val="4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55">
    <w:nsid w:val="C2D728B0"/>
    <w:multiLevelType w:val="multilevel"/>
    <w:tmpl w:val="C2D728B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6">
    <w:nsid w:val="C3E6975E"/>
    <w:multiLevelType w:val="multilevel"/>
    <w:tmpl w:val="C3E697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7">
    <w:nsid w:val="C78D291C"/>
    <w:multiLevelType w:val="multilevel"/>
    <w:tmpl w:val="C78D29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8">
    <w:nsid w:val="C9262F5D"/>
    <w:multiLevelType w:val="multilevel"/>
    <w:tmpl w:val="C9262F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9">
    <w:nsid w:val="CA6173C3"/>
    <w:multiLevelType w:val="multilevel"/>
    <w:tmpl w:val="CA6173C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0">
    <w:nsid w:val="CB11B9A6"/>
    <w:multiLevelType w:val="multilevel"/>
    <w:tmpl w:val="CB11B9A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1">
    <w:nsid w:val="CB8B35BE"/>
    <w:multiLevelType w:val="multilevel"/>
    <w:tmpl w:val="CB8B35BE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2">
    <w:nsid w:val="CC0FB195"/>
    <w:multiLevelType w:val="multilevel"/>
    <w:tmpl w:val="CC0FB195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63">
    <w:nsid w:val="CE046B99"/>
    <w:multiLevelType w:val="multilevel"/>
    <w:tmpl w:val="CE046B9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4">
    <w:nsid w:val="CE3C1E06"/>
    <w:multiLevelType w:val="multilevel"/>
    <w:tmpl w:val="CE3C1E06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65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66">
    <w:nsid w:val="D0E14AC1"/>
    <w:multiLevelType w:val="multilevel"/>
    <w:tmpl w:val="D0E14A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7">
    <w:nsid w:val="D12331D1"/>
    <w:multiLevelType w:val="multilevel"/>
    <w:tmpl w:val="D12331D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8">
    <w:nsid w:val="D2F48F1F"/>
    <w:multiLevelType w:val="multilevel"/>
    <w:tmpl w:val="D2F48F1F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>
    <w:nsid w:val="D36D67B7"/>
    <w:multiLevelType w:val="multilevel"/>
    <w:tmpl w:val="D36D67B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0">
    <w:nsid w:val="D668B285"/>
    <w:multiLevelType w:val="multilevel"/>
    <w:tmpl w:val="D668B28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1">
    <w:nsid w:val="DB1803E6"/>
    <w:multiLevelType w:val="multilevel"/>
    <w:tmpl w:val="DB1803E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2">
    <w:nsid w:val="DC3B07AC"/>
    <w:multiLevelType w:val="multilevel"/>
    <w:tmpl w:val="DC3B07A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3">
    <w:nsid w:val="DCE40036"/>
    <w:multiLevelType w:val="multilevel"/>
    <w:tmpl w:val="DCE4003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4">
    <w:nsid w:val="DCF1D34C"/>
    <w:multiLevelType w:val="multilevel"/>
    <w:tmpl w:val="DCF1D34C"/>
    <w:lvl w:ilvl="0">
      <w:numFmt w:val="bullet"/>
      <w:lvlText w:val="-"/>
      <w:lvlJc w:val="left"/>
      <w:pPr>
        <w:ind w:left="994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13"/>
      </w:pPr>
      <w:rPr>
        <w:rFonts w:hint="default"/>
        <w:lang w:val="ru-RU" w:eastAsia="en-US" w:bidi="ar-SA"/>
      </w:rPr>
    </w:lvl>
  </w:abstractNum>
  <w:abstractNum w:abstractNumId="75">
    <w:nsid w:val="DDA9056A"/>
    <w:multiLevelType w:val="multilevel"/>
    <w:tmpl w:val="DDA9056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6">
    <w:nsid w:val="DE25C5FF"/>
    <w:multiLevelType w:val="multilevel"/>
    <w:tmpl w:val="DE25C5FF"/>
    <w:lvl w:ilvl="0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77">
    <w:nsid w:val="DE82D6AB"/>
    <w:multiLevelType w:val="multilevel"/>
    <w:tmpl w:val="DE82D6AB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8">
    <w:nsid w:val="DF0DEE88"/>
    <w:multiLevelType w:val="multilevel"/>
    <w:tmpl w:val="DF0DEE8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9">
    <w:nsid w:val="DF73E8F9"/>
    <w:multiLevelType w:val="multilevel"/>
    <w:tmpl w:val="DF73E8F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0">
    <w:nsid w:val="E0AE3B53"/>
    <w:multiLevelType w:val="multilevel"/>
    <w:tmpl w:val="E0AE3B5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1">
    <w:nsid w:val="E17C98EB"/>
    <w:multiLevelType w:val="multilevel"/>
    <w:tmpl w:val="E17C98EB"/>
    <w:lvl w:ilvl="0">
      <w:start w:val="3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2"/>
      </w:pPr>
      <w:rPr>
        <w:rFonts w:hint="default"/>
        <w:lang w:val="ru-RU" w:eastAsia="en-US" w:bidi="ar-SA"/>
      </w:rPr>
    </w:lvl>
  </w:abstractNum>
  <w:abstractNum w:abstractNumId="82">
    <w:nsid w:val="E2329BBE"/>
    <w:multiLevelType w:val="multilevel"/>
    <w:tmpl w:val="E2329BB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3">
    <w:nsid w:val="E3450600"/>
    <w:multiLevelType w:val="multilevel"/>
    <w:tmpl w:val="E3450600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4">
    <w:nsid w:val="E3A231ED"/>
    <w:multiLevelType w:val="multilevel"/>
    <w:tmpl w:val="E3A231ED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5">
    <w:nsid w:val="E6E8E68C"/>
    <w:multiLevelType w:val="multilevel"/>
    <w:tmpl w:val="E6E8E68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6">
    <w:nsid w:val="E8421D17"/>
    <w:multiLevelType w:val="multilevel"/>
    <w:tmpl w:val="E8421D1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7">
    <w:nsid w:val="E869655E"/>
    <w:multiLevelType w:val="multilevel"/>
    <w:tmpl w:val="E86965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>
    <w:nsid w:val="E9488819"/>
    <w:multiLevelType w:val="multilevel"/>
    <w:tmpl w:val="E9488819"/>
    <w:lvl w:ilvl="0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9">
    <w:nsid w:val="EBEE9935"/>
    <w:multiLevelType w:val="multilevel"/>
    <w:tmpl w:val="EBEE9935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90">
    <w:nsid w:val="EF5D7EAE"/>
    <w:multiLevelType w:val="multilevel"/>
    <w:tmpl w:val="EF5D7EA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1">
    <w:nsid w:val="EF8164D7"/>
    <w:multiLevelType w:val="multilevel"/>
    <w:tmpl w:val="EF8164D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2">
    <w:nsid w:val="EFFC5EDD"/>
    <w:multiLevelType w:val="multilevel"/>
    <w:tmpl w:val="EFFC5ED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3">
    <w:nsid w:val="F17032C3"/>
    <w:multiLevelType w:val="multilevel"/>
    <w:tmpl w:val="F17032C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4">
    <w:nsid w:val="F1F41FF2"/>
    <w:multiLevelType w:val="multilevel"/>
    <w:tmpl w:val="F1F41FF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5">
    <w:nsid w:val="F531F7F9"/>
    <w:multiLevelType w:val="multilevel"/>
    <w:tmpl w:val="F531F7F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>
    <w:nsid w:val="F8DC900E"/>
    <w:multiLevelType w:val="multilevel"/>
    <w:tmpl w:val="F8DC900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7">
    <w:nsid w:val="FAA72786"/>
    <w:multiLevelType w:val="multilevel"/>
    <w:tmpl w:val="FAA72786"/>
    <w:lvl w:ilvl="0">
      <w:start w:val="4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98">
    <w:nsid w:val="FB7B1A82"/>
    <w:multiLevelType w:val="multilevel"/>
    <w:tmpl w:val="FB7B1A8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99">
    <w:nsid w:val="FB8D28AB"/>
    <w:multiLevelType w:val="multilevel"/>
    <w:tmpl w:val="FB8D28AB"/>
    <w:lvl w:ilvl="0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00">
    <w:nsid w:val="FB8EA41C"/>
    <w:multiLevelType w:val="multilevel"/>
    <w:tmpl w:val="FB8EA4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>
    <w:nsid w:val="FD3A2500"/>
    <w:multiLevelType w:val="multilevel"/>
    <w:tmpl w:val="FD3A250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2">
    <w:nsid w:val="FEB5DC12"/>
    <w:multiLevelType w:val="multilevel"/>
    <w:tmpl w:val="FEB5DC1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03">
    <w:nsid w:val="FFD1D86A"/>
    <w:multiLevelType w:val="multilevel"/>
    <w:tmpl w:val="FFD1D86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>
    <w:nsid w:val="001AB5A0"/>
    <w:multiLevelType w:val="multilevel"/>
    <w:tmpl w:val="001AB5A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5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2014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06">
    <w:nsid w:val="0261165D"/>
    <w:multiLevelType w:val="multilevel"/>
    <w:tmpl w:val="026116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>
    <w:nsid w:val="0276C88D"/>
    <w:multiLevelType w:val="multilevel"/>
    <w:tmpl w:val="0276C88D"/>
    <w:lvl w:ilvl="0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108">
    <w:nsid w:val="04278035"/>
    <w:multiLevelType w:val="multilevel"/>
    <w:tmpl w:val="0427803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9">
    <w:nsid w:val="048CE4A8"/>
    <w:multiLevelType w:val="multilevel"/>
    <w:tmpl w:val="048CE4A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0">
    <w:nsid w:val="04B15322"/>
    <w:multiLevelType w:val="multilevel"/>
    <w:tmpl w:val="04B1532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1">
    <w:nsid w:val="06515CAD"/>
    <w:multiLevelType w:val="multilevel"/>
    <w:tmpl w:val="06515C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2">
    <w:nsid w:val="067B6B53"/>
    <w:multiLevelType w:val="multilevel"/>
    <w:tmpl w:val="067B6B5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3">
    <w:nsid w:val="08F53F0B"/>
    <w:multiLevelType w:val="multilevel"/>
    <w:tmpl w:val="08F53F0B"/>
    <w:lvl w:ilvl="0">
      <w:start w:val="13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4">
    <w:nsid w:val="09D94A16"/>
    <w:multiLevelType w:val="multilevel"/>
    <w:tmpl w:val="09D94A1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5">
    <w:nsid w:val="0B32A334"/>
    <w:multiLevelType w:val="multilevel"/>
    <w:tmpl w:val="0B32A33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>
    <w:nsid w:val="0C1CD4D3"/>
    <w:multiLevelType w:val="multilevel"/>
    <w:tmpl w:val="0C1CD4D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7">
    <w:nsid w:val="0C49371A"/>
    <w:multiLevelType w:val="multilevel"/>
    <w:tmpl w:val="0C49371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8">
    <w:nsid w:val="0D80A39C"/>
    <w:multiLevelType w:val="multilevel"/>
    <w:tmpl w:val="0D80A39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9">
    <w:nsid w:val="0E3F981F"/>
    <w:multiLevelType w:val="multilevel"/>
    <w:tmpl w:val="0E3F981F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20">
    <w:nsid w:val="1028EB1B"/>
    <w:multiLevelType w:val="multilevel"/>
    <w:tmpl w:val="1028EB1B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21">
    <w:nsid w:val="10A4262B"/>
    <w:multiLevelType w:val="multilevel"/>
    <w:tmpl w:val="10A4262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2">
    <w:nsid w:val="10D61977"/>
    <w:multiLevelType w:val="multilevel"/>
    <w:tmpl w:val="10D6197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>
    <w:nsid w:val="10F17F44"/>
    <w:multiLevelType w:val="multilevel"/>
    <w:tmpl w:val="10F17F4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4">
    <w:nsid w:val="11C10F6B"/>
    <w:multiLevelType w:val="multilevel"/>
    <w:tmpl w:val="11C10F6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5">
    <w:nsid w:val="1298B0F1"/>
    <w:multiLevelType w:val="multilevel"/>
    <w:tmpl w:val="1298B0F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6">
    <w:nsid w:val="13681EDE"/>
    <w:multiLevelType w:val="multilevel"/>
    <w:tmpl w:val="13681EDE"/>
    <w:lvl w:ilvl="0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</w:abstractNum>
  <w:abstractNum w:abstractNumId="127">
    <w:nsid w:val="14DF8348"/>
    <w:multiLevelType w:val="multilevel"/>
    <w:tmpl w:val="14DF834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8">
    <w:nsid w:val="1655E61A"/>
    <w:multiLevelType w:val="multilevel"/>
    <w:tmpl w:val="1655E61A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9">
    <w:nsid w:val="174BD266"/>
    <w:multiLevelType w:val="multilevel"/>
    <w:tmpl w:val="174BD26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0">
    <w:nsid w:val="189C3A8A"/>
    <w:multiLevelType w:val="multilevel"/>
    <w:tmpl w:val="189C3A8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1">
    <w:nsid w:val="189D2281"/>
    <w:multiLevelType w:val="multilevel"/>
    <w:tmpl w:val="189D2281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32">
    <w:nsid w:val="18EF55C8"/>
    <w:multiLevelType w:val="multilevel"/>
    <w:tmpl w:val="18EF55C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>
    <w:nsid w:val="191E7A29"/>
    <w:multiLevelType w:val="multilevel"/>
    <w:tmpl w:val="191E7A29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34">
    <w:nsid w:val="199E8579"/>
    <w:multiLevelType w:val="multilevel"/>
    <w:tmpl w:val="199E857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>
    <w:nsid w:val="1A873EA7"/>
    <w:multiLevelType w:val="multilevel"/>
    <w:tmpl w:val="1A873EA7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36">
    <w:nsid w:val="1BFB4E9C"/>
    <w:multiLevelType w:val="multilevel"/>
    <w:tmpl w:val="1BFB4E9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7">
    <w:nsid w:val="1E485ACC"/>
    <w:multiLevelType w:val="multilevel"/>
    <w:tmpl w:val="1E485AC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8">
    <w:nsid w:val="1EB1E5B0"/>
    <w:multiLevelType w:val="multilevel"/>
    <w:tmpl w:val="1EB1E5B0"/>
    <w:lvl w:ilvl="0">
      <w:start w:val="8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9">
    <w:nsid w:val="1F26E73D"/>
    <w:multiLevelType w:val="multilevel"/>
    <w:tmpl w:val="1F26E73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0">
    <w:nsid w:val="27ABD507"/>
    <w:multiLevelType w:val="multilevel"/>
    <w:tmpl w:val="27ABD50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1">
    <w:nsid w:val="2AAF5D44"/>
    <w:multiLevelType w:val="multilevel"/>
    <w:tmpl w:val="2AAF5D44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2">
    <w:nsid w:val="2D2725E7"/>
    <w:multiLevelType w:val="multilevel"/>
    <w:tmpl w:val="2D2725E7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3">
    <w:nsid w:val="2D3D6739"/>
    <w:multiLevelType w:val="multilevel"/>
    <w:tmpl w:val="2D3D673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144">
    <w:nsid w:val="2E2F13FE"/>
    <w:multiLevelType w:val="multilevel"/>
    <w:tmpl w:val="2E2F13F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5">
    <w:nsid w:val="305FD9FB"/>
    <w:multiLevelType w:val="multilevel"/>
    <w:tmpl w:val="305FD9F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6">
    <w:nsid w:val="318E6008"/>
    <w:multiLevelType w:val="multilevel"/>
    <w:tmpl w:val="318E6008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7">
    <w:nsid w:val="327419C1"/>
    <w:multiLevelType w:val="multilevel"/>
    <w:tmpl w:val="327419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8">
    <w:nsid w:val="32C12857"/>
    <w:multiLevelType w:val="multilevel"/>
    <w:tmpl w:val="32C1285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>
    <w:nsid w:val="3371615C"/>
    <w:multiLevelType w:val="multilevel"/>
    <w:tmpl w:val="3371615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>
    <w:nsid w:val="342F55CF"/>
    <w:multiLevelType w:val="multilevel"/>
    <w:tmpl w:val="342F55CF"/>
    <w:lvl w:ilvl="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51">
    <w:nsid w:val="34704B32"/>
    <w:multiLevelType w:val="multilevel"/>
    <w:tmpl w:val="34704B32"/>
    <w:lvl w:ilvl="0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8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6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8" w:hanging="233"/>
      </w:pPr>
      <w:rPr>
        <w:rFonts w:hint="default"/>
        <w:lang w:val="ru-RU" w:eastAsia="en-US" w:bidi="ar-SA"/>
      </w:rPr>
    </w:lvl>
  </w:abstractNum>
  <w:abstractNum w:abstractNumId="152">
    <w:nsid w:val="348A91CB"/>
    <w:multiLevelType w:val="multilevel"/>
    <w:tmpl w:val="348A91C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3">
    <w:nsid w:val="383426B9"/>
    <w:multiLevelType w:val="multilevel"/>
    <w:tmpl w:val="383426B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4">
    <w:nsid w:val="3A83AF0E"/>
    <w:multiLevelType w:val="multilevel"/>
    <w:tmpl w:val="3A83AF0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5">
    <w:nsid w:val="3BAEEB99"/>
    <w:multiLevelType w:val="multilevel"/>
    <w:tmpl w:val="3BAEEB9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6">
    <w:nsid w:val="3BE5734B"/>
    <w:multiLevelType w:val="multilevel"/>
    <w:tmpl w:val="3BE5734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>
    <w:nsid w:val="3ED9056E"/>
    <w:multiLevelType w:val="multilevel"/>
    <w:tmpl w:val="3ED9056E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58">
    <w:nsid w:val="3EF9DBB3"/>
    <w:multiLevelType w:val="multilevel"/>
    <w:tmpl w:val="3EF9DBB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9">
    <w:nsid w:val="421711AE"/>
    <w:multiLevelType w:val="multilevel"/>
    <w:tmpl w:val="421711A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0">
    <w:nsid w:val="4361964B"/>
    <w:multiLevelType w:val="multilevel"/>
    <w:tmpl w:val="4361964B"/>
    <w:lvl w:ilvl="0">
      <w:start w:val="1"/>
      <w:numFmt w:val="decimal"/>
      <w:lvlText w:val="%1."/>
      <w:lvlJc w:val="left"/>
      <w:pPr>
        <w:ind w:left="99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0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6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64"/>
      </w:pPr>
      <w:rPr>
        <w:rFonts w:hint="default"/>
        <w:lang w:val="ru-RU" w:eastAsia="en-US" w:bidi="ar-SA"/>
      </w:rPr>
    </w:lvl>
  </w:abstractNum>
  <w:abstractNum w:abstractNumId="161">
    <w:nsid w:val="43AB5BD8"/>
    <w:multiLevelType w:val="multilevel"/>
    <w:tmpl w:val="43AB5BD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2">
    <w:nsid w:val="44F66303"/>
    <w:multiLevelType w:val="multilevel"/>
    <w:tmpl w:val="44F6630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3">
    <w:nsid w:val="455E2656"/>
    <w:multiLevelType w:val="multilevel"/>
    <w:tmpl w:val="455E2656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4">
    <w:nsid w:val="480BE300"/>
    <w:multiLevelType w:val="multilevel"/>
    <w:tmpl w:val="480BE30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5">
    <w:nsid w:val="4940E3E8"/>
    <w:multiLevelType w:val="multilevel"/>
    <w:tmpl w:val="4940E3E8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6">
    <w:nsid w:val="49B303E1"/>
    <w:multiLevelType w:val="multilevel"/>
    <w:tmpl w:val="49B303E1"/>
    <w:lvl w:ilvl="0">
      <w:start w:val="1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7">
    <w:nsid w:val="4A4C5920"/>
    <w:multiLevelType w:val="multilevel"/>
    <w:tmpl w:val="4A4C5920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8">
    <w:nsid w:val="4AEC63C5"/>
    <w:multiLevelType w:val="multilevel"/>
    <w:tmpl w:val="4AEC63C5"/>
    <w:lvl w:ilvl="0">
      <w:start w:val="4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9">
    <w:nsid w:val="4C11D358"/>
    <w:multiLevelType w:val="multilevel"/>
    <w:tmpl w:val="4C11D358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170">
    <w:nsid w:val="4CD287A9"/>
    <w:multiLevelType w:val="multilevel"/>
    <w:tmpl w:val="4CD287A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1">
    <w:nsid w:val="4D5A00D8"/>
    <w:multiLevelType w:val="multilevel"/>
    <w:tmpl w:val="4D5A00D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2">
    <w:nsid w:val="4E9529DD"/>
    <w:multiLevelType w:val="multilevel"/>
    <w:tmpl w:val="4E9529DD"/>
    <w:lvl w:ilvl="0">
      <w:start w:val="1"/>
      <w:numFmt w:val="decimal"/>
      <w:lvlText w:val="%1"/>
      <w:lvlJc w:val="left"/>
      <w:pPr>
        <w:ind w:left="205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173">
    <w:nsid w:val="511ED91E"/>
    <w:multiLevelType w:val="multilevel"/>
    <w:tmpl w:val="511ED91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4">
    <w:nsid w:val="527C50C0"/>
    <w:multiLevelType w:val="multilevel"/>
    <w:tmpl w:val="527C50C0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5">
    <w:nsid w:val="533E4C89"/>
    <w:multiLevelType w:val="multilevel"/>
    <w:tmpl w:val="533E4C8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6">
    <w:nsid w:val="56BF125B"/>
    <w:multiLevelType w:val="multilevel"/>
    <w:tmpl w:val="56BF125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7">
    <w:nsid w:val="58226F76"/>
    <w:multiLevelType w:val="multilevel"/>
    <w:tmpl w:val="58226F76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8">
    <w:nsid w:val="5967E554"/>
    <w:multiLevelType w:val="multilevel"/>
    <w:tmpl w:val="5967E55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9">
    <w:nsid w:val="59ADCABA"/>
    <w:multiLevelType w:val="multilevel"/>
    <w:tmpl w:val="59ADCABA"/>
    <w:lvl w:ilvl="0">
      <w:start w:val="3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80">
    <w:nsid w:val="5A539EC2"/>
    <w:multiLevelType w:val="multilevel"/>
    <w:tmpl w:val="5A539EC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1">
    <w:nsid w:val="5CFABA24"/>
    <w:multiLevelType w:val="multilevel"/>
    <w:tmpl w:val="5CFABA24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2">
    <w:nsid w:val="5E6599AC"/>
    <w:multiLevelType w:val="multilevel"/>
    <w:tmpl w:val="5E6599A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183">
    <w:nsid w:val="60269BD5"/>
    <w:multiLevelType w:val="multilevel"/>
    <w:tmpl w:val="60269BD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4">
    <w:nsid w:val="609DC71F"/>
    <w:multiLevelType w:val="multilevel"/>
    <w:tmpl w:val="609DC71F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5">
    <w:nsid w:val="612C4243"/>
    <w:multiLevelType w:val="multilevel"/>
    <w:tmpl w:val="612C424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6">
    <w:nsid w:val="638C6198"/>
    <w:multiLevelType w:val="multilevel"/>
    <w:tmpl w:val="638C6198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7">
    <w:nsid w:val="6539B8F6"/>
    <w:multiLevelType w:val="multilevel"/>
    <w:tmpl w:val="6539B8F6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8">
    <w:nsid w:val="65D8FA17"/>
    <w:multiLevelType w:val="multilevel"/>
    <w:tmpl w:val="65D8FA1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9">
    <w:nsid w:val="68769D6B"/>
    <w:multiLevelType w:val="multilevel"/>
    <w:tmpl w:val="68769D6B"/>
    <w:lvl w:ilvl="0">
      <w:start w:val="1"/>
      <w:numFmt w:val="decimal"/>
      <w:lvlText w:val="%1."/>
      <w:lvlJc w:val="left"/>
      <w:pPr>
        <w:ind w:left="17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0">
    <w:nsid w:val="69236A19"/>
    <w:multiLevelType w:val="multilevel"/>
    <w:tmpl w:val="69236A1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91">
    <w:nsid w:val="699ED5F6"/>
    <w:multiLevelType w:val="multilevel"/>
    <w:tmpl w:val="699ED5F6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92">
    <w:nsid w:val="69A08C69"/>
    <w:multiLevelType w:val="multilevel"/>
    <w:tmpl w:val="69A08C6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3">
    <w:nsid w:val="6ADCD250"/>
    <w:multiLevelType w:val="multilevel"/>
    <w:tmpl w:val="6ADCD250"/>
    <w:lvl w:ilvl="0">
      <w:start w:val="6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4">
    <w:nsid w:val="6B22732C"/>
    <w:multiLevelType w:val="multilevel"/>
    <w:tmpl w:val="6B22732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5">
    <w:nsid w:val="6BD3DE6C"/>
    <w:multiLevelType w:val="multilevel"/>
    <w:tmpl w:val="6BD3DE6C"/>
    <w:lvl w:ilvl="0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96">
    <w:nsid w:val="6F946021"/>
    <w:multiLevelType w:val="multilevel"/>
    <w:tmpl w:val="6F94602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7">
    <w:nsid w:val="702A019B"/>
    <w:multiLevelType w:val="multilevel"/>
    <w:tmpl w:val="702A019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8">
    <w:nsid w:val="757A0E42"/>
    <w:multiLevelType w:val="multilevel"/>
    <w:tmpl w:val="757A0E4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9">
    <w:nsid w:val="757C2ABB"/>
    <w:multiLevelType w:val="multilevel"/>
    <w:tmpl w:val="757C2ABB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0">
    <w:nsid w:val="75DAA7E1"/>
    <w:multiLevelType w:val="multilevel"/>
    <w:tmpl w:val="75DAA7E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1">
    <w:nsid w:val="76889539"/>
    <w:multiLevelType w:val="multilevel"/>
    <w:tmpl w:val="76889539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202">
    <w:nsid w:val="781E51B5"/>
    <w:multiLevelType w:val="multilevel"/>
    <w:tmpl w:val="781E51B5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03">
    <w:nsid w:val="78BA55C7"/>
    <w:multiLevelType w:val="multilevel"/>
    <w:tmpl w:val="78BA55C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4">
    <w:nsid w:val="79B4038A"/>
    <w:multiLevelType w:val="multilevel"/>
    <w:tmpl w:val="79B4038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5">
    <w:nsid w:val="7A08A069"/>
    <w:multiLevelType w:val="multilevel"/>
    <w:tmpl w:val="7A08A069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206">
    <w:nsid w:val="7B55DEA7"/>
    <w:multiLevelType w:val="multilevel"/>
    <w:tmpl w:val="7B55DEA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7">
    <w:nsid w:val="7C2DF314"/>
    <w:multiLevelType w:val="multilevel"/>
    <w:tmpl w:val="7C2DF31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8">
    <w:nsid w:val="7D88C587"/>
    <w:multiLevelType w:val="multilevel"/>
    <w:tmpl w:val="7D88C587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09">
    <w:nsid w:val="7E1D3F3F"/>
    <w:multiLevelType w:val="multilevel"/>
    <w:tmpl w:val="7E1D3F3F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210">
    <w:nsid w:val="7EF68C35"/>
    <w:multiLevelType w:val="multilevel"/>
    <w:tmpl w:val="7EF68C35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1">
    <w:nsid w:val="7FE5CBCA"/>
    <w:multiLevelType w:val="multilevel"/>
    <w:tmpl w:val="7FE5CBC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2">
    <w:nsid w:val="7FF778F7"/>
    <w:multiLevelType w:val="multilevel"/>
    <w:tmpl w:val="7FF778F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65"/>
  </w:num>
  <w:num w:numId="3">
    <w:abstractNumId w:val="179"/>
  </w:num>
  <w:num w:numId="4">
    <w:abstractNumId w:val="54"/>
  </w:num>
  <w:num w:numId="5">
    <w:abstractNumId w:val="46"/>
  </w:num>
  <w:num w:numId="6">
    <w:abstractNumId w:val="50"/>
  </w:num>
  <w:num w:numId="7">
    <w:abstractNumId w:val="74"/>
  </w:num>
  <w:num w:numId="8">
    <w:abstractNumId w:val="76"/>
  </w:num>
  <w:num w:numId="9">
    <w:abstractNumId w:val="13"/>
  </w:num>
  <w:num w:numId="10">
    <w:abstractNumId w:val="81"/>
  </w:num>
  <w:num w:numId="11">
    <w:abstractNumId w:val="160"/>
  </w:num>
  <w:num w:numId="12">
    <w:abstractNumId w:val="201"/>
  </w:num>
  <w:num w:numId="13">
    <w:abstractNumId w:val="131"/>
  </w:num>
  <w:num w:numId="14">
    <w:abstractNumId w:val="208"/>
  </w:num>
  <w:num w:numId="15">
    <w:abstractNumId w:val="97"/>
  </w:num>
  <w:num w:numId="16">
    <w:abstractNumId w:val="151"/>
  </w:num>
  <w:num w:numId="17">
    <w:abstractNumId w:val="172"/>
  </w:num>
  <w:num w:numId="18">
    <w:abstractNumId w:val="53"/>
  </w:num>
  <w:num w:numId="19">
    <w:abstractNumId w:val="126"/>
  </w:num>
  <w:num w:numId="20">
    <w:abstractNumId w:val="23"/>
  </w:num>
  <w:num w:numId="21">
    <w:abstractNumId w:val="150"/>
  </w:num>
  <w:num w:numId="22">
    <w:abstractNumId w:val="195"/>
  </w:num>
  <w:num w:numId="23">
    <w:abstractNumId w:val="99"/>
  </w:num>
  <w:num w:numId="24">
    <w:abstractNumId w:val="198"/>
  </w:num>
  <w:num w:numId="25">
    <w:abstractNumId w:val="43"/>
  </w:num>
  <w:num w:numId="26">
    <w:abstractNumId w:val="205"/>
  </w:num>
  <w:num w:numId="27">
    <w:abstractNumId w:val="40"/>
  </w:num>
  <w:num w:numId="28">
    <w:abstractNumId w:val="137"/>
  </w:num>
  <w:num w:numId="29">
    <w:abstractNumId w:val="145"/>
  </w:num>
  <w:num w:numId="30">
    <w:abstractNumId w:val="78"/>
  </w:num>
  <w:num w:numId="31">
    <w:abstractNumId w:val="197"/>
  </w:num>
  <w:num w:numId="32">
    <w:abstractNumId w:val="183"/>
  </w:num>
  <w:num w:numId="33">
    <w:abstractNumId w:val="93"/>
  </w:num>
  <w:num w:numId="34">
    <w:abstractNumId w:val="26"/>
  </w:num>
  <w:num w:numId="35">
    <w:abstractNumId w:val="85"/>
  </w:num>
  <w:num w:numId="36">
    <w:abstractNumId w:val="2"/>
  </w:num>
  <w:num w:numId="37">
    <w:abstractNumId w:val="60"/>
  </w:num>
  <w:num w:numId="38">
    <w:abstractNumId w:val="95"/>
  </w:num>
  <w:num w:numId="39">
    <w:abstractNumId w:val="164"/>
  </w:num>
  <w:num w:numId="40">
    <w:abstractNumId w:val="118"/>
  </w:num>
  <w:num w:numId="41">
    <w:abstractNumId w:val="15"/>
  </w:num>
  <w:num w:numId="42">
    <w:abstractNumId w:val="143"/>
  </w:num>
  <w:num w:numId="43">
    <w:abstractNumId w:val="175"/>
  </w:num>
  <w:num w:numId="44">
    <w:abstractNumId w:val="91"/>
  </w:num>
  <w:num w:numId="45">
    <w:abstractNumId w:val="28"/>
  </w:num>
  <w:num w:numId="46">
    <w:abstractNumId w:val="192"/>
  </w:num>
  <w:num w:numId="47">
    <w:abstractNumId w:val="51"/>
  </w:num>
  <w:num w:numId="48">
    <w:abstractNumId w:val="17"/>
  </w:num>
  <w:num w:numId="49">
    <w:abstractNumId w:val="169"/>
  </w:num>
  <w:num w:numId="50">
    <w:abstractNumId w:val="57"/>
  </w:num>
  <w:num w:numId="51">
    <w:abstractNumId w:val="70"/>
  </w:num>
  <w:num w:numId="52">
    <w:abstractNumId w:val="11"/>
  </w:num>
  <w:num w:numId="53">
    <w:abstractNumId w:val="132"/>
  </w:num>
  <w:num w:numId="54">
    <w:abstractNumId w:val="120"/>
  </w:num>
  <w:num w:numId="55">
    <w:abstractNumId w:val="162"/>
  </w:num>
  <w:num w:numId="56">
    <w:abstractNumId w:val="165"/>
  </w:num>
  <w:num w:numId="57">
    <w:abstractNumId w:val="96"/>
  </w:num>
  <w:num w:numId="58">
    <w:abstractNumId w:val="6"/>
  </w:num>
  <w:num w:numId="59">
    <w:abstractNumId w:val="144"/>
  </w:num>
  <w:num w:numId="60">
    <w:abstractNumId w:val="30"/>
  </w:num>
  <w:num w:numId="61">
    <w:abstractNumId w:val="167"/>
  </w:num>
  <w:num w:numId="62">
    <w:abstractNumId w:val="92"/>
  </w:num>
  <w:num w:numId="63">
    <w:abstractNumId w:val="83"/>
  </w:num>
  <w:num w:numId="64">
    <w:abstractNumId w:val="33"/>
  </w:num>
  <w:num w:numId="65">
    <w:abstractNumId w:val="19"/>
  </w:num>
  <w:num w:numId="66">
    <w:abstractNumId w:val="185"/>
  </w:num>
  <w:num w:numId="67">
    <w:abstractNumId w:val="38"/>
  </w:num>
  <w:num w:numId="68">
    <w:abstractNumId w:val="174"/>
  </w:num>
  <w:num w:numId="69">
    <w:abstractNumId w:val="152"/>
  </w:num>
  <w:num w:numId="70">
    <w:abstractNumId w:val="102"/>
  </w:num>
  <w:num w:numId="71">
    <w:abstractNumId w:val="163"/>
  </w:num>
  <w:num w:numId="72">
    <w:abstractNumId w:val="64"/>
  </w:num>
  <w:num w:numId="73">
    <w:abstractNumId w:val="0"/>
  </w:num>
  <w:num w:numId="74">
    <w:abstractNumId w:val="147"/>
  </w:num>
  <w:num w:numId="75">
    <w:abstractNumId w:val="115"/>
  </w:num>
  <w:num w:numId="76">
    <w:abstractNumId w:val="69"/>
  </w:num>
  <w:num w:numId="77">
    <w:abstractNumId w:val="94"/>
  </w:num>
  <w:num w:numId="78">
    <w:abstractNumId w:val="206"/>
  </w:num>
  <w:num w:numId="79">
    <w:abstractNumId w:val="158"/>
  </w:num>
  <w:num w:numId="80">
    <w:abstractNumId w:val="32"/>
  </w:num>
  <w:num w:numId="81">
    <w:abstractNumId w:val="48"/>
  </w:num>
  <w:num w:numId="82">
    <w:abstractNumId w:val="193"/>
  </w:num>
  <w:num w:numId="83">
    <w:abstractNumId w:val="191"/>
  </w:num>
  <w:num w:numId="84">
    <w:abstractNumId w:val="207"/>
  </w:num>
  <w:num w:numId="85">
    <w:abstractNumId w:val="133"/>
  </w:num>
  <w:num w:numId="86">
    <w:abstractNumId w:val="88"/>
  </w:num>
  <w:num w:numId="87">
    <w:abstractNumId w:val="170"/>
  </w:num>
  <w:num w:numId="88">
    <w:abstractNumId w:val="29"/>
  </w:num>
  <w:num w:numId="89">
    <w:abstractNumId w:val="176"/>
  </w:num>
  <w:num w:numId="90">
    <w:abstractNumId w:val="177"/>
  </w:num>
  <w:num w:numId="91">
    <w:abstractNumId w:val="181"/>
  </w:num>
  <w:num w:numId="92">
    <w:abstractNumId w:val="168"/>
  </w:num>
  <w:num w:numId="93">
    <w:abstractNumId w:val="156"/>
  </w:num>
  <w:num w:numId="94">
    <w:abstractNumId w:val="37"/>
  </w:num>
  <w:num w:numId="95">
    <w:abstractNumId w:val="155"/>
  </w:num>
  <w:num w:numId="96">
    <w:abstractNumId w:val="142"/>
  </w:num>
  <w:num w:numId="97">
    <w:abstractNumId w:val="139"/>
  </w:num>
  <w:num w:numId="98">
    <w:abstractNumId w:val="123"/>
  </w:num>
  <w:num w:numId="99">
    <w:abstractNumId w:val="141"/>
  </w:num>
  <w:num w:numId="100">
    <w:abstractNumId w:val="135"/>
  </w:num>
  <w:num w:numId="101">
    <w:abstractNumId w:val="5"/>
  </w:num>
  <w:num w:numId="102">
    <w:abstractNumId w:val="157"/>
  </w:num>
  <w:num w:numId="103">
    <w:abstractNumId w:val="90"/>
  </w:num>
  <w:num w:numId="104">
    <w:abstractNumId w:val="18"/>
  </w:num>
  <w:num w:numId="105">
    <w:abstractNumId w:val="140"/>
  </w:num>
  <w:num w:numId="106">
    <w:abstractNumId w:val="103"/>
  </w:num>
  <w:num w:numId="107">
    <w:abstractNumId w:val="138"/>
  </w:num>
  <w:num w:numId="108">
    <w:abstractNumId w:val="199"/>
  </w:num>
  <w:num w:numId="109">
    <w:abstractNumId w:val="209"/>
  </w:num>
  <w:num w:numId="110">
    <w:abstractNumId w:val="128"/>
  </w:num>
  <w:num w:numId="111">
    <w:abstractNumId w:val="166"/>
  </w:num>
  <w:num w:numId="112">
    <w:abstractNumId w:val="62"/>
  </w:num>
  <w:num w:numId="113">
    <w:abstractNumId w:val="39"/>
  </w:num>
  <w:num w:numId="114">
    <w:abstractNumId w:val="119"/>
  </w:num>
  <w:num w:numId="115">
    <w:abstractNumId w:val="107"/>
  </w:num>
  <w:num w:numId="116">
    <w:abstractNumId w:val="113"/>
  </w:num>
  <w:num w:numId="117">
    <w:abstractNumId w:val="80"/>
  </w:num>
  <w:num w:numId="118">
    <w:abstractNumId w:val="127"/>
  </w:num>
  <w:num w:numId="119">
    <w:abstractNumId w:val="146"/>
  </w:num>
  <w:num w:numId="120">
    <w:abstractNumId w:val="16"/>
  </w:num>
  <w:num w:numId="121">
    <w:abstractNumId w:val="100"/>
  </w:num>
  <w:num w:numId="122">
    <w:abstractNumId w:val="196"/>
  </w:num>
  <w:num w:numId="123">
    <w:abstractNumId w:val="42"/>
  </w:num>
  <w:num w:numId="124">
    <w:abstractNumId w:val="49"/>
  </w:num>
  <w:num w:numId="125">
    <w:abstractNumId w:val="27"/>
  </w:num>
  <w:num w:numId="126">
    <w:abstractNumId w:val="36"/>
  </w:num>
  <w:num w:numId="127">
    <w:abstractNumId w:val="52"/>
  </w:num>
  <w:num w:numId="128">
    <w:abstractNumId w:val="187"/>
  </w:num>
  <w:num w:numId="129">
    <w:abstractNumId w:val="8"/>
  </w:num>
  <w:num w:numId="130">
    <w:abstractNumId w:val="116"/>
  </w:num>
  <w:num w:numId="131">
    <w:abstractNumId w:val="73"/>
  </w:num>
  <w:num w:numId="132">
    <w:abstractNumId w:val="171"/>
  </w:num>
  <w:num w:numId="133">
    <w:abstractNumId w:val="121"/>
  </w:num>
  <w:num w:numId="134">
    <w:abstractNumId w:val="7"/>
  </w:num>
  <w:num w:numId="135">
    <w:abstractNumId w:val="189"/>
  </w:num>
  <w:num w:numId="136">
    <w:abstractNumId w:val="109"/>
  </w:num>
  <w:num w:numId="137">
    <w:abstractNumId w:val="129"/>
  </w:num>
  <w:num w:numId="138">
    <w:abstractNumId w:val="10"/>
  </w:num>
  <w:num w:numId="139">
    <w:abstractNumId w:val="58"/>
  </w:num>
  <w:num w:numId="140">
    <w:abstractNumId w:val="66"/>
  </w:num>
  <w:num w:numId="141">
    <w:abstractNumId w:val="114"/>
  </w:num>
  <w:num w:numId="142">
    <w:abstractNumId w:val="111"/>
  </w:num>
  <w:num w:numId="143">
    <w:abstractNumId w:val="24"/>
  </w:num>
  <w:num w:numId="144">
    <w:abstractNumId w:val="12"/>
  </w:num>
  <w:num w:numId="145">
    <w:abstractNumId w:val="117"/>
  </w:num>
  <w:num w:numId="146">
    <w:abstractNumId w:val="106"/>
  </w:num>
  <w:num w:numId="147">
    <w:abstractNumId w:val="182"/>
  </w:num>
  <w:num w:numId="148">
    <w:abstractNumId w:val="202"/>
  </w:num>
  <w:num w:numId="149">
    <w:abstractNumId w:val="186"/>
  </w:num>
  <w:num w:numId="150">
    <w:abstractNumId w:val="130"/>
  </w:num>
  <w:num w:numId="151">
    <w:abstractNumId w:val="134"/>
  </w:num>
  <w:num w:numId="152">
    <w:abstractNumId w:val="159"/>
  </w:num>
  <w:num w:numId="153">
    <w:abstractNumId w:val="72"/>
  </w:num>
  <w:num w:numId="154">
    <w:abstractNumId w:val="153"/>
  </w:num>
  <w:num w:numId="155">
    <w:abstractNumId w:val="148"/>
  </w:num>
  <w:num w:numId="156">
    <w:abstractNumId w:val="154"/>
  </w:num>
  <w:num w:numId="157">
    <w:abstractNumId w:val="188"/>
  </w:num>
  <w:num w:numId="158">
    <w:abstractNumId w:val="86"/>
  </w:num>
  <w:num w:numId="159">
    <w:abstractNumId w:val="31"/>
  </w:num>
  <w:num w:numId="160">
    <w:abstractNumId w:val="89"/>
  </w:num>
  <w:num w:numId="161">
    <w:abstractNumId w:val="21"/>
  </w:num>
  <w:num w:numId="162">
    <w:abstractNumId w:val="20"/>
  </w:num>
  <w:num w:numId="163">
    <w:abstractNumId w:val="56"/>
  </w:num>
  <w:num w:numId="164">
    <w:abstractNumId w:val="108"/>
  </w:num>
  <w:num w:numId="165">
    <w:abstractNumId w:val="194"/>
  </w:num>
  <w:num w:numId="166">
    <w:abstractNumId w:val="124"/>
  </w:num>
  <w:num w:numId="167">
    <w:abstractNumId w:val="71"/>
  </w:num>
  <w:num w:numId="168">
    <w:abstractNumId w:val="77"/>
  </w:num>
  <w:num w:numId="169">
    <w:abstractNumId w:val="35"/>
  </w:num>
  <w:num w:numId="170">
    <w:abstractNumId w:val="45"/>
  </w:num>
  <w:num w:numId="171">
    <w:abstractNumId w:val="63"/>
  </w:num>
  <w:num w:numId="172">
    <w:abstractNumId w:val="9"/>
  </w:num>
  <w:num w:numId="173">
    <w:abstractNumId w:val="25"/>
  </w:num>
  <w:num w:numId="174">
    <w:abstractNumId w:val="210"/>
  </w:num>
  <w:num w:numId="175">
    <w:abstractNumId w:val="112"/>
  </w:num>
  <w:num w:numId="176">
    <w:abstractNumId w:val="22"/>
  </w:num>
  <w:num w:numId="177">
    <w:abstractNumId w:val="1"/>
  </w:num>
  <w:num w:numId="178">
    <w:abstractNumId w:val="212"/>
  </w:num>
  <w:num w:numId="179">
    <w:abstractNumId w:val="55"/>
  </w:num>
  <w:num w:numId="180">
    <w:abstractNumId w:val="47"/>
  </w:num>
  <w:num w:numId="181">
    <w:abstractNumId w:val="75"/>
  </w:num>
  <w:num w:numId="182">
    <w:abstractNumId w:val="82"/>
  </w:num>
  <w:num w:numId="183">
    <w:abstractNumId w:val="149"/>
  </w:num>
  <w:num w:numId="184">
    <w:abstractNumId w:val="122"/>
  </w:num>
  <w:num w:numId="185">
    <w:abstractNumId w:val="44"/>
  </w:num>
  <w:num w:numId="186">
    <w:abstractNumId w:val="110"/>
  </w:num>
  <w:num w:numId="187">
    <w:abstractNumId w:val="184"/>
  </w:num>
  <w:num w:numId="188">
    <w:abstractNumId w:val="59"/>
  </w:num>
  <w:num w:numId="189">
    <w:abstractNumId w:val="41"/>
  </w:num>
  <w:num w:numId="190">
    <w:abstractNumId w:val="67"/>
  </w:num>
  <w:num w:numId="191">
    <w:abstractNumId w:val="173"/>
  </w:num>
  <w:num w:numId="192">
    <w:abstractNumId w:val="4"/>
  </w:num>
  <w:num w:numId="193">
    <w:abstractNumId w:val="84"/>
  </w:num>
  <w:num w:numId="194">
    <w:abstractNumId w:val="79"/>
  </w:num>
  <w:num w:numId="195">
    <w:abstractNumId w:val="190"/>
  </w:num>
  <w:num w:numId="196">
    <w:abstractNumId w:val="104"/>
  </w:num>
  <w:num w:numId="197">
    <w:abstractNumId w:val="200"/>
  </w:num>
  <w:num w:numId="198">
    <w:abstractNumId w:val="211"/>
  </w:num>
  <w:num w:numId="199">
    <w:abstractNumId w:val="204"/>
  </w:num>
  <w:num w:numId="200">
    <w:abstractNumId w:val="125"/>
  </w:num>
  <w:num w:numId="201">
    <w:abstractNumId w:val="98"/>
  </w:num>
  <w:num w:numId="202">
    <w:abstractNumId w:val="161"/>
  </w:num>
  <w:num w:numId="203">
    <w:abstractNumId w:val="203"/>
  </w:num>
  <w:num w:numId="204">
    <w:abstractNumId w:val="87"/>
  </w:num>
  <w:num w:numId="205">
    <w:abstractNumId w:val="14"/>
  </w:num>
  <w:num w:numId="206">
    <w:abstractNumId w:val="136"/>
  </w:num>
  <w:num w:numId="207">
    <w:abstractNumId w:val="178"/>
  </w:num>
  <w:num w:numId="208">
    <w:abstractNumId w:val="61"/>
  </w:num>
  <w:num w:numId="209">
    <w:abstractNumId w:val="3"/>
  </w:num>
  <w:num w:numId="210">
    <w:abstractNumId w:val="34"/>
  </w:num>
  <w:num w:numId="211">
    <w:abstractNumId w:val="101"/>
  </w:num>
  <w:num w:numId="212">
    <w:abstractNumId w:val="180"/>
  </w:num>
  <w:num w:numId="213">
    <w:abstractNumId w:val="68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noPunctuationKerning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</w:compat>
  <w:rsids>
    <w:rsidRoot w:val="00CD6371"/>
    <w:rsid w:val="00CD6371"/>
    <w:rsid w:val="00E63904"/>
    <w:rsid w:val="00F54E99"/>
    <w:rsid w:val="1A0736AE"/>
    <w:rsid w:val="220B3395"/>
    <w:rsid w:val="7C0D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CD6371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CD6371"/>
    <w:pPr>
      <w:ind w:left="42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CD6371"/>
    <w:pPr>
      <w:spacing w:before="72"/>
      <w:ind w:left="9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CD6371"/>
    <w:pPr>
      <w:ind w:left="233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CD6371"/>
    <w:pPr>
      <w:ind w:left="99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CD6371"/>
    <w:pPr>
      <w:spacing w:before="5" w:line="274" w:lineRule="exact"/>
      <w:ind w:left="1234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D6371"/>
    <w:pPr>
      <w:ind w:left="1713"/>
    </w:pPr>
    <w:rPr>
      <w:sz w:val="24"/>
      <w:szCs w:val="24"/>
    </w:rPr>
  </w:style>
  <w:style w:type="paragraph" w:styleId="10">
    <w:name w:val="toc 1"/>
    <w:basedOn w:val="a"/>
    <w:uiPriority w:val="1"/>
    <w:qFormat/>
    <w:rsid w:val="00CD6371"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CD6371"/>
    <w:pPr>
      <w:spacing w:before="146"/>
      <w:ind w:left="1654" w:hanging="420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D63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CD6371"/>
    <w:pPr>
      <w:ind w:left="1713" w:hanging="360"/>
    </w:pPr>
  </w:style>
  <w:style w:type="paragraph" w:customStyle="1" w:styleId="TableParagraph">
    <w:name w:val="Table Paragraph"/>
    <w:basedOn w:val="a"/>
    <w:uiPriority w:val="1"/>
    <w:qFormat/>
    <w:rsid w:val="00CD6371"/>
  </w:style>
  <w:style w:type="paragraph" w:styleId="a5">
    <w:name w:val="Balloon Text"/>
    <w:basedOn w:val="a"/>
    <w:link w:val="a6"/>
    <w:rsid w:val="00F54E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54E99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ublication.pravo.gov.ru/document/0001202512250003?ysclid=mngdaz1ucb823815963" TargetMode="Externa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0001202503310005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ver.ogoanr.ru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65820</Words>
  <Characters>375177</Characters>
  <Application>Microsoft Office Word</Application>
  <DocSecurity>0</DocSecurity>
  <Lines>3126</Lines>
  <Paragraphs>880</Paragraphs>
  <ScaleCrop>false</ScaleCrop>
  <Company>Microsoft</Company>
  <LinksUpToDate>false</LinksUpToDate>
  <CharactersWithSpaces>440117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преподаватель</cp:lastModifiedBy>
  <cp:revision>3</cp:revision>
  <dcterms:created xsi:type="dcterms:W3CDTF">2026-04-26T22:13:00Z</dcterms:created>
  <dcterms:modified xsi:type="dcterms:W3CDTF">2026-04-27T07:08:00Z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2026-04-26T00:00:00Z</vt:filetime>
  </property>
  <property fmtid="{D5CDD505-2E9C-101B-9397-08002B2CF9AE}" pid="5" name="Producer">
    <vt:lpwstr>ABBYY FineReader PDF 15</vt:lpwstr>
  </property>
  <property fmtid="{D5CDD505-2E9C-101B-9397-08002B2CF9AE}" pid="6" name="KSOProductBuildVer">
    <vt:lpwstr>1049-12.2.0.23196</vt:lpwstr>
  </property>
  <property fmtid="{D5CDD505-2E9C-101B-9397-08002B2CF9AE}" pid="7" name="ICV">
    <vt:lpwstr>60213BD07BC9428DB0288F998EA9DD3A_12</vt:lpwstr>
  </property>
</Properties>
</file>