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24F" w:rsidRDefault="00A4243D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МУНИЦИПАЛЬНО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 УЧРЕЖДЕНИ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ДОПОЛНИТЕЛЬНОГО ОБРАЗОВАНИЯ</w:t>
      </w:r>
    </w:p>
    <w:p w:rsidR="00CE324F" w:rsidRDefault="00A4243D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ЗАГОРОДН</w:t>
      </w:r>
      <w:r>
        <w:rPr>
          <w:b/>
          <w:bCs/>
          <w:sz w:val="20"/>
          <w:szCs w:val="32"/>
        </w:rPr>
        <w:t>ЫЙ</w:t>
      </w:r>
      <w:r>
        <w:rPr>
          <w:b/>
          <w:bCs/>
          <w:sz w:val="20"/>
          <w:szCs w:val="32"/>
        </w:rPr>
        <w:t xml:space="preserve">  ЛЕТН</w:t>
      </w:r>
      <w:r>
        <w:rPr>
          <w:b/>
          <w:bCs/>
          <w:sz w:val="20"/>
          <w:szCs w:val="32"/>
        </w:rPr>
        <w:t>ИЙ</w:t>
      </w:r>
      <w:r>
        <w:rPr>
          <w:b/>
          <w:bCs/>
          <w:sz w:val="20"/>
          <w:szCs w:val="32"/>
        </w:rPr>
        <w:t xml:space="preserve">  ОЗДОРОВИТЕЛ</w:t>
      </w:r>
      <w:r>
        <w:rPr>
          <w:b/>
          <w:bCs/>
          <w:sz w:val="20"/>
          <w:szCs w:val="32"/>
        </w:rPr>
        <w:t>ЬНЫЙ</w:t>
      </w:r>
      <w:r>
        <w:rPr>
          <w:b/>
          <w:bCs/>
          <w:sz w:val="20"/>
          <w:szCs w:val="32"/>
        </w:rPr>
        <w:t xml:space="preserve"> ЛАГЕР</w:t>
      </w:r>
      <w:r>
        <w:rPr>
          <w:b/>
          <w:bCs/>
          <w:sz w:val="20"/>
          <w:szCs w:val="32"/>
        </w:rPr>
        <w:t>Ь</w:t>
      </w:r>
      <w:bookmarkStart w:id="0" w:name="_GoBack"/>
      <w:bookmarkEnd w:id="0"/>
      <w:r>
        <w:rPr>
          <w:b/>
          <w:bCs/>
          <w:sz w:val="20"/>
          <w:szCs w:val="32"/>
        </w:rPr>
        <w:t xml:space="preserve"> «ЛЕСНАЯ СКАЗКА»</w:t>
      </w:r>
    </w:p>
    <w:p w:rsidR="00CE324F" w:rsidRDefault="00CE324F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E324F" w:rsidRDefault="00CE324F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E324F" w:rsidRDefault="00CE324F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E324F" w:rsidRDefault="00CE324F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CE324F" w:rsidRDefault="00A4243D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«УТВЕРЖДАЮ»</w:t>
      </w:r>
    </w:p>
    <w:p w:rsidR="00CE324F" w:rsidRDefault="00A4243D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Директор МУ ДО ЗЛОЛ «Лесная сказка»</w:t>
      </w:r>
    </w:p>
    <w:p w:rsidR="00CE324F" w:rsidRDefault="00A4243D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К.В. Царёва</w:t>
      </w:r>
    </w:p>
    <w:p w:rsidR="00CE324F" w:rsidRDefault="00CE324F">
      <w:pPr>
        <w:widowControl/>
        <w:jc w:val="right"/>
        <w:rPr>
          <w:b/>
          <w:bCs/>
          <w:sz w:val="28"/>
          <w:szCs w:val="28"/>
        </w:rPr>
      </w:pPr>
    </w:p>
    <w:p w:rsidR="00CE324F" w:rsidRDefault="00CE324F">
      <w:pPr>
        <w:widowControl/>
        <w:jc w:val="right"/>
        <w:rPr>
          <w:b/>
          <w:bCs/>
          <w:sz w:val="28"/>
          <w:szCs w:val="28"/>
        </w:rPr>
      </w:pPr>
    </w:p>
    <w:p w:rsidR="00CE324F" w:rsidRDefault="00CE324F">
      <w:pPr>
        <w:widowControl/>
        <w:jc w:val="right"/>
      </w:pPr>
    </w:p>
    <w:p w:rsidR="00CE324F" w:rsidRDefault="00CE324F">
      <w:pPr>
        <w:widowControl/>
        <w:jc w:val="center"/>
      </w:pPr>
    </w:p>
    <w:p w:rsidR="00CE324F" w:rsidRDefault="00CE324F">
      <w:pPr>
        <w:widowControl/>
        <w:jc w:val="center"/>
      </w:pPr>
    </w:p>
    <w:p w:rsidR="00CE324F" w:rsidRDefault="00CE324F">
      <w:pPr>
        <w:widowControl/>
        <w:jc w:val="center"/>
      </w:pPr>
    </w:p>
    <w:p w:rsidR="00CE324F" w:rsidRDefault="00CE324F">
      <w:pPr>
        <w:widowControl/>
        <w:jc w:val="center"/>
      </w:pPr>
    </w:p>
    <w:p w:rsidR="00CE324F" w:rsidRDefault="00CE324F">
      <w:pPr>
        <w:widowControl/>
        <w:jc w:val="both"/>
      </w:pPr>
    </w:p>
    <w:p w:rsidR="00CE324F" w:rsidRDefault="00CE324F">
      <w:pPr>
        <w:widowControl/>
        <w:rPr>
          <w:rFonts w:eastAsia="SimSun"/>
          <w:b/>
          <w:bCs/>
          <w:color w:val="000000"/>
          <w:sz w:val="42"/>
          <w:szCs w:val="42"/>
          <w:lang w:val="en-US" w:eastAsia="zh-CN"/>
        </w:rPr>
      </w:pPr>
    </w:p>
    <w:p w:rsidR="00CE324F" w:rsidRDefault="00CE324F">
      <w:pPr>
        <w:widowControl/>
        <w:rPr>
          <w:rFonts w:eastAsia="SimSun"/>
          <w:b/>
          <w:bCs/>
          <w:color w:val="000000"/>
          <w:sz w:val="42"/>
          <w:szCs w:val="42"/>
          <w:lang w:val="en-US" w:eastAsia="zh-CN"/>
        </w:rPr>
      </w:pPr>
    </w:p>
    <w:p w:rsidR="00CE324F" w:rsidRDefault="00A4243D">
      <w:pPr>
        <w:widowControl/>
        <w:jc w:val="center"/>
      </w:pPr>
      <w:r w:rsidRPr="00491119">
        <w:rPr>
          <w:rFonts w:eastAsia="SimSun"/>
          <w:b/>
          <w:bCs/>
          <w:color w:val="000000"/>
          <w:sz w:val="42"/>
          <w:szCs w:val="42"/>
          <w:lang w:eastAsia="zh-CN"/>
        </w:rPr>
        <w:t>Программа летней профильной смены</w:t>
      </w:r>
    </w:p>
    <w:p w:rsidR="00CE324F" w:rsidRDefault="00A4243D">
      <w:pPr>
        <w:widowControl/>
        <w:jc w:val="center"/>
      </w:pPr>
      <w:r w:rsidRPr="00491119">
        <w:rPr>
          <w:rFonts w:eastAsia="SimSun"/>
          <w:b/>
          <w:bCs/>
          <w:color w:val="000000"/>
          <w:sz w:val="42"/>
          <w:szCs w:val="42"/>
          <w:lang w:eastAsia="zh-CN"/>
        </w:rPr>
        <w:t>«Дружба народов», посвященная году</w:t>
      </w:r>
    </w:p>
    <w:p w:rsidR="00491119" w:rsidRDefault="00A4243D" w:rsidP="00491119">
      <w:pPr>
        <w:widowControl/>
        <w:jc w:val="center"/>
        <w:rPr>
          <w:rFonts w:eastAsia="SimSun"/>
          <w:b/>
          <w:bCs/>
          <w:color w:val="000000"/>
          <w:sz w:val="42"/>
          <w:szCs w:val="42"/>
          <w:lang w:eastAsia="zh-CN"/>
        </w:rPr>
      </w:pPr>
      <w:r w:rsidRPr="00491119">
        <w:rPr>
          <w:rFonts w:eastAsia="SimSun"/>
          <w:b/>
          <w:bCs/>
          <w:color w:val="000000"/>
          <w:sz w:val="42"/>
          <w:szCs w:val="42"/>
          <w:lang w:eastAsia="zh-CN"/>
        </w:rPr>
        <w:t>единства народов России</w:t>
      </w:r>
      <w:r>
        <w:rPr>
          <w:rFonts w:eastAsia="SimSun"/>
          <w:b/>
          <w:bCs/>
          <w:color w:val="000000"/>
          <w:sz w:val="42"/>
          <w:szCs w:val="42"/>
          <w:lang w:eastAsia="zh-CN"/>
        </w:rPr>
        <w:t>.</w:t>
      </w:r>
    </w:p>
    <w:p w:rsidR="00491119" w:rsidRDefault="00491119" w:rsidP="00491119">
      <w:pPr>
        <w:widowControl/>
        <w:jc w:val="center"/>
        <w:rPr>
          <w:rFonts w:eastAsia="SimSun"/>
          <w:i/>
          <w:color w:val="000000"/>
          <w:sz w:val="24"/>
          <w:szCs w:val="24"/>
          <w:u w:val="single"/>
          <w:lang w:eastAsia="zh-CN"/>
        </w:rPr>
      </w:pPr>
      <w:r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>3 смена</w:t>
      </w:r>
      <w:r w:rsidRPr="00491119"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 xml:space="preserve">: </w:t>
      </w:r>
      <w:r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>17.07.-06.08</w:t>
      </w:r>
    </w:p>
    <w:p w:rsidR="00491119" w:rsidRDefault="00491119" w:rsidP="00491119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Default="00CE324F">
      <w:pPr>
        <w:widowControl/>
        <w:jc w:val="center"/>
        <w:rPr>
          <w:rFonts w:eastAsia="SimSun"/>
          <w:b/>
          <w:bCs/>
          <w:color w:val="000000"/>
          <w:sz w:val="42"/>
          <w:szCs w:val="42"/>
          <w:lang w:eastAsia="zh-CN"/>
        </w:rPr>
      </w:pPr>
    </w:p>
    <w:p w:rsidR="00491119" w:rsidRDefault="00491119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CE324F" w:rsidRPr="00491119" w:rsidRDefault="00CE324F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491119" w:rsidRDefault="00491119" w:rsidP="00491119">
      <w:pPr>
        <w:widowControl/>
        <w:rPr>
          <w:rFonts w:eastAsia="SimSun"/>
          <w:color w:val="000000"/>
          <w:sz w:val="24"/>
          <w:szCs w:val="24"/>
          <w:lang w:eastAsia="zh-CN"/>
        </w:rPr>
      </w:pPr>
    </w:p>
    <w:p w:rsidR="00491119" w:rsidRDefault="00491119" w:rsidP="00491119">
      <w:pPr>
        <w:widowControl/>
        <w:rPr>
          <w:rFonts w:eastAsia="SimSun"/>
          <w:color w:val="000000"/>
          <w:sz w:val="24"/>
          <w:szCs w:val="24"/>
          <w:lang w:eastAsia="zh-CN"/>
        </w:rPr>
      </w:pPr>
    </w:p>
    <w:p w:rsidR="00CE324F" w:rsidRDefault="00A4243D" w:rsidP="00491119">
      <w:pPr>
        <w:widowControl/>
        <w:jc w:val="center"/>
      </w:pPr>
      <w:r>
        <w:rPr>
          <w:rFonts w:eastAsia="SimSun"/>
          <w:color w:val="000000"/>
          <w:sz w:val="24"/>
          <w:szCs w:val="24"/>
          <w:lang w:eastAsia="zh-CN"/>
        </w:rPr>
        <w:t>Бежецк,</w:t>
      </w:r>
      <w:r w:rsidRPr="00491119">
        <w:rPr>
          <w:rFonts w:eastAsia="SimSun"/>
          <w:color w:val="000000"/>
          <w:sz w:val="24"/>
          <w:szCs w:val="24"/>
          <w:lang w:eastAsia="zh-CN"/>
        </w:rPr>
        <w:t xml:space="preserve"> 2026г</w:t>
      </w:r>
    </w:p>
    <w:p w:rsidR="00CE324F" w:rsidRDefault="00CE324F">
      <w:pPr>
        <w:pStyle w:val="a3"/>
        <w:jc w:val="center"/>
        <w:rPr>
          <w:sz w:val="17"/>
        </w:rPr>
        <w:sectPr w:rsidR="00CE324F">
          <w:type w:val="continuous"/>
          <w:pgSz w:w="12060" w:h="16640"/>
          <w:pgMar w:top="1900" w:right="1700" w:bottom="280" w:left="1700" w:header="720" w:footer="720" w:gutter="0"/>
          <w:cols w:space="720"/>
        </w:sectPr>
      </w:pPr>
    </w:p>
    <w:p w:rsidR="00CE324F" w:rsidRDefault="00A4243D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‎C:\Users\Win\Downloads\Рецензия_на_Прог"/>
      <w:bookmarkEnd w:id="1"/>
    </w:p>
    <w:p w:rsidR="00CE324F" w:rsidRDefault="00CE324F">
      <w:pPr>
        <w:pStyle w:val="a3"/>
        <w:rPr>
          <w:sz w:val="17"/>
        </w:rPr>
        <w:sectPr w:rsidR="00CE324F">
          <w:pgSz w:w="11910" w:h="16840"/>
          <w:pgMar w:top="1920" w:right="280" w:bottom="280" w:left="708" w:header="720" w:footer="720" w:gutter="0"/>
          <w:cols w:space="720"/>
        </w:sectPr>
      </w:pPr>
    </w:p>
    <w:p w:rsidR="00CE324F" w:rsidRDefault="00CE324F">
      <w:pPr>
        <w:pStyle w:val="a3"/>
        <w:spacing w:before="4"/>
        <w:ind w:left="0"/>
        <w:rPr>
          <w:sz w:val="17"/>
        </w:rPr>
      </w:pPr>
      <w:r>
        <w:rPr>
          <w:sz w:val="17"/>
        </w:rPr>
        <w:lastRenderedPageBreak/>
        <w:pict>
          <v:group id="Group 5" o:spid="_x0000_s1029" style="position:absolute;margin-left:0;margin-top:0;width:595.2pt;height:841.95pt;z-index:251659264;mso-position-horizontal-relative:page;mso-position-vertical-relative:page" coordsize="7559040,10692765203" o:gfxdata="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cnR2HGAAAAKQIAABkAAABk&#10;cnMvX3JlbHMvZTJvRG9jLnhtbC5yZWxzvZHBagIxEIbvQt8hzL2b3RWKiFkvIngV+wBDMpsNbiYh&#10;iaW+vYFSqCD15nFm+L//g9lsv/0svihlF1hB17QgiHUwjq2Cz9P+fQUiF2SDc2BScKUM2+FtsTnS&#10;jKWG8uRiFpXCWcFUSlxLmfVEHnMTInG9jCF5LHVMVkbUZ7Qk+7b9kOkvA4Y7pjgYBelgliBO11ib&#10;n7PDODpNu6Avnrg8qJDO1+4KxGSpKPBkHP4sl01kC/KxQ/8ah/4/h+41Dt2vg7x78H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" o:spid="_x0000_s1026" type="#_x0000_t75" style="position:absolute;width:7559040;height:10692257" o:gfxdata="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dn2vQAA&#10;ANoAAAAPAAAAAAAAAAEAIAAAACIAAABkcnMvZG93bnJldi54bWxQSwECFAAUAAAACACHTuJAMy8F&#10;njsAAAA5AAAAEAAAAAAAAAABACAAAAAMAQAAZHJzL3NoYXBleG1sLnhtbFBLBQYAAAAABgAGAFsB&#10;AAC2AwAAAAA=&#10;">
              <v:imagedata r:id="rId9" o:title=""/>
              <o:lock v:ext="edit" aspectratio="f"/>
            </v:shape>
            <v:shape id="Image 7" o:spid="_x0000_s1031" type="#_x0000_t75" style="position:absolute;left:3407409;top:5577585;width:1823085;height:1664335" o:gfxdata="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4rnr4A&#10;AADaAAAADwAAAAAAAAABACAAAAAiAAAAZHJzL2Rvd25yZXYueG1sUEsBAhQAFAAAAAgAh07iQDMv&#10;BZ47AAAAOQAAABAAAAAAAAAAAQAgAAAADQEAAGRycy9zaGFwZXhtbC54bWxQSwUGAAAAAAYABgBb&#10;AQAAtwMAAAAA&#10;">
              <v:imagedata r:id="rId10" o:title=""/>
              <o:lock v:ext="edit" aspectratio="f"/>
            </v:shape>
            <v:shape id="Image 8" o:spid="_x0000_s1030" type="#_x0000_t75" style="position:absolute;left:4121150;top:4648327;width:1188720;height:633729" o:gfxdata="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kwyNtwAAANoAAAAP&#10;AAAAAAAAAAEAIAAAACIAAABkcnMvZG93bnJldi54bWxQSwECFAAUAAAACACHTuJAMy8FnjsAAAA5&#10;AAAAEAAAAAAAAAABACAAAAAGAQAAZHJzL3NoYXBleG1sLnhtbFBLBQYAAAAABgAGAFsBAACwAwAA&#10;AAA=&#10;">
              <v:imagedata r:id="rId11" o:title=""/>
              <o:lock v:ext="edit" aspectratio="f"/>
            </v:shape>
            <w10:wrap anchorx="page" anchory="page"/>
          </v:group>
        </w:pict>
      </w:r>
    </w:p>
    <w:p w:rsidR="00CE324F" w:rsidRDefault="00CE324F">
      <w:pPr>
        <w:pStyle w:val="a3"/>
        <w:rPr>
          <w:sz w:val="17"/>
        </w:rPr>
        <w:sectPr w:rsidR="00CE324F">
          <w:pgSz w:w="11910" w:h="16840"/>
          <w:pgMar w:top="1920" w:right="280" w:bottom="280" w:left="708" w:header="720" w:footer="720" w:gutter="0"/>
          <w:cols w:space="720"/>
        </w:sectPr>
      </w:pPr>
    </w:p>
    <w:p w:rsidR="00CE324F" w:rsidRDefault="00A4243D">
      <w:pPr>
        <w:spacing w:before="65"/>
        <w:ind w:left="994"/>
        <w:rPr>
          <w:sz w:val="32"/>
        </w:rPr>
      </w:pPr>
      <w:r>
        <w:rPr>
          <w:spacing w:val="-2"/>
          <w:sz w:val="32"/>
        </w:rPr>
        <w:lastRenderedPageBreak/>
        <w:t>Оглавление</w:t>
      </w:r>
    </w:p>
    <w:sdt>
      <w:sdtPr>
        <w:id w:val="147464469"/>
        <w:docPartObj>
          <w:docPartGallery w:val="Table of Contents"/>
          <w:docPartUnique/>
        </w:docPartObj>
      </w:sdtPr>
      <w:sdtContent>
        <w:p w:rsidR="00CE324F" w:rsidRDefault="00CE324F">
          <w:pPr>
            <w:pStyle w:val="10"/>
            <w:tabs>
              <w:tab w:val="right" w:leader="dot" w:pos="10340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 w:rsidR="00A4243D">
              <w:t>ПАСПОРТ</w:t>
            </w:r>
            <w:r w:rsidR="00A4243D">
              <w:rPr>
                <w:spacing w:val="-13"/>
              </w:rPr>
              <w:t xml:space="preserve"> </w:t>
            </w:r>
            <w:r w:rsidR="00A4243D">
              <w:rPr>
                <w:spacing w:val="-2"/>
              </w:rPr>
              <w:t>ПРОГРАММЫ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2"/>
              </w:rPr>
              <w:t>4</w:t>
            </w:r>
          </w:hyperlink>
        </w:p>
        <w:p w:rsidR="00CE324F" w:rsidRDefault="00CE324F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9" w:history="1">
            <w:r w:rsidR="00A4243D">
              <w:t>Концептуальное</w:t>
            </w:r>
            <w:r w:rsidR="00A4243D">
              <w:rPr>
                <w:spacing w:val="-13"/>
              </w:rPr>
              <w:t xml:space="preserve"> </w:t>
            </w:r>
            <w:r w:rsidR="00A4243D">
              <w:t>обоснование</w:t>
            </w:r>
            <w:r w:rsidR="00A4243D">
              <w:rPr>
                <w:spacing w:val="-12"/>
              </w:rPr>
              <w:t xml:space="preserve"> </w:t>
            </w:r>
            <w:r w:rsidR="00A4243D">
              <w:t>и</w:t>
            </w:r>
            <w:r w:rsidR="00A4243D">
              <w:rPr>
                <w:spacing w:val="-11"/>
              </w:rPr>
              <w:t xml:space="preserve"> </w:t>
            </w:r>
            <w:r w:rsidR="00A4243D">
              <w:t>педагогическая</w:t>
            </w:r>
            <w:r w:rsidR="00A4243D">
              <w:rPr>
                <w:spacing w:val="-11"/>
              </w:rPr>
              <w:t xml:space="preserve"> </w:t>
            </w:r>
            <w:r w:rsidR="00A4243D">
              <w:t>идея</w:t>
            </w:r>
            <w:r w:rsidR="00A4243D">
              <w:rPr>
                <w:spacing w:val="-11"/>
              </w:rPr>
              <w:t xml:space="preserve"> </w:t>
            </w:r>
            <w:r w:rsidR="00A4243D">
              <w:rPr>
                <w:spacing w:val="-2"/>
              </w:rPr>
              <w:t>программы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CE324F" w:rsidRDefault="00CE324F">
          <w:pPr>
            <w:pStyle w:val="20"/>
            <w:numPr>
              <w:ilvl w:val="1"/>
              <w:numId w:val="1"/>
            </w:numPr>
            <w:tabs>
              <w:tab w:val="left" w:pos="1953"/>
              <w:tab w:val="right" w:leader="dot" w:pos="10340"/>
            </w:tabs>
            <w:ind w:left="1953" w:hanging="719"/>
            <w:rPr>
              <w:rFonts w:ascii="Calibri" w:hAnsi="Calibri"/>
              <w:b w:val="0"/>
            </w:rPr>
          </w:pPr>
          <w:hyperlink w:anchor="_TOC_250018" w:history="1">
            <w:r w:rsidR="00A4243D">
              <w:rPr>
                <w:spacing w:val="-2"/>
              </w:rPr>
              <w:t>Нормативно-правовая</w:t>
            </w:r>
            <w:r w:rsidR="00A4243D">
              <w:rPr>
                <w:spacing w:val="8"/>
              </w:rPr>
              <w:t xml:space="preserve"> </w:t>
            </w:r>
            <w:r w:rsidR="00A4243D">
              <w:rPr>
                <w:spacing w:val="-4"/>
              </w:rPr>
              <w:t>база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CE324F" w:rsidRDefault="00CE324F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7" w:history="1">
            <w:r w:rsidR="00A4243D">
              <w:t>Актуальность</w:t>
            </w:r>
            <w:r w:rsidR="00A4243D">
              <w:rPr>
                <w:spacing w:val="-6"/>
              </w:rPr>
              <w:t xml:space="preserve"> </w:t>
            </w:r>
            <w:r w:rsidR="00A4243D">
              <w:t>и</w:t>
            </w:r>
            <w:r w:rsidR="00A4243D">
              <w:rPr>
                <w:spacing w:val="-7"/>
              </w:rPr>
              <w:t xml:space="preserve"> </w:t>
            </w:r>
            <w:r w:rsidR="00A4243D">
              <w:rPr>
                <w:spacing w:val="-2"/>
              </w:rPr>
              <w:t>новизна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CE324F" w:rsidRDefault="00CE324F">
          <w:pPr>
            <w:pStyle w:val="10"/>
            <w:tabs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 w:rsidR="00A4243D">
              <w:t>ЦЕЛЕВЫЕ</w:t>
            </w:r>
            <w:r w:rsidR="00A4243D">
              <w:rPr>
                <w:spacing w:val="-6"/>
              </w:rPr>
              <w:t xml:space="preserve"> </w:t>
            </w:r>
            <w:r w:rsidR="00A4243D">
              <w:t>ОРИЕНТИРЫ</w:t>
            </w:r>
            <w:r w:rsidR="00A4243D">
              <w:rPr>
                <w:spacing w:val="-5"/>
              </w:rPr>
              <w:t xml:space="preserve"> </w:t>
            </w:r>
            <w:r w:rsidR="00A4243D">
              <w:rPr>
                <w:spacing w:val="-2"/>
              </w:rPr>
              <w:t>ПРОГРАММЫ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CE324F" w:rsidRDefault="00CE324F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5" w:history="1">
            <w:r w:rsidR="00A4243D">
              <w:t>Цель</w:t>
            </w:r>
            <w:r w:rsidR="00A4243D">
              <w:rPr>
                <w:spacing w:val="-1"/>
              </w:rPr>
              <w:t xml:space="preserve"> </w:t>
            </w:r>
            <w:r w:rsidR="00A4243D">
              <w:t xml:space="preserve">и </w:t>
            </w:r>
            <w:r w:rsidR="00A4243D">
              <w:rPr>
                <w:spacing w:val="-2"/>
              </w:rPr>
              <w:t>задачи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CE324F" w:rsidRDefault="00A4243D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</w:t>
          </w:r>
          <w:r>
            <w:rPr>
              <w:spacing w:val="-2"/>
            </w:rPr>
            <w:t>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CE324F" w:rsidRDefault="00CE324F">
          <w:pPr>
            <w:pStyle w:val="10"/>
            <w:tabs>
              <w:tab w:val="right" w:leader="dot" w:pos="10340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 w:rsidR="00A4243D">
              <w:t>МЕХАНИЗМ</w:t>
            </w:r>
            <w:r w:rsidR="00A4243D">
              <w:rPr>
                <w:spacing w:val="-3"/>
              </w:rPr>
              <w:t xml:space="preserve"> </w:t>
            </w:r>
            <w:r w:rsidR="00A4243D">
              <w:t>РЕАЛИЗАЦИИ</w:t>
            </w:r>
            <w:r w:rsidR="00A4243D">
              <w:rPr>
                <w:spacing w:val="-3"/>
              </w:rPr>
              <w:t xml:space="preserve"> </w:t>
            </w:r>
            <w:r w:rsidR="00A4243D">
              <w:rPr>
                <w:spacing w:val="-2"/>
              </w:rPr>
              <w:t>ПРОГРАММЫ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CE324F" w:rsidRDefault="00CE324F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3" w:history="1">
            <w:r w:rsidR="00A4243D">
              <w:t>Структура</w:t>
            </w:r>
            <w:r w:rsidR="00A4243D">
              <w:rPr>
                <w:spacing w:val="-8"/>
              </w:rPr>
              <w:t xml:space="preserve"> </w:t>
            </w:r>
            <w:r w:rsidR="00A4243D">
              <w:t>построения</w:t>
            </w:r>
            <w:r w:rsidR="00A4243D">
              <w:rPr>
                <w:spacing w:val="-4"/>
              </w:rPr>
              <w:t xml:space="preserve"> </w:t>
            </w:r>
            <w:r w:rsidR="00A4243D">
              <w:rPr>
                <w:spacing w:val="-2"/>
              </w:rPr>
              <w:t>программы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CE324F" w:rsidRDefault="00CE324F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 w:rsidR="00A4243D">
              <w:t>Система</w:t>
            </w:r>
            <w:r w:rsidR="00A4243D">
              <w:rPr>
                <w:spacing w:val="-7"/>
              </w:rPr>
              <w:t xml:space="preserve"> </w:t>
            </w:r>
            <w:r w:rsidR="00A4243D">
              <w:t>детского</w:t>
            </w:r>
            <w:r w:rsidR="00A4243D">
              <w:rPr>
                <w:spacing w:val="-9"/>
              </w:rPr>
              <w:t xml:space="preserve"> </w:t>
            </w:r>
            <w:r w:rsidR="00A4243D">
              <w:rPr>
                <w:spacing w:val="-2"/>
              </w:rPr>
              <w:t>самоуправления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CE324F" w:rsidRDefault="00CE324F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1" w:history="1">
            <w:r w:rsidR="00A4243D">
              <w:t>Синхронизация</w:t>
            </w:r>
            <w:r w:rsidR="00A4243D">
              <w:rPr>
                <w:spacing w:val="-9"/>
              </w:rPr>
              <w:t xml:space="preserve"> </w:t>
            </w:r>
            <w:r w:rsidR="00A4243D">
              <w:t>Программы</w:t>
            </w:r>
            <w:r w:rsidR="00A4243D">
              <w:rPr>
                <w:spacing w:val="-7"/>
              </w:rPr>
              <w:t xml:space="preserve"> </w:t>
            </w:r>
            <w:r w:rsidR="00A4243D">
              <w:t>летней</w:t>
            </w:r>
            <w:r w:rsidR="00A4243D">
              <w:rPr>
                <w:spacing w:val="-6"/>
              </w:rPr>
              <w:t xml:space="preserve"> </w:t>
            </w:r>
            <w:r w:rsidR="00A4243D">
              <w:t>профильной</w:t>
            </w:r>
            <w:r w:rsidR="00A4243D">
              <w:rPr>
                <w:spacing w:val="-6"/>
              </w:rPr>
              <w:t xml:space="preserve"> </w:t>
            </w:r>
            <w:r w:rsidR="00A4243D">
              <w:rPr>
                <w:spacing w:val="-2"/>
              </w:rPr>
              <w:t>смены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CE324F" w:rsidRDefault="00CE324F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0" w:history="1">
            <w:r w:rsidR="00A4243D">
              <w:t>ОСНОВНЫЕ</w:t>
            </w:r>
            <w:r w:rsidR="00A4243D">
              <w:rPr>
                <w:spacing w:val="-13"/>
              </w:rPr>
              <w:t xml:space="preserve"> </w:t>
            </w:r>
            <w:r w:rsidR="00A4243D">
              <w:t>ЭТАПЫ</w:t>
            </w:r>
            <w:r w:rsidR="00A4243D">
              <w:rPr>
                <w:spacing w:val="-13"/>
              </w:rPr>
              <w:t xml:space="preserve"> </w:t>
            </w:r>
            <w:r w:rsidR="00A4243D">
              <w:t>И</w:t>
            </w:r>
            <w:r w:rsidR="00A4243D">
              <w:rPr>
                <w:spacing w:val="-10"/>
              </w:rPr>
              <w:t xml:space="preserve"> </w:t>
            </w:r>
            <w:r w:rsidR="00A4243D">
              <w:t>СОДЕРЖАНИЕ</w:t>
            </w:r>
            <w:r w:rsidR="00A4243D">
              <w:rPr>
                <w:spacing w:val="-10"/>
              </w:rPr>
              <w:t xml:space="preserve"> </w:t>
            </w:r>
            <w:r w:rsidR="00A4243D">
              <w:rPr>
                <w:spacing w:val="-2"/>
              </w:rPr>
              <w:t>ПРОГРАММЫ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CE324F" w:rsidRDefault="00CE324F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9" w:history="1">
            <w:r w:rsidR="00A4243D">
              <w:t>Основные</w:t>
            </w:r>
            <w:r w:rsidR="00A4243D">
              <w:rPr>
                <w:spacing w:val="-8"/>
              </w:rPr>
              <w:t xml:space="preserve"> </w:t>
            </w:r>
            <w:r w:rsidR="00A4243D">
              <w:rPr>
                <w:spacing w:val="-2"/>
              </w:rPr>
              <w:t>этапы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:rsidR="00CE324F" w:rsidRDefault="00CE324F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 w:rsidR="00A4243D">
              <w:t>Ключевые</w:t>
            </w:r>
            <w:r w:rsidR="00A4243D">
              <w:rPr>
                <w:spacing w:val="-14"/>
              </w:rPr>
              <w:t xml:space="preserve"> </w:t>
            </w:r>
            <w:r w:rsidR="00A4243D">
              <w:rPr>
                <w:spacing w:val="-2"/>
              </w:rPr>
              <w:t>мероприятия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CE324F" w:rsidRDefault="00CE324F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7" w:history="1">
            <w:r w:rsidR="00A4243D">
              <w:t>УСЛОВИЯ</w:t>
            </w:r>
            <w:r w:rsidR="00A4243D">
              <w:rPr>
                <w:spacing w:val="-9"/>
              </w:rPr>
              <w:t xml:space="preserve"> </w:t>
            </w:r>
            <w:r w:rsidR="00A4243D">
              <w:t>РЕАЛИЗАЦИИ</w:t>
            </w:r>
            <w:r w:rsidR="00A4243D">
              <w:rPr>
                <w:spacing w:val="-7"/>
              </w:rPr>
              <w:t xml:space="preserve"> </w:t>
            </w:r>
            <w:r w:rsidR="00A4243D">
              <w:rPr>
                <w:spacing w:val="-2"/>
              </w:rPr>
              <w:t>ПРО</w:t>
            </w:r>
            <w:r w:rsidR="00A4243D">
              <w:rPr>
                <w:spacing w:val="-2"/>
              </w:rPr>
              <w:t>ГРАММЫ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E324F" w:rsidRDefault="00CE324F">
          <w:pPr>
            <w:pStyle w:val="20"/>
            <w:numPr>
              <w:ilvl w:val="1"/>
              <w:numId w:val="5"/>
            </w:numPr>
            <w:tabs>
              <w:tab w:val="left" w:pos="1653"/>
              <w:tab w:val="right" w:leader="dot" w:pos="10343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 w:rsidR="00A4243D">
              <w:t>Организационные</w:t>
            </w:r>
            <w:r w:rsidR="00A4243D">
              <w:rPr>
                <w:spacing w:val="-11"/>
              </w:rPr>
              <w:t xml:space="preserve"> </w:t>
            </w:r>
            <w:r w:rsidR="00A4243D">
              <w:rPr>
                <w:spacing w:val="-2"/>
              </w:rPr>
              <w:t>условия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E324F" w:rsidRDefault="00CE324F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5" w:history="1">
            <w:r w:rsidR="00A4243D">
              <w:rPr>
                <w:spacing w:val="-2"/>
              </w:rPr>
              <w:t>Материально-технические</w:t>
            </w:r>
            <w:r w:rsidR="00A4243D">
              <w:rPr>
                <w:spacing w:val="27"/>
              </w:rPr>
              <w:t xml:space="preserve"> </w:t>
            </w:r>
            <w:r w:rsidR="00A4243D">
              <w:rPr>
                <w:spacing w:val="-2"/>
              </w:rPr>
              <w:t>условия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E324F" w:rsidRDefault="00CE324F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ind w:left="1654"/>
            <w:rPr>
              <w:rFonts w:ascii="Calibri" w:hAnsi="Calibri"/>
              <w:b w:val="0"/>
            </w:rPr>
          </w:pPr>
          <w:hyperlink w:anchor="_TOC_250004" w:history="1">
            <w:r w:rsidR="00A4243D">
              <w:rPr>
                <w:spacing w:val="-2"/>
              </w:rPr>
              <w:t>Информационно-методические</w:t>
            </w:r>
            <w:r w:rsidR="00A4243D">
              <w:rPr>
                <w:spacing w:val="24"/>
              </w:rPr>
              <w:t xml:space="preserve"> </w:t>
            </w:r>
            <w:r w:rsidR="00A4243D">
              <w:rPr>
                <w:spacing w:val="-2"/>
              </w:rPr>
              <w:t>условия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E324F" w:rsidRDefault="00CE324F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3" w:history="1">
            <w:r w:rsidR="00A4243D">
              <w:t>Кадровые</w:t>
            </w:r>
            <w:r w:rsidR="00A4243D">
              <w:rPr>
                <w:spacing w:val="-11"/>
              </w:rPr>
              <w:t xml:space="preserve"> </w:t>
            </w:r>
            <w:r w:rsidR="00A4243D">
              <w:rPr>
                <w:spacing w:val="-2"/>
              </w:rPr>
              <w:t>условия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CE324F" w:rsidRDefault="00CE324F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2" w:history="1">
            <w:r w:rsidR="00A4243D">
              <w:t>ОЦЕНКА</w:t>
            </w:r>
            <w:r w:rsidR="00A4243D">
              <w:rPr>
                <w:spacing w:val="-1"/>
              </w:rPr>
              <w:t xml:space="preserve"> </w:t>
            </w:r>
            <w:r w:rsidR="00A4243D">
              <w:rPr>
                <w:spacing w:val="-2"/>
              </w:rPr>
              <w:t>РЕЗУЛЬТАТИВНОСТИ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7"/>
              </w:rPr>
              <w:t>14</w:t>
            </w:r>
          </w:hyperlink>
        </w:p>
        <w:p w:rsidR="00CE324F" w:rsidRDefault="00CE324F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1" w:history="1">
            <w:r w:rsidR="00A4243D">
              <w:rPr>
                <w:spacing w:val="-2"/>
              </w:rPr>
              <w:t>СПИСОК</w:t>
            </w:r>
            <w:r w:rsidR="00A4243D">
              <w:rPr>
                <w:spacing w:val="-5"/>
              </w:rPr>
              <w:t xml:space="preserve"> </w:t>
            </w:r>
            <w:r w:rsidR="00A4243D">
              <w:rPr>
                <w:spacing w:val="-2"/>
              </w:rPr>
              <w:t>ИСПОЛЬЗОВАННЫХ</w:t>
            </w:r>
            <w:r w:rsidR="00A4243D">
              <w:rPr>
                <w:spacing w:val="-4"/>
              </w:rPr>
              <w:t xml:space="preserve"> </w:t>
            </w:r>
            <w:r w:rsidR="00A4243D">
              <w:rPr>
                <w:spacing w:val="-2"/>
              </w:rPr>
              <w:t>ИСТОЧНИКОВ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CE324F" w:rsidRDefault="00CE324F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0" w:history="1">
            <w:r w:rsidR="00A4243D">
              <w:t>Приложение</w:t>
            </w:r>
            <w:r w:rsidR="00A4243D">
              <w:rPr>
                <w:spacing w:val="-15"/>
              </w:rPr>
              <w:t xml:space="preserve"> </w:t>
            </w:r>
            <w:r w:rsidR="00A4243D">
              <w:rPr>
                <w:spacing w:val="-10"/>
              </w:rPr>
              <w:t>1</w:t>
            </w:r>
            <w:r w:rsidR="00A4243D">
              <w:rPr>
                <w:b w:val="0"/>
              </w:rPr>
              <w:tab/>
            </w:r>
            <w:r w:rsidR="00A4243D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CE324F" w:rsidRDefault="00A4243D">
          <w:pPr>
            <w:pStyle w:val="10"/>
            <w:tabs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CE324F" w:rsidRDefault="00CE324F">
      <w:pPr>
        <w:pStyle w:val="10"/>
        <w:rPr>
          <w:rFonts w:ascii="Calibri" w:hAnsi="Calibri"/>
          <w:b w:val="0"/>
        </w:rPr>
        <w:sectPr w:rsidR="00CE324F">
          <w:footerReference w:type="default" r:id="rId12"/>
          <w:pgSz w:w="11910" w:h="16840"/>
          <w:pgMar w:top="1360" w:right="283" w:bottom="1200" w:left="708" w:header="0" w:footer="1017" w:gutter="0"/>
          <w:pgNumType w:start="3"/>
          <w:cols w:space="720"/>
        </w:sectPr>
      </w:pPr>
    </w:p>
    <w:p w:rsidR="00CE324F" w:rsidRDefault="00A4243D">
      <w:pPr>
        <w:pStyle w:val="2"/>
        <w:spacing w:after="52"/>
        <w:ind w:left="423"/>
      </w:pPr>
      <w:bookmarkStart w:id="2" w:name="_TOC_250020"/>
      <w:r>
        <w:rPr>
          <w:spacing w:val="-2"/>
        </w:rPr>
        <w:lastRenderedPageBreak/>
        <w:t>ПАСПОРТ</w:t>
      </w:r>
      <w:r>
        <w:rPr>
          <w:spacing w:val="-5"/>
        </w:rPr>
        <w:t xml:space="preserve"> </w:t>
      </w:r>
      <w:bookmarkEnd w:id="2"/>
      <w:r>
        <w:rPr>
          <w:spacing w:val="-2"/>
        </w:rPr>
        <w:t>ПРОГРАММЫ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6376"/>
      </w:tblGrid>
      <w:tr w:rsidR="00CE324F">
        <w:trPr>
          <w:trHeight w:val="369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CE324F">
        <w:trPr>
          <w:trHeight w:val="2222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летней профильной смены «Дружба народов», посвященная году единства народов России для детских оздоровительных лагерей стационарного </w:t>
            </w:r>
            <w:r>
              <w:rPr>
                <w:sz w:val="28"/>
              </w:rPr>
              <w:t>типа (круглосуточного пребывания детей),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CE324F">
        <w:trPr>
          <w:trHeight w:val="74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CE324F">
        <w:trPr>
          <w:trHeight w:val="1110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 физкультурно-спортивная</w:t>
            </w:r>
          </w:p>
        </w:tc>
      </w:tr>
      <w:tr w:rsidR="00CE324F">
        <w:trPr>
          <w:trHeight w:val="111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CE324F">
        <w:trPr>
          <w:trHeight w:val="111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CE324F">
        <w:trPr>
          <w:trHeight w:val="74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CE324F" w:rsidRDefault="00A4243D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CE324F">
        <w:trPr>
          <w:trHeight w:val="1850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Государственные и </w:t>
            </w:r>
            <w:r>
              <w:rPr>
                <w:sz w:val="28"/>
              </w:rPr>
              <w:t>муниципальные организации отдыха детей и их оздоровления стационарного типа / с дневным пребыванием, расположенные на территории Тверской области</w:t>
            </w:r>
          </w:p>
        </w:tc>
      </w:tr>
      <w:tr w:rsidR="00CE324F">
        <w:trPr>
          <w:trHeight w:val="1480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 xml:space="preserve">Тверской области </w:t>
            </w:r>
            <w:r>
              <w:rPr>
                <w:sz w:val="28"/>
              </w:rPr>
              <w:t>6,5</w:t>
            </w:r>
            <w:r>
              <w:rPr>
                <w:sz w:val="28"/>
              </w:rPr>
              <w:t>–17 лет</w:t>
            </w:r>
          </w:p>
          <w:p w:rsidR="00CE324F" w:rsidRDefault="00A4243D">
            <w:pPr>
              <w:pStyle w:val="TableParagraph"/>
              <w:tabs>
                <w:tab w:val="left" w:pos="2659"/>
                <w:tab w:val="left" w:pos="3636"/>
                <w:tab w:val="left" w:pos="4740"/>
                <w:tab w:val="left" w:pos="5786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6,5</w:t>
            </w:r>
            <w:r>
              <w:rPr>
                <w:spacing w:val="-4"/>
                <w:sz w:val="28"/>
              </w:rPr>
              <w:t>–10,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11–14,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15–17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лет)</w:t>
            </w:r>
          </w:p>
          <w:p w:rsidR="00CE324F" w:rsidRDefault="00A4243D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CE324F">
        <w:trPr>
          <w:trHeight w:val="74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CE324F" w:rsidRDefault="00A4243D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CE324F" w:rsidRDefault="0049111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  <w:r w:rsidR="00A4243D">
              <w:rPr>
                <w:spacing w:val="-4"/>
                <w:sz w:val="28"/>
              </w:rPr>
              <w:t xml:space="preserve"> </w:t>
            </w:r>
            <w:r w:rsidR="00A4243D">
              <w:rPr>
                <w:sz w:val="28"/>
              </w:rPr>
              <w:t>смена</w:t>
            </w:r>
            <w:r w:rsidR="00A4243D">
              <w:rPr>
                <w:spacing w:val="-3"/>
                <w:sz w:val="28"/>
              </w:rPr>
              <w:t xml:space="preserve"> </w:t>
            </w:r>
            <w:r w:rsidR="00A4243D">
              <w:rPr>
                <w:sz w:val="28"/>
              </w:rPr>
              <w:t>/</w:t>
            </w:r>
            <w:r w:rsidR="00A4243D">
              <w:rPr>
                <w:spacing w:val="-6"/>
                <w:sz w:val="28"/>
              </w:rPr>
              <w:t xml:space="preserve"> </w:t>
            </w:r>
            <w:r w:rsidR="00A4243D">
              <w:rPr>
                <w:sz w:val="28"/>
              </w:rPr>
              <w:t>21</w:t>
            </w:r>
            <w:r w:rsidR="00A4243D">
              <w:rPr>
                <w:spacing w:val="-4"/>
                <w:sz w:val="28"/>
              </w:rPr>
              <w:t xml:space="preserve"> </w:t>
            </w:r>
            <w:r w:rsidR="00A4243D">
              <w:rPr>
                <w:sz w:val="28"/>
              </w:rPr>
              <w:t>календарный</w:t>
            </w:r>
            <w:r w:rsidR="00A4243D">
              <w:rPr>
                <w:spacing w:val="-6"/>
                <w:sz w:val="28"/>
              </w:rPr>
              <w:t xml:space="preserve"> </w:t>
            </w:r>
            <w:r w:rsidR="00A4243D">
              <w:rPr>
                <w:spacing w:val="-4"/>
                <w:sz w:val="28"/>
              </w:rPr>
              <w:t>день</w:t>
            </w:r>
          </w:p>
        </w:tc>
      </w:tr>
      <w:tr w:rsidR="00CE324F">
        <w:trPr>
          <w:trHeight w:val="74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Круглосуточное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CE324F">
        <w:trPr>
          <w:trHeight w:val="74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CE324F">
        <w:trPr>
          <w:trHeight w:val="738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CE324F" w:rsidRDefault="00CE324F">
      <w:pPr>
        <w:pStyle w:val="TableParagraph"/>
        <w:spacing w:line="315" w:lineRule="exact"/>
        <w:rPr>
          <w:sz w:val="28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p w:rsidR="00CE324F" w:rsidRDefault="00A4243D">
      <w:pPr>
        <w:pStyle w:val="2"/>
        <w:jc w:val="left"/>
      </w:pPr>
      <w:r>
        <w:rPr>
          <w:spacing w:val="-2"/>
        </w:rP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CE324F" w:rsidRDefault="00A4243D">
      <w:pPr>
        <w:pStyle w:val="3"/>
        <w:numPr>
          <w:ilvl w:val="1"/>
          <w:numId w:val="6"/>
        </w:numPr>
        <w:tabs>
          <w:tab w:val="left" w:pos="2477"/>
        </w:tabs>
        <w:spacing w:before="50" w:line="276" w:lineRule="auto"/>
        <w:ind w:right="578" w:firstLine="851"/>
        <w:jc w:val="both"/>
      </w:pPr>
      <w:bookmarkStart w:id="3" w:name="_TOC_250019"/>
      <w:r>
        <w:t xml:space="preserve">Концептуальное обоснование и педагогическая идея </w:t>
      </w:r>
      <w:bookmarkEnd w:id="3"/>
      <w:r>
        <w:rPr>
          <w:spacing w:val="-2"/>
        </w:rPr>
        <w:t>программы</w:t>
      </w:r>
    </w:p>
    <w:p w:rsidR="00CE324F" w:rsidRDefault="00A4243D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</w:t>
      </w:r>
      <w:r>
        <w:rPr>
          <w:sz w:val="28"/>
        </w:rPr>
        <w:t>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</w:t>
      </w:r>
      <w:r>
        <w:rPr>
          <w:sz w:val="28"/>
        </w:rPr>
        <w:t xml:space="preserve">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CE324F" w:rsidRDefault="00A4243D">
      <w:pPr>
        <w:spacing w:line="276" w:lineRule="auto"/>
        <w:ind w:left="994" w:right="558" w:firstLine="851"/>
        <w:jc w:val="both"/>
        <w:rPr>
          <w:sz w:val="28"/>
        </w:rPr>
      </w:pPr>
      <w:r>
        <w:rPr>
          <w:sz w:val="28"/>
        </w:rPr>
        <w:t xml:space="preserve">Программа </w:t>
      </w:r>
      <w:r>
        <w:rPr>
          <w:sz w:val="28"/>
        </w:rPr>
        <w:t>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</w:t>
      </w:r>
      <w:r>
        <w:rPr>
          <w:sz w:val="28"/>
        </w:rPr>
        <w:t>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CE324F" w:rsidRDefault="00A4243D">
      <w:pPr>
        <w:spacing w:line="276" w:lineRule="auto"/>
        <w:ind w:left="994" w:right="559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</w:t>
      </w:r>
      <w:r>
        <w:rPr>
          <w:sz w:val="28"/>
        </w:rPr>
        <w:t>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CE324F" w:rsidRDefault="00A4243D">
      <w:pPr>
        <w:spacing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: </w:t>
      </w:r>
      <w:r>
        <w:rPr>
          <w:sz w:val="28"/>
        </w:rPr>
        <w:t>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CE324F" w:rsidRDefault="00A4243D">
      <w:pPr>
        <w:spacing w:line="276" w:lineRule="auto"/>
        <w:ind w:left="994" w:right="56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CE324F" w:rsidRDefault="00CE324F">
      <w:pPr>
        <w:pStyle w:val="a3"/>
        <w:spacing w:before="108"/>
        <w:ind w:left="0"/>
        <w:rPr>
          <w:sz w:val="20"/>
        </w:rPr>
      </w:pPr>
      <w:r>
        <w:rPr>
          <w:sz w:val="20"/>
        </w:rPr>
        <w:pict>
          <v:shape id="Graphic 10" o:spid="_x0000_s1028" style="position:absolute;margin-left:85.1pt;margin-top:18.1pt;width:144.05pt;height:.85pt;z-index:-251655168;mso-position-horizontal-relative:page" coordsize="1829435,10795" o:spt="100" o:gfxdata="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UFPwtgAAAAJAQAADwAAAAAAAAABACAAAAAiAAAAZHJzL2Rvd25yZXYueG1sUEsBAhQAFAAAAAgA&#10;h07iQPljLkElAgAA4gQAAA4AAAAAAAAAAQAgAAAAJwEAAGRycy9lMm9Eb2MueG1sUEsFBgAAAAAG&#10;AAYAWQEAAL4FAAAAAA==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CE324F" w:rsidRDefault="00A4243D">
      <w:pPr>
        <w:spacing w:before="107"/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3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CE324F" w:rsidRDefault="00A4243D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</w:t>
      </w:r>
      <w:r>
        <w:rPr>
          <w:rFonts w:ascii="Calibri" w:hAnsi="Calibri"/>
          <w:sz w:val="20"/>
        </w:rPr>
        <w:t>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4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CE324F" w:rsidRDefault="00A4243D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5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CE324F" w:rsidRDefault="00CE324F">
      <w:pPr>
        <w:rPr>
          <w:rFonts w:ascii="Calibri" w:hAnsi="Calibri"/>
          <w:sz w:val="20"/>
        </w:rPr>
        <w:sectPr w:rsidR="00CE324F">
          <w:pgSz w:w="11910" w:h="16840"/>
          <w:pgMar w:top="1040" w:right="283" w:bottom="1200" w:left="708" w:header="0" w:footer="1017" w:gutter="0"/>
          <w:cols w:space="720"/>
        </w:sectPr>
      </w:pPr>
    </w:p>
    <w:p w:rsidR="00CE324F" w:rsidRDefault="00A4243D">
      <w:pPr>
        <w:spacing w:before="67" w:line="276" w:lineRule="auto"/>
        <w:ind w:left="994" w:right="56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</w:t>
      </w:r>
      <w:r>
        <w:rPr>
          <w:sz w:val="28"/>
        </w:rPr>
        <w:t xml:space="preserve">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CE324F" w:rsidRDefault="00A4243D">
      <w:pPr>
        <w:spacing w:before="3" w:line="276" w:lineRule="auto"/>
        <w:ind w:left="994" w:right="568" w:firstLine="851"/>
        <w:jc w:val="both"/>
        <w:rPr>
          <w:sz w:val="28"/>
        </w:rPr>
      </w:pPr>
      <w:r>
        <w:rPr>
          <w:i/>
          <w:sz w:val="28"/>
        </w:rPr>
        <w:t>Аксиологический подход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</w:t>
      </w:r>
      <w:r>
        <w:rPr>
          <w:sz w:val="28"/>
        </w:rPr>
        <w:t>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CE324F" w:rsidRDefault="00A4243D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</w:t>
      </w:r>
      <w:r>
        <w:rPr>
          <w:sz w:val="28"/>
        </w:rPr>
        <w:t>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CE324F" w:rsidRDefault="00A4243D">
      <w:pPr>
        <w:pStyle w:val="3"/>
        <w:numPr>
          <w:ilvl w:val="1"/>
          <w:numId w:val="6"/>
        </w:numPr>
        <w:tabs>
          <w:tab w:val="left" w:pos="2407"/>
        </w:tabs>
        <w:spacing w:before="4"/>
        <w:ind w:left="2407" w:hanging="562"/>
        <w:jc w:val="both"/>
      </w:pPr>
      <w:bookmarkStart w:id="4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4"/>
      <w:r>
        <w:rPr>
          <w:spacing w:val="-4"/>
        </w:rPr>
        <w:t>база</w:t>
      </w:r>
    </w:p>
    <w:p w:rsidR="00CE324F" w:rsidRDefault="00A4243D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 xml:space="preserve">Программа разработана в соответствии со стратегическими ориентирами государственной </w:t>
      </w:r>
      <w:r>
        <w:rPr>
          <w:sz w:val="28"/>
        </w:rPr>
        <w:t>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CE324F" w:rsidRDefault="00A4243D">
      <w:pPr>
        <w:spacing w:before="2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8"/>
        </w:tabs>
        <w:spacing w:line="321" w:lineRule="exact"/>
        <w:ind w:left="2408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8"/>
        </w:tabs>
        <w:spacing w:before="48"/>
        <w:ind w:left="2408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CE324F" w:rsidRDefault="00A4243D">
      <w:pPr>
        <w:spacing w:before="50"/>
        <w:ind w:left="1845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9"/>
        </w:tabs>
        <w:spacing w:before="50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CE324F" w:rsidRDefault="00A4243D">
      <w:pPr>
        <w:spacing w:before="47"/>
        <w:ind w:left="1845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8"/>
        </w:tabs>
        <w:spacing w:before="49" w:line="278" w:lineRule="auto"/>
        <w:ind w:right="581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8"/>
        </w:tabs>
        <w:spacing w:line="276" w:lineRule="auto"/>
        <w:ind w:right="56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Основ государственной политики по сохранению и укреплению традиционных </w:t>
      </w:r>
      <w:r>
        <w:rPr>
          <w:sz w:val="28"/>
        </w:rPr>
        <w:t>российских духовно-нравственных ценностей».</w:t>
      </w:r>
    </w:p>
    <w:p w:rsidR="00CE324F" w:rsidRDefault="00A4243D">
      <w:pPr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CE324F" w:rsidRDefault="00A4243D">
      <w:pPr>
        <w:pStyle w:val="a4"/>
        <w:numPr>
          <w:ilvl w:val="2"/>
          <w:numId w:val="6"/>
        </w:numPr>
        <w:tabs>
          <w:tab w:val="left" w:pos="2408"/>
        </w:tabs>
        <w:spacing w:before="42" w:line="276" w:lineRule="auto"/>
        <w:ind w:right="582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</w:p>
    <w:p w:rsidR="00CE324F" w:rsidRDefault="00CE324F">
      <w:pPr>
        <w:pStyle w:val="a3"/>
        <w:ind w:left="0"/>
        <w:rPr>
          <w:sz w:val="20"/>
        </w:rPr>
      </w:pPr>
    </w:p>
    <w:p w:rsidR="00CE324F" w:rsidRDefault="00CE324F">
      <w:pPr>
        <w:pStyle w:val="a3"/>
        <w:ind w:left="0"/>
        <w:rPr>
          <w:sz w:val="20"/>
        </w:rPr>
      </w:pPr>
    </w:p>
    <w:p w:rsidR="00CE324F" w:rsidRDefault="00CE324F">
      <w:pPr>
        <w:pStyle w:val="a3"/>
        <w:spacing w:before="5"/>
        <w:ind w:left="0"/>
        <w:rPr>
          <w:sz w:val="20"/>
        </w:rPr>
      </w:pPr>
      <w:r>
        <w:rPr>
          <w:sz w:val="20"/>
        </w:rPr>
        <w:pict>
          <v:shape id="Graphic 11" o:spid="_x0000_s1027" style="position:absolute;margin-left:85.1pt;margin-top:12.95pt;width:144.05pt;height:.85pt;z-index:-251654144;mso-position-horizontal-relative:page" coordsize="1829435,10795" o:spt="100" o:gfxdata="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3&#10;XKPd1wAAAAkBAAAPAAAAAAAAAAEAIAAAACIAAABkcnMvZG93bnJldi54bWxQSwECFAAUAAAACACH&#10;TuJACSuVHCUCAADiBAAADgAAAAAAAAABACAAAAAmAQAAZHJzL2Uyb0RvYy54bWxQSwUGAAAAAAYA&#10;BgBZAQAAvQUAAAAA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CE324F" w:rsidRDefault="00A4243D">
      <w:pPr>
        <w:spacing w:before="107"/>
        <w:ind w:left="99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CE324F" w:rsidRDefault="00CE324F">
      <w:pPr>
        <w:rPr>
          <w:rFonts w:ascii="Calibri" w:hAnsi="Calibri"/>
          <w:sz w:val="20"/>
        </w:rPr>
        <w:sectPr w:rsidR="00CE324F">
          <w:pgSz w:w="11910" w:h="16840"/>
          <w:pgMar w:top="1040" w:right="283" w:bottom="1200" w:left="708" w:header="0" w:footer="1017" w:gutter="0"/>
          <w:cols w:space="720"/>
        </w:sectPr>
      </w:pPr>
    </w:p>
    <w:p w:rsidR="00CE324F" w:rsidRDefault="00A4243D">
      <w:pPr>
        <w:spacing w:before="67" w:line="278" w:lineRule="auto"/>
        <w:ind w:left="994" w:right="584"/>
        <w:jc w:val="both"/>
        <w:rPr>
          <w:sz w:val="28"/>
        </w:rPr>
      </w:pPr>
      <w:r>
        <w:rPr>
          <w:sz w:val="28"/>
        </w:rPr>
        <w:lastRenderedPageBreak/>
        <w:t xml:space="preserve">организаций отдыха детей и их оздоровления </w:t>
      </w:r>
      <w:r>
        <w:rPr>
          <w:sz w:val="28"/>
        </w:rPr>
        <w:t>и календарного плана воспитательной работы».</w:t>
      </w:r>
    </w:p>
    <w:p w:rsidR="00CE324F" w:rsidRDefault="00A4243D">
      <w:pPr>
        <w:pStyle w:val="3"/>
        <w:numPr>
          <w:ilvl w:val="1"/>
          <w:numId w:val="6"/>
        </w:numPr>
        <w:tabs>
          <w:tab w:val="left" w:pos="2477"/>
        </w:tabs>
        <w:spacing w:line="321" w:lineRule="exact"/>
        <w:ind w:left="2477" w:hanging="632"/>
        <w:jc w:val="both"/>
      </w:pPr>
      <w:bookmarkStart w:id="5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5"/>
      <w:r>
        <w:rPr>
          <w:spacing w:val="-2"/>
        </w:rPr>
        <w:t>новизна</w:t>
      </w:r>
    </w:p>
    <w:p w:rsidR="00CE324F" w:rsidRDefault="00A4243D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i/>
          <w:sz w:val="28"/>
        </w:rPr>
        <w:t>Актуальность.</w:t>
      </w:r>
      <w:r>
        <w:rPr>
          <w:sz w:val="28"/>
        </w:rP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</w:t>
      </w:r>
      <w:r>
        <w:rPr>
          <w:sz w:val="28"/>
        </w:rPr>
        <w:t xml:space="preserve">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</w:t>
      </w:r>
      <w:r>
        <w:rPr>
          <w:sz w:val="28"/>
        </w:rPr>
        <w:t>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CE324F" w:rsidRDefault="00A4243D">
      <w:pPr>
        <w:spacing w:before="2" w:line="276" w:lineRule="auto"/>
        <w:ind w:left="994" w:right="564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</w:t>
      </w:r>
      <w:r>
        <w:rPr>
          <w:sz w:val="28"/>
        </w:rPr>
        <w:t>ивности реализации данной программы.</w:t>
      </w:r>
    </w:p>
    <w:p w:rsidR="00CE324F" w:rsidRDefault="00A4243D">
      <w:pPr>
        <w:spacing w:before="1" w:line="276" w:lineRule="auto"/>
        <w:ind w:left="994" w:right="564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взаимопонимания.Акцент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</w:t>
      </w:r>
      <w:r>
        <w:rPr>
          <w:sz w:val="28"/>
        </w:rPr>
        <w:t>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компромиссы.Специфика временного детского коллектива и возрастные особенности участников учитываются при разработке программы.</w:t>
      </w:r>
    </w:p>
    <w:p w:rsidR="00CE324F" w:rsidRDefault="00A4243D">
      <w:pPr>
        <w:spacing w:line="320" w:lineRule="exact"/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CE324F" w:rsidRDefault="00A4243D">
      <w:pPr>
        <w:pStyle w:val="a4"/>
        <w:numPr>
          <w:ilvl w:val="0"/>
          <w:numId w:val="7"/>
        </w:numPr>
        <w:tabs>
          <w:tab w:val="left" w:pos="2157"/>
        </w:tabs>
        <w:spacing w:before="50" w:line="276" w:lineRule="auto"/>
        <w:ind w:right="579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</w:t>
      </w:r>
      <w:r>
        <w:rPr>
          <w:sz w:val="28"/>
        </w:rPr>
        <w:t>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CE324F" w:rsidRDefault="00A4243D">
      <w:pPr>
        <w:spacing w:line="278" w:lineRule="auto"/>
        <w:ind w:left="994" w:right="582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CE324F" w:rsidRDefault="00A4243D">
      <w:pPr>
        <w:pStyle w:val="a4"/>
        <w:numPr>
          <w:ilvl w:val="0"/>
          <w:numId w:val="7"/>
        </w:numPr>
        <w:tabs>
          <w:tab w:val="left" w:pos="2034"/>
        </w:tabs>
        <w:spacing w:line="276" w:lineRule="auto"/>
        <w:ind w:right="56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</w:t>
      </w:r>
      <w:r>
        <w:rPr>
          <w:sz w:val="28"/>
        </w:rPr>
        <w:t xml:space="preserve"> с темой и может быть реализован как самостоятельная программа краткосрочной смены (7 дней).</w:t>
      </w:r>
    </w:p>
    <w:p w:rsidR="00CE324F" w:rsidRDefault="00A4243D">
      <w:pPr>
        <w:pStyle w:val="3"/>
        <w:numPr>
          <w:ilvl w:val="1"/>
          <w:numId w:val="6"/>
        </w:numPr>
        <w:tabs>
          <w:tab w:val="left" w:pos="2477"/>
        </w:tabs>
        <w:ind w:left="2477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:rsidR="00CE324F" w:rsidRDefault="00A4243D">
      <w:pPr>
        <w:spacing w:before="42" w:line="276" w:lineRule="auto"/>
        <w:ind w:left="994" w:right="562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z w:val="28"/>
        </w:rPr>
        <w:t xml:space="preserve"> 6,5 </w:t>
      </w:r>
      <w:r>
        <w:rPr>
          <w:sz w:val="28"/>
        </w:rPr>
        <w:t xml:space="preserve">–17 лет (дифференциация: </w:t>
      </w:r>
      <w:r>
        <w:rPr>
          <w:sz w:val="28"/>
        </w:rPr>
        <w:t>6,5</w:t>
      </w:r>
      <w:r>
        <w:rPr>
          <w:sz w:val="28"/>
        </w:rPr>
        <w:t>–10, 11–14, 15–17 лет).</w:t>
      </w:r>
    </w:p>
    <w:p w:rsidR="00CE324F" w:rsidRDefault="00A4243D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73" w:firstLine="851"/>
        <w:jc w:val="both"/>
        <w:rPr>
          <w:sz w:val="28"/>
        </w:rPr>
      </w:pPr>
      <w:r>
        <w:rPr>
          <w:sz w:val="28"/>
        </w:rPr>
        <w:t xml:space="preserve">Для детей </w:t>
      </w:r>
      <w:r>
        <w:rPr>
          <w:sz w:val="28"/>
        </w:rPr>
        <w:t>6,5</w:t>
      </w:r>
      <w:r>
        <w:rPr>
          <w:sz w:val="28"/>
        </w:rPr>
        <w:t>-10 лет – знакомство с традиционными играми, сказками и ремеслами народов Тверской области.</w:t>
      </w:r>
    </w:p>
    <w:p w:rsidR="00CE324F" w:rsidRDefault="00CE324F">
      <w:pPr>
        <w:pStyle w:val="a4"/>
        <w:spacing w:line="276" w:lineRule="auto"/>
        <w:jc w:val="both"/>
        <w:rPr>
          <w:sz w:val="28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p w:rsidR="00CE324F" w:rsidRDefault="00A4243D">
      <w:pPr>
        <w:pStyle w:val="a4"/>
        <w:numPr>
          <w:ilvl w:val="0"/>
          <w:numId w:val="8"/>
        </w:numPr>
        <w:tabs>
          <w:tab w:val="left" w:pos="2408"/>
        </w:tabs>
        <w:spacing w:before="67" w:line="276" w:lineRule="auto"/>
        <w:ind w:right="56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CE324F" w:rsidRDefault="00A4243D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69" w:firstLine="851"/>
        <w:jc w:val="both"/>
        <w:rPr>
          <w:sz w:val="28"/>
        </w:rPr>
      </w:pPr>
      <w:r>
        <w:rPr>
          <w:sz w:val="28"/>
        </w:rPr>
        <w:t>Д</w:t>
      </w:r>
      <w:r>
        <w:rPr>
          <w:sz w:val="28"/>
        </w:rPr>
        <w:t>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CE324F" w:rsidRDefault="00CE324F">
      <w:pPr>
        <w:pStyle w:val="a3"/>
        <w:spacing w:before="43"/>
        <w:ind w:left="0"/>
        <w:rPr>
          <w:sz w:val="28"/>
        </w:rPr>
      </w:pPr>
    </w:p>
    <w:p w:rsidR="00CE324F" w:rsidRDefault="00A4243D">
      <w:pPr>
        <w:pStyle w:val="2"/>
        <w:spacing w:before="1"/>
        <w:ind w:left="419"/>
      </w:pPr>
      <w:bookmarkStart w:id="6" w:name="_TOC_250016"/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bookmarkEnd w:id="6"/>
      <w:r>
        <w:rPr>
          <w:spacing w:val="-2"/>
        </w:rPr>
        <w:t>ПРОГРАММЫ</w:t>
      </w:r>
    </w:p>
    <w:p w:rsidR="00CE324F" w:rsidRDefault="00A4243D">
      <w:pPr>
        <w:pStyle w:val="3"/>
        <w:numPr>
          <w:ilvl w:val="1"/>
          <w:numId w:val="9"/>
        </w:numPr>
        <w:tabs>
          <w:tab w:val="left" w:pos="2335"/>
        </w:tabs>
        <w:spacing w:before="131"/>
        <w:ind w:left="2335" w:hanging="490"/>
        <w:jc w:val="both"/>
      </w:pPr>
      <w:bookmarkStart w:id="7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7"/>
      <w:r>
        <w:rPr>
          <w:spacing w:val="-2"/>
        </w:rPr>
        <w:t>задачи</w:t>
      </w:r>
    </w:p>
    <w:p w:rsidR="00CE324F" w:rsidRDefault="00A4243D">
      <w:pPr>
        <w:spacing w:before="43" w:line="276" w:lineRule="auto"/>
        <w:ind w:left="994" w:right="566" w:firstLine="851"/>
        <w:jc w:val="both"/>
        <w:rPr>
          <w:sz w:val="28"/>
        </w:rPr>
      </w:pPr>
      <w:r>
        <w:rPr>
          <w:sz w:val="28"/>
        </w:rPr>
        <w:t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</w:t>
      </w:r>
      <w:r>
        <w:rPr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CE324F" w:rsidRDefault="00A4243D">
      <w:pPr>
        <w:spacing w:before="2"/>
        <w:ind w:left="1845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CE324F" w:rsidRDefault="00CE324F">
      <w:pPr>
        <w:pStyle w:val="a3"/>
        <w:spacing w:before="194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3259"/>
        <w:gridCol w:w="3116"/>
      </w:tblGrid>
      <w:tr w:rsidR="00CE324F">
        <w:trPr>
          <w:trHeight w:val="74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CE324F" w:rsidRDefault="00A4243D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CE324F" w:rsidRDefault="00A4243D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CE324F">
        <w:trPr>
          <w:trHeight w:val="2222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3259" w:type="dxa"/>
          </w:tcPr>
          <w:p w:rsidR="00CE324F" w:rsidRDefault="00A4243D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CE324F" w:rsidRDefault="00A4243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CE324F" w:rsidRDefault="00A4243D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Гимна, Флага, Герба РФ и Тверской области; </w:t>
            </w:r>
            <w:r>
              <w:rPr>
                <w:sz w:val="28"/>
              </w:rPr>
              <w:t>участие в церемониях; проекты о малой Родине</w:t>
            </w:r>
          </w:p>
        </w:tc>
      </w:tr>
      <w:tr w:rsidR="00CE324F">
        <w:trPr>
          <w:trHeight w:val="1481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CE324F" w:rsidRDefault="00A4243D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CE324F" w:rsidRDefault="00A4243D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:rsidR="00CE324F" w:rsidRDefault="00A4243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CE324F">
        <w:trPr>
          <w:trHeight w:val="1852"/>
        </w:trPr>
        <w:tc>
          <w:tcPr>
            <w:tcW w:w="2972" w:type="dxa"/>
          </w:tcPr>
          <w:p w:rsidR="00CE324F" w:rsidRDefault="00A4243D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CE324F" w:rsidRDefault="00A4243D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физическую </w:t>
            </w:r>
            <w:r>
              <w:rPr>
                <w:spacing w:val="-2"/>
                <w:sz w:val="28"/>
              </w:rPr>
              <w:t>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CE324F" w:rsidRDefault="00A4243D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CE324F" w:rsidRDefault="00A4243D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CE324F" w:rsidRDefault="00A4243D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CE324F">
        <w:trPr>
          <w:trHeight w:val="1480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CE324F" w:rsidRDefault="00A4243D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CE324F" w:rsidRDefault="00A4243D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:rsidR="00CE324F" w:rsidRDefault="00A4243D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CE324F" w:rsidRDefault="00A4243D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CE324F">
        <w:trPr>
          <w:trHeight w:val="369"/>
        </w:trPr>
        <w:tc>
          <w:tcPr>
            <w:tcW w:w="2972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CE324F" w:rsidRDefault="00A4243D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CE324F" w:rsidRDefault="00A4243D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CE324F" w:rsidRDefault="00CE324F">
      <w:pPr>
        <w:pStyle w:val="TableParagraph"/>
        <w:spacing w:line="315" w:lineRule="exact"/>
        <w:jc w:val="center"/>
        <w:rPr>
          <w:sz w:val="28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72"/>
        <w:gridCol w:w="600"/>
        <w:gridCol w:w="3259"/>
        <w:gridCol w:w="3116"/>
      </w:tblGrid>
      <w:tr w:rsidR="00CE324F">
        <w:trPr>
          <w:trHeight w:val="741"/>
        </w:trPr>
        <w:tc>
          <w:tcPr>
            <w:tcW w:w="2972" w:type="dxa"/>
            <w:gridSpan w:val="2"/>
          </w:tcPr>
          <w:p w:rsidR="00CE324F" w:rsidRDefault="00A4243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CE324F" w:rsidRDefault="00A4243D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CE324F" w:rsidRDefault="00A4243D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CE324F" w:rsidRDefault="00A4243D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CE324F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CE324F" w:rsidRDefault="00A4243D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CE324F" w:rsidRDefault="00A4243D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CE324F" w:rsidRDefault="00A4243D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CE324F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E324F" w:rsidRDefault="00A4243D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CE324F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CE324F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CE324F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CE324F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CE324F" w:rsidRDefault="00A4243D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CE324F" w:rsidRDefault="00A4243D">
      <w:pPr>
        <w:pStyle w:val="3"/>
        <w:numPr>
          <w:ilvl w:val="1"/>
          <w:numId w:val="9"/>
        </w:numPr>
        <w:tabs>
          <w:tab w:val="left" w:pos="2335"/>
        </w:tabs>
        <w:spacing w:before="15" w:line="278" w:lineRule="auto"/>
        <w:ind w:left="1845" w:right="491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</w:tabs>
        <w:spacing w:line="312" w:lineRule="exact"/>
        <w:ind w:left="2409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  <w:tab w:val="left" w:pos="4045"/>
          <w:tab w:val="left" w:pos="5944"/>
          <w:tab w:val="left" w:pos="7247"/>
        </w:tabs>
        <w:spacing w:before="49" w:line="276" w:lineRule="auto"/>
        <w:ind w:right="56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CE324F" w:rsidRDefault="00A4243D">
      <w:pPr>
        <w:pStyle w:val="3"/>
        <w:spacing w:before="5"/>
        <w:ind w:left="1845"/>
      </w:pPr>
      <w:r>
        <w:rPr>
          <w:spacing w:val="-2"/>
        </w:rPr>
        <w:t>Метапредметные: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</w:tabs>
        <w:spacing w:before="43"/>
        <w:ind w:left="2409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  <w:tab w:val="left" w:pos="3724"/>
          <w:tab w:val="left" w:pos="5494"/>
          <w:tab w:val="left" w:pos="7621"/>
          <w:tab w:val="left" w:pos="9390"/>
        </w:tabs>
        <w:spacing w:before="47" w:line="276" w:lineRule="auto"/>
        <w:ind w:right="578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</w:tabs>
        <w:spacing w:before="2"/>
        <w:ind w:left="2409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CE324F" w:rsidRDefault="00A4243D">
      <w:pPr>
        <w:pStyle w:val="3"/>
        <w:spacing w:before="53"/>
        <w:ind w:left="1845"/>
      </w:pPr>
      <w:r>
        <w:rPr>
          <w:spacing w:val="-2"/>
        </w:rPr>
        <w:t>Личностные: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  <w:tab w:val="left" w:pos="5077"/>
          <w:tab w:val="left" w:pos="6803"/>
          <w:tab w:val="left" w:pos="8671"/>
        </w:tabs>
        <w:spacing w:before="45" w:line="276" w:lineRule="auto"/>
        <w:ind w:right="573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</w:tabs>
        <w:spacing w:line="321" w:lineRule="exact"/>
        <w:ind w:left="2409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CE324F" w:rsidRDefault="00A4243D">
      <w:pPr>
        <w:pStyle w:val="a4"/>
        <w:numPr>
          <w:ilvl w:val="2"/>
          <w:numId w:val="9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CE324F" w:rsidRDefault="00CE324F">
      <w:pPr>
        <w:pStyle w:val="a3"/>
        <w:spacing w:before="102"/>
        <w:ind w:left="0"/>
        <w:rPr>
          <w:sz w:val="28"/>
        </w:rPr>
      </w:pPr>
    </w:p>
    <w:p w:rsidR="00CE324F" w:rsidRDefault="00A4243D">
      <w:pPr>
        <w:pStyle w:val="2"/>
        <w:spacing w:before="0"/>
        <w:ind w:left="429" w:right="461"/>
      </w:pPr>
      <w:bookmarkStart w:id="8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8"/>
      <w:r>
        <w:rPr>
          <w:spacing w:val="-2"/>
        </w:rPr>
        <w:t>ПРОГРАММЫ</w:t>
      </w:r>
    </w:p>
    <w:p w:rsidR="00CE324F" w:rsidRDefault="00A4243D">
      <w:pPr>
        <w:pStyle w:val="3"/>
        <w:numPr>
          <w:ilvl w:val="1"/>
          <w:numId w:val="10"/>
        </w:numPr>
        <w:tabs>
          <w:tab w:val="left" w:pos="2335"/>
        </w:tabs>
        <w:spacing w:before="48"/>
        <w:ind w:left="2335" w:hanging="490"/>
        <w:jc w:val="both"/>
      </w:pPr>
      <w:bookmarkStart w:id="9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программы</w:t>
      </w:r>
    </w:p>
    <w:p w:rsidR="00CE324F" w:rsidRDefault="00A4243D">
      <w:pPr>
        <w:spacing w:before="46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rPr>
          <w:sz w:val="28"/>
        </w:rPr>
        <w:t xml:space="preserve">тники смены поэтапно создают проект. Содержание каждого блока представлено в Календарном плане воспитательной работы по 3 возрастным категориям: </w:t>
      </w:r>
      <w:r>
        <w:rPr>
          <w:sz w:val="28"/>
        </w:rPr>
        <w:t>6,5</w:t>
      </w:r>
      <w:r>
        <w:rPr>
          <w:sz w:val="28"/>
        </w:rPr>
        <w:t>– 10, 11–14, 15–17 лет.</w:t>
      </w:r>
    </w:p>
    <w:p w:rsidR="00CE324F" w:rsidRDefault="00A4243D">
      <w:pPr>
        <w:pStyle w:val="3"/>
        <w:spacing w:before="2"/>
        <w:ind w:left="1845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:rsidR="00CE324F" w:rsidRDefault="00A4243D">
      <w:pPr>
        <w:spacing w:before="45"/>
        <w:ind w:left="1845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дни:«День</w:t>
      </w:r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CE324F" w:rsidRDefault="00A4243D">
      <w:pPr>
        <w:spacing w:before="48"/>
        <w:ind w:left="994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CE324F" w:rsidRDefault="00A4243D">
      <w:pPr>
        <w:spacing w:before="48"/>
        <w:ind w:left="994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CE324F" w:rsidRDefault="00CE324F">
      <w:pPr>
        <w:jc w:val="both"/>
        <w:rPr>
          <w:sz w:val="28"/>
        </w:rPr>
        <w:sectPr w:rsidR="00CE324F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E324F" w:rsidRDefault="00CE324F">
      <w:pPr>
        <w:pStyle w:val="a3"/>
        <w:spacing w:before="122"/>
        <w:ind w:left="0"/>
        <w:rPr>
          <w:sz w:val="28"/>
        </w:rPr>
      </w:pPr>
    </w:p>
    <w:p w:rsidR="00CE324F" w:rsidRDefault="00A4243D">
      <w:pPr>
        <w:pStyle w:val="3"/>
        <w:ind w:left="994"/>
      </w:pPr>
      <w:r>
        <w:rPr>
          <w:spacing w:val="-2"/>
        </w:rPr>
        <w:t>дней)</w:t>
      </w:r>
    </w:p>
    <w:p w:rsidR="00CE324F" w:rsidRDefault="00A4243D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CE324F" w:rsidRDefault="00CE324F">
      <w:pPr>
        <w:pStyle w:val="a3"/>
        <w:spacing w:before="93"/>
        <w:ind w:left="0"/>
        <w:rPr>
          <w:b/>
          <w:sz w:val="28"/>
        </w:rPr>
      </w:pPr>
    </w:p>
    <w:p w:rsidR="00CE324F" w:rsidRDefault="00A4243D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CE324F" w:rsidRDefault="00CE324F">
      <w:pPr>
        <w:rPr>
          <w:sz w:val="28"/>
        </w:rPr>
        <w:sectPr w:rsidR="00CE324F">
          <w:pgSz w:w="11910" w:h="16840"/>
          <w:pgMar w:top="1040" w:right="283" w:bottom="1240" w:left="708" w:header="0" w:footer="1017" w:gutter="0"/>
          <w:cols w:num="2" w:space="720" w:equalWidth="0">
            <w:col w:w="1676" w:space="40"/>
            <w:col w:w="9203"/>
          </w:cols>
        </w:sectPr>
      </w:pPr>
    </w:p>
    <w:p w:rsidR="00CE324F" w:rsidRDefault="00A4243D">
      <w:pPr>
        <w:tabs>
          <w:tab w:val="left" w:pos="2277"/>
          <w:tab w:val="left" w:pos="4128"/>
          <w:tab w:val="left" w:pos="4964"/>
          <w:tab w:val="left" w:pos="5938"/>
          <w:tab w:val="left" w:pos="7468"/>
          <w:tab w:val="left" w:pos="8958"/>
        </w:tabs>
        <w:spacing w:before="48" w:line="278" w:lineRule="auto"/>
        <w:ind w:left="994" w:right="564"/>
        <w:rPr>
          <w:sz w:val="28"/>
        </w:rPr>
      </w:pPr>
      <w:r>
        <w:rPr>
          <w:spacing w:val="-2"/>
          <w:sz w:val="28"/>
        </w:rPr>
        <w:lastRenderedPageBreak/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CE324F" w:rsidRDefault="00A4243D">
      <w:pPr>
        <w:pStyle w:val="3"/>
        <w:ind w:left="1845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CE324F" w:rsidRDefault="00A4243D">
      <w:pPr>
        <w:spacing w:before="42"/>
        <w:ind w:left="1845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дни:«Тверская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CE324F" w:rsidRDefault="00A4243D">
      <w:pPr>
        <w:tabs>
          <w:tab w:val="left" w:pos="1872"/>
          <w:tab w:val="left" w:pos="2954"/>
          <w:tab w:val="left" w:pos="3991"/>
          <w:tab w:val="left" w:pos="5542"/>
          <w:tab w:val="left" w:pos="7276"/>
          <w:tab w:val="left" w:pos="8373"/>
          <w:tab w:val="left" w:pos="9200"/>
        </w:tabs>
        <w:spacing w:before="48" w:line="278" w:lineRule="auto"/>
        <w:ind w:left="994" w:right="563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4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CE324F" w:rsidRDefault="00A4243D">
      <w:pPr>
        <w:pStyle w:val="3"/>
        <w:numPr>
          <w:ilvl w:val="1"/>
          <w:numId w:val="10"/>
        </w:numPr>
        <w:tabs>
          <w:tab w:val="left" w:pos="2335"/>
        </w:tabs>
        <w:ind w:left="2335" w:hanging="490"/>
      </w:pPr>
      <w:bookmarkStart w:id="10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10"/>
      <w:r>
        <w:rPr>
          <w:spacing w:val="-2"/>
        </w:rPr>
        <w:t>самоуправления</w:t>
      </w:r>
    </w:p>
    <w:p w:rsidR="00CE324F" w:rsidRDefault="00A4243D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Уровни:</w:t>
      </w:r>
    </w:p>
    <w:p w:rsidR="00CE324F" w:rsidRDefault="00A4243D">
      <w:pPr>
        <w:pStyle w:val="a4"/>
        <w:numPr>
          <w:ilvl w:val="0"/>
          <w:numId w:val="11"/>
        </w:numPr>
        <w:tabs>
          <w:tab w:val="left" w:pos="2409"/>
          <w:tab w:val="left" w:pos="3876"/>
          <w:tab w:val="left" w:pos="5145"/>
          <w:tab w:val="left" w:pos="6642"/>
          <w:tab w:val="left" w:pos="7753"/>
          <w:tab w:val="left" w:pos="9522"/>
        </w:tabs>
        <w:spacing w:before="50" w:line="276" w:lineRule="auto"/>
        <w:ind w:right="579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CE324F" w:rsidRDefault="00A4243D">
      <w:pPr>
        <w:pStyle w:val="a4"/>
        <w:numPr>
          <w:ilvl w:val="0"/>
          <w:numId w:val="11"/>
        </w:numPr>
        <w:tabs>
          <w:tab w:val="left" w:pos="2409"/>
        </w:tabs>
        <w:spacing w:line="276" w:lineRule="auto"/>
        <w:ind w:right="579" w:firstLine="851"/>
        <w:rPr>
          <w:sz w:val="28"/>
        </w:rPr>
      </w:pPr>
      <w:r>
        <w:rPr>
          <w:sz w:val="28"/>
        </w:rPr>
        <w:t>Общелагерный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</w:t>
      </w:r>
      <w:r>
        <w:rPr>
          <w:sz w:val="28"/>
        </w:rPr>
        <w:t>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CE324F" w:rsidRDefault="00A4243D">
      <w:pPr>
        <w:ind w:left="1845"/>
        <w:rPr>
          <w:sz w:val="28"/>
        </w:rPr>
      </w:pPr>
      <w:r>
        <w:rPr>
          <w:spacing w:val="-2"/>
          <w:sz w:val="28"/>
        </w:rPr>
        <w:t>Функционал:</w:t>
      </w:r>
    </w:p>
    <w:p w:rsidR="00CE324F" w:rsidRDefault="00A4243D">
      <w:pPr>
        <w:pStyle w:val="a4"/>
        <w:numPr>
          <w:ilvl w:val="1"/>
          <w:numId w:val="11"/>
        </w:numPr>
        <w:tabs>
          <w:tab w:val="left" w:pos="2409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CE324F" w:rsidRDefault="00A4243D">
      <w:pPr>
        <w:pStyle w:val="a4"/>
        <w:numPr>
          <w:ilvl w:val="1"/>
          <w:numId w:val="11"/>
        </w:numPr>
        <w:tabs>
          <w:tab w:val="left" w:pos="2409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CE324F" w:rsidRDefault="00A4243D">
      <w:pPr>
        <w:pStyle w:val="a4"/>
        <w:numPr>
          <w:ilvl w:val="1"/>
          <w:numId w:val="11"/>
        </w:numPr>
        <w:tabs>
          <w:tab w:val="left" w:pos="2409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CE324F" w:rsidRDefault="00A4243D">
      <w:pPr>
        <w:pStyle w:val="3"/>
        <w:numPr>
          <w:ilvl w:val="1"/>
          <w:numId w:val="10"/>
        </w:numPr>
        <w:tabs>
          <w:tab w:val="left" w:pos="2335"/>
        </w:tabs>
        <w:spacing w:before="52"/>
        <w:ind w:left="2335" w:hanging="490"/>
      </w:pPr>
      <w:bookmarkStart w:id="11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1"/>
      <w:r>
        <w:rPr>
          <w:spacing w:val="-2"/>
        </w:rPr>
        <w:t>смены</w:t>
      </w:r>
    </w:p>
    <w:p w:rsidR="00CE324F" w:rsidRDefault="00A4243D">
      <w:pPr>
        <w:spacing w:before="48"/>
        <w:ind w:left="1845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CE324F" w:rsidRDefault="00A4243D">
      <w:pPr>
        <w:spacing w:before="43" w:line="276" w:lineRule="auto"/>
        <w:ind w:left="994" w:right="571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народов» и Календарного плана воспитательной работы (Приложение 1) отражается в разделах, блоках и модулях Программы воспитательной работы </w:t>
      </w:r>
      <w:r>
        <w:rPr>
          <w:sz w:val="28"/>
        </w:rPr>
        <w:t>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CE324F" w:rsidRDefault="00A4243D">
      <w:pPr>
        <w:spacing w:before="1" w:after="56"/>
        <w:ind w:left="1845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CE324F">
        <w:trPr>
          <w:trHeight w:val="1852"/>
        </w:trPr>
        <w:tc>
          <w:tcPr>
            <w:tcW w:w="4248" w:type="dxa"/>
          </w:tcPr>
          <w:p w:rsidR="00CE324F" w:rsidRDefault="00A4243D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:rsidR="00CE324F" w:rsidRDefault="00A4243D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</w:t>
            </w:r>
            <w:r>
              <w:rPr>
                <w:b/>
                <w:sz w:val="28"/>
              </w:rPr>
              <w:t>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CE324F" w:rsidRDefault="00A4243D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CE324F" w:rsidRDefault="00A4243D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CE324F" w:rsidRDefault="00A4243D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CE324F" w:rsidRDefault="00A4243D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CE324F">
        <w:trPr>
          <w:trHeight w:val="1850"/>
        </w:trPr>
        <w:tc>
          <w:tcPr>
            <w:tcW w:w="4248" w:type="dxa"/>
          </w:tcPr>
          <w:p w:rsidR="00CE324F" w:rsidRDefault="00A4243D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CE324F" w:rsidRDefault="00A4243D">
            <w:pPr>
              <w:pStyle w:val="TableParagraph"/>
              <w:numPr>
                <w:ilvl w:val="1"/>
                <w:numId w:val="1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CE324F" w:rsidRDefault="00A4243D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CE324F" w:rsidRDefault="00CE324F">
            <w:pPr>
              <w:pStyle w:val="TableParagraph"/>
              <w:spacing w:before="40"/>
              <w:rPr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CE324F">
        <w:trPr>
          <w:trHeight w:val="371"/>
        </w:trPr>
        <w:tc>
          <w:tcPr>
            <w:tcW w:w="4248" w:type="dxa"/>
          </w:tcPr>
          <w:p w:rsidR="00CE324F" w:rsidRDefault="00A4243D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CE324F" w:rsidRDefault="00CE324F">
      <w:pPr>
        <w:pStyle w:val="TableParagraph"/>
        <w:spacing w:line="315" w:lineRule="exact"/>
        <w:rPr>
          <w:sz w:val="28"/>
        </w:rPr>
        <w:sectPr w:rsidR="00CE324F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CE324F">
        <w:trPr>
          <w:trHeight w:val="741"/>
        </w:trPr>
        <w:tc>
          <w:tcPr>
            <w:tcW w:w="4248" w:type="dxa"/>
          </w:tcPr>
          <w:p w:rsidR="00CE324F" w:rsidRDefault="00A4243D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CE324F" w:rsidRDefault="00A4243D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</w:tr>
      <w:tr w:rsidR="00CE324F">
        <w:trPr>
          <w:trHeight w:val="2591"/>
        </w:trPr>
        <w:tc>
          <w:tcPr>
            <w:tcW w:w="4248" w:type="dxa"/>
          </w:tcPr>
          <w:p w:rsidR="00CE324F" w:rsidRDefault="00A4243D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CE324F" w:rsidRDefault="00A4243D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CE324F" w:rsidRDefault="00A4243D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CE324F" w:rsidRDefault="00A4243D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CE324F" w:rsidRDefault="00A4243D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CE324F" w:rsidRDefault="00A4243D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CE324F">
        <w:trPr>
          <w:trHeight w:val="6295"/>
        </w:trPr>
        <w:tc>
          <w:tcPr>
            <w:tcW w:w="4248" w:type="dxa"/>
          </w:tcPr>
          <w:p w:rsidR="00CE324F" w:rsidRDefault="00A4243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CE324F" w:rsidRDefault="00A4243D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CE324F" w:rsidRDefault="00A4243D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CE324F" w:rsidRDefault="00A4243D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CE324F" w:rsidRDefault="00A4243D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CE324F" w:rsidRDefault="00A4243D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CE324F" w:rsidRDefault="00A4243D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CE324F" w:rsidRDefault="00A4243D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CE324F" w:rsidRDefault="00A4243D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CE324F" w:rsidRDefault="00A4243D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CE324F" w:rsidRDefault="00A4243D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CE324F" w:rsidRDefault="00A4243D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CE324F" w:rsidRDefault="00A4243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CE324F" w:rsidRDefault="00A4243D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CE324F">
        <w:trPr>
          <w:trHeight w:val="2964"/>
        </w:trPr>
        <w:tc>
          <w:tcPr>
            <w:tcW w:w="4248" w:type="dxa"/>
          </w:tcPr>
          <w:p w:rsidR="00CE324F" w:rsidRDefault="00A4243D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CE324F" w:rsidRDefault="00A4243D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CE324F" w:rsidRDefault="00A4243D">
            <w:pPr>
              <w:pStyle w:val="TableParagraph"/>
              <w:numPr>
                <w:ilvl w:val="1"/>
                <w:numId w:val="14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CE324F" w:rsidRDefault="00A4243D">
            <w:pPr>
              <w:pStyle w:val="TableParagraph"/>
              <w:numPr>
                <w:ilvl w:val="1"/>
                <w:numId w:val="14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Информационно- </w:t>
            </w:r>
            <w:r>
              <w:rPr>
                <w:sz w:val="28"/>
              </w:rPr>
              <w:t>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CE324F" w:rsidRDefault="00A4243D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CE324F" w:rsidRDefault="00A4243D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CE324F" w:rsidRDefault="00A4243D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CE324F" w:rsidRDefault="00A4243D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CE324F" w:rsidRDefault="00CE324F">
            <w:pPr>
              <w:pStyle w:val="TableParagraph"/>
              <w:spacing w:before="34"/>
              <w:rPr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CE324F">
        <w:trPr>
          <w:trHeight w:val="1110"/>
        </w:trPr>
        <w:tc>
          <w:tcPr>
            <w:tcW w:w="4248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CE324F" w:rsidRDefault="00A4243D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CE324F" w:rsidRDefault="00A4243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CE324F" w:rsidRDefault="00CE324F">
      <w:pPr>
        <w:pStyle w:val="TableParagraph"/>
        <w:spacing w:line="321" w:lineRule="exact"/>
        <w:rPr>
          <w:sz w:val="28"/>
        </w:rPr>
        <w:sectPr w:rsidR="00CE324F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E324F" w:rsidRDefault="00A4243D">
      <w:pPr>
        <w:pStyle w:val="2"/>
        <w:jc w:val="left"/>
      </w:pPr>
      <w:bookmarkStart w:id="12" w:name="_TOC_250010"/>
      <w:r>
        <w:lastRenderedPageBreak/>
        <w:t>ОСНОВНЫЕ</w:t>
      </w:r>
      <w:r>
        <w:rPr>
          <w:spacing w:val="-17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bookmarkEnd w:id="12"/>
      <w:r>
        <w:rPr>
          <w:spacing w:val="-2"/>
        </w:rPr>
        <w:t>ПРОГРАММЫ</w:t>
      </w:r>
    </w:p>
    <w:p w:rsidR="00CE324F" w:rsidRDefault="00A4243D">
      <w:pPr>
        <w:pStyle w:val="3"/>
        <w:numPr>
          <w:ilvl w:val="1"/>
          <w:numId w:val="15"/>
        </w:numPr>
        <w:tabs>
          <w:tab w:val="left" w:pos="2335"/>
        </w:tabs>
        <w:spacing w:before="132"/>
        <w:ind w:left="2335" w:hanging="490"/>
        <w:jc w:val="left"/>
      </w:pPr>
      <w:bookmarkStart w:id="13" w:name="_TOC_250009"/>
      <w:r>
        <w:t>Основные</w:t>
      </w:r>
      <w:r>
        <w:rPr>
          <w:spacing w:val="-18"/>
        </w:rPr>
        <w:t xml:space="preserve"> </w:t>
      </w:r>
      <w:bookmarkEnd w:id="13"/>
      <w:r>
        <w:rPr>
          <w:spacing w:val="-4"/>
        </w:rPr>
        <w:t>этапы</w:t>
      </w:r>
    </w:p>
    <w:p w:rsidR="00CE324F" w:rsidRDefault="00A4243D">
      <w:pPr>
        <w:spacing w:before="45"/>
        <w:ind w:left="1845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CE324F" w:rsidRDefault="00A4243D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CE324F" w:rsidRDefault="00A4243D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CE324F" w:rsidRDefault="00A4243D">
      <w:pPr>
        <w:pStyle w:val="a4"/>
        <w:numPr>
          <w:ilvl w:val="2"/>
          <w:numId w:val="15"/>
        </w:numPr>
        <w:tabs>
          <w:tab w:val="left" w:pos="2008"/>
        </w:tabs>
        <w:spacing w:before="47"/>
        <w:ind w:left="2008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CE324F" w:rsidRDefault="00A4243D">
      <w:pPr>
        <w:pStyle w:val="a4"/>
        <w:numPr>
          <w:ilvl w:val="2"/>
          <w:numId w:val="15"/>
        </w:numPr>
        <w:tabs>
          <w:tab w:val="left" w:pos="2019"/>
        </w:tabs>
        <w:spacing w:before="50"/>
        <w:ind w:left="2019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CE324F" w:rsidRDefault="00CE324F">
      <w:pPr>
        <w:pStyle w:val="a4"/>
        <w:rPr>
          <w:sz w:val="28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p w:rsidR="00CE324F" w:rsidRDefault="00A4243D">
      <w:pPr>
        <w:spacing w:before="48"/>
        <w:ind w:left="994"/>
        <w:rPr>
          <w:sz w:val="28"/>
        </w:rPr>
      </w:pPr>
      <w:r>
        <w:rPr>
          <w:spacing w:val="-2"/>
          <w:sz w:val="28"/>
        </w:rPr>
        <w:lastRenderedPageBreak/>
        <w:t>детей;</w:t>
      </w:r>
    </w:p>
    <w:p w:rsidR="00CE324F" w:rsidRDefault="00A4243D">
      <w:pPr>
        <w:spacing w:before="95"/>
        <w:rPr>
          <w:sz w:val="28"/>
        </w:rPr>
      </w:pPr>
      <w:r>
        <w:br w:type="column"/>
      </w:r>
    </w:p>
    <w:p w:rsidR="00CE324F" w:rsidRDefault="00A4243D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7" w:line="278" w:lineRule="auto"/>
        <w:ind w:right="573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606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3283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7" w:line="276" w:lineRule="auto"/>
        <w:ind w:right="684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CE324F" w:rsidRDefault="00A4243D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CE324F" w:rsidRDefault="00A4243D">
      <w:pPr>
        <w:pStyle w:val="3"/>
        <w:numPr>
          <w:ilvl w:val="1"/>
          <w:numId w:val="15"/>
        </w:numPr>
        <w:tabs>
          <w:tab w:val="left" w:pos="560"/>
        </w:tabs>
        <w:spacing w:before="53"/>
        <w:ind w:left="560" w:hanging="490"/>
        <w:jc w:val="left"/>
      </w:pPr>
      <w:bookmarkStart w:id="14" w:name="_TOC_250008"/>
      <w:r>
        <w:t>Ключевые</w:t>
      </w:r>
      <w:r>
        <w:rPr>
          <w:spacing w:val="-17"/>
        </w:rPr>
        <w:t xml:space="preserve"> </w:t>
      </w:r>
      <w:bookmarkEnd w:id="14"/>
      <w:r>
        <w:rPr>
          <w:spacing w:val="-2"/>
        </w:rPr>
        <w:t>мероприятия</w:t>
      </w:r>
    </w:p>
    <w:p w:rsidR="00CE324F" w:rsidRDefault="00A4243D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общелагерного</w:t>
      </w:r>
    </w:p>
    <w:p w:rsidR="00CE324F" w:rsidRDefault="00CE324F">
      <w:pPr>
        <w:rPr>
          <w:sz w:val="28"/>
        </w:rPr>
        <w:sectPr w:rsidR="00CE324F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736" w:space="40"/>
            <w:col w:w="9143"/>
          </w:cols>
        </w:sectPr>
      </w:pPr>
    </w:p>
    <w:p w:rsidR="00CE324F" w:rsidRDefault="00A4243D">
      <w:pPr>
        <w:spacing w:before="48" w:line="276" w:lineRule="auto"/>
        <w:ind w:left="994" w:right="680"/>
        <w:rPr>
          <w:sz w:val="28"/>
        </w:rPr>
      </w:pPr>
      <w:r>
        <w:rPr>
          <w:sz w:val="28"/>
        </w:rPr>
        <w:lastRenderedPageBreak/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CE324F" w:rsidRDefault="00A4243D">
      <w:pPr>
        <w:pStyle w:val="a4"/>
        <w:numPr>
          <w:ilvl w:val="0"/>
          <w:numId w:val="17"/>
        </w:numPr>
        <w:tabs>
          <w:tab w:val="left" w:pos="2055"/>
        </w:tabs>
        <w:spacing w:line="321" w:lineRule="exact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CE324F" w:rsidRDefault="00A4243D">
      <w:pPr>
        <w:pStyle w:val="a4"/>
        <w:numPr>
          <w:ilvl w:val="0"/>
          <w:numId w:val="17"/>
        </w:numPr>
        <w:tabs>
          <w:tab w:val="left" w:pos="2055"/>
        </w:tabs>
        <w:spacing w:before="50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CE324F" w:rsidRDefault="00A4243D">
      <w:pPr>
        <w:pStyle w:val="a4"/>
        <w:numPr>
          <w:ilvl w:val="0"/>
          <w:numId w:val="17"/>
        </w:numPr>
        <w:tabs>
          <w:tab w:val="left" w:pos="2055"/>
        </w:tabs>
        <w:spacing w:before="48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CE324F" w:rsidRDefault="00CE324F">
      <w:pPr>
        <w:pStyle w:val="a4"/>
        <w:rPr>
          <w:sz w:val="28"/>
        </w:rPr>
        <w:sectPr w:rsidR="00CE324F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p w:rsidR="00CE324F" w:rsidRDefault="00A4243D">
      <w:pPr>
        <w:pStyle w:val="2"/>
        <w:ind w:left="3353"/>
        <w:jc w:val="left"/>
      </w:pPr>
      <w:bookmarkStart w:id="15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5"/>
      <w:r>
        <w:rPr>
          <w:spacing w:val="-2"/>
        </w:rPr>
        <w:t>ПРОГРАММЫ</w:t>
      </w:r>
    </w:p>
    <w:p w:rsidR="00CE324F" w:rsidRDefault="00A4243D">
      <w:pPr>
        <w:pStyle w:val="3"/>
        <w:numPr>
          <w:ilvl w:val="1"/>
          <w:numId w:val="18"/>
        </w:numPr>
        <w:tabs>
          <w:tab w:val="left" w:pos="2335"/>
        </w:tabs>
        <w:spacing w:before="50"/>
        <w:ind w:left="2335" w:hanging="490"/>
        <w:jc w:val="both"/>
      </w:pPr>
      <w:bookmarkStart w:id="16" w:name="_TOC_250006"/>
      <w:r>
        <w:t>Организационные</w:t>
      </w:r>
      <w:r>
        <w:rPr>
          <w:spacing w:val="-16"/>
        </w:rPr>
        <w:t xml:space="preserve"> </w:t>
      </w:r>
      <w:bookmarkEnd w:id="16"/>
      <w:r>
        <w:rPr>
          <w:spacing w:val="-2"/>
        </w:rPr>
        <w:t>условия</w:t>
      </w:r>
    </w:p>
    <w:p w:rsidR="00CE324F" w:rsidRDefault="00A4243D">
      <w:pPr>
        <w:spacing w:before="43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Подготовка к реализации Программы включает в себя ряд организационных условий, которые необходимо выполнить прежде всего в подготовительный период, </w:t>
      </w:r>
      <w:r>
        <w:rPr>
          <w:sz w:val="28"/>
        </w:rPr>
        <w:t>это: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58"/>
        </w:tabs>
        <w:spacing w:before="1" w:line="276" w:lineRule="auto"/>
        <w:ind w:right="567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08"/>
        </w:tabs>
        <w:spacing w:line="321" w:lineRule="exact"/>
        <w:ind w:left="2008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08"/>
        </w:tabs>
        <w:spacing w:before="50"/>
        <w:ind w:left="2008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19"/>
        </w:tabs>
        <w:spacing w:before="48" w:line="276" w:lineRule="auto"/>
        <w:ind w:right="56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CE324F" w:rsidRDefault="00A4243D">
      <w:pPr>
        <w:pStyle w:val="3"/>
        <w:numPr>
          <w:ilvl w:val="1"/>
          <w:numId w:val="18"/>
        </w:numPr>
        <w:tabs>
          <w:tab w:val="left" w:pos="2335"/>
        </w:tabs>
        <w:spacing w:before="5"/>
        <w:ind w:left="2335" w:hanging="490"/>
        <w:jc w:val="both"/>
      </w:pPr>
      <w:bookmarkStart w:id="17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7"/>
      <w:r>
        <w:rPr>
          <w:spacing w:val="-2"/>
        </w:rPr>
        <w:t>условия</w:t>
      </w:r>
    </w:p>
    <w:p w:rsidR="00CE324F" w:rsidRDefault="00A4243D">
      <w:pPr>
        <w:spacing w:before="43"/>
        <w:ind w:left="1845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08"/>
        </w:tabs>
        <w:spacing w:before="49"/>
        <w:ind w:left="2008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2034"/>
        </w:tabs>
        <w:spacing w:before="48"/>
        <w:ind w:left="2034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CE324F" w:rsidRDefault="00CE324F">
      <w:pPr>
        <w:pStyle w:val="a4"/>
        <w:rPr>
          <w:sz w:val="28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p w:rsidR="00CE324F" w:rsidRDefault="00A4243D">
      <w:pPr>
        <w:spacing w:before="50"/>
        <w:ind w:left="994"/>
        <w:rPr>
          <w:sz w:val="28"/>
        </w:rPr>
      </w:pPr>
      <w:r>
        <w:rPr>
          <w:spacing w:val="-6"/>
          <w:sz w:val="28"/>
        </w:rPr>
        <w:lastRenderedPageBreak/>
        <w:t>т.д.);</w:t>
      </w:r>
    </w:p>
    <w:p w:rsidR="00CE324F" w:rsidRDefault="00A4243D">
      <w:pPr>
        <w:spacing w:before="98"/>
        <w:rPr>
          <w:sz w:val="28"/>
        </w:rPr>
      </w:pPr>
      <w:r>
        <w:br w:type="column"/>
      </w:r>
    </w:p>
    <w:p w:rsidR="00CE324F" w:rsidRDefault="00A4243D">
      <w:pPr>
        <w:pStyle w:val="a4"/>
        <w:numPr>
          <w:ilvl w:val="0"/>
          <w:numId w:val="19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CE324F" w:rsidRDefault="00A4243D">
      <w:pPr>
        <w:pStyle w:val="a4"/>
        <w:numPr>
          <w:ilvl w:val="0"/>
          <w:numId w:val="19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CE324F" w:rsidRDefault="00A4243D">
      <w:pPr>
        <w:pStyle w:val="3"/>
        <w:numPr>
          <w:ilvl w:val="1"/>
          <w:numId w:val="18"/>
        </w:numPr>
        <w:tabs>
          <w:tab w:val="left" w:pos="746"/>
        </w:tabs>
        <w:spacing w:before="53"/>
        <w:ind w:left="746" w:hanging="490"/>
        <w:jc w:val="left"/>
      </w:pPr>
      <w:bookmarkStart w:id="18" w:name="_TOC_250004"/>
      <w:r>
        <w:rPr>
          <w:spacing w:val="-2"/>
        </w:rPr>
        <w:t>Информационно-методические</w:t>
      </w:r>
      <w:r>
        <w:rPr>
          <w:spacing w:val="14"/>
        </w:rPr>
        <w:t xml:space="preserve"> </w:t>
      </w:r>
      <w:bookmarkEnd w:id="18"/>
      <w:r>
        <w:rPr>
          <w:spacing w:val="-2"/>
        </w:rPr>
        <w:t>условия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CE324F" w:rsidRDefault="00A4243D">
      <w:pPr>
        <w:pStyle w:val="a4"/>
        <w:numPr>
          <w:ilvl w:val="2"/>
          <w:numId w:val="18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CE324F" w:rsidRDefault="00CE324F">
      <w:pPr>
        <w:pStyle w:val="a4"/>
        <w:rPr>
          <w:sz w:val="28"/>
        </w:rPr>
        <w:sectPr w:rsidR="00CE324F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550" w:space="40"/>
            <w:col w:w="9329"/>
          </w:cols>
        </w:sectPr>
      </w:pPr>
    </w:p>
    <w:p w:rsidR="00CE324F" w:rsidRDefault="00A4243D">
      <w:pPr>
        <w:spacing w:before="47"/>
        <w:ind w:left="994"/>
        <w:rPr>
          <w:sz w:val="28"/>
        </w:rPr>
      </w:pPr>
      <w:r>
        <w:rPr>
          <w:sz w:val="28"/>
        </w:rPr>
        <w:lastRenderedPageBreak/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CE324F" w:rsidRDefault="00A4243D">
      <w:pPr>
        <w:tabs>
          <w:tab w:val="left" w:pos="3826"/>
        </w:tabs>
        <w:spacing w:before="48" w:line="278" w:lineRule="auto"/>
        <w:ind w:left="994" w:right="680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CE324F" w:rsidRDefault="00A4243D">
      <w:pPr>
        <w:pStyle w:val="3"/>
        <w:numPr>
          <w:ilvl w:val="1"/>
          <w:numId w:val="18"/>
        </w:numPr>
        <w:tabs>
          <w:tab w:val="left" w:pos="2335"/>
        </w:tabs>
        <w:spacing w:line="322" w:lineRule="exact"/>
        <w:ind w:left="2335" w:hanging="490"/>
        <w:jc w:val="left"/>
      </w:pPr>
      <w:bookmarkStart w:id="19" w:name="_TOC_250003"/>
      <w:bookmarkEnd w:id="19"/>
      <w:r>
        <w:rPr>
          <w:spacing w:val="-2"/>
        </w:rPr>
        <w:t>Кадровые условия</w:t>
      </w:r>
    </w:p>
    <w:p w:rsidR="00CE324F" w:rsidRDefault="00A4243D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CE324F" w:rsidRDefault="00CE324F">
      <w:pPr>
        <w:pStyle w:val="a3"/>
        <w:spacing w:before="197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CE324F">
        <w:trPr>
          <w:trHeight w:val="741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CE324F" w:rsidRDefault="00A4243D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CE324F">
        <w:trPr>
          <w:trHeight w:val="738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E324F">
        <w:trPr>
          <w:trHeight w:val="741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CE324F">
        <w:trPr>
          <w:trHeight w:val="741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CE324F" w:rsidRDefault="00CE324F">
      <w:pPr>
        <w:pStyle w:val="TableParagraph"/>
        <w:spacing w:line="315" w:lineRule="exact"/>
        <w:jc w:val="center"/>
        <w:rPr>
          <w:sz w:val="28"/>
        </w:rPr>
        <w:sectPr w:rsidR="00CE324F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CE324F">
        <w:trPr>
          <w:trHeight w:val="741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E324F">
        <w:trPr>
          <w:trHeight w:val="741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E324F">
        <w:trPr>
          <w:trHeight w:val="740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CE324F">
        <w:trPr>
          <w:trHeight w:val="369"/>
        </w:trPr>
        <w:tc>
          <w:tcPr>
            <w:tcW w:w="703" w:type="dxa"/>
          </w:tcPr>
          <w:p w:rsidR="00CE324F" w:rsidRDefault="00A4243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CE324F" w:rsidRDefault="00A424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CE324F" w:rsidRDefault="00A4243D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CE324F" w:rsidRDefault="00CE324F">
      <w:pPr>
        <w:pStyle w:val="a3"/>
        <w:spacing w:before="52"/>
        <w:ind w:left="0"/>
        <w:rPr>
          <w:sz w:val="28"/>
        </w:rPr>
      </w:pPr>
    </w:p>
    <w:p w:rsidR="00CE324F" w:rsidRDefault="00A4243D">
      <w:pPr>
        <w:pStyle w:val="2"/>
        <w:spacing w:before="0"/>
        <w:ind w:left="420"/>
      </w:pPr>
      <w:bookmarkStart w:id="20" w:name="_TOC_250002"/>
      <w:r>
        <w:t>ОЦЕНКА</w:t>
      </w:r>
      <w:r>
        <w:rPr>
          <w:spacing w:val="-7"/>
        </w:rPr>
        <w:t xml:space="preserve"> </w:t>
      </w:r>
      <w:bookmarkEnd w:id="20"/>
      <w:r>
        <w:rPr>
          <w:spacing w:val="-2"/>
        </w:rPr>
        <w:t>РЕЗУЛЬТАТИВНОСТИ</w:t>
      </w:r>
    </w:p>
    <w:p w:rsidR="00CE324F" w:rsidRDefault="00A4243D">
      <w:pPr>
        <w:spacing w:before="127" w:line="276" w:lineRule="auto"/>
        <w:ind w:left="994" w:right="573"/>
        <w:jc w:val="both"/>
        <w:rPr>
          <w:sz w:val="28"/>
        </w:rPr>
      </w:pPr>
      <w:r>
        <w:rPr>
          <w:sz w:val="28"/>
        </w:rPr>
        <w:t xml:space="preserve">Оценка результативности программы летней профильной смены строится на </w:t>
      </w:r>
      <w:r>
        <w:rPr>
          <w:sz w:val="28"/>
        </w:rPr>
        <w:t>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CE324F" w:rsidRDefault="00A4243D">
      <w:pPr>
        <w:spacing w:line="321" w:lineRule="exact"/>
        <w:ind w:left="99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CE324F" w:rsidRDefault="00A4243D">
      <w:pPr>
        <w:spacing w:before="50" w:line="276" w:lineRule="auto"/>
        <w:ind w:left="994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</w:t>
      </w:r>
      <w:r>
        <w:rPr>
          <w:b/>
          <w:sz w:val="28"/>
        </w:rPr>
        <w:t>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CE324F" w:rsidRDefault="00A4243D">
      <w:pPr>
        <w:spacing w:line="278" w:lineRule="auto"/>
        <w:ind w:left="994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29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:rsidR="00CE324F" w:rsidRDefault="00A4243D">
      <w:pPr>
        <w:spacing w:line="276" w:lineRule="auto"/>
        <w:ind w:left="994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:rsidR="00CE324F" w:rsidRDefault="00A4243D">
      <w:pPr>
        <w:pStyle w:val="3"/>
        <w:spacing w:after="49"/>
        <w:ind w:left="994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CE324F">
        <w:trPr>
          <w:trHeight w:val="1038"/>
        </w:trPr>
        <w:tc>
          <w:tcPr>
            <w:tcW w:w="2581" w:type="dxa"/>
          </w:tcPr>
          <w:p w:rsidR="00CE324F" w:rsidRDefault="00CE324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CE324F" w:rsidRDefault="00A4243D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CE324F" w:rsidRDefault="00A4243D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CE324F" w:rsidRDefault="00CE324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E324F">
        <w:trPr>
          <w:trHeight w:val="4003"/>
        </w:trPr>
        <w:tc>
          <w:tcPr>
            <w:tcW w:w="2581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2835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CE324F" w:rsidRDefault="00A4243D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CE324F" w:rsidRDefault="00A4243D">
            <w:pPr>
              <w:pStyle w:val="TableParagraph"/>
              <w:numPr>
                <w:ilvl w:val="0"/>
                <w:numId w:val="20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CE324F" w:rsidRDefault="00A4243D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CE324F" w:rsidRDefault="00A4243D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</w:t>
            </w:r>
            <w:r>
              <w:rPr>
                <w:sz w:val="28"/>
              </w:rPr>
              <w:t xml:space="preserve"> защита).</w:t>
            </w:r>
          </w:p>
        </w:tc>
      </w:tr>
      <w:tr w:rsidR="00CE324F">
        <w:trPr>
          <w:trHeight w:val="1041"/>
        </w:trPr>
        <w:tc>
          <w:tcPr>
            <w:tcW w:w="2581" w:type="dxa"/>
          </w:tcPr>
          <w:p w:rsidR="00CE324F" w:rsidRDefault="00A4243D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 нравственное</w:t>
            </w:r>
          </w:p>
        </w:tc>
        <w:tc>
          <w:tcPr>
            <w:tcW w:w="2835" w:type="dxa"/>
          </w:tcPr>
          <w:p w:rsidR="00CE324F" w:rsidRDefault="00A4243D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CE324F" w:rsidRDefault="00A4243D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CE324F" w:rsidRDefault="00CE324F">
      <w:pPr>
        <w:pStyle w:val="TableParagraph"/>
        <w:spacing w:line="276" w:lineRule="auto"/>
        <w:rPr>
          <w:sz w:val="28"/>
        </w:rPr>
        <w:sectPr w:rsidR="00CE324F">
          <w:type w:val="continuous"/>
          <w:pgSz w:w="11910" w:h="16840"/>
          <w:pgMar w:top="1100" w:right="283" w:bottom="122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CE324F">
        <w:trPr>
          <w:trHeight w:val="1041"/>
        </w:trPr>
        <w:tc>
          <w:tcPr>
            <w:tcW w:w="2581" w:type="dxa"/>
          </w:tcPr>
          <w:p w:rsidR="00CE324F" w:rsidRDefault="00CE324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CE324F" w:rsidRDefault="00A4243D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CE324F" w:rsidRDefault="00A4243D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CE324F" w:rsidRDefault="00CE324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E324F">
        <w:trPr>
          <w:trHeight w:val="3633"/>
        </w:trPr>
        <w:tc>
          <w:tcPr>
            <w:tcW w:w="2581" w:type="dxa"/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CE324F" w:rsidRDefault="00A4243D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CE324F" w:rsidRDefault="00A4243D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CE324F" w:rsidRDefault="00A4243D">
            <w:pPr>
              <w:pStyle w:val="TableParagraph"/>
              <w:numPr>
                <w:ilvl w:val="0"/>
                <w:numId w:val="21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CE324F" w:rsidRDefault="00A4243D">
            <w:pPr>
              <w:pStyle w:val="TableParagraph"/>
              <w:numPr>
                <w:ilvl w:val="0"/>
                <w:numId w:val="21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CE324F">
        <w:trPr>
          <w:trHeight w:val="3261"/>
        </w:trPr>
        <w:tc>
          <w:tcPr>
            <w:tcW w:w="2581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CE324F" w:rsidRDefault="00A4243D">
            <w:pPr>
              <w:pStyle w:val="TableParagraph"/>
              <w:numPr>
                <w:ilvl w:val="0"/>
                <w:numId w:val="2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</w:t>
            </w:r>
            <w:r>
              <w:rPr>
                <w:sz w:val="28"/>
              </w:rPr>
              <w:t xml:space="preserve">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CE324F" w:rsidRDefault="00A4243D">
            <w:pPr>
              <w:pStyle w:val="TableParagraph"/>
              <w:numPr>
                <w:ilvl w:val="0"/>
                <w:numId w:val="2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CE324F" w:rsidRDefault="00A4243D">
            <w:pPr>
              <w:pStyle w:val="TableParagraph"/>
              <w:numPr>
                <w:ilvl w:val="0"/>
                <w:numId w:val="2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CE324F">
        <w:trPr>
          <w:trHeight w:val="3264"/>
        </w:trPr>
        <w:tc>
          <w:tcPr>
            <w:tcW w:w="2581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CE324F" w:rsidRDefault="00A4243D">
            <w:pPr>
              <w:pStyle w:val="TableParagraph"/>
              <w:numPr>
                <w:ilvl w:val="0"/>
                <w:numId w:val="23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Количество и качество творческих </w:t>
            </w:r>
            <w:r>
              <w:rPr>
                <w:sz w:val="28"/>
              </w:rPr>
              <w:t>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CE324F" w:rsidRDefault="00A4243D">
            <w:pPr>
              <w:pStyle w:val="TableParagraph"/>
              <w:numPr>
                <w:ilvl w:val="0"/>
                <w:numId w:val="23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CE324F" w:rsidRDefault="00A4243D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CE324F">
        <w:trPr>
          <w:trHeight w:val="2522"/>
        </w:trPr>
        <w:tc>
          <w:tcPr>
            <w:tcW w:w="2581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CE324F" w:rsidRDefault="00CE324F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CE324F" w:rsidRDefault="00A4243D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CE324F" w:rsidRDefault="00A4243D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</w:t>
            </w:r>
          </w:p>
          <w:p w:rsidR="00CE324F" w:rsidRDefault="00A4243D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CE324F" w:rsidRDefault="00CE324F">
      <w:pPr>
        <w:pStyle w:val="TableParagraph"/>
        <w:spacing w:line="276" w:lineRule="auto"/>
        <w:jc w:val="both"/>
        <w:rPr>
          <w:sz w:val="28"/>
        </w:rPr>
        <w:sectPr w:rsidR="00CE324F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CE324F">
        <w:trPr>
          <w:trHeight w:val="1041"/>
        </w:trPr>
        <w:tc>
          <w:tcPr>
            <w:tcW w:w="2581" w:type="dxa"/>
          </w:tcPr>
          <w:p w:rsidR="00CE324F" w:rsidRDefault="00CE324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CE324F" w:rsidRDefault="00A4243D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CE324F" w:rsidRDefault="00A4243D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CE324F" w:rsidRDefault="00CE324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CE324F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CE324F" w:rsidRDefault="00A4243D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CE324F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CE324F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CE324F" w:rsidRDefault="00CE324F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CE324F" w:rsidRDefault="00A4243D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CE324F" w:rsidRDefault="00A4243D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CE324F" w:rsidRDefault="00A4243D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CE324F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CE324F" w:rsidRDefault="00A4243D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CE324F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CE324F" w:rsidRDefault="00CE324F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CE324F" w:rsidRDefault="00A4243D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CE324F" w:rsidRDefault="00CE324F">
      <w:pPr>
        <w:pStyle w:val="a3"/>
        <w:spacing w:before="62"/>
        <w:ind w:left="0"/>
        <w:rPr>
          <w:b/>
          <w:sz w:val="28"/>
        </w:rPr>
      </w:pPr>
    </w:p>
    <w:p w:rsidR="00CE324F" w:rsidRDefault="00A4243D">
      <w:pPr>
        <w:spacing w:before="1"/>
        <w:ind w:left="994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предъявления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CE324F" w:rsidRDefault="00A4243D">
      <w:pPr>
        <w:pStyle w:val="a4"/>
        <w:numPr>
          <w:ilvl w:val="0"/>
          <w:numId w:val="24"/>
        </w:numPr>
        <w:tabs>
          <w:tab w:val="left" w:pos="1713"/>
        </w:tabs>
        <w:spacing w:before="45" w:line="276" w:lineRule="auto"/>
        <w:ind w:right="56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CE324F" w:rsidRDefault="00A4243D">
      <w:pPr>
        <w:pStyle w:val="a4"/>
        <w:numPr>
          <w:ilvl w:val="0"/>
          <w:numId w:val="24"/>
        </w:numPr>
        <w:tabs>
          <w:tab w:val="left" w:pos="1713"/>
        </w:tabs>
        <w:spacing w:line="278" w:lineRule="auto"/>
        <w:ind w:right="56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CE324F" w:rsidRDefault="00A4243D">
      <w:pPr>
        <w:pStyle w:val="3"/>
        <w:numPr>
          <w:ilvl w:val="0"/>
          <w:numId w:val="24"/>
        </w:numPr>
        <w:tabs>
          <w:tab w:val="left" w:pos="1712"/>
        </w:tabs>
        <w:spacing w:line="317" w:lineRule="exact"/>
        <w:ind w:left="1712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CE324F" w:rsidRDefault="00A4243D">
      <w:pPr>
        <w:pStyle w:val="a4"/>
        <w:numPr>
          <w:ilvl w:val="0"/>
          <w:numId w:val="24"/>
        </w:numPr>
        <w:tabs>
          <w:tab w:val="left" w:pos="1712"/>
        </w:tabs>
        <w:spacing w:before="45"/>
        <w:ind w:left="1712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CE324F" w:rsidRDefault="00A4243D">
      <w:pPr>
        <w:pStyle w:val="a4"/>
        <w:numPr>
          <w:ilvl w:val="0"/>
          <w:numId w:val="24"/>
        </w:numPr>
        <w:tabs>
          <w:tab w:val="left" w:pos="1713"/>
        </w:tabs>
        <w:spacing w:before="50" w:line="276" w:lineRule="auto"/>
        <w:ind w:right="569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CE324F" w:rsidRDefault="00A4243D">
      <w:pPr>
        <w:pStyle w:val="3"/>
        <w:spacing w:before="4"/>
        <w:ind w:left="994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CE324F" w:rsidRDefault="00A4243D">
      <w:pPr>
        <w:spacing w:before="43"/>
        <w:ind w:left="994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CE324F" w:rsidRDefault="00A4243D">
      <w:pPr>
        <w:spacing w:before="50" w:line="276" w:lineRule="auto"/>
        <w:ind w:left="994" w:right="559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CE324F" w:rsidRDefault="00A4243D">
      <w:pPr>
        <w:tabs>
          <w:tab w:val="left" w:pos="3305"/>
          <w:tab w:val="left" w:pos="4291"/>
          <w:tab w:val="left" w:pos="5677"/>
          <w:tab w:val="left" w:pos="6966"/>
          <w:tab w:val="left" w:pos="8007"/>
          <w:tab w:val="left" w:pos="8929"/>
          <w:tab w:val="left" w:pos="9666"/>
        </w:tabs>
        <w:spacing w:line="276" w:lineRule="auto"/>
        <w:ind w:left="994" w:right="567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2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>по 2/3 показателей;реализовано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80% запланированных мероприятий;уровень удовлетворенности детей и родителей составляет не менее 85% (по данным анкетирования).</w:t>
      </w:r>
    </w:p>
    <w:p w:rsidR="00CE324F" w:rsidRDefault="00CE324F">
      <w:pPr>
        <w:spacing w:line="276" w:lineRule="auto"/>
        <w:rPr>
          <w:sz w:val="28"/>
        </w:rPr>
        <w:sectPr w:rsidR="00CE324F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E324F" w:rsidRDefault="00A4243D">
      <w:pPr>
        <w:pStyle w:val="2"/>
        <w:ind w:left="423"/>
      </w:pPr>
      <w:bookmarkStart w:id="21" w:name="_TOC_250001"/>
      <w:r>
        <w:rPr>
          <w:spacing w:val="-2"/>
        </w:rPr>
        <w:lastRenderedPageBreak/>
        <w:t>СПИСОК</w:t>
      </w:r>
      <w:r>
        <w:rPr>
          <w:spacing w:val="-12"/>
        </w:rPr>
        <w:t xml:space="preserve"> </w:t>
      </w:r>
      <w:r>
        <w:rPr>
          <w:spacing w:val="-2"/>
        </w:rPr>
        <w:t>ИСПОЛЬЗОВ</w:t>
      </w:r>
      <w:r>
        <w:rPr>
          <w:spacing w:val="-2"/>
        </w:rPr>
        <w:t>АННЫХ</w:t>
      </w:r>
      <w:r>
        <w:rPr>
          <w:spacing w:val="-12"/>
        </w:rPr>
        <w:t xml:space="preserve"> </w:t>
      </w:r>
      <w:bookmarkEnd w:id="21"/>
      <w:r>
        <w:rPr>
          <w:spacing w:val="-2"/>
        </w:rPr>
        <w:t>ИСТОЧНИКОВ</w:t>
      </w:r>
    </w:p>
    <w:p w:rsidR="00CE324F" w:rsidRDefault="00A4243D">
      <w:pPr>
        <w:pStyle w:val="3"/>
        <w:spacing w:before="50"/>
        <w:ind w:left="994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CE324F" w:rsidRDefault="00A4243D">
      <w:pPr>
        <w:pStyle w:val="a4"/>
        <w:numPr>
          <w:ilvl w:val="0"/>
          <w:numId w:val="25"/>
        </w:numPr>
        <w:tabs>
          <w:tab w:val="left" w:pos="993"/>
        </w:tabs>
        <w:spacing w:before="43"/>
        <w:ind w:left="993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CE324F" w:rsidRDefault="00A4243D">
      <w:pPr>
        <w:pStyle w:val="a4"/>
        <w:numPr>
          <w:ilvl w:val="0"/>
          <w:numId w:val="25"/>
        </w:numPr>
        <w:tabs>
          <w:tab w:val="left" w:pos="994"/>
        </w:tabs>
        <w:spacing w:before="48" w:line="278" w:lineRule="auto"/>
        <w:ind w:right="5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CE324F" w:rsidRDefault="00A4243D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70"/>
        <w:jc w:val="both"/>
        <w:rPr>
          <w:sz w:val="28"/>
        </w:rPr>
      </w:pPr>
      <w:r>
        <w:rPr>
          <w:sz w:val="28"/>
        </w:rPr>
        <w:t xml:space="preserve">Федеральный закон от 24.07.1998 № 124-ФЗ «Об основных гарантиях </w:t>
      </w:r>
      <w:r>
        <w:rPr>
          <w:sz w:val="28"/>
        </w:rPr>
        <w:t>прав ребенка в Российской Федерации» (ред. от 28.12.2024).</w:t>
      </w:r>
    </w:p>
    <w:p w:rsidR="00CE324F" w:rsidRDefault="00A4243D">
      <w:pPr>
        <w:pStyle w:val="a4"/>
        <w:numPr>
          <w:ilvl w:val="0"/>
          <w:numId w:val="25"/>
        </w:numPr>
        <w:tabs>
          <w:tab w:val="left" w:pos="994"/>
        </w:tabs>
        <w:spacing w:line="278" w:lineRule="auto"/>
        <w:ind w:right="58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CE324F" w:rsidRDefault="00A4243D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84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</w:t>
      </w:r>
      <w:r>
        <w:rPr>
          <w:sz w:val="28"/>
        </w:rPr>
        <w:t>ральной программы воспитательной работы для организаций отдыха детей и их оздоровления...».</w:t>
      </w:r>
    </w:p>
    <w:p w:rsidR="00CE324F" w:rsidRDefault="00A4243D">
      <w:pPr>
        <w:pStyle w:val="3"/>
        <w:ind w:left="994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CE324F" w:rsidRDefault="00A4243D">
      <w:pPr>
        <w:pStyle w:val="a4"/>
        <w:numPr>
          <w:ilvl w:val="0"/>
          <w:numId w:val="26"/>
        </w:numPr>
        <w:tabs>
          <w:tab w:val="left" w:pos="994"/>
        </w:tabs>
        <w:spacing w:before="36" w:line="276" w:lineRule="auto"/>
        <w:ind w:right="571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CE324F" w:rsidRDefault="00A4243D">
      <w:pPr>
        <w:pStyle w:val="a4"/>
        <w:numPr>
          <w:ilvl w:val="0"/>
          <w:numId w:val="26"/>
        </w:numPr>
        <w:tabs>
          <w:tab w:val="left" w:pos="994"/>
        </w:tabs>
        <w:spacing w:before="1" w:line="276" w:lineRule="auto"/>
        <w:ind w:right="566"/>
        <w:jc w:val="both"/>
        <w:rPr>
          <w:sz w:val="28"/>
        </w:rPr>
      </w:pPr>
      <w:r>
        <w:rPr>
          <w:sz w:val="28"/>
        </w:rPr>
        <w:t xml:space="preserve">Иванов </w:t>
      </w:r>
      <w:r>
        <w:rPr>
          <w:sz w:val="28"/>
        </w:rPr>
        <w:t>И.П. Энциклопедия коллективных творческих дел. – М.: Педагогика, 2016. – 208 с.</w:t>
      </w:r>
    </w:p>
    <w:p w:rsidR="00CE324F" w:rsidRDefault="00A4243D">
      <w:pPr>
        <w:pStyle w:val="a4"/>
        <w:numPr>
          <w:ilvl w:val="0"/>
          <w:numId w:val="26"/>
        </w:numPr>
        <w:tabs>
          <w:tab w:val="left" w:pos="994"/>
        </w:tabs>
        <w:spacing w:line="278" w:lineRule="auto"/>
        <w:ind w:right="582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CE324F" w:rsidRDefault="00A4243D">
      <w:pPr>
        <w:pStyle w:val="a4"/>
        <w:numPr>
          <w:ilvl w:val="0"/>
          <w:numId w:val="26"/>
        </w:numPr>
        <w:tabs>
          <w:tab w:val="left" w:pos="994"/>
        </w:tabs>
        <w:spacing w:line="276" w:lineRule="auto"/>
        <w:ind w:right="561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</w:t>
      </w:r>
      <w:r>
        <w:rPr>
          <w:sz w:val="28"/>
        </w:rPr>
        <w:t>ехнологий / Ю. А. Миняева, Л. В. Спирина, И. И. Фришман [и др.]. – Москва: Государственный университет просвещения, 2025. – 142 с.</w:t>
      </w:r>
    </w:p>
    <w:p w:rsidR="00CE324F" w:rsidRDefault="00CE324F">
      <w:pPr>
        <w:pStyle w:val="a4"/>
        <w:spacing w:line="276" w:lineRule="auto"/>
        <w:jc w:val="both"/>
        <w:rPr>
          <w:sz w:val="28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p w:rsidR="00CE324F" w:rsidRDefault="00A4243D">
      <w:pPr>
        <w:pStyle w:val="3"/>
        <w:spacing w:before="64"/>
        <w:ind w:left="0" w:right="561"/>
        <w:jc w:val="right"/>
      </w:pPr>
      <w:bookmarkStart w:id="22" w:name="_TOC_250000"/>
      <w:r>
        <w:rPr>
          <w:spacing w:val="-2"/>
        </w:rPr>
        <w:lastRenderedPageBreak/>
        <w:t>Приложение</w:t>
      </w:r>
      <w:r>
        <w:rPr>
          <w:spacing w:val="-1"/>
        </w:rPr>
        <w:t xml:space="preserve"> </w:t>
      </w:r>
      <w:bookmarkEnd w:id="22"/>
      <w:r>
        <w:rPr>
          <w:spacing w:val="-10"/>
        </w:rPr>
        <w:t>1</w:t>
      </w:r>
    </w:p>
    <w:p w:rsidR="00CE324F" w:rsidRDefault="00A4243D">
      <w:pPr>
        <w:pStyle w:val="2"/>
        <w:spacing w:before="48"/>
        <w:jc w:val="left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CE324F" w:rsidRDefault="00A4243D">
      <w:pPr>
        <w:spacing w:before="213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блок«Россия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</w:p>
    <w:p w:rsidR="00CE324F" w:rsidRDefault="00CE324F">
      <w:pPr>
        <w:pStyle w:val="a3"/>
        <w:spacing w:before="4"/>
        <w:ind w:left="0"/>
        <w:rPr>
          <w:b/>
          <w:i/>
          <w:sz w:val="18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E324F">
        <w:trPr>
          <w:trHeight w:val="318"/>
        </w:trPr>
        <w:tc>
          <w:tcPr>
            <w:tcW w:w="564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CE324F" w:rsidRDefault="00A4243D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E324F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CE324F">
        <w:trPr>
          <w:trHeight w:val="316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7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CE324F" w:rsidRDefault="00A4243D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CE324F" w:rsidRDefault="00A4243D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71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CE324F" w:rsidRDefault="00A4243D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72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CE324F" w:rsidRDefault="00A4243D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CE324F" w:rsidRDefault="00A4243D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E324F" w:rsidRDefault="00A4243D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CE324F" w:rsidRDefault="00A4243D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CE324F" w:rsidRDefault="00A4243D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CE324F">
        <w:trPr>
          <w:trHeight w:val="316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CE324F" w:rsidRDefault="00A4243D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CE324F" w:rsidRDefault="00A4243D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6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CE324F" w:rsidRDefault="00A4243D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CE324F" w:rsidRDefault="00CE324F">
      <w:pPr>
        <w:pStyle w:val="TableParagraph"/>
        <w:spacing w:line="275" w:lineRule="exact"/>
        <w:jc w:val="center"/>
        <w:rPr>
          <w:b/>
          <w:sz w:val="24"/>
        </w:rPr>
        <w:sectPr w:rsidR="00CE324F">
          <w:pgSz w:w="11910" w:h="16840"/>
          <w:pgMar w:top="1420" w:right="283" w:bottom="1240" w:left="708" w:header="0" w:footer="1017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CE324F" w:rsidRDefault="00A4243D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CE324F" w:rsidRDefault="00A4243D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CE324F" w:rsidRDefault="00A4243D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CE324F" w:rsidRDefault="00A4243D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779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CE324F" w:rsidRDefault="00A4243D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E324F">
        <w:trPr>
          <w:trHeight w:val="318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E324F">
        <w:trPr>
          <w:trHeight w:val="636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CE324F" w:rsidRDefault="00A4243D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CE324F" w:rsidRDefault="00A4243D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E324F">
        <w:trPr>
          <w:trHeight w:val="632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CE324F" w:rsidRDefault="00A4243D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9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CE324F" w:rsidRDefault="00A4243D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E324F" w:rsidRDefault="00CE324F">
      <w:pPr>
        <w:pStyle w:val="TableParagraph"/>
        <w:jc w:val="center"/>
        <w:rPr>
          <w:sz w:val="24"/>
        </w:rPr>
        <w:sectPr w:rsidR="00CE324F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CE324F">
        <w:trPr>
          <w:trHeight w:val="517"/>
        </w:trPr>
        <w:tc>
          <w:tcPr>
            <w:tcW w:w="850" w:type="dxa"/>
            <w:vMerge w:val="restart"/>
          </w:tcPr>
          <w:p w:rsidR="00CE324F" w:rsidRDefault="00A4243D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CE324F" w:rsidRDefault="00A4243D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E324F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E324F">
        <w:trPr>
          <w:trHeight w:val="2738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CE324F" w:rsidRDefault="00A4243D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сборы, проведение вводного </w:t>
            </w:r>
            <w:r>
              <w:rPr>
                <w:sz w:val="24"/>
              </w:rPr>
              <w:t>инструктажа, беседы по теме смены. Начало работы по подготовке к фестивалю «Сказки у общего костра»</w:t>
            </w:r>
          </w:p>
          <w:p w:rsidR="00CE324F" w:rsidRDefault="00A4243D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CE324F">
        <w:trPr>
          <w:trHeight w:val="1470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посвящен </w:t>
            </w:r>
            <w:r>
              <w:rPr>
                <w:spacing w:val="-2"/>
                <w:sz w:val="24"/>
              </w:rPr>
              <w:t>коллективной</w:t>
            </w:r>
          </w:p>
          <w:p w:rsidR="00CE324F" w:rsidRDefault="00A4243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CE324F" w:rsidRDefault="00A4243D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E324F">
        <w:trPr>
          <w:trHeight w:val="1151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CE324F" w:rsidRDefault="00A4243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E324F">
        <w:trPr>
          <w:trHeight w:val="1470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CE324F" w:rsidRDefault="00A4243D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E324F">
        <w:trPr>
          <w:trHeight w:val="1787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CE324F" w:rsidRDefault="00A4243D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CE324F" w:rsidRDefault="00A4243D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CE324F">
        <w:trPr>
          <w:trHeight w:val="1467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CE324F" w:rsidRDefault="00A4243D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CE324F">
        <w:trPr>
          <w:trHeight w:val="1470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CE324F" w:rsidRDefault="00A4243D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CE324F" w:rsidRDefault="00CE324F">
      <w:pPr>
        <w:pStyle w:val="TableParagraph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CE324F">
        <w:trPr>
          <w:trHeight w:val="517"/>
        </w:trPr>
        <w:tc>
          <w:tcPr>
            <w:tcW w:w="850" w:type="dxa"/>
            <w:vMerge w:val="restart"/>
          </w:tcPr>
          <w:p w:rsidR="00CE324F" w:rsidRDefault="00A4243D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CE324F" w:rsidRDefault="00A4243D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E324F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E324F">
        <w:trPr>
          <w:trHeight w:val="2738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УТРО: Торжественная линейка, посвященная открытию смены с поднятием государственного флага Российской Федерации и исполнением </w:t>
            </w:r>
            <w:r>
              <w:rPr>
                <w:sz w:val="24"/>
              </w:rPr>
              <w:t>Государственного гимна Российской Федерации.</w:t>
            </w:r>
          </w:p>
          <w:p w:rsidR="00CE324F" w:rsidRDefault="00A4243D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E324F" w:rsidRDefault="00A4243D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CE324F" w:rsidRDefault="00A4243D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CE324F">
        <w:trPr>
          <w:trHeight w:val="1470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CE324F" w:rsidRDefault="00A4243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 планированию </w:t>
            </w:r>
            <w:r>
              <w:rPr>
                <w:sz w:val="24"/>
              </w:rPr>
              <w:t>работы</w:t>
            </w:r>
          </w:p>
          <w:p w:rsidR="00CE324F" w:rsidRDefault="00A4243D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E324F">
        <w:trPr>
          <w:trHeight w:val="1151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CE324F" w:rsidRDefault="00A4243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E324F">
        <w:trPr>
          <w:trHeight w:val="1470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CE324F" w:rsidRDefault="00A4243D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E324F">
        <w:trPr>
          <w:trHeight w:val="2104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CE324F" w:rsidRDefault="00A4243D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CE324F">
        <w:trPr>
          <w:trHeight w:val="2104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CE324F" w:rsidRDefault="00A4243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CE324F" w:rsidRDefault="00A4243D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CE324F">
        <w:trPr>
          <w:trHeight w:val="1470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CE324F" w:rsidRDefault="00A4243D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CE324F" w:rsidRDefault="00A4243D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CE324F" w:rsidRDefault="00A4243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CE324F" w:rsidRDefault="00CE324F">
      <w:pPr>
        <w:pStyle w:val="TableParagraph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17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15-</w:t>
      </w:r>
      <w:r>
        <w:rPr>
          <w:b/>
          <w:spacing w:val="-2"/>
          <w:sz w:val="32"/>
        </w:rPr>
        <w:t>17лет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268"/>
        <w:gridCol w:w="7510"/>
      </w:tblGrid>
      <w:tr w:rsidR="00CE324F">
        <w:trPr>
          <w:trHeight w:val="517"/>
        </w:trPr>
        <w:tc>
          <w:tcPr>
            <w:tcW w:w="850" w:type="dxa"/>
            <w:vMerge w:val="restart"/>
          </w:tcPr>
          <w:p w:rsidR="00CE324F" w:rsidRDefault="00A4243D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CE324F" w:rsidRDefault="00A4243D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E324F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E324F">
        <w:trPr>
          <w:trHeight w:val="2738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CE324F" w:rsidRDefault="00A4243D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</w:t>
            </w:r>
            <w:r>
              <w:rPr>
                <w:sz w:val="24"/>
              </w:rPr>
              <w:t>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CE324F" w:rsidRDefault="00A4243D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CE324F">
        <w:trPr>
          <w:trHeight w:val="1386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CE324F" w:rsidRDefault="00A4243D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CE324F" w:rsidRDefault="00A4243D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CE324F">
        <w:trPr>
          <w:trHeight w:val="1153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CE324F" w:rsidRDefault="00A4243D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CE324F">
        <w:trPr>
          <w:trHeight w:val="1468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CE324F" w:rsidRDefault="00A4243D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CE324F">
        <w:trPr>
          <w:trHeight w:val="2104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CE324F" w:rsidRDefault="00A4243D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CE324F" w:rsidRDefault="00A4243D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CE324F" w:rsidRDefault="00A4243D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CE324F" w:rsidRDefault="00A4243D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CE324F">
        <w:trPr>
          <w:trHeight w:val="2104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CE324F" w:rsidRDefault="00A4243D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CE324F" w:rsidRDefault="00A4243D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общения», событие </w:t>
            </w:r>
            <w:r>
              <w:rPr>
                <w:sz w:val="24"/>
              </w:rPr>
              <w:t>актива лагеря</w:t>
            </w:r>
          </w:p>
          <w:p w:rsidR="00CE324F" w:rsidRDefault="00A4243D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CE324F">
        <w:trPr>
          <w:trHeight w:val="1470"/>
        </w:trPr>
        <w:tc>
          <w:tcPr>
            <w:tcW w:w="85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CE324F" w:rsidRDefault="00A4243D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CE324F" w:rsidRDefault="00A4243D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CE324F" w:rsidRDefault="00A4243D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CE324F" w:rsidRDefault="00CE324F">
      <w:pPr>
        <w:pStyle w:val="TableParagraph"/>
        <w:spacing w:line="276" w:lineRule="auto"/>
        <w:rPr>
          <w:sz w:val="24"/>
        </w:rPr>
        <w:sectPr w:rsidR="00CE324F">
          <w:footerReference w:type="default" r:id="rId16"/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lastRenderedPageBreak/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блок«Большая 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– тверская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CE324F" w:rsidRDefault="00CE324F">
      <w:pPr>
        <w:pStyle w:val="a3"/>
        <w:ind w:left="0"/>
        <w:rPr>
          <w:b/>
          <w:i/>
          <w:sz w:val="20"/>
        </w:rPr>
      </w:pPr>
    </w:p>
    <w:p w:rsidR="00CE324F" w:rsidRDefault="00CE324F">
      <w:pPr>
        <w:pStyle w:val="a3"/>
        <w:spacing w:before="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E324F">
        <w:trPr>
          <w:trHeight w:val="316"/>
        </w:trPr>
        <w:tc>
          <w:tcPr>
            <w:tcW w:w="564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CE324F" w:rsidRDefault="00A4243D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E324F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CE324F">
        <w:trPr>
          <w:trHeight w:val="316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E324F" w:rsidRDefault="00A4243D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E324F">
        <w:trPr>
          <w:trHeight w:val="953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CE324F" w:rsidRDefault="00A4243D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CE324F" w:rsidRDefault="00A4243D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CE324F" w:rsidRDefault="00A4243D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CE324F" w:rsidRDefault="00A4243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71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E324F" w:rsidRDefault="00A4243D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CE324F" w:rsidRDefault="00A4243D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71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CE324F" w:rsidRDefault="00A4243D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71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69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CE324F" w:rsidRDefault="00A4243D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317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CE324F" w:rsidRDefault="00A4243D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CE324F" w:rsidRDefault="00A4243D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CE324F" w:rsidRDefault="00A424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E324F">
        <w:trPr>
          <w:trHeight w:val="318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E324F" w:rsidRDefault="00CE324F">
      <w:pPr>
        <w:pStyle w:val="TableParagraph"/>
        <w:spacing w:line="270" w:lineRule="exact"/>
        <w:jc w:val="center"/>
        <w:rPr>
          <w:sz w:val="24"/>
        </w:rPr>
        <w:sectPr w:rsidR="00CE324F">
          <w:footerReference w:type="default" r:id="rId17"/>
          <w:pgSz w:w="11910" w:h="16840"/>
          <w:pgMar w:top="1040" w:right="283" w:bottom="1339" w:left="708" w:header="0" w:footer="1043" w:gutter="0"/>
          <w:pgNumType w:start="25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E324F">
        <w:trPr>
          <w:trHeight w:val="318"/>
        </w:trPr>
        <w:tc>
          <w:tcPr>
            <w:tcW w:w="564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6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CE324F" w:rsidRDefault="00A4243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E324F">
        <w:trPr>
          <w:trHeight w:val="779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CE324F" w:rsidRDefault="00A4243D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CE324F" w:rsidRDefault="00A4243D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CE324F" w:rsidRDefault="00A4243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E324F">
        <w:trPr>
          <w:trHeight w:val="950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CE324F" w:rsidRDefault="00A4243D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9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E324F">
        <w:trPr>
          <w:trHeight w:val="1269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CE324F" w:rsidRDefault="00A4243D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 xml:space="preserve">обсуждение/подве </w:t>
            </w:r>
            <w:r>
              <w:rPr>
                <w:sz w:val="24"/>
              </w:rPr>
              <w:t>дение итогов 6</w:t>
            </w:r>
          </w:p>
          <w:p w:rsidR="00CE324F" w:rsidRDefault="00A4243D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CE324F" w:rsidRDefault="00A4243D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CE324F" w:rsidRDefault="00A4243D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CE324F" w:rsidRDefault="00A4243D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CE324F" w:rsidRDefault="00A4243D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E324F" w:rsidRDefault="00CE324F">
      <w:pPr>
        <w:pStyle w:val="TableParagraph"/>
        <w:jc w:val="center"/>
        <w:rPr>
          <w:sz w:val="24"/>
        </w:rPr>
        <w:sectPr w:rsidR="00CE324F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i/>
          <w:sz w:val="28"/>
        </w:rPr>
        <w:t>6,5</w:t>
      </w:r>
      <w:r>
        <w:rPr>
          <w:b/>
          <w:sz w:val="32"/>
        </w:rPr>
        <w:t>-</w:t>
      </w:r>
      <w:r>
        <w:rPr>
          <w:b/>
          <w:spacing w:val="-2"/>
          <w:sz w:val="32"/>
        </w:rPr>
        <w:t>10лет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CE324F">
        <w:trPr>
          <w:trHeight w:val="570"/>
        </w:trPr>
        <w:tc>
          <w:tcPr>
            <w:tcW w:w="852" w:type="dxa"/>
            <w:vMerge w:val="restart"/>
          </w:tcPr>
          <w:p w:rsidR="00CE324F" w:rsidRDefault="00A4243D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E324F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E324F">
        <w:trPr>
          <w:trHeight w:val="2104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CE324F" w:rsidRDefault="00A4243D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CE324F" w:rsidRDefault="00A4243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CE324F" w:rsidRDefault="00A4243D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E324F" w:rsidRDefault="00A4243D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E324F">
        <w:trPr>
          <w:trHeight w:val="1151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CE324F" w:rsidRDefault="00A4243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E324F">
        <w:trPr>
          <w:trHeight w:val="1470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</w:t>
            </w:r>
            <w:r>
              <w:rPr>
                <w:sz w:val="24"/>
              </w:rPr>
              <w:t>Беседа по теме: «Мастерство в наследство», мастер-класс по созданию символа семьи.</w:t>
            </w:r>
          </w:p>
          <w:p w:rsidR="00CE324F" w:rsidRDefault="00A4243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CE324F">
        <w:trPr>
          <w:trHeight w:val="1468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CE324F" w:rsidRDefault="00A4243D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E324F">
        <w:trPr>
          <w:trHeight w:val="1153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CE324F" w:rsidRDefault="00A4243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E324F">
        <w:trPr>
          <w:trHeight w:val="1787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CE324F" w:rsidRDefault="00A4243D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CE324F">
        <w:trPr>
          <w:trHeight w:val="2103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CE324F" w:rsidRDefault="00A4243D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</w:t>
            </w:r>
            <w:r>
              <w:rPr>
                <w:sz w:val="24"/>
              </w:rPr>
              <w:t xml:space="preserve">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CE324F" w:rsidRDefault="00CE324F">
      <w:pPr>
        <w:pStyle w:val="TableParagraph"/>
        <w:spacing w:line="276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CE324F">
        <w:trPr>
          <w:trHeight w:val="570"/>
        </w:trPr>
        <w:tc>
          <w:tcPr>
            <w:tcW w:w="852" w:type="dxa"/>
            <w:vMerge w:val="restart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E324F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E324F">
        <w:trPr>
          <w:trHeight w:val="2104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CE324F" w:rsidRDefault="00A4243D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 посланий «Письмо из прошлого: конверт во времени», заседание актива лагеря по планированию работы.</w:t>
            </w:r>
          </w:p>
          <w:p w:rsidR="00CE324F" w:rsidRDefault="00A4243D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E324F" w:rsidRDefault="00A4243D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E324F">
        <w:trPr>
          <w:trHeight w:val="1151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CE324F" w:rsidRDefault="00A4243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E324F">
        <w:trPr>
          <w:trHeight w:val="1470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Беседа по теме: «Мастерство в </w:t>
            </w:r>
            <w:r>
              <w:rPr>
                <w:sz w:val="24"/>
              </w:rPr>
              <w:t>наследство», мастер-класс по созданию символа семьи.</w:t>
            </w:r>
          </w:p>
          <w:p w:rsidR="00CE324F" w:rsidRDefault="00A4243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CE324F">
        <w:trPr>
          <w:trHeight w:val="1468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Мастер-класс по вязанию </w:t>
            </w:r>
            <w:r>
              <w:rPr>
                <w:sz w:val="24"/>
              </w:rPr>
              <w:t>морских узлов.</w:t>
            </w:r>
          </w:p>
          <w:p w:rsidR="00CE324F" w:rsidRDefault="00A4243D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E324F">
        <w:trPr>
          <w:trHeight w:val="1153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CE324F" w:rsidRDefault="00A4243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E324F">
        <w:trPr>
          <w:trHeight w:val="1468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</w:t>
            </w:r>
            <w:r>
              <w:rPr>
                <w:sz w:val="24"/>
              </w:rPr>
              <w:t>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CE324F" w:rsidRDefault="00A4243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Фотокросс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E324F">
        <w:trPr>
          <w:trHeight w:val="1790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CE324F" w:rsidRDefault="00A4243D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CE324F" w:rsidRDefault="00CE324F">
      <w:pPr>
        <w:pStyle w:val="TableParagraph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15-17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CE324F">
        <w:trPr>
          <w:trHeight w:val="570"/>
        </w:trPr>
        <w:tc>
          <w:tcPr>
            <w:tcW w:w="852" w:type="dxa"/>
            <w:vMerge w:val="restart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CE324F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CE324F">
        <w:trPr>
          <w:trHeight w:val="2104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/ страны», заседание </w:t>
            </w:r>
            <w:r>
              <w:rPr>
                <w:sz w:val="24"/>
              </w:rPr>
              <w:t>актива лагеря по планированию работы.</w:t>
            </w:r>
          </w:p>
          <w:p w:rsidR="00CE324F" w:rsidRDefault="00A4243D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CE324F" w:rsidRDefault="00A4243D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CE324F">
        <w:trPr>
          <w:trHeight w:val="1151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CE324F" w:rsidRDefault="00A4243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CE324F">
        <w:trPr>
          <w:trHeight w:val="1470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CE324F" w:rsidRDefault="00A4243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CE324F">
        <w:trPr>
          <w:trHeight w:val="1468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CE324F" w:rsidRDefault="00A4243D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CE324F">
        <w:trPr>
          <w:trHeight w:val="1153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CE324F" w:rsidRDefault="00A4243D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CE324F">
        <w:trPr>
          <w:trHeight w:val="1787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ДЕНЬ: Выездная экскурсия в музей/виртуальная </w:t>
            </w:r>
            <w:r>
              <w:rPr>
                <w:sz w:val="24"/>
              </w:rPr>
              <w:t>экскурсия в музей, мемориал памяти на базе библиотеки.</w:t>
            </w:r>
          </w:p>
          <w:p w:rsidR="00CE324F" w:rsidRDefault="00A4243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CE324F" w:rsidRDefault="00A4243D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E324F">
        <w:trPr>
          <w:trHeight w:val="1787"/>
        </w:trPr>
        <w:tc>
          <w:tcPr>
            <w:tcW w:w="852" w:type="dxa"/>
          </w:tcPr>
          <w:p w:rsidR="00CE324F" w:rsidRDefault="00A4243D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CE324F" w:rsidRDefault="00A4243D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CE324F" w:rsidRDefault="00A4243D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</w:t>
            </w:r>
            <w:r>
              <w:rPr>
                <w:sz w:val="24"/>
              </w:rPr>
              <w:t>Деловая игра: «Семейная ярмарка».</w:t>
            </w:r>
          </w:p>
          <w:p w:rsidR="00CE324F" w:rsidRDefault="00A4243D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CE324F" w:rsidRDefault="00CE324F">
      <w:pPr>
        <w:pStyle w:val="TableParagraph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/>
        <w:ind w:left="429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 «Край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CE324F" w:rsidRDefault="00CE324F">
      <w:pPr>
        <w:pStyle w:val="a3"/>
        <w:spacing w:before="1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E324F">
        <w:trPr>
          <w:trHeight w:val="316"/>
        </w:trPr>
        <w:tc>
          <w:tcPr>
            <w:tcW w:w="564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CE324F" w:rsidRDefault="00A4243D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CE324F" w:rsidRDefault="00A4243D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CE324F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CE324F">
        <w:trPr>
          <w:trHeight w:val="316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6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CE324F" w:rsidRDefault="00A4243D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CE324F" w:rsidRDefault="00A4243D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1269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CE324F" w:rsidRDefault="00A4243D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CE324F" w:rsidRDefault="00A4243D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CE324F" w:rsidRDefault="00A4243D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6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E324F" w:rsidRDefault="00A4243D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E324F" w:rsidRDefault="00A4243D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CE324F" w:rsidRDefault="00A4243D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949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CE324F" w:rsidRDefault="00A4243D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953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CE324F" w:rsidRDefault="00A4243D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CE324F" w:rsidRDefault="00A4243D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CE324F" w:rsidRDefault="00A4243D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CE324F" w:rsidRDefault="00A4243D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CE324F" w:rsidRDefault="00A4243D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CE324F">
        <w:trPr>
          <w:trHeight w:val="318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E324F" w:rsidRDefault="00CE324F">
      <w:pPr>
        <w:pStyle w:val="TableParagraph"/>
        <w:spacing w:line="270" w:lineRule="exact"/>
        <w:jc w:val="center"/>
        <w:rPr>
          <w:sz w:val="24"/>
        </w:rPr>
        <w:sectPr w:rsidR="00CE324F">
          <w:pgSz w:w="11910" w:h="16840"/>
          <w:pgMar w:top="1040" w:right="283" w:bottom="1413" w:left="708" w:header="0" w:footer="1043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CE324F">
        <w:trPr>
          <w:trHeight w:val="318"/>
        </w:trPr>
        <w:tc>
          <w:tcPr>
            <w:tcW w:w="564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316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CE324F" w:rsidRDefault="00A4243D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CE324F" w:rsidRDefault="00A4243D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CE324F" w:rsidRDefault="00A4243D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CE324F">
        <w:trPr>
          <w:trHeight w:val="953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E324F" w:rsidRDefault="00A4243D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CE324F">
        <w:trPr>
          <w:trHeight w:val="633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CE324F" w:rsidRDefault="00A4243D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CE324F">
        <w:trPr>
          <w:trHeight w:val="777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CE324F" w:rsidRDefault="00A4243D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8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CE324F">
        <w:trPr>
          <w:trHeight w:val="317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CE324F">
        <w:trPr>
          <w:trHeight w:val="318"/>
        </w:trPr>
        <w:tc>
          <w:tcPr>
            <w:tcW w:w="564" w:type="dxa"/>
          </w:tcPr>
          <w:p w:rsidR="00CE324F" w:rsidRDefault="00A4243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CE324F">
        <w:trPr>
          <w:trHeight w:val="636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CE324F" w:rsidRDefault="00A4243D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CE324F">
        <w:trPr>
          <w:trHeight w:val="952"/>
        </w:trPr>
        <w:tc>
          <w:tcPr>
            <w:tcW w:w="564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CE324F" w:rsidRDefault="00A4243D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CE324F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CE324F">
        <w:trPr>
          <w:trHeight w:val="636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CE324F" w:rsidRDefault="00A4243D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CE324F" w:rsidRDefault="00A4243D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E324F">
        <w:trPr>
          <w:trHeight w:val="316"/>
        </w:trPr>
        <w:tc>
          <w:tcPr>
            <w:tcW w:w="9746" w:type="dxa"/>
            <w:gridSpan w:val="6"/>
          </w:tcPr>
          <w:p w:rsidR="00CE324F" w:rsidRDefault="00A4243D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CE324F">
        <w:trPr>
          <w:trHeight w:val="635"/>
        </w:trPr>
        <w:tc>
          <w:tcPr>
            <w:tcW w:w="564" w:type="dxa"/>
          </w:tcPr>
          <w:p w:rsidR="00CE324F" w:rsidRDefault="00A4243D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CE324F" w:rsidRDefault="00A4243D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CE324F" w:rsidRDefault="00A4243D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CE324F" w:rsidRDefault="00A4243D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CE324F" w:rsidRDefault="00A4243D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CE324F" w:rsidRDefault="00A4243D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CE324F" w:rsidRDefault="00A4243D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CE324F" w:rsidRDefault="00CE324F">
      <w:pPr>
        <w:pStyle w:val="TableParagraph"/>
        <w:jc w:val="center"/>
        <w:rPr>
          <w:sz w:val="24"/>
        </w:rPr>
        <w:sectPr w:rsidR="00CE324F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CE324F">
        <w:trPr>
          <w:trHeight w:val="517"/>
        </w:trPr>
        <w:tc>
          <w:tcPr>
            <w:tcW w:w="852" w:type="dxa"/>
            <w:vMerge w:val="restart"/>
          </w:tcPr>
          <w:p w:rsidR="00CE324F" w:rsidRDefault="00CE324F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CE324F" w:rsidRDefault="00CE324F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E324F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E324F">
        <w:trPr>
          <w:trHeight w:val="1784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CE324F" w:rsidRDefault="00A4243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E324F">
        <w:trPr>
          <w:trHeight w:val="1982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CE324F" w:rsidRDefault="00A4243D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CE324F" w:rsidRDefault="00A4243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CE324F" w:rsidRDefault="00A4243D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конверт».Заседание актива лагеря по планированию работы.</w:t>
            </w:r>
          </w:p>
        </w:tc>
      </w:tr>
      <w:tr w:rsidR="00CE324F">
        <w:trPr>
          <w:trHeight w:val="1787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русской».Конкурс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CE324F" w:rsidRDefault="00A4243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E324F">
        <w:trPr>
          <w:trHeight w:val="1467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CE324F" w:rsidRDefault="00A4243D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E324F">
        <w:trPr>
          <w:trHeight w:val="1154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CE324F" w:rsidRDefault="00A4243D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CE324F" w:rsidRDefault="00A4243D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E324F">
        <w:trPr>
          <w:trHeight w:val="1151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CE324F" w:rsidRDefault="00A4243D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CE324F" w:rsidRDefault="00A4243D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E324F">
        <w:trPr>
          <w:trHeight w:val="1470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CE324F" w:rsidRDefault="00A4243D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CE324F" w:rsidRDefault="00CE324F">
      <w:pPr>
        <w:pStyle w:val="TableParagraph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11-14</w:t>
      </w:r>
      <w:r>
        <w:rPr>
          <w:b/>
          <w:spacing w:val="-16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CE324F">
        <w:trPr>
          <w:trHeight w:val="517"/>
        </w:trPr>
        <w:tc>
          <w:tcPr>
            <w:tcW w:w="852" w:type="dxa"/>
            <w:vMerge w:val="restart"/>
          </w:tcPr>
          <w:p w:rsidR="00CE324F" w:rsidRDefault="00CE324F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CE324F" w:rsidRDefault="00CE324F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E324F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E324F">
        <w:trPr>
          <w:trHeight w:val="1784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CE324F" w:rsidRDefault="00A4243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E324F">
        <w:trPr>
          <w:trHeight w:val="1982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Мероприятие </w:t>
            </w:r>
            <w:r>
              <w:rPr>
                <w:sz w:val="24"/>
              </w:rPr>
              <w:t>«Зеленое царство Тверской области».</w:t>
            </w:r>
          </w:p>
          <w:p w:rsidR="00CE324F" w:rsidRDefault="00A4243D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CE324F" w:rsidRDefault="00A4243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CE324F" w:rsidRDefault="00A4243D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«Зелѐный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CE324F">
        <w:trPr>
          <w:trHeight w:val="1787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CE324F" w:rsidRDefault="00A4243D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E324F">
        <w:trPr>
          <w:trHeight w:val="1475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CE324F" w:rsidRDefault="00A4243D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E324F">
        <w:trPr>
          <w:trHeight w:val="1153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CE324F" w:rsidRDefault="00A4243D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ДЕНЬ:Творч</w:t>
            </w:r>
            <w:r>
              <w:rPr>
                <w:sz w:val="24"/>
              </w:rPr>
              <w:t>еская мастерская «Народные промыслы».</w:t>
            </w:r>
          </w:p>
          <w:p w:rsidR="00CE324F" w:rsidRDefault="00A4243D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E324F">
        <w:trPr>
          <w:trHeight w:val="1151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CE324F" w:rsidRDefault="00A4243D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CE324F" w:rsidRDefault="00A4243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E324F">
        <w:trPr>
          <w:trHeight w:val="1470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CE324F" w:rsidRDefault="00A4243D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CE324F" w:rsidRDefault="00CE324F">
      <w:pPr>
        <w:pStyle w:val="TableParagraph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15-17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CE324F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CE324F">
        <w:trPr>
          <w:trHeight w:val="517"/>
        </w:trPr>
        <w:tc>
          <w:tcPr>
            <w:tcW w:w="852" w:type="dxa"/>
            <w:vMerge w:val="restart"/>
          </w:tcPr>
          <w:p w:rsidR="00CE324F" w:rsidRDefault="00CE324F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CE324F" w:rsidRDefault="00CE324F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CE324F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E324F" w:rsidRDefault="00CE324F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CE324F">
        <w:trPr>
          <w:trHeight w:val="1784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CE324F" w:rsidRDefault="00A4243D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CE324F">
        <w:trPr>
          <w:trHeight w:val="2599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видеолекций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CE324F" w:rsidRDefault="00A4243D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CE324F" w:rsidRDefault="00A4243D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CE324F">
        <w:trPr>
          <w:trHeight w:val="1470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CE324F" w:rsidRDefault="00A4243D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Михаил Тверской», защита мини-проектов по теме «Герои </w:t>
            </w:r>
            <w:r>
              <w:rPr>
                <w:sz w:val="24"/>
              </w:rPr>
              <w:t>– кто они?».</w:t>
            </w:r>
          </w:p>
          <w:p w:rsidR="00CE324F" w:rsidRDefault="00A4243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CE324F">
        <w:trPr>
          <w:trHeight w:val="1794"/>
        </w:trPr>
        <w:tc>
          <w:tcPr>
            <w:tcW w:w="852" w:type="dxa"/>
          </w:tcPr>
          <w:p w:rsidR="00CE324F" w:rsidRDefault="00CE324F">
            <w:pPr>
              <w:pStyle w:val="TableParagraph"/>
              <w:rPr>
                <w:b/>
                <w:sz w:val="28"/>
              </w:rPr>
            </w:pPr>
          </w:p>
          <w:p w:rsidR="00CE324F" w:rsidRDefault="00CE324F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rPr>
                <w:b/>
                <w:sz w:val="24"/>
              </w:rPr>
            </w:pPr>
          </w:p>
          <w:p w:rsidR="00CE324F" w:rsidRDefault="00CE324F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</w:t>
            </w:r>
          </w:p>
          <w:p w:rsidR="00CE324F" w:rsidRDefault="00A4243D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современном мире», </w:t>
            </w:r>
            <w:r>
              <w:rPr>
                <w:sz w:val="24"/>
              </w:rPr>
              <w:t>событие актива лагеря.</w:t>
            </w:r>
          </w:p>
          <w:p w:rsidR="00CE324F" w:rsidRDefault="00A4243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CE324F">
        <w:trPr>
          <w:trHeight w:val="1315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CE324F" w:rsidRDefault="00A4243D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CE324F">
        <w:trPr>
          <w:trHeight w:val="1150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CE324F" w:rsidRDefault="00A4243D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CE324F" w:rsidRDefault="00A4243D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CE324F">
        <w:trPr>
          <w:trHeight w:val="1470"/>
        </w:trPr>
        <w:tc>
          <w:tcPr>
            <w:tcW w:w="852" w:type="dxa"/>
          </w:tcPr>
          <w:p w:rsidR="00CE324F" w:rsidRDefault="00CE324F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CE324F" w:rsidRDefault="00A4243D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CE324F" w:rsidRDefault="00CE324F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E324F" w:rsidRDefault="00A4243D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CE324F" w:rsidRDefault="00A4243D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награждение </w:t>
            </w:r>
            <w:r>
              <w:rPr>
                <w:sz w:val="24"/>
              </w:rPr>
              <w:t>активных участников.</w:t>
            </w:r>
          </w:p>
          <w:p w:rsidR="00CE324F" w:rsidRDefault="00A4243D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CE324F" w:rsidRDefault="00A4243D">
      <w:pPr>
        <w:pStyle w:val="a3"/>
        <w:spacing w:line="276" w:lineRule="auto"/>
        <w:ind w:left="994" w:right="680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2" w:line="278" w:lineRule="auto"/>
        <w:ind w:left="1457" w:right="554" w:firstLine="7089"/>
        <w:rPr>
          <w:b/>
          <w:sz w:val="28"/>
        </w:rPr>
      </w:pPr>
      <w:r>
        <w:rPr>
          <w:b/>
          <w:color w:val="000000" w:themeColor="text1"/>
          <w:sz w:val="28"/>
        </w:rPr>
        <w:lastRenderedPageBreak/>
        <w:t>Приложение</w:t>
      </w:r>
      <w:r>
        <w:rPr>
          <w:b/>
          <w:color w:val="000000" w:themeColor="text1"/>
          <w:spacing w:val="-18"/>
          <w:sz w:val="28"/>
        </w:rPr>
        <w:t xml:space="preserve"> </w:t>
      </w:r>
      <w:r>
        <w:rPr>
          <w:b/>
          <w:color w:val="000000" w:themeColor="text1"/>
          <w:sz w:val="28"/>
        </w:rPr>
        <w:t>2</w:t>
      </w:r>
      <w:r>
        <w:rPr>
          <w:b/>
          <w:color w:val="2E5395"/>
          <w:sz w:val="28"/>
        </w:rPr>
        <w:t xml:space="preserve"> </w:t>
      </w:r>
      <w:r>
        <w:rPr>
          <w:b/>
          <w:sz w:val="28"/>
        </w:rPr>
        <w:t xml:space="preserve">Методические рекомендации по </w:t>
      </w:r>
      <w:r>
        <w:rPr>
          <w:b/>
          <w:sz w:val="28"/>
        </w:rPr>
        <w:t>проведению тематических блоков</w:t>
      </w:r>
    </w:p>
    <w:p w:rsidR="00CE324F" w:rsidRDefault="00A4243D">
      <w:pPr>
        <w:pStyle w:val="1"/>
        <w:spacing w:line="364" w:lineRule="exact"/>
        <w:ind w:left="3406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CE324F" w:rsidRDefault="00A4243D">
      <w:pPr>
        <w:spacing w:before="217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A4243D">
      <w:pPr>
        <w:spacing w:before="57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E324F" w:rsidRDefault="00A4243D">
      <w:pPr>
        <w:spacing w:before="200"/>
        <w:ind w:left="42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CE324F" w:rsidRDefault="00A4243D">
      <w:pPr>
        <w:pStyle w:val="a3"/>
        <w:spacing w:before="204"/>
        <w:ind w:left="994"/>
      </w:pPr>
      <w:r>
        <w:rPr>
          <w:spacing w:val="-2"/>
        </w:rPr>
        <w:t>Цели:</w:t>
      </w:r>
    </w:p>
    <w:p w:rsidR="00CE324F" w:rsidRDefault="00A4243D">
      <w:pPr>
        <w:pStyle w:val="a4"/>
        <w:numPr>
          <w:ilvl w:val="0"/>
          <w:numId w:val="27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CE324F" w:rsidRDefault="00A4243D">
      <w:pPr>
        <w:pStyle w:val="a4"/>
        <w:numPr>
          <w:ilvl w:val="0"/>
          <w:numId w:val="27"/>
        </w:numPr>
        <w:tabs>
          <w:tab w:val="left" w:pos="1713"/>
        </w:tabs>
        <w:spacing w:before="166" w:line="276" w:lineRule="auto"/>
        <w:ind w:right="561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CE324F" w:rsidRDefault="00A4243D">
      <w:pPr>
        <w:pStyle w:val="a4"/>
        <w:numPr>
          <w:ilvl w:val="0"/>
          <w:numId w:val="27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CE324F" w:rsidRDefault="00A4243D">
      <w:pPr>
        <w:pStyle w:val="a4"/>
        <w:numPr>
          <w:ilvl w:val="0"/>
          <w:numId w:val="2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CE324F" w:rsidRDefault="00A4243D">
      <w:pPr>
        <w:pStyle w:val="a3"/>
        <w:spacing w:before="164" w:line="278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</w:t>
      </w:r>
      <w:r>
        <w:t>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</w:t>
      </w:r>
      <w:r>
        <w:t>м зрителям.</w:t>
      </w:r>
    </w:p>
    <w:p w:rsidR="00CE324F" w:rsidRDefault="00A4243D">
      <w:pPr>
        <w:pStyle w:val="4"/>
        <w:tabs>
          <w:tab w:val="left" w:pos="9906"/>
        </w:tabs>
        <w:spacing w:before="5" w:line="476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CE324F" w:rsidRDefault="00A4243D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2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CE324F" w:rsidRDefault="00A4243D">
      <w:pPr>
        <w:spacing w:before="40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CE324F" w:rsidRDefault="00A4243D">
      <w:pPr>
        <w:pStyle w:val="4"/>
        <w:numPr>
          <w:ilvl w:val="0"/>
          <w:numId w:val="28"/>
        </w:numPr>
        <w:tabs>
          <w:tab w:val="left" w:pos="1234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201" w:line="276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CE324F" w:rsidRDefault="00A4243D">
      <w:pPr>
        <w:pStyle w:val="4"/>
        <w:spacing w:before="172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CE324F" w:rsidRDefault="00A4243D">
      <w:pPr>
        <w:pStyle w:val="a3"/>
        <w:spacing w:before="38" w:line="278" w:lineRule="auto"/>
        <w:ind w:left="994" w:right="563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CE324F" w:rsidRDefault="00A4243D">
      <w:pPr>
        <w:pStyle w:val="a3"/>
        <w:spacing w:before="157" w:line="278" w:lineRule="auto"/>
        <w:ind w:left="994" w:right="566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соберѐм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CE324F" w:rsidRDefault="00CE324F">
      <w:pPr>
        <w:pStyle w:val="a3"/>
        <w:spacing w:line="278" w:lineRule="auto"/>
        <w:jc w:val="both"/>
        <w:sectPr w:rsidR="00CE324F">
          <w:footerReference w:type="default" r:id="rId18"/>
          <w:pgSz w:w="11910" w:h="16840"/>
          <w:pgMar w:top="1040" w:right="283" w:bottom="1240" w:left="708" w:header="0" w:footer="1043" w:gutter="0"/>
          <w:pgNumType w:start="37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5"/>
        <w:jc w:val="both"/>
      </w:pPr>
      <w:r>
        <w:t>справится быстрее всех, получит особый приз, но главное – вы все поймѐте, что такое настоящее единство.</w:t>
      </w:r>
    </w:p>
    <w:p w:rsidR="00CE324F" w:rsidRDefault="00A4243D">
      <w:pPr>
        <w:spacing w:before="161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получают маршрутные листы. Звучит сигнал </w:t>
      </w:r>
      <w:r>
        <w:rPr>
          <w:i/>
          <w:sz w:val="24"/>
        </w:rPr>
        <w:t>(горн, свисток или энергичная отбивка). Команды расходятся по станциям.</w:t>
      </w:r>
    </w:p>
    <w:p w:rsidR="00CE324F" w:rsidRDefault="00A4243D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CE324F" w:rsidRDefault="00A4243D">
      <w:pPr>
        <w:spacing w:before="202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CE324F" w:rsidRDefault="00A4243D">
      <w:pPr>
        <w:tabs>
          <w:tab w:val="left" w:pos="6326"/>
          <w:tab w:val="left" w:pos="9621"/>
        </w:tabs>
        <w:spacing w:before="201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CE324F" w:rsidRDefault="00A4243D">
      <w:pPr>
        <w:pStyle w:val="4"/>
        <w:spacing w:before="51"/>
      </w:pPr>
      <w:r>
        <w:rPr>
          <w:spacing w:val="-2"/>
        </w:rPr>
        <w:t>Задание:</w:t>
      </w:r>
    </w:p>
    <w:p w:rsidR="00CE324F" w:rsidRDefault="00A4243D">
      <w:pPr>
        <w:pStyle w:val="a3"/>
        <w:spacing w:before="38" w:line="276" w:lineRule="auto"/>
        <w:ind w:left="994" w:right="565"/>
        <w:jc w:val="both"/>
      </w:pPr>
      <w:r>
        <w:t xml:space="preserve">На земле обозначена «река» (ширина 5–7 метров). У команды </w:t>
      </w:r>
      <w:r>
        <w:t>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</w:t>
      </w:r>
      <w:r>
        <w:rPr>
          <w:sz w:val="24"/>
        </w:rPr>
        <w:t xml:space="preserve">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CE324F" w:rsidRDefault="00A4243D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4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CE324F" w:rsidRDefault="00A4243D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CE324F" w:rsidRDefault="00CE324F">
      <w:pPr>
        <w:pStyle w:val="a3"/>
        <w:spacing w:before="86"/>
        <w:ind w:left="0"/>
      </w:pPr>
    </w:p>
    <w:p w:rsidR="00CE324F" w:rsidRDefault="00A4243D">
      <w:pPr>
        <w:spacing w:before="1" w:line="420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</w:t>
      </w:r>
      <w:r>
        <w:rPr>
          <w:b/>
          <w:sz w:val="24"/>
        </w:rPr>
        <w:t xml:space="preserve"> 2. «Тропа доверия» (психологическое упражнение)</w:t>
      </w:r>
    </w:p>
    <w:p w:rsidR="00CE324F" w:rsidRDefault="00A4243D">
      <w:pPr>
        <w:tabs>
          <w:tab w:val="left" w:pos="5332"/>
          <w:tab w:val="left" w:pos="8106"/>
        </w:tabs>
        <w:spacing w:line="270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CE324F" w:rsidRDefault="00A4243D">
      <w:pPr>
        <w:pStyle w:val="4"/>
        <w:spacing w:before="48"/>
      </w:pPr>
      <w:r>
        <w:rPr>
          <w:spacing w:val="-2"/>
        </w:rPr>
        <w:t>Задание:</w:t>
      </w:r>
    </w:p>
    <w:p w:rsidR="00CE324F" w:rsidRDefault="00A4243D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4" w:right="560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</w:t>
      </w:r>
      <w:r>
        <w:t xml:space="preserve">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CE324F" w:rsidRDefault="00A4243D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CE324F" w:rsidRDefault="00A4243D">
      <w:pPr>
        <w:spacing w:before="15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CE324F" w:rsidRDefault="00A4243D">
      <w:pPr>
        <w:pStyle w:val="4"/>
        <w:spacing w:before="55"/>
      </w:pPr>
      <w:r>
        <w:rPr>
          <w:spacing w:val="-2"/>
        </w:rPr>
        <w:t>Задание:</w:t>
      </w:r>
    </w:p>
    <w:p w:rsidR="00CE324F" w:rsidRDefault="00A4243D">
      <w:pPr>
        <w:pStyle w:val="a3"/>
        <w:spacing w:before="39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CE324F" w:rsidRDefault="00A4243D">
      <w:pPr>
        <w:pStyle w:val="a3"/>
        <w:tabs>
          <w:tab w:val="left" w:pos="3832"/>
          <w:tab w:val="left" w:pos="6279"/>
          <w:tab w:val="left" w:pos="7548"/>
          <w:tab w:val="left" w:pos="9760"/>
        </w:tabs>
        <w:spacing w:before="45" w:line="278" w:lineRule="auto"/>
        <w:ind w:left="994" w:right="56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</w:t>
      </w:r>
      <w:r>
        <w:rPr>
          <w:spacing w:val="-2"/>
        </w:rPr>
        <w:t>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tabs>
          <w:tab w:val="left" w:pos="9452"/>
        </w:tabs>
        <w:spacing w:before="69"/>
        <w:ind w:left="994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CE324F" w:rsidRDefault="00A4243D">
      <w:pPr>
        <w:spacing w:before="43"/>
        <w:ind w:left="994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CE324F" w:rsidRDefault="00A4243D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CE324F" w:rsidRDefault="00A4243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E324F" w:rsidRDefault="00A4243D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CE324F" w:rsidRDefault="00A4243D">
      <w:pPr>
        <w:pStyle w:val="a4"/>
        <w:numPr>
          <w:ilvl w:val="0"/>
          <w:numId w:val="29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CE324F" w:rsidRDefault="00A4243D">
      <w:pPr>
        <w:pStyle w:val="a4"/>
        <w:numPr>
          <w:ilvl w:val="0"/>
          <w:numId w:val="29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CE324F" w:rsidRDefault="00A4243D">
      <w:pPr>
        <w:pStyle w:val="a4"/>
        <w:numPr>
          <w:ilvl w:val="0"/>
          <w:numId w:val="29"/>
        </w:numPr>
        <w:tabs>
          <w:tab w:val="left" w:pos="1713"/>
        </w:tabs>
        <w:spacing w:before="167" w:line="276" w:lineRule="auto"/>
        <w:ind w:right="568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CE324F" w:rsidRDefault="00A4243D">
      <w:pPr>
        <w:pStyle w:val="a4"/>
        <w:numPr>
          <w:ilvl w:val="0"/>
          <w:numId w:val="29"/>
        </w:numPr>
        <w:tabs>
          <w:tab w:val="left" w:pos="1713"/>
          <w:tab w:val="left" w:pos="9807"/>
        </w:tabs>
        <w:spacing w:before="167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CE324F" w:rsidRDefault="00A4243D">
      <w:pPr>
        <w:spacing w:line="275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CE324F" w:rsidRDefault="00A4243D">
      <w:pPr>
        <w:pStyle w:val="4"/>
        <w:spacing w:before="14" w:line="470" w:lineRule="atLeast"/>
        <w:ind w:right="1427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CE324F" w:rsidRDefault="00A4243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E324F" w:rsidRDefault="00A4243D">
      <w:pPr>
        <w:pStyle w:val="a3"/>
        <w:spacing w:before="39" w:line="278" w:lineRule="auto"/>
        <w:ind w:left="994" w:right="568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CE324F" w:rsidRDefault="00A4243D">
      <w:pPr>
        <w:pStyle w:val="4"/>
        <w:numPr>
          <w:ilvl w:val="0"/>
          <w:numId w:val="28"/>
        </w:numPr>
        <w:tabs>
          <w:tab w:val="left" w:pos="1234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197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CE324F" w:rsidRDefault="00A4243D">
      <w:pPr>
        <w:pStyle w:val="4"/>
        <w:spacing w:before="211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1" w:line="276" w:lineRule="auto"/>
        <w:ind w:left="994" w:right="563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CE324F" w:rsidRDefault="00A4243D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6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CE324F" w:rsidRDefault="00A4243D">
      <w:pPr>
        <w:pStyle w:val="4"/>
        <w:spacing w:before="171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9"/>
        <w:ind w:left="994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3"/>
      </w:pPr>
      <w:r>
        <w:lastRenderedPageBreak/>
        <w:t xml:space="preserve">когда мы едины, мы непобедимы. Неважно, какая </w:t>
      </w:r>
      <w:r>
        <w:t>команда пришла первой, важно, что все вы сегодня стали ближе друг к другу, научились доверять и помогать.</w:t>
      </w:r>
    </w:p>
    <w:p w:rsidR="00CE324F" w:rsidRDefault="00A4243D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CE324F" w:rsidRDefault="00A4243D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CE324F" w:rsidRDefault="00A4243D">
      <w:pPr>
        <w:pStyle w:val="4"/>
        <w:spacing w:before="212"/>
      </w:pPr>
      <w:r>
        <w:rPr>
          <w:spacing w:val="-2"/>
        </w:rPr>
        <w:t>В</w:t>
      </w:r>
      <w:r>
        <w:rPr>
          <w:spacing w:val="-2"/>
        </w:rPr>
        <w:t>едущий:</w:t>
      </w:r>
    </w:p>
    <w:p w:rsidR="00CE324F" w:rsidRDefault="00A4243D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CE324F" w:rsidRDefault="00A4243D">
      <w:pPr>
        <w:spacing w:before="164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CE324F" w:rsidRDefault="00A4243D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CE324F" w:rsidRDefault="00A4243D">
      <w:pPr>
        <w:pStyle w:val="a3"/>
        <w:spacing w:before="200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CE324F" w:rsidRDefault="00A4243D">
      <w:pPr>
        <w:pStyle w:val="4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7" w:line="276" w:lineRule="auto"/>
        <w:ind w:right="563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CE324F" w:rsidRDefault="00A4243D">
      <w:pPr>
        <w:pStyle w:val="4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избежать </w:t>
      </w:r>
      <w:r>
        <w:rPr>
          <w:sz w:val="24"/>
        </w:rPr>
        <w:t>скопления команд. Можно продублировать сложные станции.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164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161" w:line="276" w:lineRule="auto"/>
        <w:ind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</w:t>
      </w:r>
      <w:r>
        <w:rPr>
          <w:sz w:val="24"/>
        </w:rPr>
        <w:t xml:space="preserve"> и объединяющим, чтобы участники ушли с чувством гордости за свою команду и лагерь.</w:t>
      </w:r>
    </w:p>
    <w:p w:rsidR="00CE324F" w:rsidRDefault="00CE324F">
      <w:pPr>
        <w:pStyle w:val="a4"/>
        <w:spacing w:line="276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1" w:line="417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CE324F" w:rsidRDefault="00A4243D">
      <w:pPr>
        <w:pStyle w:val="a3"/>
        <w:spacing w:line="274" w:lineRule="exact"/>
        <w:ind w:left="994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минут)</w:t>
      </w:r>
    </w:p>
    <w:p w:rsidR="00CE324F" w:rsidRDefault="00A4243D">
      <w:pPr>
        <w:pStyle w:val="4"/>
        <w:spacing w:before="48"/>
      </w:pPr>
      <w:r>
        <w:t>Этап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«Отделы</w:t>
      </w:r>
      <w:r>
        <w:rPr>
          <w:spacing w:val="-5"/>
        </w:rPr>
        <w:t xml:space="preserve"> </w:t>
      </w:r>
      <w:r>
        <w:t>лаборатории»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41" w:line="278" w:lineRule="auto"/>
        <w:ind w:left="994" w:right="693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CE324F" w:rsidRDefault="00A4243D">
      <w:pPr>
        <w:pStyle w:val="4"/>
        <w:spacing w:before="3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38" w:line="278" w:lineRule="auto"/>
        <w:ind w:right="1589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</w:t>
      </w:r>
      <w:r>
        <w:rPr>
          <w:sz w:val="24"/>
        </w:rPr>
        <w:t>имает руку, когда задание готово).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before="1" w:line="278" w:lineRule="auto"/>
        <w:ind w:right="683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71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line="280" w:lineRule="auto"/>
        <w:ind w:right="588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CE324F" w:rsidRDefault="00A4243D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28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</w:t>
      </w:r>
      <w:r>
        <w:rPr>
          <w:sz w:val="24"/>
        </w:rPr>
        <w:t>тил, хлопает в ладоши, придумывает, как похвалить других.</w:t>
      </w:r>
    </w:p>
    <w:p w:rsidR="00CE324F" w:rsidRDefault="00A4243D">
      <w:pPr>
        <w:pStyle w:val="a3"/>
        <w:spacing w:line="278" w:lineRule="auto"/>
        <w:ind w:left="994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:rsidR="00CE324F" w:rsidRDefault="00A4243D">
      <w:pPr>
        <w:pStyle w:val="4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34" w:line="278" w:lineRule="auto"/>
        <w:ind w:left="994" w:right="646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:rsidR="00CE324F" w:rsidRDefault="00A4243D">
      <w:pPr>
        <w:pStyle w:val="a3"/>
        <w:spacing w:line="278" w:lineRule="auto"/>
        <w:ind w:left="994" w:right="680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</w:t>
      </w:r>
      <w:r>
        <w:t>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:rsidR="00CE324F" w:rsidRDefault="00A4243D">
      <w:pPr>
        <w:pStyle w:val="a3"/>
        <w:spacing w:line="275" w:lineRule="exact"/>
        <w:ind w:left="994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CE324F" w:rsidRDefault="00A4243D">
      <w:pPr>
        <w:pStyle w:val="a3"/>
        <w:spacing w:before="41" w:line="278" w:lineRule="auto"/>
        <w:ind w:left="994" w:right="693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9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CE324F" w:rsidRDefault="00A4243D">
      <w:pPr>
        <w:pStyle w:val="a3"/>
        <w:spacing w:before="1" w:line="278" w:lineRule="auto"/>
        <w:ind w:left="994"/>
      </w:pPr>
      <w:r>
        <w:t>Награда: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пазла</w:t>
      </w:r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"Связь налажена".</w:t>
      </w:r>
    </w:p>
    <w:p w:rsidR="00CE324F" w:rsidRDefault="00A4243D">
      <w:pPr>
        <w:pStyle w:val="4"/>
        <w:spacing w:before="3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 xml:space="preserve">кубики). Командам нужно пройти </w:t>
      </w:r>
      <w:r>
        <w:t>полосу, но есть нюанс.</w:t>
      </w:r>
    </w:p>
    <w:p w:rsidR="00CE324F" w:rsidRDefault="00A4243D">
      <w:pPr>
        <w:pStyle w:val="a3"/>
        <w:spacing w:line="278" w:lineRule="auto"/>
        <w:ind w:left="994" w:right="680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</w:t>
      </w:r>
      <w:r>
        <w:t>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CE324F" w:rsidRDefault="00A4243D">
      <w:pPr>
        <w:pStyle w:val="a3"/>
        <w:spacing w:line="280" w:lineRule="auto"/>
        <w:ind w:left="994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CE324F" w:rsidRDefault="00A4243D">
      <w:pPr>
        <w:pStyle w:val="a3"/>
        <w:spacing w:line="271" w:lineRule="exact"/>
        <w:ind w:left="994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CE324F" w:rsidRDefault="00A4243D">
      <w:pPr>
        <w:pStyle w:val="4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680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CE324F" w:rsidRDefault="00A4243D">
      <w:pPr>
        <w:pStyle w:val="a3"/>
        <w:ind w:left="994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r>
        <w:t>Супер-мозга,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CE324F" w:rsidRDefault="00A4243D">
      <w:pPr>
        <w:pStyle w:val="a3"/>
        <w:spacing w:before="43" w:line="278" w:lineRule="auto"/>
        <w:ind w:left="994" w:right="563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CE324F" w:rsidRDefault="00A4243D">
      <w:pPr>
        <w:pStyle w:val="a3"/>
        <w:ind w:left="994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CE324F" w:rsidRDefault="00A4243D">
      <w:pPr>
        <w:pStyle w:val="a3"/>
        <w:spacing w:before="43"/>
        <w:ind w:left="994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</w:t>
      </w:r>
      <w:r>
        <w:t>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CE324F" w:rsidRDefault="00A4243D">
      <w:pPr>
        <w:pStyle w:val="a3"/>
        <w:spacing w:before="44"/>
        <w:ind w:left="994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CE324F" w:rsidRDefault="00A4243D">
      <w:pPr>
        <w:spacing w:before="43" w:line="280" w:lineRule="auto"/>
        <w:ind w:left="994" w:right="665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 xml:space="preserve">Этап 5: «Сборка </w:t>
      </w:r>
      <w:r>
        <w:rPr>
          <w:b/>
          <w:sz w:val="24"/>
        </w:rPr>
        <w:t>Супер-мозга» (Финал, 10 мин)</w:t>
      </w:r>
    </w:p>
    <w:p w:rsidR="00CE324F" w:rsidRDefault="00A4243D">
      <w:pPr>
        <w:pStyle w:val="a3"/>
        <w:spacing w:line="278" w:lineRule="auto"/>
        <w:ind w:left="994" w:right="693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деталей (кусочки пазла или элементы поделки) с предыдущих этапов.</w:t>
      </w:r>
    </w:p>
    <w:p w:rsidR="00CE324F" w:rsidRDefault="00A4243D">
      <w:pPr>
        <w:pStyle w:val="a3"/>
        <w:spacing w:line="278" w:lineRule="auto"/>
        <w:ind w:left="994"/>
      </w:pPr>
      <w:r>
        <w:t>Задание: 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условие: Класть детали должны представители от каждой команды по очереди, советуясь со всеми. Нельзя, чтобы один ребенок собрал всѐ.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>Кульминация:</w:t>
      </w:r>
      <w:r>
        <w:rPr>
          <w:b/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2"/>
        </w:rPr>
        <w:t xml:space="preserve"> </w:t>
      </w:r>
      <w:r>
        <w:t>ве</w:t>
      </w:r>
      <w:r>
        <w:t>дущий</w:t>
      </w:r>
      <w:r>
        <w:rPr>
          <w:spacing w:val="-12"/>
        </w:rPr>
        <w:t xml:space="preserve"> </w:t>
      </w:r>
      <w:r>
        <w:t>говорит:</w:t>
      </w:r>
      <w:r>
        <w:rPr>
          <w:spacing w:val="-12"/>
        </w:rPr>
        <w:t xml:space="preserve"> </w:t>
      </w:r>
      <w:r>
        <w:t>"Ура!</w:t>
      </w:r>
      <w:r>
        <w:rPr>
          <w:spacing w:val="-12"/>
        </w:rPr>
        <w:t xml:space="preserve"> </w:t>
      </w:r>
      <w:r>
        <w:t>Супер-мозг</w:t>
      </w:r>
      <w:r>
        <w:rPr>
          <w:spacing w:val="-12"/>
        </w:rPr>
        <w:t xml:space="preserve"> </w:t>
      </w:r>
      <w:r>
        <w:t>собран!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вы знаете, почему он работает? Потому что каждый из вас был важной деталью! Давайте запустим его!" (Все хлопают, топают, кричат общую кричалку, например, "Мы —</w:t>
      </w:r>
    </w:p>
    <w:p w:rsidR="00CE324F" w:rsidRDefault="00A4243D">
      <w:pPr>
        <w:pStyle w:val="a3"/>
        <w:spacing w:line="276" w:lineRule="exact"/>
        <w:ind w:left="994"/>
      </w:pPr>
      <w:r>
        <w:rPr>
          <w:spacing w:val="-2"/>
        </w:rPr>
        <w:t>команда!").</w:t>
      </w:r>
    </w:p>
    <w:p w:rsidR="00CE324F" w:rsidRDefault="00A4243D">
      <w:pPr>
        <w:pStyle w:val="4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38" w:line="278" w:lineRule="auto"/>
        <w:ind w:left="994" w:right="2882"/>
      </w:pPr>
      <w:r>
        <w:t>Все</w:t>
      </w:r>
      <w:r>
        <w:rPr>
          <w:spacing w:val="-10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CE324F" w:rsidRDefault="00A4243D">
      <w:pPr>
        <w:pStyle w:val="a3"/>
        <w:spacing w:line="280" w:lineRule="auto"/>
        <w:ind w:left="994" w:right="2882"/>
      </w:pPr>
      <w:r>
        <w:t>Комусегодня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CE324F" w:rsidRDefault="00A4243D">
      <w:pPr>
        <w:pStyle w:val="a3"/>
        <w:spacing w:line="278" w:lineRule="auto"/>
        <w:ind w:left="994" w:right="6065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</w:t>
      </w:r>
      <w:r>
        <w:t>о было самым веселым?</w:t>
      </w:r>
    </w:p>
    <w:p w:rsidR="00CE324F" w:rsidRDefault="00A4243D">
      <w:pPr>
        <w:pStyle w:val="4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CE324F" w:rsidRDefault="00A4243D">
      <w:pPr>
        <w:pStyle w:val="a3"/>
        <w:spacing w:before="37" w:line="278" w:lineRule="auto"/>
        <w:ind w:left="994" w:right="680"/>
      </w:pPr>
      <w:r>
        <w:t>Каждый ребенок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конфету-витаминку</w:t>
      </w:r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CE324F" w:rsidRDefault="00A4243D">
      <w:pPr>
        <w:pStyle w:val="4"/>
        <w:spacing w:before="3"/>
        <w:ind w:left="424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CE324F" w:rsidRDefault="00A4243D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CE324F" w:rsidRDefault="00A4243D">
      <w:pPr>
        <w:pStyle w:val="4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CE324F" w:rsidRDefault="00A4243D">
      <w:pPr>
        <w:pStyle w:val="a4"/>
        <w:numPr>
          <w:ilvl w:val="0"/>
          <w:numId w:val="30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CE324F" w:rsidRDefault="00A4243D">
      <w:pPr>
        <w:pStyle w:val="a4"/>
        <w:numPr>
          <w:ilvl w:val="0"/>
          <w:numId w:val="30"/>
        </w:numPr>
        <w:tabs>
          <w:tab w:val="left" w:pos="1713"/>
        </w:tabs>
        <w:spacing w:before="206" w:line="276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CE324F" w:rsidRDefault="00A4243D">
      <w:pPr>
        <w:pStyle w:val="a4"/>
        <w:numPr>
          <w:ilvl w:val="0"/>
          <w:numId w:val="30"/>
        </w:numPr>
        <w:tabs>
          <w:tab w:val="left" w:pos="1713"/>
        </w:tabs>
        <w:spacing w:before="165" w:line="276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CE324F" w:rsidRDefault="00CE324F">
      <w:pPr>
        <w:pStyle w:val="a4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30"/>
        </w:numPr>
        <w:tabs>
          <w:tab w:val="left" w:pos="1713"/>
        </w:tabs>
        <w:spacing w:before="69" w:line="278" w:lineRule="auto"/>
        <w:ind w:right="87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</w:t>
      </w:r>
      <w:r>
        <w:rPr>
          <w:sz w:val="24"/>
        </w:rPr>
        <w:t>(например, «Солнечный круг»).</w:t>
      </w:r>
    </w:p>
    <w:p w:rsidR="00CE324F" w:rsidRDefault="00A4243D">
      <w:pPr>
        <w:spacing w:before="164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CE324F" w:rsidRDefault="00A4243D">
      <w:pPr>
        <w:spacing w:before="43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CE324F" w:rsidRDefault="00A4243D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CE324F" w:rsidRDefault="00A4243D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CE324F" w:rsidRDefault="00A4243D">
      <w:pPr>
        <w:pStyle w:val="a3"/>
        <w:spacing w:before="42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CE324F" w:rsidRDefault="00A4243D">
      <w:pPr>
        <w:pStyle w:val="4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CE324F" w:rsidRDefault="00A4243D">
      <w:pPr>
        <w:pStyle w:val="a4"/>
        <w:numPr>
          <w:ilvl w:val="0"/>
          <w:numId w:val="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CE324F" w:rsidRDefault="00A4243D">
      <w:pPr>
        <w:pStyle w:val="a4"/>
        <w:numPr>
          <w:ilvl w:val="0"/>
          <w:numId w:val="3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CE324F" w:rsidRDefault="00A4243D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CE324F" w:rsidRDefault="00A4243D">
      <w:pPr>
        <w:pStyle w:val="a4"/>
        <w:numPr>
          <w:ilvl w:val="0"/>
          <w:numId w:val="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CE324F" w:rsidRDefault="00A4243D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CE324F" w:rsidRDefault="00A4243D">
      <w:pPr>
        <w:pStyle w:val="4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CE324F" w:rsidRDefault="00A4243D">
      <w:pPr>
        <w:pStyle w:val="a4"/>
        <w:numPr>
          <w:ilvl w:val="0"/>
          <w:numId w:val="32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1"/>
          <w:numId w:val="32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CE324F" w:rsidRDefault="00A4243D">
      <w:pPr>
        <w:pStyle w:val="a4"/>
        <w:numPr>
          <w:ilvl w:val="1"/>
          <w:numId w:val="3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CE324F" w:rsidRDefault="00A4243D">
      <w:pPr>
        <w:pStyle w:val="a4"/>
        <w:numPr>
          <w:ilvl w:val="1"/>
          <w:numId w:val="3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CE324F" w:rsidRDefault="00A4243D">
      <w:pPr>
        <w:pStyle w:val="a4"/>
        <w:numPr>
          <w:ilvl w:val="0"/>
          <w:numId w:val="32"/>
        </w:numPr>
        <w:tabs>
          <w:tab w:val="left" w:pos="1713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4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E324F" w:rsidRDefault="00A4243D">
      <w:pPr>
        <w:pStyle w:val="a4"/>
        <w:numPr>
          <w:ilvl w:val="0"/>
          <w:numId w:val="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CE324F" w:rsidRDefault="00A4243D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CE324F" w:rsidRDefault="00A4243D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CE324F" w:rsidRDefault="00A4243D">
      <w:pPr>
        <w:pStyle w:val="a4"/>
        <w:numPr>
          <w:ilvl w:val="0"/>
          <w:numId w:val="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CE324F" w:rsidRDefault="00A4243D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CE324F" w:rsidRDefault="00A4243D">
      <w:pPr>
        <w:pStyle w:val="a4"/>
        <w:numPr>
          <w:ilvl w:val="0"/>
          <w:numId w:val="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CE324F" w:rsidRDefault="00A4243D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CE324F" w:rsidRDefault="00A4243D">
      <w:pPr>
        <w:pStyle w:val="a4"/>
        <w:numPr>
          <w:ilvl w:val="0"/>
          <w:numId w:val="34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40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CE324F" w:rsidRDefault="00A4243D">
      <w:pPr>
        <w:pStyle w:val="4"/>
        <w:spacing w:before="3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</w:t>
      </w:r>
      <w:r>
        <w:t>разговаривать, а с</w:t>
      </w:r>
    </w:p>
    <w:p w:rsidR="00CE324F" w:rsidRDefault="00A4243D">
      <w:pPr>
        <w:pStyle w:val="a3"/>
        <w:spacing w:before="1"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CE324F" w:rsidRDefault="00A4243D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CE324F" w:rsidRDefault="00A4243D">
      <w:pPr>
        <w:pStyle w:val="a4"/>
        <w:numPr>
          <w:ilvl w:val="1"/>
          <w:numId w:val="3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34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CE324F" w:rsidRDefault="00A4243D">
      <w:pPr>
        <w:pStyle w:val="a4"/>
        <w:numPr>
          <w:ilvl w:val="1"/>
          <w:numId w:val="3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CE324F" w:rsidRDefault="00A4243D">
      <w:pPr>
        <w:pStyle w:val="a4"/>
        <w:numPr>
          <w:ilvl w:val="1"/>
          <w:numId w:val="3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CE324F" w:rsidRDefault="00A4243D">
      <w:pPr>
        <w:pStyle w:val="a4"/>
        <w:numPr>
          <w:ilvl w:val="1"/>
          <w:numId w:val="34"/>
        </w:numPr>
        <w:tabs>
          <w:tab w:val="left" w:pos="1713"/>
        </w:tabs>
        <w:spacing w:before="43" w:line="278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CE324F" w:rsidRDefault="00A4243D">
      <w:pPr>
        <w:pStyle w:val="4"/>
        <w:numPr>
          <w:ilvl w:val="0"/>
          <w:numId w:val="34"/>
        </w:numPr>
        <w:tabs>
          <w:tab w:val="left" w:pos="1234"/>
        </w:tabs>
        <w:spacing w:before="3" w:line="278" w:lineRule="auto"/>
        <w:ind w:left="994" w:right="4884" w:firstLine="0"/>
      </w:pPr>
      <w:r>
        <w:t>Разминка.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t>минут) Игра «Имя и движение»</w:t>
      </w:r>
    </w:p>
    <w:p w:rsidR="00CE324F" w:rsidRDefault="00A4243D">
      <w:pPr>
        <w:pStyle w:val="a3"/>
        <w:spacing w:line="271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CE324F" w:rsidRDefault="00A4243D">
      <w:pPr>
        <w:pStyle w:val="a3"/>
        <w:spacing w:before="43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CE324F" w:rsidRDefault="00A4243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CE324F" w:rsidRDefault="00A4243D">
      <w:pPr>
        <w:pStyle w:val="4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CE324F" w:rsidRDefault="00A4243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CE324F" w:rsidRDefault="00A4243D">
      <w:pPr>
        <w:pStyle w:val="a3"/>
        <w:spacing w:before="43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 xml:space="preserve">приятное, </w:t>
      </w:r>
      <w:r>
        <w:t>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CE324F" w:rsidRDefault="00A4243D">
      <w:pPr>
        <w:pStyle w:val="a4"/>
        <w:numPr>
          <w:ilvl w:val="0"/>
          <w:numId w:val="34"/>
        </w:numPr>
        <w:tabs>
          <w:tab w:val="left" w:pos="1234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4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CE324F" w:rsidRDefault="00A4243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CE324F" w:rsidRDefault="00A4243D">
      <w:pPr>
        <w:pStyle w:val="a3"/>
        <w:spacing w:before="38" w:line="280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CE324F" w:rsidRDefault="00A4243D">
      <w:pPr>
        <w:pStyle w:val="a3"/>
        <w:spacing w:line="271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CE324F" w:rsidRDefault="00A4243D">
      <w:pPr>
        <w:pStyle w:val="4"/>
        <w:spacing w:before="5"/>
      </w:pPr>
      <w:r>
        <w:rPr>
          <w:spacing w:val="-2"/>
        </w:rPr>
        <w:t>Обсуждение:</w:t>
      </w: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CE324F" w:rsidRDefault="00A4243D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CE324F" w:rsidRDefault="00A4243D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</w:t>
      </w:r>
      <w:r>
        <w:t>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CE324F" w:rsidRDefault="00A4243D">
      <w:pPr>
        <w:pStyle w:val="4"/>
        <w:spacing w:before="2" w:line="280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 xml:space="preserve">минут) Игра </w:t>
      </w:r>
      <w:r>
        <w:t>«Объясни без слов»</w:t>
      </w:r>
    </w:p>
    <w:p w:rsidR="00CE324F" w:rsidRDefault="00A4243D">
      <w:pPr>
        <w:pStyle w:val="a3"/>
        <w:spacing w:line="266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CE324F" w:rsidRDefault="00A4243D">
      <w:pPr>
        <w:pStyle w:val="a3"/>
        <w:spacing w:before="43" w:line="278" w:lineRule="auto"/>
        <w:ind w:left="994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CE324F" w:rsidRDefault="00A4243D">
      <w:pPr>
        <w:pStyle w:val="a3"/>
        <w:spacing w:line="278" w:lineRule="auto"/>
        <w:ind w:left="994" w:right="680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CE324F" w:rsidRDefault="00A4243D">
      <w:pPr>
        <w:pStyle w:val="4"/>
        <w:spacing w:before="3"/>
      </w:pPr>
      <w:r>
        <w:rPr>
          <w:spacing w:val="-2"/>
        </w:rPr>
        <w:t>Обсуждение:</w:t>
      </w: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CE324F" w:rsidRDefault="00A4243D">
      <w:pPr>
        <w:pStyle w:val="4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CE324F" w:rsidRDefault="00A4243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CE324F" w:rsidRDefault="00A4243D">
      <w:pPr>
        <w:pStyle w:val="a3"/>
        <w:spacing w:before="43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CE324F" w:rsidRDefault="00A4243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ты помогаешь друзьям, твои веснушки» и </w:t>
      </w:r>
      <w:r>
        <w:rPr>
          <w:i/>
          <w:sz w:val="24"/>
        </w:rPr>
        <w:t>т.п.</w:t>
      </w:r>
    </w:p>
    <w:p w:rsidR="00CE324F" w:rsidRDefault="00A4243D">
      <w:pPr>
        <w:pStyle w:val="4"/>
        <w:spacing w:before="2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CE324F" w:rsidRDefault="00A4243D">
      <w:pPr>
        <w:pStyle w:val="a3"/>
        <w:spacing w:line="272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CE324F" w:rsidRDefault="00A4243D">
      <w:pPr>
        <w:pStyle w:val="a3"/>
        <w:spacing w:before="43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CE324F" w:rsidRDefault="00A4243D">
      <w:pPr>
        <w:pStyle w:val="a3"/>
        <w:spacing w:before="44" w:line="278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</w:t>
      </w:r>
      <w:r>
        <w:t>Первая не знает, что делать».</w:t>
      </w:r>
    </w:p>
    <w:p w:rsidR="00CE324F" w:rsidRDefault="00A4243D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CE324F" w:rsidRDefault="00A4243D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CE324F" w:rsidRDefault="00A4243D">
      <w:pPr>
        <w:pStyle w:val="a3"/>
        <w:spacing w:before="43" w:line="280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CE324F" w:rsidRDefault="00A4243D">
      <w:pPr>
        <w:pStyle w:val="4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CE324F" w:rsidRDefault="00A4243D">
      <w:pPr>
        <w:pStyle w:val="a3"/>
        <w:spacing w:before="43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</w:t>
      </w:r>
      <w:r>
        <w:t>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CE324F" w:rsidRDefault="00A4243D">
      <w:pPr>
        <w:pStyle w:val="4"/>
        <w:numPr>
          <w:ilvl w:val="0"/>
          <w:numId w:val="34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CE324F" w:rsidRDefault="00A4243D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CE324F" w:rsidRDefault="00A4243D">
      <w:pPr>
        <w:pStyle w:val="a3"/>
        <w:spacing w:line="273" w:lineRule="exact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CE324F" w:rsidRDefault="00A4243D">
      <w:pPr>
        <w:pStyle w:val="4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CE324F" w:rsidRDefault="00A4243D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CE324F" w:rsidRDefault="00A4243D">
      <w:pPr>
        <w:pStyle w:val="4"/>
        <w:spacing w:before="48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8" w:line="278" w:lineRule="auto"/>
        <w:ind w:left="994" w:right="675"/>
        <w:jc w:val="both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 xml:space="preserve">вам, ребята, за </w:t>
      </w:r>
      <w:r>
        <w:t>то, что вы были сегодня внимательными и добрыми». А теперь каждый по</w:t>
      </w:r>
    </w:p>
    <w:p w:rsidR="00CE324F" w:rsidRDefault="00A4243D">
      <w:pPr>
        <w:pStyle w:val="a3"/>
        <w:ind w:left="994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:rsidR="00CE324F" w:rsidRDefault="00A4243D">
      <w:pPr>
        <w:pStyle w:val="a3"/>
        <w:spacing w:before="44" w:line="278" w:lineRule="auto"/>
        <w:ind w:left="994" w:right="75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 w:line="280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</w:t>
      </w:r>
      <w:r>
        <w:rPr>
          <w:i/>
          <w:sz w:val="24"/>
        </w:rPr>
        <w:t>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CE324F" w:rsidRDefault="00A4243D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38" w:line="278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CE324F" w:rsidRDefault="00A4243D">
      <w:pPr>
        <w:pStyle w:val="4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4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</w:t>
      </w:r>
      <w:r>
        <w:rPr>
          <w:sz w:val="24"/>
        </w:rPr>
        <w:t>пожелания и вырезать.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CE324F" w:rsidRDefault="00A4243D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</w:t>
      </w:r>
      <w:r>
        <w:t>а форме.</w:t>
      </w:r>
    </w:p>
    <w:p w:rsidR="00CE324F" w:rsidRDefault="00A4243D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CE324F" w:rsidRDefault="00A4243D">
      <w:pPr>
        <w:pStyle w:val="a3"/>
        <w:spacing w:before="38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CE324F" w:rsidRDefault="00A4243D">
      <w:pPr>
        <w:pStyle w:val="a3"/>
        <w:spacing w:line="276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CE324F" w:rsidRDefault="00A4243D">
      <w:pPr>
        <w:pStyle w:val="a3"/>
        <w:spacing w:before="44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CE324F" w:rsidRDefault="00A4243D">
      <w:pPr>
        <w:pStyle w:val="4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6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80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712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E324F" w:rsidRDefault="00A4243D">
      <w:pPr>
        <w:pStyle w:val="a3"/>
        <w:spacing w:before="35"/>
      </w:pPr>
      <w:r>
        <w:rPr>
          <w:spacing w:val="-2"/>
        </w:rPr>
        <w:t>«норках»).</w:t>
      </w:r>
    </w:p>
    <w:p w:rsidR="00CE324F" w:rsidRDefault="00A4243D">
      <w:pPr>
        <w:pStyle w:val="4"/>
        <w:spacing w:before="50"/>
      </w:pPr>
      <w:r>
        <w:rPr>
          <w:spacing w:val="-2"/>
        </w:rPr>
        <w:t>Финал:</w:t>
      </w:r>
    </w:p>
    <w:p w:rsidR="00CE324F" w:rsidRDefault="00A4243D">
      <w:pPr>
        <w:pStyle w:val="a3"/>
        <w:spacing w:before="39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</w:t>
      </w:r>
      <w:r>
        <w:t>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CE324F" w:rsidRDefault="00CE324F">
      <w:pPr>
        <w:pStyle w:val="a3"/>
        <w:spacing w:before="90"/>
        <w:ind w:left="0"/>
      </w:pPr>
    </w:p>
    <w:p w:rsidR="00CE324F" w:rsidRDefault="00A4243D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CE324F" w:rsidRDefault="00A4243D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CE324F" w:rsidRDefault="00A4243D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CE324F" w:rsidRDefault="00A4243D">
      <w:pPr>
        <w:pStyle w:val="a3"/>
        <w:spacing w:before="40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CE324F" w:rsidRDefault="00A4243D">
      <w:pPr>
        <w:pStyle w:val="4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38" w:line="280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CE324F" w:rsidRDefault="00A4243D">
      <w:pPr>
        <w:pStyle w:val="4"/>
      </w:pPr>
      <w:r>
        <w:rPr>
          <w:spacing w:val="-2"/>
        </w:rPr>
        <w:t>Персонажи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36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CE324F" w:rsidRDefault="00A4243D">
      <w:pPr>
        <w:pStyle w:val="4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CE324F" w:rsidRDefault="00A4243D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CE324F" w:rsidRDefault="00A4243D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CE324F" w:rsidRDefault="00A4243D">
      <w:pPr>
        <w:pStyle w:val="a4"/>
        <w:numPr>
          <w:ilvl w:val="0"/>
          <w:numId w:val="37"/>
        </w:numPr>
        <w:tabs>
          <w:tab w:val="left" w:pos="1234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CE324F" w:rsidRDefault="00A4243D">
      <w:pPr>
        <w:pStyle w:val="4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</w:t>
      </w:r>
      <w:r>
        <w:t>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CE324F" w:rsidRDefault="00A4243D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CE324F" w:rsidRDefault="00A4243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CE324F" w:rsidRDefault="00A4243D">
      <w:pPr>
        <w:pStyle w:val="4"/>
        <w:numPr>
          <w:ilvl w:val="0"/>
          <w:numId w:val="37"/>
        </w:numPr>
        <w:tabs>
          <w:tab w:val="left" w:pos="1234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CE324F" w:rsidRDefault="00A4243D">
      <w:pPr>
        <w:pStyle w:val="4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41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 w:line="278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 xml:space="preserve">Ведущая передаѐт клубок кому-то из </w:t>
      </w:r>
      <w:r>
        <w:rPr>
          <w:i/>
          <w:sz w:val="24"/>
        </w:rPr>
        <w:t>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CE324F" w:rsidRDefault="00A4243D">
      <w:pPr>
        <w:pStyle w:val="4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8" w:line="278" w:lineRule="auto"/>
        <w:ind w:left="994" w:right="563"/>
      </w:pPr>
      <w:r>
        <w:t>Посмотри</w:t>
      </w:r>
      <w:r>
        <w:t>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CE324F" w:rsidRDefault="00A4243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8" w:line="280" w:lineRule="auto"/>
        <w:ind w:left="994" w:right="680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CE324F" w:rsidRDefault="00A4243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CE324F" w:rsidRDefault="00A4243D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CE324F" w:rsidRDefault="00A4243D">
      <w:pPr>
        <w:pStyle w:val="a3"/>
        <w:spacing w:before="42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</w:t>
      </w:r>
      <w:r>
        <w:t>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 xml:space="preserve">один большой огонь». Люди так и сделали. Они сложили все свои маленькие угольки в одно место, и огонь вспыхнул с новой силой – яркий, горячий, </w:t>
      </w:r>
      <w:r>
        <w:t>способный согреть всех. Люди поняли: когда мы вместе, мы сильнее.</w:t>
      </w:r>
    </w:p>
    <w:p w:rsidR="00CE324F" w:rsidRDefault="00A4243D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CE324F" w:rsidRDefault="00A4243D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</w:t>
      </w:r>
      <w:r>
        <w:t>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CE324F" w:rsidRDefault="00A4243D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CE324F" w:rsidRDefault="00A4243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CE324F" w:rsidRDefault="00A4243D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8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CE324F" w:rsidRDefault="00A4243D">
      <w:pPr>
        <w:pStyle w:val="4"/>
        <w:numPr>
          <w:ilvl w:val="0"/>
          <w:numId w:val="37"/>
        </w:numPr>
        <w:tabs>
          <w:tab w:val="left" w:pos="1234"/>
        </w:tabs>
        <w:spacing w:before="5"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CE324F" w:rsidRDefault="00A4243D">
      <w:pPr>
        <w:pStyle w:val="a4"/>
        <w:numPr>
          <w:ilvl w:val="1"/>
          <w:numId w:val="37"/>
        </w:numPr>
        <w:tabs>
          <w:tab w:val="left" w:pos="1713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CE324F" w:rsidRDefault="00A4243D">
      <w:pPr>
        <w:pStyle w:val="a4"/>
        <w:numPr>
          <w:ilvl w:val="1"/>
          <w:numId w:val="37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CE324F" w:rsidRDefault="00A4243D">
      <w:pPr>
        <w:pStyle w:val="a4"/>
        <w:numPr>
          <w:ilvl w:val="1"/>
          <w:numId w:val="37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CE324F" w:rsidRDefault="00A4243D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CE324F" w:rsidRDefault="00A4243D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У</w:t>
      </w:r>
      <w:r>
        <w:t xml:space="preserve">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 xml:space="preserve">сегодня было </w:t>
      </w:r>
      <w:r>
        <w:t>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</w:t>
      </w:r>
      <w:r>
        <w:rPr>
          <w:i/>
          <w:sz w:val="24"/>
        </w:rPr>
        <w:t>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CE324F" w:rsidRDefault="00A4243D">
      <w:pPr>
        <w:pStyle w:val="4"/>
        <w:numPr>
          <w:ilvl w:val="0"/>
          <w:numId w:val="37"/>
        </w:numPr>
        <w:tabs>
          <w:tab w:val="left" w:pos="1234"/>
        </w:tabs>
        <w:spacing w:before="1" w:line="280" w:lineRule="auto"/>
        <w:ind w:left="994" w:right="5390" w:firstLine="0"/>
      </w:pPr>
      <w:r>
        <w:t>Риту</w:t>
      </w:r>
      <w:r>
        <w:t>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CE324F" w:rsidRDefault="00A4243D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CE324F" w:rsidRDefault="00A4243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>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CE324F" w:rsidRDefault="00A4243D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</w:t>
      </w:r>
      <w:r>
        <w:rPr>
          <w:i/>
          <w:sz w:val="24"/>
        </w:rPr>
        <w:t>ром вожатых) испечь зефир на палочках.</w:t>
      </w:r>
    </w:p>
    <w:p w:rsidR="00CE324F" w:rsidRDefault="00A4243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26" w:line="278" w:lineRule="auto"/>
        <w:ind w:left="994" w:right="81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 xml:space="preserve">хорошие! Пусть вам приснятся добрые </w:t>
      </w:r>
      <w:r>
        <w:t>сны.</w:t>
      </w:r>
    </w:p>
    <w:p w:rsidR="00CE324F" w:rsidRDefault="00A4243D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CE324F" w:rsidRDefault="00A4243D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CE324F" w:rsidRDefault="00CE324F">
      <w:pPr>
        <w:pStyle w:val="4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before="69" w:line="278" w:lineRule="auto"/>
        <w:ind w:right="957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CE324F" w:rsidRDefault="00A4243D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CE324F" w:rsidRDefault="00A4243D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CE324F" w:rsidRDefault="00A4243D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CE324F" w:rsidRDefault="00CE324F">
      <w:pPr>
        <w:pStyle w:val="a3"/>
        <w:spacing w:before="2"/>
        <w:ind w:left="0"/>
        <w:rPr>
          <w:sz w:val="20"/>
        </w:rPr>
      </w:pPr>
    </w:p>
    <w:p w:rsidR="00CE324F" w:rsidRDefault="00CE324F">
      <w:pPr>
        <w:pStyle w:val="a3"/>
        <w:rPr>
          <w:sz w:val="2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176"/>
        <w:ind w:left="0"/>
      </w:pPr>
    </w:p>
    <w:p w:rsidR="00CE324F" w:rsidRDefault="00A4243D">
      <w:pPr>
        <w:pStyle w:val="4"/>
        <w:spacing w:before="1"/>
      </w:pPr>
      <w:r>
        <w:rPr>
          <w:spacing w:val="-4"/>
        </w:rPr>
        <w:t>Идея:</w:t>
      </w:r>
    </w:p>
    <w:p w:rsidR="00CE324F" w:rsidRDefault="00A4243D">
      <w:pPr>
        <w:spacing w:before="90"/>
        <w:ind w:right="1737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CE324F" w:rsidRDefault="00A4243D">
      <w:pPr>
        <w:spacing w:before="43"/>
        <w:ind w:left="1" w:right="1737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CE324F" w:rsidRDefault="00CE324F">
      <w:pPr>
        <w:jc w:val="center"/>
        <w:rPr>
          <w:b/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659" w:space="508"/>
            <w:col w:w="8752"/>
          </w:cols>
        </w:sectPr>
      </w:pPr>
    </w:p>
    <w:p w:rsidR="00CE324F" w:rsidRDefault="00A4243D">
      <w:pPr>
        <w:pStyle w:val="a3"/>
        <w:spacing w:before="38" w:line="278" w:lineRule="auto"/>
        <w:ind w:left="994" w:right="563"/>
      </w:pPr>
      <w:r>
        <w:lastRenderedPageBreak/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CE324F" w:rsidRDefault="00A4243D">
      <w:pPr>
        <w:pStyle w:val="a3"/>
        <w:spacing w:line="276" w:lineRule="exact"/>
        <w:ind w:left="994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CE324F" w:rsidRDefault="00A4243D">
      <w:pPr>
        <w:pStyle w:val="4"/>
        <w:spacing w:before="48"/>
      </w:pPr>
      <w:r>
        <w:rPr>
          <w:spacing w:val="-4"/>
        </w:rPr>
        <w:t>Цель: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CE324F" w:rsidRDefault="00A4243D">
      <w:pPr>
        <w:pStyle w:val="4"/>
        <w:spacing w:before="6"/>
      </w:pPr>
      <w:r>
        <w:rPr>
          <w:spacing w:val="-2"/>
        </w:rPr>
        <w:t>Формат: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 xml:space="preserve">элементами. Дети не просто слушают, а отвечают, делятся своими мыслями и даже </w:t>
      </w:r>
      <w:r>
        <w:t>рисуют.</w:t>
      </w:r>
    </w:p>
    <w:p w:rsidR="00CE324F" w:rsidRDefault="00A4243D">
      <w:pPr>
        <w:pStyle w:val="4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39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3"/>
        <w:spacing w:before="41" w:line="278" w:lineRule="auto"/>
        <w:ind w:left="994" w:right="563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CE324F" w:rsidRDefault="00A4243D">
      <w:pPr>
        <w:pStyle w:val="a3"/>
        <w:spacing w:line="278" w:lineRule="auto"/>
        <w:ind w:left="994" w:right="693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</w:t>
      </w:r>
      <w:r>
        <w:t xml:space="preserve"> спасают, делают добрые дела).</w:t>
      </w:r>
    </w:p>
    <w:p w:rsidR="00CE324F" w:rsidRDefault="00A4243D">
      <w:pPr>
        <w:pStyle w:val="a3"/>
        <w:spacing w:line="275" w:lineRule="exact"/>
        <w:ind w:left="994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CE324F" w:rsidRDefault="00A4243D">
      <w:pPr>
        <w:pStyle w:val="a4"/>
        <w:numPr>
          <w:ilvl w:val="0"/>
          <w:numId w:val="39"/>
        </w:numPr>
        <w:tabs>
          <w:tab w:val="left" w:pos="1713"/>
        </w:tabs>
        <w:spacing w:before="48" w:line="276" w:lineRule="auto"/>
        <w:ind w:left="994" w:right="4432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CE324F" w:rsidRDefault="00A4243D">
      <w:pPr>
        <w:pStyle w:val="a3"/>
        <w:spacing w:before="1"/>
        <w:ind w:left="994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CE324F" w:rsidRDefault="00CE324F">
      <w:pPr>
        <w:pStyle w:val="a3"/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spacing w:before="69"/>
        <w:ind w:left="994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CE324F" w:rsidRDefault="00A4243D">
      <w:pPr>
        <w:pStyle w:val="a3"/>
        <w:spacing w:before="45"/>
        <w:ind w:left="994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CE324F" w:rsidRDefault="00A4243D">
      <w:pPr>
        <w:pStyle w:val="a3"/>
        <w:spacing w:before="44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«А</w:t>
      </w:r>
      <w:r>
        <w:rPr>
          <w:spacing w:val="-5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героем,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rPr>
          <w:spacing w:val="-2"/>
        </w:rPr>
        <w:t>вырастет?»</w:t>
      </w:r>
    </w:p>
    <w:p w:rsidR="00CE324F" w:rsidRDefault="00A4243D">
      <w:pPr>
        <w:pStyle w:val="4"/>
        <w:spacing w:before="48"/>
      </w:pPr>
      <w:r>
        <w:t>Блок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Обычные</w:t>
      </w:r>
      <w:r>
        <w:rPr>
          <w:spacing w:val="-3"/>
        </w:rPr>
        <w:t xml:space="preserve"> </w:t>
      </w:r>
      <w:r>
        <w:rPr>
          <w:spacing w:val="-4"/>
        </w:rPr>
        <w:t>герои</w:t>
      </w:r>
    </w:p>
    <w:p w:rsidR="00CE324F" w:rsidRDefault="00A4243D">
      <w:pPr>
        <w:pStyle w:val="a3"/>
        <w:spacing w:before="38"/>
        <w:ind w:left="994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котѐнок</w:t>
      </w:r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CE324F" w:rsidRDefault="00A4243D">
      <w:pPr>
        <w:pStyle w:val="a3"/>
        <w:spacing w:before="43" w:line="280" w:lineRule="auto"/>
        <w:ind w:left="994" w:right="563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r>
        <w:t>котѐнка.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прошѐл </w:t>
      </w:r>
      <w:r>
        <w:rPr>
          <w:spacing w:val="-2"/>
        </w:rPr>
        <w:t>мимо).</w:t>
      </w:r>
    </w:p>
    <w:p w:rsidR="00CE324F" w:rsidRDefault="00A4243D">
      <w:pPr>
        <w:pStyle w:val="a3"/>
        <w:spacing w:line="278" w:lineRule="auto"/>
        <w:ind w:left="994" w:right="563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было еды. Она герой?» </w:t>
      </w:r>
      <w:r>
        <w:t>(Да, она добрая).</w:t>
      </w:r>
    </w:p>
    <w:p w:rsidR="00CE324F" w:rsidRDefault="00A4243D">
      <w:pPr>
        <w:pStyle w:val="a3"/>
        <w:spacing w:line="278" w:lineRule="auto"/>
        <w:ind w:left="994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CE324F" w:rsidRDefault="00A4243D">
      <w:pPr>
        <w:pStyle w:val="a3"/>
        <w:spacing w:line="278" w:lineRule="auto"/>
        <w:ind w:left="994" w:right="563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 то помог?»</w:t>
      </w:r>
    </w:p>
    <w:p w:rsidR="00CE324F" w:rsidRDefault="00A4243D">
      <w:pPr>
        <w:pStyle w:val="4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CE324F" w:rsidRDefault="00A4243D">
      <w:pPr>
        <w:pStyle w:val="a3"/>
        <w:spacing w:before="36" w:line="278" w:lineRule="auto"/>
        <w:ind w:left="994" w:right="680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CE324F" w:rsidRDefault="00A4243D">
      <w:pPr>
        <w:pStyle w:val="a3"/>
        <w:spacing w:before="1" w:line="278" w:lineRule="auto"/>
        <w:ind w:left="994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</w:p>
    <w:p w:rsidR="00CE324F" w:rsidRDefault="00A4243D">
      <w:pPr>
        <w:pStyle w:val="a4"/>
        <w:numPr>
          <w:ilvl w:val="0"/>
          <w:numId w:val="40"/>
        </w:numPr>
        <w:tabs>
          <w:tab w:val="left" w:pos="1713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CE324F" w:rsidRDefault="00A4243D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CE324F" w:rsidRDefault="00A4243D">
      <w:pPr>
        <w:pStyle w:val="a4"/>
        <w:numPr>
          <w:ilvl w:val="0"/>
          <w:numId w:val="4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:rsidR="00CE324F" w:rsidRDefault="00A4243D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:rsidR="00CE324F" w:rsidRDefault="00A4243D">
      <w:pPr>
        <w:pStyle w:val="4"/>
        <w:numPr>
          <w:ilvl w:val="0"/>
          <w:numId w:val="39"/>
        </w:numPr>
        <w:tabs>
          <w:tab w:val="left" w:pos="1713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раздаѐт</w:t>
      </w:r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CE324F" w:rsidRDefault="00A4243D">
      <w:pPr>
        <w:pStyle w:val="a3"/>
        <w:spacing w:before="44" w:line="278" w:lineRule="auto"/>
        <w:ind w:left="994" w:right="58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:rsidR="00CE324F" w:rsidRDefault="00A4243D">
      <w:pPr>
        <w:pStyle w:val="a3"/>
        <w:spacing w:line="280" w:lineRule="auto"/>
        <w:ind w:left="994" w:right="680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CE324F" w:rsidRDefault="00A4243D">
      <w:pPr>
        <w:pStyle w:val="a3"/>
        <w:spacing w:line="278" w:lineRule="auto"/>
        <w:ind w:left="994" w:right="563"/>
      </w:pPr>
      <w:r>
        <w:rPr>
          <w:i/>
        </w:rPr>
        <w:t xml:space="preserve">Финальные слова ведущего: </w:t>
      </w:r>
      <w:r>
        <w:t xml:space="preserve">«Каждый из </w:t>
      </w:r>
      <w:r>
        <w:t>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CE324F" w:rsidRDefault="00A4243D">
      <w:pPr>
        <w:pStyle w:val="a3"/>
        <w:spacing w:line="274" w:lineRule="exact"/>
        <w:ind w:left="994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CE324F" w:rsidRDefault="00A4243D">
      <w:pPr>
        <w:pStyle w:val="4"/>
        <w:spacing w:before="43"/>
      </w:pPr>
      <w:r>
        <w:rPr>
          <w:spacing w:val="-2"/>
        </w:rPr>
        <w:t>Результат: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>Дети</w:t>
      </w:r>
      <w:r>
        <w:rPr>
          <w:spacing w:val="-7"/>
        </w:rPr>
        <w:t xml:space="preserve"> </w:t>
      </w:r>
      <w:r>
        <w:t>усваи</w:t>
      </w:r>
      <w:r>
        <w:t>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CE324F" w:rsidRDefault="00CE324F">
      <w:pPr>
        <w:pStyle w:val="a3"/>
        <w:spacing w:before="47"/>
        <w:ind w:left="0"/>
      </w:pPr>
    </w:p>
    <w:p w:rsidR="00CE324F" w:rsidRDefault="00A4243D">
      <w:pPr>
        <w:spacing w:before="1"/>
        <w:ind w:left="4541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CE324F" w:rsidRDefault="00A4243D">
      <w:pPr>
        <w:pStyle w:val="4"/>
        <w:spacing w:before="43"/>
      </w:pPr>
      <w:r>
        <w:rPr>
          <w:spacing w:val="-4"/>
        </w:rPr>
        <w:t>Цели</w:t>
      </w:r>
    </w:p>
    <w:p w:rsidR="00CE324F" w:rsidRDefault="00A4243D">
      <w:pPr>
        <w:pStyle w:val="a4"/>
        <w:numPr>
          <w:ilvl w:val="0"/>
          <w:numId w:val="4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CE324F" w:rsidRDefault="00A4243D">
      <w:pPr>
        <w:pStyle w:val="a4"/>
        <w:numPr>
          <w:ilvl w:val="0"/>
          <w:numId w:val="4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CE324F" w:rsidRDefault="00A4243D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E324F" w:rsidRDefault="00A4243D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CE324F" w:rsidRDefault="00A4243D">
      <w:pPr>
        <w:pStyle w:val="a4"/>
        <w:numPr>
          <w:ilvl w:val="0"/>
          <w:numId w:val="41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CE324F" w:rsidRDefault="00A4243D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CE324F" w:rsidRDefault="00A4243D">
      <w:pPr>
        <w:pStyle w:val="a4"/>
        <w:numPr>
          <w:ilvl w:val="0"/>
          <w:numId w:val="41"/>
        </w:numPr>
        <w:tabs>
          <w:tab w:val="left" w:pos="1713"/>
        </w:tabs>
        <w:spacing w:before="43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CE324F" w:rsidRDefault="00A4243D">
      <w:pPr>
        <w:pStyle w:val="a4"/>
        <w:numPr>
          <w:ilvl w:val="0"/>
          <w:numId w:val="41"/>
        </w:numPr>
        <w:tabs>
          <w:tab w:val="left" w:pos="1713"/>
        </w:tabs>
        <w:spacing w:before="1"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весѐлую, но </w:t>
      </w:r>
      <w:r>
        <w:rPr>
          <w:sz w:val="24"/>
        </w:rPr>
        <w:t>подходящую по духу).</w:t>
      </w:r>
    </w:p>
    <w:p w:rsidR="00CE324F" w:rsidRDefault="00A4243D">
      <w:pPr>
        <w:pStyle w:val="4"/>
        <w:spacing w:before="3"/>
      </w:pPr>
      <w:r>
        <w:rPr>
          <w:spacing w:val="-2"/>
        </w:rPr>
        <w:t>Структура</w:t>
      </w:r>
    </w:p>
    <w:p w:rsidR="00CE324F" w:rsidRDefault="00A4243D">
      <w:pPr>
        <w:pStyle w:val="a4"/>
        <w:numPr>
          <w:ilvl w:val="0"/>
          <w:numId w:val="42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3"/>
        </w:tabs>
        <w:spacing w:before="38" w:line="271" w:lineRule="auto"/>
        <w:ind w:left="2433" w:right="63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2"/>
        </w:tabs>
        <w:spacing w:before="10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CE324F" w:rsidRDefault="00A4243D">
      <w:pPr>
        <w:pStyle w:val="4"/>
        <w:numPr>
          <w:ilvl w:val="0"/>
          <w:numId w:val="4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3"/>
        </w:tabs>
        <w:spacing w:before="38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CE324F" w:rsidRDefault="00A4243D">
      <w:pPr>
        <w:pStyle w:val="4"/>
        <w:numPr>
          <w:ilvl w:val="0"/>
          <w:numId w:val="42"/>
        </w:numPr>
        <w:tabs>
          <w:tab w:val="left" w:pos="1713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CE324F" w:rsidRDefault="00A4243D">
      <w:pPr>
        <w:pStyle w:val="a4"/>
        <w:numPr>
          <w:ilvl w:val="2"/>
          <w:numId w:val="42"/>
        </w:numPr>
        <w:tabs>
          <w:tab w:val="left" w:pos="3154"/>
        </w:tabs>
        <w:spacing w:before="35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</w:t>
      </w:r>
      <w:r>
        <w:rPr>
          <w:sz w:val="24"/>
        </w:rPr>
        <w:t xml:space="preserve"> маршем построен!»</w:t>
      </w:r>
    </w:p>
    <w:p w:rsidR="00CE324F" w:rsidRDefault="00A4243D">
      <w:pPr>
        <w:pStyle w:val="a4"/>
        <w:numPr>
          <w:ilvl w:val="2"/>
          <w:numId w:val="42"/>
        </w:numPr>
        <w:tabs>
          <w:tab w:val="left" w:pos="3154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CE324F" w:rsidRDefault="00A4243D">
      <w:pPr>
        <w:pStyle w:val="a4"/>
        <w:numPr>
          <w:ilvl w:val="2"/>
          <w:numId w:val="4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CE324F" w:rsidRDefault="00A4243D">
      <w:pPr>
        <w:pStyle w:val="a4"/>
        <w:numPr>
          <w:ilvl w:val="2"/>
          <w:numId w:val="4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3"/>
        </w:tabs>
        <w:spacing w:before="43" w:line="271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</w:t>
      </w:r>
      <w:r>
        <w:rPr>
          <w:sz w:val="24"/>
        </w:rPr>
        <w:t>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CE324F" w:rsidRDefault="00A4243D">
      <w:pPr>
        <w:pStyle w:val="4"/>
        <w:numPr>
          <w:ilvl w:val="0"/>
          <w:numId w:val="42"/>
        </w:numPr>
        <w:tabs>
          <w:tab w:val="left" w:pos="1713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CE324F" w:rsidRDefault="00A4243D">
      <w:pPr>
        <w:pStyle w:val="a4"/>
        <w:numPr>
          <w:ilvl w:val="1"/>
          <w:numId w:val="42"/>
        </w:numPr>
        <w:tabs>
          <w:tab w:val="left" w:pos="2433"/>
        </w:tabs>
        <w:spacing w:before="35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CE324F" w:rsidRDefault="00A4243D">
      <w:pPr>
        <w:pStyle w:val="4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CE324F" w:rsidRDefault="00A4243D">
      <w:pPr>
        <w:pStyle w:val="a4"/>
        <w:numPr>
          <w:ilvl w:val="0"/>
          <w:numId w:val="4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CE324F" w:rsidRDefault="00A4243D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CE324F" w:rsidRDefault="00A4243D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CE324F" w:rsidRDefault="00A4243D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CE324F" w:rsidRDefault="00CE324F">
      <w:pPr>
        <w:pStyle w:val="a3"/>
        <w:spacing w:before="94"/>
        <w:ind w:left="0"/>
      </w:pPr>
    </w:p>
    <w:p w:rsidR="00CE324F" w:rsidRDefault="00A4243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CE324F" w:rsidRDefault="00A4243D">
      <w:pPr>
        <w:pStyle w:val="4"/>
        <w:spacing w:before="43" w:line="278" w:lineRule="auto"/>
        <w:ind w:right="1427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CE324F" w:rsidRDefault="00A4243D">
      <w:pPr>
        <w:pStyle w:val="a3"/>
        <w:spacing w:line="270" w:lineRule="exact"/>
        <w:ind w:left="994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CE324F" w:rsidRDefault="00A4243D">
      <w:pPr>
        <w:pStyle w:val="4"/>
        <w:numPr>
          <w:ilvl w:val="0"/>
          <w:numId w:val="44"/>
        </w:numPr>
        <w:tabs>
          <w:tab w:val="left" w:pos="1234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39" w:line="278" w:lineRule="auto"/>
        <w:ind w:left="994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CE324F" w:rsidRDefault="00CE324F">
      <w:pPr>
        <w:spacing w:line="278" w:lineRule="auto"/>
        <w:rPr>
          <w:i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/>
        <w:ind w:left="994"/>
      </w:pPr>
      <w:r>
        <w:rPr>
          <w:spacing w:val="-2"/>
        </w:rPr>
        <w:lastRenderedPageBreak/>
        <w:t>Ведущий:</w:t>
      </w:r>
    </w:p>
    <w:p w:rsidR="00CE324F" w:rsidRDefault="00A4243D">
      <w:pPr>
        <w:pStyle w:val="a3"/>
        <w:spacing w:before="45" w:line="278" w:lineRule="auto"/>
        <w:ind w:left="994" w:right="565"/>
        <w:jc w:val="both"/>
      </w:pPr>
      <w:r>
        <w:t>Ребята, давайте задумаемся: откуда мы пришли в этот мир? У</w:t>
      </w:r>
      <w:r>
        <w:t xml:space="preserve">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CE324F" w:rsidRDefault="00A4243D">
      <w:pPr>
        <w:spacing w:line="280" w:lineRule="auto"/>
        <w:ind w:left="994" w:right="569"/>
        <w:jc w:val="both"/>
        <w:rPr>
          <w:sz w:val="24"/>
        </w:rPr>
      </w:pPr>
      <w:r>
        <w:rPr>
          <w:sz w:val="24"/>
        </w:rPr>
        <w:t>Ка</w:t>
      </w:r>
      <w:r>
        <w:rPr>
          <w:sz w:val="24"/>
        </w:rPr>
        <w:t xml:space="preserve">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CE324F" w:rsidRDefault="00A4243D">
      <w:pPr>
        <w:pStyle w:val="a3"/>
        <w:spacing w:line="278" w:lineRule="auto"/>
        <w:ind w:left="994" w:right="57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 xml:space="preserve">поступок. Это когда человек ради других жертвует своим временем, силами, а иногда и жизнью. Подвиг совершают не ради славы, а </w:t>
      </w:r>
      <w:r>
        <w:t>потому что иначе поступить нельзя – сердце велит.</w:t>
      </w:r>
    </w:p>
    <w:p w:rsidR="00CE324F" w:rsidRDefault="00A4243D">
      <w:pPr>
        <w:pStyle w:val="a3"/>
        <w:spacing w:line="280" w:lineRule="auto"/>
        <w:ind w:left="994" w:right="566"/>
        <w:jc w:val="both"/>
      </w:pPr>
      <w:r>
        <w:t>Вопрос:</w:t>
      </w:r>
      <w:r>
        <w:rPr>
          <w:spacing w:val="-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t xml:space="preserve">Да, они тоже герои, но по-настоящему великие герои жили среди нас. И сегодня мы поговорим о подвигах наших </w:t>
      </w:r>
      <w:r>
        <w:t>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CE324F" w:rsidRDefault="00A4243D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6"/>
        <w:ind w:left="994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6" w:line="278" w:lineRule="auto"/>
        <w:ind w:left="994" w:right="570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</w:t>
      </w:r>
      <w:r>
        <w:t>е вставали на защиту.</w:t>
      </w:r>
    </w:p>
    <w:p w:rsidR="00CE324F" w:rsidRDefault="00A4243D">
      <w:pPr>
        <w:pStyle w:val="a3"/>
        <w:spacing w:line="278" w:lineRule="auto"/>
        <w:ind w:left="994" w:right="558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7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7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7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них были реальные прообразы. Они защищали слабых, стояли за родную землю.</w:t>
      </w:r>
    </w:p>
    <w:p w:rsidR="00CE324F" w:rsidRDefault="00A4243D">
      <w:pPr>
        <w:pStyle w:val="a3"/>
        <w:spacing w:line="278" w:lineRule="auto"/>
        <w:ind w:left="994" w:right="56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</w:t>
      </w:r>
      <w:r>
        <w:t xml:space="preserve">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</w:t>
      </w:r>
      <w:r>
        <w:t>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самолѐты. Женщины становились снайперами, лѐтчицами, медсѐстрами. Дети помогали парти</w:t>
      </w:r>
      <w:r>
        <w:t>занам, работали на заводах.</w:t>
      </w:r>
    </w:p>
    <w:p w:rsidR="00CE324F" w:rsidRDefault="00A4243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CE324F" w:rsidRDefault="00A4243D">
      <w:pPr>
        <w:pStyle w:val="4"/>
        <w:numPr>
          <w:ilvl w:val="0"/>
          <w:numId w:val="44"/>
        </w:numPr>
        <w:tabs>
          <w:tab w:val="left" w:pos="1234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5"/>
        <w:ind w:left="994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3" w:line="280" w:lineRule="auto"/>
        <w:ind w:left="994"/>
      </w:pPr>
      <w:r>
        <w:t xml:space="preserve">Но подвиги бывают </w:t>
      </w:r>
      <w:r>
        <w:t>не только в сражениях. Наши предки совершали героические дела и в мирное время.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0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войны нужно было восстанавливать разрушенные города, заводы. Люди работали сутками, недоедали, но строили новые дома, школы. А ещѐ наши</w:t>
      </w:r>
      <w:r>
        <w:rPr>
          <w:spacing w:val="-4"/>
          <w:sz w:val="24"/>
        </w:rPr>
        <w:t xml:space="preserve"> </w:t>
      </w:r>
      <w:r>
        <w:rPr>
          <w:sz w:val="24"/>
        </w:rPr>
        <w:t>учѐные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r>
        <w:rPr>
          <w:sz w:val="24"/>
        </w:rPr>
        <w:t>Учѐные и врачи тоже герои. Например, во время эпидемий они рисковали</w:t>
      </w:r>
      <w:r>
        <w:rPr>
          <w:sz w:val="24"/>
        </w:rPr>
        <w:t xml:space="preserve">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CE324F" w:rsidRDefault="00CE324F">
      <w:pPr>
        <w:pStyle w:val="a4"/>
        <w:spacing w:line="278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</w:t>
      </w:r>
      <w:r>
        <w:rPr>
          <w:sz w:val="24"/>
        </w:rPr>
        <w:t>входит в горящий дом, чтобы вынести ребѐнка. Спасатель вытаскивает тонущего из воды. Прохожий бросается на помощь, если кого-то обижают. Это всѐ – подвиги.</w:t>
      </w:r>
    </w:p>
    <w:p w:rsidR="00CE324F" w:rsidRDefault="00A4243D">
      <w:pPr>
        <w:pStyle w:val="a3"/>
        <w:spacing w:line="278" w:lineRule="auto"/>
        <w:ind w:left="994"/>
      </w:pPr>
      <w:r>
        <w:t>Вопрос:</w:t>
      </w:r>
      <w:r>
        <w:rPr>
          <w:spacing w:val="-3"/>
        </w:rPr>
        <w:t xml:space="preserve"> </w:t>
      </w:r>
      <w:r>
        <w:t>А можете ли вы привести пример подвига из жизни? Может быть, вы видели или слышали о таких с</w:t>
      </w:r>
      <w:r>
        <w:t xml:space="preserve">лучаях? </w:t>
      </w:r>
      <w:r>
        <w:rPr>
          <w:i/>
        </w:rPr>
        <w:t>(Дети делятся)</w:t>
      </w:r>
      <w:r>
        <w:t>.</w:t>
      </w:r>
    </w:p>
    <w:p w:rsidR="00CE324F" w:rsidRDefault="00A4243D">
      <w:pPr>
        <w:pStyle w:val="4"/>
        <w:numPr>
          <w:ilvl w:val="0"/>
          <w:numId w:val="44"/>
        </w:numPr>
        <w:tabs>
          <w:tab w:val="left" w:pos="1234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3" w:line="278" w:lineRule="auto"/>
        <w:ind w:left="994" w:right="563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80" w:lineRule="auto"/>
        <w:ind w:right="566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всѐ.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before="42" w:line="278" w:lineRule="auto"/>
        <w:ind w:right="570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Вера в правое дело. </w:t>
      </w:r>
      <w:r>
        <w:rPr>
          <w:sz w:val="24"/>
        </w:rPr>
        <w:t>Они знали, что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CE324F" w:rsidRDefault="00A4243D">
      <w:pPr>
        <w:pStyle w:val="4"/>
        <w:numPr>
          <w:ilvl w:val="0"/>
          <w:numId w:val="44"/>
        </w:numPr>
        <w:tabs>
          <w:tab w:val="left" w:pos="1234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3" w:line="280" w:lineRule="auto"/>
        <w:ind w:left="994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</w:t>
      </w:r>
      <w:r>
        <w:t>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«Бессмертный полк» – мы идѐм с портретами своих героев. Или возлагаем цветы к памятникам.</w:t>
      </w:r>
    </w:p>
    <w:p w:rsidR="00CE324F" w:rsidRDefault="00A4243D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смелыми. Помогать тем, кто нуждается. Защищать тех, кто слабее. Тогда наши предки будут </w:t>
      </w:r>
      <w:r>
        <w:rPr>
          <w:sz w:val="24"/>
        </w:rPr>
        <w:t>гордиться нами.</w:t>
      </w:r>
    </w:p>
    <w:p w:rsidR="00CE324F" w:rsidRDefault="00A4243D">
      <w:pPr>
        <w:spacing w:line="278" w:lineRule="auto"/>
        <w:ind w:left="994" w:right="562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CE324F" w:rsidRDefault="00A4243D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3"/>
        <w:ind w:left="994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6" w:line="278" w:lineRule="auto"/>
        <w:ind w:left="994" w:right="561"/>
        <w:jc w:val="both"/>
      </w:pPr>
      <w:r>
        <w:t xml:space="preserve">Ребята, подведѐм итог. Наши предки </w:t>
      </w:r>
      <w:r>
        <w:t>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CE324F" w:rsidRDefault="00A4243D">
      <w:pPr>
        <w:pStyle w:val="a3"/>
        <w:spacing w:line="278" w:lineRule="auto"/>
        <w:ind w:left="994" w:right="565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CE324F" w:rsidRDefault="00A4243D">
      <w:pPr>
        <w:pStyle w:val="a3"/>
        <w:spacing w:line="278" w:lineRule="auto"/>
        <w:ind w:left="994" w:right="573"/>
        <w:jc w:val="both"/>
      </w:pPr>
      <w:r>
        <w:t>А теперь дав</w:t>
      </w:r>
      <w:r>
        <w:t>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CE324F" w:rsidRDefault="00CE324F">
      <w:pPr>
        <w:pStyle w:val="a3"/>
        <w:spacing w:before="44"/>
        <w:ind w:left="0"/>
      </w:pPr>
    </w:p>
    <w:p w:rsidR="00CE324F" w:rsidRDefault="00A4243D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CE324F" w:rsidRDefault="00CE324F">
      <w:pPr>
        <w:jc w:val="center"/>
        <w:rPr>
          <w:b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E324F" w:rsidRDefault="00A4243D">
      <w:pPr>
        <w:pStyle w:val="a3"/>
        <w:spacing w:before="45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</w:t>
      </w:r>
      <w:r>
        <w:t>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CE324F" w:rsidRDefault="00A4243D">
      <w:pPr>
        <w:pStyle w:val="4"/>
        <w:numPr>
          <w:ilvl w:val="0"/>
          <w:numId w:val="45"/>
        </w:numPr>
        <w:tabs>
          <w:tab w:val="left" w:pos="1234"/>
        </w:tabs>
        <w:spacing w:before="49" w:line="278" w:lineRule="auto"/>
        <w:ind w:right="715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Русской – богатырей, а также других героев, которых помнят и любят. Готовы проверить свои </w:t>
      </w:r>
      <w:r>
        <w:t>знания? Тогда вперѐд!</w:t>
      </w:r>
    </w:p>
    <w:p w:rsidR="00CE324F" w:rsidRDefault="00A4243D">
      <w:pPr>
        <w:pStyle w:val="4"/>
        <w:numPr>
          <w:ilvl w:val="0"/>
          <w:numId w:val="45"/>
        </w:numPr>
        <w:tabs>
          <w:tab w:val="left" w:pos="1234"/>
        </w:tabs>
        <w:ind w:left="1234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36" w:line="278" w:lineRule="auto"/>
        <w:ind w:left="994" w:right="57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CE324F" w:rsidRDefault="00A4243D">
      <w:pPr>
        <w:pStyle w:val="4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CE324F" w:rsidRDefault="00A4243D">
      <w:pPr>
        <w:pStyle w:val="a4"/>
        <w:numPr>
          <w:ilvl w:val="1"/>
          <w:numId w:val="45"/>
        </w:numPr>
        <w:tabs>
          <w:tab w:val="left" w:pos="1713"/>
        </w:tabs>
        <w:spacing w:before="46" w:line="278" w:lineRule="auto"/>
        <w:ind w:right="57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</w:t>
      </w:r>
      <w:r>
        <w:rPr>
          <w:b/>
          <w:sz w:val="24"/>
        </w:rPr>
        <w:t xml:space="preserve"> на печи, а потом победил Соловья-разбойника?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line="278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Алѐша</w:t>
      </w:r>
      <w:r>
        <w:rPr>
          <w:spacing w:val="-2"/>
          <w:sz w:val="24"/>
        </w:rPr>
        <w:t xml:space="preserve"> Попович</w:t>
      </w:r>
    </w:p>
    <w:p w:rsidR="00CE324F" w:rsidRDefault="00A4243D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CE324F" w:rsidRDefault="00A4243D">
      <w:pPr>
        <w:spacing w:before="37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CE324F" w:rsidRDefault="00A4243D">
      <w:pPr>
        <w:pStyle w:val="4"/>
        <w:numPr>
          <w:ilvl w:val="1"/>
          <w:numId w:val="45"/>
        </w:numPr>
        <w:tabs>
          <w:tab w:val="left" w:pos="1713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CE324F" w:rsidRDefault="00A4243D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r>
        <w:t>Алѐша</w:t>
      </w:r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CE324F" w:rsidRDefault="00A4243D">
      <w:pPr>
        <w:spacing w:before="38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Алѐша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CE324F" w:rsidRDefault="00A4243D">
      <w:pPr>
        <w:pStyle w:val="4"/>
        <w:numPr>
          <w:ilvl w:val="1"/>
          <w:numId w:val="45"/>
        </w:numPr>
        <w:tabs>
          <w:tab w:val="left" w:pos="1713"/>
        </w:tabs>
        <w:spacing w:before="48" w:line="278" w:lineRule="auto"/>
        <w:ind w:right="568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line="277" w:lineRule="exact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CE324F" w:rsidRDefault="00A4243D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 образованным, </w:t>
      </w:r>
      <w:r>
        <w:rPr>
          <w:i/>
          <w:sz w:val="24"/>
        </w:rPr>
        <w:t>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CE324F" w:rsidRDefault="00A4243D">
      <w:pPr>
        <w:pStyle w:val="4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CE324F" w:rsidRDefault="00A4243D">
      <w:pPr>
        <w:pStyle w:val="a4"/>
        <w:numPr>
          <w:ilvl w:val="1"/>
          <w:numId w:val="45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Копьѐ</w:t>
      </w:r>
    </w:p>
    <w:p w:rsidR="00CE324F" w:rsidRDefault="00A4243D">
      <w:pPr>
        <w:spacing w:before="35" w:line="278" w:lineRule="auto"/>
        <w:ind w:left="2433" w:right="680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CE324F" w:rsidRDefault="00A4243D">
      <w:pPr>
        <w:pStyle w:val="4"/>
        <w:numPr>
          <w:ilvl w:val="1"/>
          <w:numId w:val="45"/>
        </w:numPr>
        <w:tabs>
          <w:tab w:val="left" w:pos="1713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CE324F" w:rsidRDefault="00A4243D">
      <w:pPr>
        <w:spacing w:before="36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CE324F" w:rsidRDefault="00A4243D">
      <w:pPr>
        <w:pStyle w:val="4"/>
        <w:numPr>
          <w:ilvl w:val="1"/>
          <w:numId w:val="45"/>
        </w:numPr>
        <w:tabs>
          <w:tab w:val="left" w:pos="1713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CE324F" w:rsidRDefault="00CE324F">
      <w:pPr>
        <w:pStyle w:val="a4"/>
        <w:rPr>
          <w:b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/>
        <w:ind w:left="994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CE324F" w:rsidRDefault="00A4243D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CE324F" w:rsidRDefault="00A4243D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Соловьѐм-</w:t>
      </w:r>
      <w:r>
        <w:rPr>
          <w:spacing w:val="-2"/>
        </w:rPr>
        <w:t>разбойником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CE324F" w:rsidRDefault="00A4243D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своѐм</w:t>
      </w:r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CE324F" w:rsidRDefault="00A4243D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CE324F" w:rsidRDefault="00A4243D">
      <w:pPr>
        <w:pStyle w:val="4"/>
        <w:numPr>
          <w:ilvl w:val="2"/>
          <w:numId w:val="45"/>
        </w:numPr>
        <w:tabs>
          <w:tab w:val="left" w:pos="2432"/>
        </w:tabs>
        <w:spacing w:before="37"/>
        <w:ind w:left="2432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r>
        <w:rPr>
          <w:spacing w:val="-2"/>
        </w:rPr>
        <w:t>Селянинович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CE324F" w:rsidRDefault="00A4243D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CE324F" w:rsidRDefault="00A4243D">
      <w:pPr>
        <w:spacing w:before="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CE324F" w:rsidRDefault="00A4243D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CE324F" w:rsidRDefault="00A4243D">
      <w:pPr>
        <w:spacing w:before="34" w:line="280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:rsidR="00CE324F" w:rsidRDefault="00A4243D">
      <w:pPr>
        <w:pStyle w:val="4"/>
        <w:numPr>
          <w:ilvl w:val="1"/>
          <w:numId w:val="45"/>
        </w:numPr>
        <w:tabs>
          <w:tab w:val="left" w:pos="1713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3"/>
        </w:tabs>
        <w:spacing w:before="38" w:line="268" w:lineRule="auto"/>
        <w:ind w:left="2433" w:right="57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CE324F" w:rsidRDefault="00A4243D">
      <w:pPr>
        <w:pStyle w:val="a4"/>
        <w:numPr>
          <w:ilvl w:val="1"/>
          <w:numId w:val="45"/>
        </w:numPr>
        <w:tabs>
          <w:tab w:val="left" w:pos="1713"/>
        </w:tabs>
        <w:spacing w:before="35" w:line="278" w:lineRule="auto"/>
        <w:ind w:right="560"/>
        <w:rPr>
          <w:sz w:val="24"/>
        </w:rPr>
      </w:pPr>
      <w:r>
        <w:rPr>
          <w:b/>
          <w:sz w:val="24"/>
        </w:rPr>
        <w:t>Как звали девочку, которая спасла братца, унесѐнного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Алѐнушка</w:t>
      </w:r>
    </w:p>
    <w:p w:rsidR="00CE324F" w:rsidRDefault="00A4243D">
      <w:pPr>
        <w:pStyle w:val="a4"/>
        <w:numPr>
          <w:ilvl w:val="2"/>
          <w:numId w:val="45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CE324F" w:rsidRDefault="00A4243D">
      <w:pPr>
        <w:pStyle w:val="4"/>
        <w:numPr>
          <w:ilvl w:val="0"/>
          <w:numId w:val="45"/>
        </w:numPr>
        <w:tabs>
          <w:tab w:val="left" w:pos="1234"/>
        </w:tabs>
        <w:spacing w:before="41"/>
        <w:ind w:left="1234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39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CE324F" w:rsidRDefault="00A4243D">
      <w:pPr>
        <w:pStyle w:val="a4"/>
        <w:numPr>
          <w:ilvl w:val="0"/>
          <w:numId w:val="46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CE324F" w:rsidRDefault="00A4243D">
      <w:pPr>
        <w:pStyle w:val="a4"/>
        <w:numPr>
          <w:ilvl w:val="0"/>
          <w:numId w:val="46"/>
        </w:numPr>
        <w:tabs>
          <w:tab w:val="left" w:pos="1713"/>
        </w:tabs>
        <w:spacing w:before="1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:rsidR="00CE324F" w:rsidRDefault="00A4243D">
      <w:pPr>
        <w:pStyle w:val="4"/>
        <w:numPr>
          <w:ilvl w:val="0"/>
          <w:numId w:val="45"/>
        </w:numPr>
        <w:tabs>
          <w:tab w:val="left" w:pos="1234"/>
        </w:tabs>
        <w:spacing w:before="48" w:line="278" w:lineRule="auto"/>
        <w:ind w:right="6370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8" w:lineRule="auto"/>
        <w:ind w:left="994" w:right="560"/>
        <w:jc w:val="both"/>
      </w:pPr>
      <w:r>
        <w:t xml:space="preserve"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</w:t>
      </w:r>
      <w:r>
        <w:t>Родину и не бояться трудностей.</w:t>
      </w:r>
    </w:p>
    <w:p w:rsidR="00CE324F" w:rsidRDefault="00A4243D">
      <w:pPr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CE324F" w:rsidRDefault="00A4243D">
      <w:pPr>
        <w:pStyle w:val="4"/>
        <w:spacing w:before="41"/>
      </w:pPr>
      <w:r>
        <w:rPr>
          <w:spacing w:val="-2"/>
        </w:rPr>
        <w:t>Реквизит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47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2"/>
        </w:tabs>
        <w:spacing w:before="45"/>
        <w:ind w:left="1712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CE324F" w:rsidRDefault="00A4243D">
      <w:pPr>
        <w:pStyle w:val="4"/>
        <w:spacing w:before="49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</w:t>
      </w:r>
      <w:r>
        <w:t>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CE324F" w:rsidRDefault="00A4243D">
      <w:pPr>
        <w:pStyle w:val="a3"/>
        <w:spacing w:before="38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CE324F" w:rsidRDefault="00A4243D">
      <w:pPr>
        <w:pStyle w:val="4"/>
        <w:spacing w:before="3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  <w:tab w:val="left" w:pos="2837"/>
          <w:tab w:val="left" w:pos="4199"/>
          <w:tab w:val="left" w:pos="5815"/>
          <w:tab w:val="left" w:pos="6592"/>
          <w:tab w:val="left" w:pos="7352"/>
          <w:tab w:val="left" w:pos="8350"/>
          <w:tab w:val="left" w:pos="8671"/>
          <w:tab w:val="left" w:pos="9599"/>
        </w:tabs>
        <w:spacing w:before="43" w:line="278" w:lineRule="auto"/>
        <w:ind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CE324F" w:rsidRDefault="00A4243D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CE324F" w:rsidRDefault="00A4243D">
      <w:pPr>
        <w:pStyle w:val="a3"/>
        <w:spacing w:before="40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CE324F" w:rsidRDefault="00A4243D">
      <w:pPr>
        <w:pStyle w:val="a3"/>
        <w:spacing w:line="278" w:lineRule="auto"/>
        <w:ind w:left="994" w:right="570"/>
        <w:jc w:val="both"/>
      </w:pPr>
      <w:r>
        <w:t>Подрост</w:t>
      </w:r>
      <w:r>
        <w:t>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CE324F" w:rsidRDefault="00A4243D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</w:t>
      </w:r>
      <w:r>
        <w:t>о осмысление подвига, нравственного выбора, связи поколений.</w:t>
      </w:r>
    </w:p>
    <w:p w:rsidR="00CE324F" w:rsidRDefault="00A4243D">
      <w:pPr>
        <w:pStyle w:val="4"/>
        <w:spacing w:before="2"/>
        <w:jc w:val="both"/>
      </w:pPr>
      <w:r>
        <w:rPr>
          <w:spacing w:val="-2"/>
        </w:rPr>
        <w:t>Форматы проведения</w:t>
      </w:r>
    </w:p>
    <w:p w:rsidR="00CE324F" w:rsidRDefault="00A4243D">
      <w:pPr>
        <w:pStyle w:val="a3"/>
        <w:spacing w:before="38" w:line="278" w:lineRule="auto"/>
        <w:ind w:left="994" w:right="564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</w:t>
      </w:r>
      <w:r>
        <w:t>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CE324F" w:rsidRDefault="00A4243D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before="45" w:line="278" w:lineRule="auto"/>
        <w:ind w:right="569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</w:t>
      </w:r>
      <w:r>
        <w:rPr>
          <w:sz w:val="24"/>
        </w:rPr>
        <w:t>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CE324F" w:rsidRDefault="00A4243D">
      <w:pPr>
        <w:pStyle w:val="a3"/>
        <w:spacing w:line="274" w:lineRule="exact"/>
      </w:pPr>
      <w:r>
        <w:rPr>
          <w:spacing w:val="-2"/>
        </w:rPr>
        <w:t>«Орлѐнок».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>Третий блок «Ж</w:t>
      </w:r>
      <w:r>
        <w:rPr>
          <w:sz w:val="24"/>
        </w:rPr>
        <w:t>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</w:t>
      </w:r>
      <w:r>
        <w:rPr>
          <w:sz w:val="24"/>
        </w:rPr>
        <w:t xml:space="preserve">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CE324F" w:rsidRDefault="00CE324F">
      <w:pPr>
        <w:pStyle w:val="a4"/>
        <w:spacing w:line="278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47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CE324F" w:rsidRDefault="00A4243D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CE324F" w:rsidRDefault="00A4243D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CE324F" w:rsidRDefault="00A4243D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</w:t>
      </w:r>
      <w:r>
        <w:t>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</w:t>
      </w:r>
      <w:r>
        <w:t>одимости изготавливаются бумажные журавлики на творческих мастерских.</w:t>
      </w:r>
    </w:p>
    <w:p w:rsidR="00CE324F" w:rsidRDefault="00A4243D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CE324F" w:rsidRDefault="00A4243D">
      <w:pPr>
        <w:pStyle w:val="a3"/>
        <w:spacing w:before="38" w:line="278" w:lineRule="auto"/>
        <w:ind w:left="994" w:right="568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</w:t>
      </w:r>
      <w:r>
        <w:t>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CE324F" w:rsidRDefault="00A4243D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CE324F" w:rsidRDefault="00A4243D">
      <w:pPr>
        <w:pStyle w:val="a3"/>
        <w:spacing w:before="38" w:line="278" w:lineRule="auto"/>
        <w:ind w:left="994" w:right="568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 xml:space="preserve">и </w:t>
      </w:r>
      <w:r>
        <w:t>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CE324F" w:rsidRDefault="00CE324F">
      <w:pPr>
        <w:pStyle w:val="a3"/>
        <w:spacing w:before="47"/>
        <w:ind w:left="0"/>
      </w:pPr>
    </w:p>
    <w:p w:rsidR="00CE324F" w:rsidRDefault="00A4243D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CE324F" w:rsidRDefault="00A4243D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CE324F" w:rsidRDefault="00A4243D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CE324F" w:rsidRDefault="00A4243D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CE324F" w:rsidRDefault="00A4243D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CE324F" w:rsidRDefault="00A4243D">
      <w:pPr>
        <w:pStyle w:val="4"/>
        <w:numPr>
          <w:ilvl w:val="0"/>
          <w:numId w:val="48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CE324F" w:rsidRDefault="00A4243D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CE324F" w:rsidRDefault="00A4243D">
      <w:pPr>
        <w:pStyle w:val="a4"/>
        <w:numPr>
          <w:ilvl w:val="1"/>
          <w:numId w:val="48"/>
        </w:numPr>
        <w:tabs>
          <w:tab w:val="left" w:pos="1713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CE324F" w:rsidRDefault="00A4243D">
      <w:pPr>
        <w:pStyle w:val="a4"/>
        <w:numPr>
          <w:ilvl w:val="1"/>
          <w:numId w:val="4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CE324F" w:rsidRDefault="00A4243D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CE324F" w:rsidRDefault="00A4243D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CE324F" w:rsidRDefault="00A4243D">
      <w:pPr>
        <w:pStyle w:val="a4"/>
        <w:numPr>
          <w:ilvl w:val="1"/>
          <w:numId w:val="4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CE324F" w:rsidRDefault="00A4243D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CE324F" w:rsidRDefault="00A4243D">
      <w:pPr>
        <w:pStyle w:val="a4"/>
        <w:numPr>
          <w:ilvl w:val="0"/>
          <w:numId w:val="4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CE324F" w:rsidRDefault="00A4243D">
      <w:pPr>
        <w:pStyle w:val="a4"/>
        <w:numPr>
          <w:ilvl w:val="0"/>
          <w:numId w:val="4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1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CE324F" w:rsidRDefault="00A4243D">
      <w:pPr>
        <w:pStyle w:val="a4"/>
        <w:numPr>
          <w:ilvl w:val="0"/>
          <w:numId w:val="49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CE324F" w:rsidRDefault="00A4243D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CE324F" w:rsidRDefault="00A4243D">
      <w:pPr>
        <w:pStyle w:val="4"/>
        <w:numPr>
          <w:ilvl w:val="0"/>
          <w:numId w:val="48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CE324F" w:rsidRDefault="00A4243D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CE324F" w:rsidRDefault="00A4243D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CE324F" w:rsidRDefault="00A4243D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CE324F" w:rsidRDefault="00A4243D">
      <w:pPr>
        <w:pStyle w:val="a4"/>
        <w:numPr>
          <w:ilvl w:val="0"/>
          <w:numId w:val="50"/>
        </w:numPr>
        <w:tabs>
          <w:tab w:val="left" w:pos="1713"/>
        </w:tabs>
        <w:spacing w:line="278" w:lineRule="auto"/>
        <w:ind w:right="559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CE324F" w:rsidRDefault="00A4243D">
      <w:pPr>
        <w:pStyle w:val="a4"/>
        <w:numPr>
          <w:ilvl w:val="0"/>
          <w:numId w:val="50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CE324F" w:rsidRDefault="00A4243D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CE324F" w:rsidRDefault="00A4243D">
      <w:pPr>
        <w:pStyle w:val="a4"/>
        <w:numPr>
          <w:ilvl w:val="0"/>
          <w:numId w:val="50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CE324F" w:rsidRDefault="00A4243D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CE324F" w:rsidRDefault="00A4243D">
      <w:pPr>
        <w:pStyle w:val="4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CE324F" w:rsidRDefault="00A4243D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CE324F" w:rsidRDefault="00A4243D">
      <w:pPr>
        <w:pStyle w:val="a4"/>
        <w:numPr>
          <w:ilvl w:val="0"/>
          <w:numId w:val="51"/>
        </w:numPr>
        <w:tabs>
          <w:tab w:val="left" w:pos="1713"/>
        </w:tabs>
        <w:spacing w:before="46" w:line="278" w:lineRule="auto"/>
        <w:ind w:right="56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CE324F" w:rsidRDefault="00A4243D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CE324F" w:rsidRDefault="00A4243D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CE324F" w:rsidRDefault="00A4243D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CE324F" w:rsidRDefault="00A4243D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CE324F" w:rsidRDefault="00A4243D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CE324F" w:rsidRDefault="00A4243D">
      <w:pPr>
        <w:pStyle w:val="a4"/>
        <w:numPr>
          <w:ilvl w:val="0"/>
          <w:numId w:val="52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CE324F" w:rsidRDefault="00A4243D">
      <w:pPr>
        <w:pStyle w:val="a4"/>
        <w:numPr>
          <w:ilvl w:val="0"/>
          <w:numId w:val="52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CE324F" w:rsidRDefault="00A4243D">
      <w:pPr>
        <w:pStyle w:val="a4"/>
        <w:numPr>
          <w:ilvl w:val="0"/>
          <w:numId w:val="52"/>
        </w:numPr>
        <w:tabs>
          <w:tab w:val="left" w:pos="1305"/>
        </w:tabs>
        <w:spacing w:before="43" w:line="278" w:lineRule="auto"/>
        <w:ind w:right="57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CE324F" w:rsidRDefault="00A4243D">
      <w:pPr>
        <w:pStyle w:val="a4"/>
        <w:numPr>
          <w:ilvl w:val="0"/>
          <w:numId w:val="52"/>
        </w:numPr>
        <w:tabs>
          <w:tab w:val="left" w:pos="1339"/>
        </w:tabs>
        <w:spacing w:line="278" w:lineRule="auto"/>
        <w:ind w:right="567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CE324F" w:rsidRDefault="00A4243D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CE324F" w:rsidRDefault="00A4243D">
      <w:pPr>
        <w:pStyle w:val="a3"/>
        <w:spacing w:before="39" w:line="278" w:lineRule="auto"/>
        <w:ind w:left="994" w:right="571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52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CE324F" w:rsidRDefault="00A4243D">
      <w:pPr>
        <w:pStyle w:val="a3"/>
        <w:spacing w:before="45"/>
      </w:pPr>
      <w:r>
        <w:rPr>
          <w:spacing w:val="-2"/>
        </w:rPr>
        <w:t>«Здравствуйте»).</w:t>
      </w:r>
    </w:p>
    <w:p w:rsidR="00CE324F" w:rsidRDefault="00A4243D">
      <w:pPr>
        <w:pStyle w:val="a4"/>
        <w:numPr>
          <w:ilvl w:val="1"/>
          <w:numId w:val="5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CE324F" w:rsidRDefault="00A4243D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CE324F" w:rsidRDefault="00A4243D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CE324F" w:rsidRDefault="00A4243D">
      <w:pPr>
        <w:pStyle w:val="4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CE324F" w:rsidRDefault="00A4243D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CE324F" w:rsidRDefault="00A4243D">
      <w:pPr>
        <w:pStyle w:val="a4"/>
        <w:numPr>
          <w:ilvl w:val="0"/>
          <w:numId w:val="53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CE324F" w:rsidRDefault="00A4243D">
      <w:pPr>
        <w:pStyle w:val="a4"/>
        <w:numPr>
          <w:ilvl w:val="0"/>
          <w:numId w:val="53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CE324F" w:rsidRDefault="00A4243D">
      <w:pPr>
        <w:pStyle w:val="a4"/>
        <w:numPr>
          <w:ilvl w:val="0"/>
          <w:numId w:val="53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CE324F" w:rsidRDefault="00A4243D">
      <w:pPr>
        <w:pStyle w:val="a4"/>
        <w:numPr>
          <w:ilvl w:val="0"/>
          <w:numId w:val="53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CE324F" w:rsidRDefault="00A4243D">
      <w:pPr>
        <w:pStyle w:val="a4"/>
        <w:numPr>
          <w:ilvl w:val="0"/>
          <w:numId w:val="5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CE324F" w:rsidRDefault="00A4243D">
      <w:pPr>
        <w:pStyle w:val="4"/>
        <w:numPr>
          <w:ilvl w:val="0"/>
          <w:numId w:val="48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CE324F" w:rsidRDefault="00A4243D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CE324F" w:rsidRDefault="00A4243D">
      <w:pPr>
        <w:pStyle w:val="a4"/>
        <w:numPr>
          <w:ilvl w:val="0"/>
          <w:numId w:val="54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CE324F" w:rsidRDefault="00A4243D">
      <w:pPr>
        <w:pStyle w:val="a4"/>
        <w:numPr>
          <w:ilvl w:val="0"/>
          <w:numId w:val="54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CE324F" w:rsidRDefault="00A4243D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CE324F" w:rsidRDefault="00A4243D">
      <w:pPr>
        <w:pStyle w:val="a4"/>
        <w:numPr>
          <w:ilvl w:val="0"/>
          <w:numId w:val="54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CE324F" w:rsidRDefault="00A4243D">
      <w:pPr>
        <w:pStyle w:val="a4"/>
        <w:numPr>
          <w:ilvl w:val="0"/>
          <w:numId w:val="54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CE324F" w:rsidRDefault="00A4243D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CE324F" w:rsidRDefault="00A4243D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CE324F" w:rsidRDefault="00CE324F">
      <w:pPr>
        <w:pStyle w:val="a3"/>
        <w:spacing w:before="46"/>
        <w:ind w:left="0"/>
      </w:pPr>
    </w:p>
    <w:p w:rsidR="00CE324F" w:rsidRDefault="00A4243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CE324F" w:rsidRDefault="00A4243D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CE324F" w:rsidRDefault="00A4243D">
      <w:pPr>
        <w:pStyle w:val="a3"/>
        <w:spacing w:line="272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CE324F" w:rsidRDefault="00A4243D">
      <w:pPr>
        <w:pStyle w:val="a4"/>
        <w:numPr>
          <w:ilvl w:val="0"/>
          <w:numId w:val="55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CE324F" w:rsidRDefault="00A4243D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CE324F" w:rsidRDefault="00CE324F">
      <w:pPr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55"/>
        </w:numPr>
        <w:tabs>
          <w:tab w:val="left" w:pos="1713"/>
        </w:tabs>
        <w:spacing w:before="69" w:line="278" w:lineRule="auto"/>
        <w:ind w:right="966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CE324F" w:rsidRDefault="00A4243D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</w:t>
      </w:r>
      <w:r>
        <w:rPr>
          <w:sz w:val="24"/>
        </w:rPr>
        <w:t>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CE324F" w:rsidRDefault="00A4243D">
      <w:pPr>
        <w:pStyle w:val="a4"/>
        <w:numPr>
          <w:ilvl w:val="0"/>
          <w:numId w:val="5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CE324F" w:rsidRDefault="00A4243D">
      <w:pPr>
        <w:pStyle w:val="a4"/>
        <w:numPr>
          <w:ilvl w:val="1"/>
          <w:numId w:val="55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CE324F" w:rsidRDefault="00A4243D">
      <w:pPr>
        <w:pStyle w:val="a4"/>
        <w:numPr>
          <w:ilvl w:val="1"/>
          <w:numId w:val="55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CE324F" w:rsidRDefault="00A4243D">
      <w:pPr>
        <w:pStyle w:val="a4"/>
        <w:numPr>
          <w:ilvl w:val="0"/>
          <w:numId w:val="55"/>
        </w:numPr>
        <w:tabs>
          <w:tab w:val="left" w:pos="1713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CE324F" w:rsidRDefault="00A4243D">
      <w:pPr>
        <w:pStyle w:val="a3"/>
        <w:spacing w:before="44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</w:t>
      </w:r>
      <w:r>
        <w:t>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CE324F" w:rsidRDefault="00A4243D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90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сладких призов. </w:t>
      </w:r>
      <w:r>
        <w:rPr>
          <w:sz w:val="24"/>
        </w:rPr>
        <w:t>Важно наградить не только победителей, но и отдельные номинации:</w:t>
      </w:r>
    </w:p>
    <w:p w:rsidR="00CE324F" w:rsidRDefault="00A4243D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</w:t>
      </w:r>
      <w:r>
        <w:t xml:space="preserve"> поют общую песню о дружбе (например,</w:t>
      </w:r>
    </w:p>
    <w:p w:rsidR="00CE324F" w:rsidRDefault="00A4243D">
      <w:pPr>
        <w:pStyle w:val="a3"/>
        <w:spacing w:line="273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CE324F" w:rsidRDefault="00A4243D">
      <w:pPr>
        <w:pStyle w:val="a3"/>
        <w:spacing w:before="44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CE324F" w:rsidRDefault="00A4243D">
      <w:pPr>
        <w:pStyle w:val="a3"/>
        <w:spacing w:before="46"/>
      </w:pPr>
      <w:r>
        <w:rPr>
          <w:spacing w:val="-2"/>
        </w:rPr>
        <w:t>«узнаваемость»).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line="280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CE324F" w:rsidRDefault="00A4243D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CE324F" w:rsidRDefault="00CE324F">
      <w:pPr>
        <w:pStyle w:val="a3"/>
        <w:spacing w:before="37"/>
        <w:ind w:left="0"/>
      </w:pPr>
    </w:p>
    <w:p w:rsidR="00CE324F" w:rsidRDefault="00A4243D">
      <w:pPr>
        <w:pStyle w:val="1"/>
        <w:spacing w:before="1"/>
      </w:pPr>
      <w:r>
        <w:t>Раздел</w:t>
      </w:r>
      <w:r>
        <w:rPr>
          <w:spacing w:val="-16"/>
        </w:rPr>
        <w:t xml:space="preserve"> </w:t>
      </w:r>
      <w:r>
        <w:t>II</w:t>
      </w:r>
      <w:r>
        <w:t xml:space="preserve"> </w:t>
      </w:r>
      <w:r>
        <w:t>для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CE324F" w:rsidRDefault="00CE324F">
      <w:pPr>
        <w:pStyle w:val="1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  <w:rPr>
          <w:b/>
        </w:rPr>
      </w:pPr>
    </w:p>
    <w:p w:rsidR="00CE324F" w:rsidRDefault="00CE324F">
      <w:pPr>
        <w:pStyle w:val="a3"/>
        <w:ind w:left="0"/>
        <w:rPr>
          <w:b/>
        </w:rPr>
      </w:pPr>
    </w:p>
    <w:p w:rsidR="00CE324F" w:rsidRDefault="00CE324F">
      <w:pPr>
        <w:pStyle w:val="a3"/>
        <w:spacing w:before="198"/>
        <w:ind w:left="0"/>
        <w:rPr>
          <w:b/>
        </w:rPr>
      </w:pPr>
    </w:p>
    <w:p w:rsidR="00CE324F" w:rsidRDefault="00A4243D">
      <w:pPr>
        <w:pStyle w:val="a3"/>
        <w:spacing w:before="1"/>
        <w:ind w:left="994"/>
      </w:pPr>
      <w:r>
        <w:rPr>
          <w:spacing w:val="-2"/>
        </w:rPr>
        <w:t>Цели:</w:t>
      </w:r>
    </w:p>
    <w:p w:rsidR="00CE324F" w:rsidRDefault="00A4243D">
      <w:pPr>
        <w:spacing w:before="71"/>
        <w:ind w:left="1" w:right="1198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E324F" w:rsidRDefault="00A4243D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CE324F" w:rsidRDefault="00CE324F">
      <w:pPr>
        <w:jc w:val="center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before="166" w:line="278" w:lineRule="auto"/>
        <w:ind w:right="568"/>
        <w:rPr>
          <w:sz w:val="24"/>
        </w:rPr>
      </w:pPr>
      <w:r>
        <w:rPr>
          <w:sz w:val="24"/>
        </w:rPr>
        <w:t>Творческая: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</w:t>
      </w:r>
      <w:r>
        <w:rPr>
          <w:sz w:val="24"/>
        </w:rPr>
        <w:t>ке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  <w:tab w:val="left" w:pos="5137"/>
          <w:tab w:val="left" w:pos="5938"/>
          <w:tab w:val="left" w:pos="6276"/>
          <w:tab w:val="left" w:pos="7434"/>
          <w:tab w:val="left" w:pos="8849"/>
          <w:tab w:val="left" w:pos="10228"/>
        </w:tabs>
        <w:spacing w:before="159" w:line="278" w:lineRule="auto"/>
        <w:ind w:right="56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CE324F" w:rsidRDefault="00A4243D">
      <w:pPr>
        <w:pStyle w:val="a4"/>
        <w:numPr>
          <w:ilvl w:val="0"/>
          <w:numId w:val="56"/>
        </w:numPr>
        <w:tabs>
          <w:tab w:val="left" w:pos="1713"/>
        </w:tabs>
        <w:spacing w:before="160" w:line="278" w:lineRule="auto"/>
        <w:ind w:right="561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CE324F" w:rsidRDefault="00A4243D">
      <w:pPr>
        <w:pStyle w:val="a3"/>
        <w:spacing w:before="161" w:line="276" w:lineRule="auto"/>
        <w:ind w:left="994" w:right="561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CE324F" w:rsidRDefault="00A4243D">
      <w:pPr>
        <w:pStyle w:val="4"/>
        <w:tabs>
          <w:tab w:val="left" w:pos="9906"/>
        </w:tabs>
        <w:spacing w:before="14" w:line="478" w:lineRule="exact"/>
        <w:ind w:right="564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CE324F" w:rsidRDefault="00A4243D">
      <w:pPr>
        <w:tabs>
          <w:tab w:val="left" w:pos="1742"/>
          <w:tab w:val="left" w:pos="4857"/>
          <w:tab w:val="left" w:pos="5984"/>
          <w:tab w:val="left" w:pos="6668"/>
          <w:tab w:val="left" w:pos="8447"/>
        </w:tabs>
        <w:spacing w:line="275" w:lineRule="exact"/>
        <w:ind w:left="429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CE324F" w:rsidRDefault="00A4243D">
      <w:pPr>
        <w:spacing w:before="41"/>
        <w:ind w:left="429" w:right="3249"/>
        <w:jc w:val="center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CE324F" w:rsidRDefault="00A4243D">
      <w:pPr>
        <w:pStyle w:val="4"/>
        <w:numPr>
          <w:ilvl w:val="0"/>
          <w:numId w:val="57"/>
        </w:numPr>
        <w:tabs>
          <w:tab w:val="left" w:pos="1234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202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CE324F" w:rsidRDefault="00A4243D">
      <w:pPr>
        <w:pStyle w:val="4"/>
        <w:spacing w:before="163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1" w:line="276" w:lineRule="auto"/>
        <w:ind w:left="994" w:right="561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</w:t>
      </w:r>
      <w:r>
        <w:t>ти на помощь, сумеют собрать все части и узнать главный секрет.</w:t>
      </w:r>
    </w:p>
    <w:p w:rsidR="00CE324F" w:rsidRDefault="00A4243D">
      <w:pPr>
        <w:pStyle w:val="a3"/>
        <w:spacing w:before="168" w:line="278" w:lineRule="auto"/>
        <w:ind w:left="994" w:right="565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</w:t>
      </w:r>
      <w:r>
        <w:t>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CE324F" w:rsidRDefault="00A4243D">
      <w:pPr>
        <w:spacing w:before="159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</w:t>
      </w:r>
      <w:r>
        <w:rPr>
          <w:i/>
          <w:sz w:val="24"/>
        </w:rPr>
        <w:t>нды расходятся по станциям.</w:t>
      </w:r>
    </w:p>
    <w:p w:rsidR="00CE324F" w:rsidRDefault="00CE324F">
      <w:pPr>
        <w:spacing w:line="276" w:lineRule="auto"/>
        <w:jc w:val="both"/>
        <w:rPr>
          <w:i/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pStyle w:val="4"/>
        <w:numPr>
          <w:ilvl w:val="0"/>
          <w:numId w:val="57"/>
        </w:numPr>
        <w:tabs>
          <w:tab w:val="left" w:pos="1234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CE324F" w:rsidRDefault="00A4243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CE324F" w:rsidRDefault="00A4243D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CE324F" w:rsidRDefault="00A4243D">
      <w:pPr>
        <w:pStyle w:val="4"/>
        <w:spacing w:before="48"/>
      </w:pPr>
      <w:r>
        <w:rPr>
          <w:spacing w:val="-2"/>
        </w:rPr>
        <w:t>Задание:</w:t>
      </w:r>
    </w:p>
    <w:p w:rsidR="00CE324F" w:rsidRDefault="00A4243D">
      <w:pPr>
        <w:pStyle w:val="a3"/>
        <w:spacing w:before="41" w:line="276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</w:t>
      </w:r>
      <w:r>
        <w:t>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CE324F" w:rsidRDefault="00A4243D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5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CE324F" w:rsidRDefault="00A4243D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3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CE324F" w:rsidRDefault="00CE324F">
      <w:pPr>
        <w:pStyle w:val="a3"/>
        <w:spacing w:before="84"/>
        <w:ind w:left="0"/>
      </w:pPr>
    </w:p>
    <w:p w:rsidR="00CE324F" w:rsidRDefault="00A4243D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CE324F" w:rsidRDefault="00A4243D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CE324F" w:rsidRDefault="00A4243D">
      <w:pPr>
        <w:pStyle w:val="4"/>
        <w:spacing w:before="49"/>
      </w:pPr>
      <w:r>
        <w:rPr>
          <w:spacing w:val="-2"/>
        </w:rPr>
        <w:t>Задание:</w:t>
      </w:r>
    </w:p>
    <w:p w:rsidR="00CE324F" w:rsidRDefault="00A4243D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0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CE324F" w:rsidRDefault="00A4243D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CE324F" w:rsidRDefault="00A4243D">
      <w:pPr>
        <w:spacing w:before="5" w:line="48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CE324F" w:rsidRDefault="00A4243D">
      <w:pPr>
        <w:pStyle w:val="4"/>
        <w:spacing w:before="47"/>
      </w:pPr>
      <w:r>
        <w:rPr>
          <w:spacing w:val="-2"/>
        </w:rPr>
        <w:t>Задание:</w:t>
      </w:r>
    </w:p>
    <w:p w:rsidR="00CE324F" w:rsidRDefault="00A4243D">
      <w:pPr>
        <w:pStyle w:val="a3"/>
        <w:spacing w:before="38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CE324F" w:rsidRDefault="00A4243D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43" w:line="278" w:lineRule="auto"/>
        <w:ind w:left="994" w:right="562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CE324F" w:rsidRDefault="00A4243D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CE324F" w:rsidRDefault="00A4243D">
      <w:pPr>
        <w:pStyle w:val="4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CE324F" w:rsidRDefault="00A4243D">
      <w:pPr>
        <w:pStyle w:val="4"/>
        <w:spacing w:before="50"/>
      </w:pPr>
      <w:r>
        <w:rPr>
          <w:spacing w:val="-2"/>
        </w:rPr>
        <w:t>Задание:</w:t>
      </w:r>
    </w:p>
    <w:p w:rsidR="00CE324F" w:rsidRDefault="00A4243D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CE324F" w:rsidRDefault="00A4243D">
      <w:pPr>
        <w:pStyle w:val="a4"/>
        <w:numPr>
          <w:ilvl w:val="0"/>
          <w:numId w:val="58"/>
        </w:numPr>
        <w:tabs>
          <w:tab w:val="left" w:pos="1713"/>
        </w:tabs>
        <w:spacing w:before="207" w:line="276" w:lineRule="auto"/>
        <w:ind w:right="56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бежит, держась за пояс друг друга, нужно обежать стойку и вернуться, не </w:t>
      </w:r>
      <w:r>
        <w:rPr>
          <w:sz w:val="24"/>
        </w:rPr>
        <w:t>расцепившись.</w:t>
      </w:r>
    </w:p>
    <w:p w:rsidR="00CE324F" w:rsidRDefault="00A4243D">
      <w:pPr>
        <w:pStyle w:val="a4"/>
        <w:numPr>
          <w:ilvl w:val="0"/>
          <w:numId w:val="58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CE324F" w:rsidRDefault="00A4243D">
      <w:pPr>
        <w:pStyle w:val="a4"/>
        <w:numPr>
          <w:ilvl w:val="0"/>
          <w:numId w:val="58"/>
        </w:numPr>
        <w:tabs>
          <w:tab w:val="left" w:pos="1713"/>
        </w:tabs>
        <w:spacing w:before="166" w:line="276" w:lineRule="auto"/>
        <w:ind w:right="56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встаѐт в круг, подбрасывает большой </w:t>
      </w:r>
      <w:r>
        <w:rPr>
          <w:sz w:val="24"/>
        </w:rPr>
        <w:t>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CE324F" w:rsidRDefault="00A4243D">
      <w:pPr>
        <w:pStyle w:val="a4"/>
        <w:numPr>
          <w:ilvl w:val="0"/>
          <w:numId w:val="58"/>
        </w:numPr>
        <w:tabs>
          <w:tab w:val="left" w:pos="1713"/>
          <w:tab w:val="left" w:pos="9807"/>
        </w:tabs>
        <w:spacing w:before="167" w:line="280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CE324F" w:rsidRDefault="00A4243D">
      <w:pPr>
        <w:spacing w:line="269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CE324F" w:rsidRDefault="00A4243D">
      <w:pPr>
        <w:pStyle w:val="4"/>
        <w:spacing w:before="15" w:line="470" w:lineRule="atLeast"/>
        <w:ind w:right="1286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CE324F" w:rsidRDefault="00A4243D">
      <w:pPr>
        <w:spacing w:before="55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E324F" w:rsidRDefault="00A4243D">
      <w:pPr>
        <w:pStyle w:val="a3"/>
        <w:spacing w:before="39" w:line="278" w:lineRule="auto"/>
        <w:ind w:left="994" w:right="561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>Рез</w:t>
      </w:r>
      <w:r>
        <w:rPr>
          <w:b/>
        </w:rPr>
        <w:t xml:space="preserve">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CE324F" w:rsidRDefault="00A4243D">
      <w:pPr>
        <w:pStyle w:val="4"/>
        <w:numPr>
          <w:ilvl w:val="0"/>
          <w:numId w:val="57"/>
        </w:numPr>
        <w:tabs>
          <w:tab w:val="left" w:pos="1234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CE324F" w:rsidRDefault="00A4243D">
      <w:pPr>
        <w:pStyle w:val="4"/>
        <w:spacing w:before="209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1" w:line="276" w:lineRule="auto"/>
        <w:ind w:left="994" w:right="56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CE324F" w:rsidRDefault="00A4243D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7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CE324F" w:rsidRDefault="00A4243D">
      <w:pPr>
        <w:pStyle w:val="4"/>
        <w:spacing w:before="171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9" w:line="278" w:lineRule="auto"/>
        <w:ind w:left="994" w:right="56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 xml:space="preserve">). Именно в этом и заключается код: когда мы едины, мы непобедимы. Неважно, какая команда пришла </w:t>
      </w:r>
      <w:r>
        <w:t>первой, важно, что все вы сегодня стали ближе друг к другу, научились доверять и помогать.</w:t>
      </w:r>
    </w:p>
    <w:p w:rsidR="00CE324F" w:rsidRDefault="00A4243D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CE324F" w:rsidRDefault="00A4243D">
      <w:pPr>
        <w:spacing w:before="40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CE324F" w:rsidRDefault="00CE324F">
      <w:pPr>
        <w:rPr>
          <w:i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CE324F" w:rsidRDefault="00A4243D">
      <w:pPr>
        <w:spacing w:before="40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CE324F" w:rsidRDefault="00A4243D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CE324F" w:rsidRDefault="00A4243D">
      <w:pPr>
        <w:pStyle w:val="4"/>
        <w:numPr>
          <w:ilvl w:val="0"/>
          <w:numId w:val="57"/>
        </w:numPr>
        <w:tabs>
          <w:tab w:val="left" w:pos="1234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CE324F" w:rsidRDefault="00A4243D">
      <w:pPr>
        <w:pStyle w:val="a3"/>
        <w:spacing w:before="199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CE324F" w:rsidRDefault="00A4243D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4" w:line="278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CE324F" w:rsidRDefault="00A4243D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164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165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CE324F" w:rsidRDefault="00A4243D">
      <w:pPr>
        <w:pStyle w:val="a4"/>
        <w:numPr>
          <w:ilvl w:val="1"/>
          <w:numId w:val="57"/>
        </w:numPr>
        <w:tabs>
          <w:tab w:val="left" w:pos="1713"/>
        </w:tabs>
        <w:spacing w:before="159" w:line="278" w:lineRule="auto"/>
        <w:ind w:right="567"/>
        <w:jc w:val="both"/>
        <w:rPr>
          <w:sz w:val="24"/>
        </w:rPr>
      </w:pPr>
      <w:r>
        <w:rPr>
          <w:sz w:val="24"/>
        </w:rPr>
        <w:t xml:space="preserve">Финал обязательно должен быть </w:t>
      </w:r>
      <w:r>
        <w:rPr>
          <w:sz w:val="24"/>
        </w:rPr>
        <w:t>эмоциональным и объединяющим, чтобы участники ушли с чувством гордости за свою команду и лагерь.</w:t>
      </w:r>
    </w:p>
    <w:p w:rsidR="00CE324F" w:rsidRDefault="00A4243D">
      <w:pPr>
        <w:pStyle w:val="4"/>
        <w:spacing w:before="163" w:line="417" w:lineRule="auto"/>
        <w:ind w:right="6065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CE324F" w:rsidRDefault="00CE324F">
      <w:pPr>
        <w:pStyle w:val="4"/>
        <w:spacing w:line="417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/>
        <w:ind w:left="994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CE324F" w:rsidRDefault="00A4243D">
      <w:pPr>
        <w:pStyle w:val="a3"/>
        <w:spacing w:before="45" w:line="276" w:lineRule="auto"/>
        <w:ind w:left="994" w:right="563"/>
      </w:pPr>
      <w:r>
        <w:t>взаим</w:t>
      </w:r>
      <w:r>
        <w:t>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CE324F" w:rsidRDefault="00A4243D">
      <w:pPr>
        <w:pStyle w:val="4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CE324F" w:rsidRDefault="00A4243D">
      <w:pPr>
        <w:pStyle w:val="a4"/>
        <w:numPr>
          <w:ilvl w:val="0"/>
          <w:numId w:val="59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CE324F" w:rsidRDefault="00A4243D">
      <w:pPr>
        <w:pStyle w:val="a3"/>
        <w:spacing w:before="199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CE324F" w:rsidRDefault="00A4243D">
      <w:pPr>
        <w:pStyle w:val="a3"/>
        <w:spacing w:before="45" w:line="276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207" w:line="276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</w:t>
      </w:r>
      <w:r>
        <w:rPr>
          <w:sz w:val="24"/>
        </w:rPr>
        <w:t>лках.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164" w:line="276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CE324F" w:rsidRDefault="00A4243D">
      <w:pPr>
        <w:pStyle w:val="4"/>
        <w:numPr>
          <w:ilvl w:val="0"/>
          <w:numId w:val="59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2" w:line="278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CE324F" w:rsidRDefault="00A4243D">
      <w:pPr>
        <w:pStyle w:val="a4"/>
        <w:numPr>
          <w:ilvl w:val="0"/>
          <w:numId w:val="60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CE324F" w:rsidRDefault="00A4243D">
      <w:pPr>
        <w:pStyle w:val="a4"/>
        <w:numPr>
          <w:ilvl w:val="1"/>
          <w:numId w:val="60"/>
        </w:numPr>
        <w:tabs>
          <w:tab w:val="left" w:pos="1713"/>
        </w:tabs>
        <w:spacing w:before="163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CE324F" w:rsidRDefault="00A4243D">
      <w:pPr>
        <w:pStyle w:val="a4"/>
        <w:numPr>
          <w:ilvl w:val="1"/>
          <w:numId w:val="60"/>
        </w:numPr>
        <w:tabs>
          <w:tab w:val="left" w:pos="1713"/>
        </w:tabs>
        <w:spacing w:before="165" w:line="278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</w:t>
      </w:r>
      <w:r>
        <w:rPr>
          <w:sz w:val="24"/>
        </w:rPr>
        <w:t>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CE324F" w:rsidRDefault="00A4243D">
      <w:pPr>
        <w:pStyle w:val="a4"/>
        <w:numPr>
          <w:ilvl w:val="1"/>
          <w:numId w:val="60"/>
        </w:numPr>
        <w:tabs>
          <w:tab w:val="left" w:pos="1713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CE324F" w:rsidRDefault="00A4243D">
      <w:pPr>
        <w:pStyle w:val="4"/>
        <w:numPr>
          <w:ilvl w:val="0"/>
          <w:numId w:val="59"/>
        </w:numPr>
        <w:tabs>
          <w:tab w:val="left" w:pos="1234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2" w:line="278" w:lineRule="auto"/>
        <w:ind w:left="994" w:right="563"/>
      </w:pPr>
      <w:r>
        <w:t xml:space="preserve">Все ресурсы обменяны. Ведущий объявляет, что теперь </w:t>
      </w:r>
      <w:r>
        <w:t>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CE324F" w:rsidRDefault="00A4243D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CE324F" w:rsidRDefault="00A4243D">
      <w:pPr>
        <w:pStyle w:val="a4"/>
        <w:numPr>
          <w:ilvl w:val="0"/>
          <w:numId w:val="61"/>
        </w:numPr>
        <w:tabs>
          <w:tab w:val="left" w:pos="2433"/>
        </w:tabs>
        <w:spacing w:before="202"/>
        <w:ind w:left="2433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61"/>
        </w:numPr>
        <w:tabs>
          <w:tab w:val="left" w:pos="2433"/>
        </w:tabs>
        <w:spacing w:before="66"/>
        <w:ind w:left="2433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0"/>
          <w:numId w:val="61"/>
        </w:numPr>
        <w:tabs>
          <w:tab w:val="left" w:pos="2433"/>
        </w:tabs>
        <w:spacing w:before="207" w:line="278" w:lineRule="auto"/>
        <w:ind w:left="2433" w:right="127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CE324F" w:rsidRDefault="00A4243D">
      <w:pPr>
        <w:pStyle w:val="a3"/>
        <w:spacing w:before="159" w:line="278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написать </w:t>
      </w:r>
      <w:r>
        <w:t>качество соседа, которое помогает в работе).</w:t>
      </w:r>
    </w:p>
    <w:p w:rsidR="00CE324F" w:rsidRDefault="00A4243D">
      <w:pPr>
        <w:pStyle w:val="4"/>
        <w:numPr>
          <w:ilvl w:val="0"/>
          <w:numId w:val="59"/>
        </w:numPr>
        <w:tabs>
          <w:tab w:val="left" w:pos="1234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CE324F" w:rsidRDefault="00A4243D">
      <w:pPr>
        <w:pStyle w:val="a3"/>
        <w:spacing w:before="202" w:line="278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CE324F" w:rsidRDefault="00A4243D">
      <w:pPr>
        <w:pStyle w:val="a3"/>
        <w:spacing w:before="159" w:line="278" w:lineRule="auto"/>
        <w:ind w:left="994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</w:t>
      </w:r>
      <w:r>
        <w:t>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CE324F" w:rsidRDefault="00A4243D">
      <w:pPr>
        <w:pStyle w:val="a3"/>
        <w:spacing w:before="159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CE324F" w:rsidRDefault="00A4243D">
      <w:pPr>
        <w:pStyle w:val="a3"/>
        <w:spacing w:before="159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CE324F" w:rsidRDefault="00A4243D">
      <w:pPr>
        <w:pStyle w:val="4"/>
        <w:numPr>
          <w:ilvl w:val="0"/>
          <w:numId w:val="59"/>
        </w:numPr>
        <w:tabs>
          <w:tab w:val="left" w:pos="1234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1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:rsidR="00CE324F" w:rsidRDefault="00A4243D">
      <w:pPr>
        <w:pStyle w:val="a3"/>
        <w:spacing w:before="165" w:line="278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</w:t>
      </w:r>
      <w:r>
        <w:t>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CE324F" w:rsidRDefault="00A4243D">
      <w:pPr>
        <w:pStyle w:val="a3"/>
        <w:spacing w:before="159" w:line="278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CE324F" w:rsidRDefault="00A4243D">
      <w:pPr>
        <w:pStyle w:val="4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1" w:line="278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CE324F" w:rsidRDefault="00A4243D">
      <w:pPr>
        <w:pStyle w:val="a4"/>
        <w:numPr>
          <w:ilvl w:val="1"/>
          <w:numId w:val="59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CE324F" w:rsidRDefault="00A4243D">
      <w:pPr>
        <w:pStyle w:val="a3"/>
        <w:spacing w:before="206" w:line="278" w:lineRule="auto"/>
        <w:ind w:left="994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CE324F" w:rsidRDefault="00A4243D">
      <w:pPr>
        <w:pStyle w:val="a3"/>
        <w:spacing w:line="272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CE324F" w:rsidRDefault="00A4243D">
      <w:pPr>
        <w:pStyle w:val="4"/>
        <w:spacing w:before="208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CE324F" w:rsidRDefault="00A4243D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CE324F" w:rsidRDefault="00A4243D">
      <w:pPr>
        <w:pStyle w:val="4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57"/>
        </w:numPr>
        <w:tabs>
          <w:tab w:val="left" w:pos="1713"/>
        </w:tabs>
        <w:spacing w:before="66"/>
        <w:ind w:left="1713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CE324F" w:rsidRDefault="00A4243D">
      <w:pPr>
        <w:pStyle w:val="a4"/>
        <w:numPr>
          <w:ilvl w:val="0"/>
          <w:numId w:val="57"/>
        </w:numPr>
        <w:tabs>
          <w:tab w:val="left" w:pos="1713"/>
        </w:tabs>
        <w:spacing w:before="207" w:line="278" w:lineRule="auto"/>
        <w:ind w:left="1713" w:right="1822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инсценировать на </w:t>
      </w:r>
      <w:r>
        <w:rPr>
          <w:sz w:val="24"/>
        </w:rPr>
        <w:t>Фестивале в последний день.</w:t>
      </w:r>
    </w:p>
    <w:p w:rsidR="00CE324F" w:rsidRDefault="00A4243D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155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CE324F" w:rsidRDefault="00A4243D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87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CE324F" w:rsidRDefault="00A4243D">
      <w:pPr>
        <w:spacing w:before="163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CE324F" w:rsidRDefault="00A4243D">
      <w:pPr>
        <w:spacing w:before="44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CE324F" w:rsidRDefault="00A4243D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CE324F" w:rsidRDefault="00A4243D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CE324F" w:rsidRDefault="00A4243D">
      <w:pPr>
        <w:pStyle w:val="a3"/>
        <w:spacing w:before="43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CE324F" w:rsidRDefault="00A4243D">
      <w:pPr>
        <w:pStyle w:val="4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CE324F" w:rsidRDefault="00A4243D">
      <w:pPr>
        <w:pStyle w:val="a4"/>
        <w:numPr>
          <w:ilvl w:val="0"/>
          <w:numId w:val="6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CE324F" w:rsidRDefault="00A4243D">
      <w:pPr>
        <w:pStyle w:val="a4"/>
        <w:numPr>
          <w:ilvl w:val="0"/>
          <w:numId w:val="6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CE324F" w:rsidRDefault="00A4243D">
      <w:pPr>
        <w:pStyle w:val="a4"/>
        <w:numPr>
          <w:ilvl w:val="0"/>
          <w:numId w:val="6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CE324F" w:rsidRDefault="00A4243D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CE324F" w:rsidRDefault="00A4243D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CE324F" w:rsidRDefault="00A4243D">
      <w:pPr>
        <w:pStyle w:val="4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CE324F" w:rsidRDefault="00A4243D">
      <w:pPr>
        <w:pStyle w:val="a4"/>
        <w:numPr>
          <w:ilvl w:val="0"/>
          <w:numId w:val="6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1"/>
          <w:numId w:val="63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CE324F" w:rsidRDefault="00A4243D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CE324F" w:rsidRDefault="00A4243D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CE324F" w:rsidRDefault="00A4243D">
      <w:pPr>
        <w:pStyle w:val="a4"/>
        <w:numPr>
          <w:ilvl w:val="0"/>
          <w:numId w:val="63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CE324F" w:rsidRDefault="00A4243D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E324F" w:rsidRDefault="00A4243D">
      <w:pPr>
        <w:pStyle w:val="a4"/>
        <w:numPr>
          <w:ilvl w:val="0"/>
          <w:numId w:val="6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CE324F" w:rsidRDefault="00A4243D">
      <w:pPr>
        <w:pStyle w:val="a4"/>
        <w:numPr>
          <w:ilvl w:val="0"/>
          <w:numId w:val="6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CE324F" w:rsidRDefault="00A4243D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CE324F" w:rsidRDefault="00A4243D">
      <w:pPr>
        <w:pStyle w:val="a4"/>
        <w:numPr>
          <w:ilvl w:val="0"/>
          <w:numId w:val="6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CE324F" w:rsidRDefault="00A4243D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CE324F" w:rsidRDefault="00A4243D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CE324F" w:rsidRDefault="00A4243D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CE324F" w:rsidRDefault="00A4243D">
      <w:pPr>
        <w:pStyle w:val="a4"/>
        <w:numPr>
          <w:ilvl w:val="0"/>
          <w:numId w:val="65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41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CE324F" w:rsidRDefault="00A4243D">
      <w:pPr>
        <w:pStyle w:val="4"/>
        <w:spacing w:before="3"/>
      </w:pPr>
      <w:r>
        <w:rPr>
          <w:spacing w:val="-2"/>
        </w:rPr>
        <w:t>Ведущий: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 w:right="680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CE324F" w:rsidRDefault="00A4243D">
      <w:pPr>
        <w:pStyle w:val="a3"/>
        <w:spacing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CE324F" w:rsidRDefault="00A4243D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CE324F" w:rsidRDefault="00A4243D">
      <w:pPr>
        <w:pStyle w:val="a4"/>
        <w:numPr>
          <w:ilvl w:val="1"/>
          <w:numId w:val="65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CE324F" w:rsidRDefault="00A4243D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CE324F" w:rsidRDefault="00A4243D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CE324F" w:rsidRDefault="00A4243D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CE324F" w:rsidRDefault="00A4243D">
      <w:pPr>
        <w:pStyle w:val="a4"/>
        <w:numPr>
          <w:ilvl w:val="1"/>
          <w:numId w:val="65"/>
        </w:numPr>
        <w:tabs>
          <w:tab w:val="left" w:pos="1713"/>
        </w:tabs>
        <w:spacing w:before="44" w:line="280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CE324F" w:rsidRDefault="00A4243D">
      <w:pPr>
        <w:pStyle w:val="4"/>
        <w:numPr>
          <w:ilvl w:val="0"/>
          <w:numId w:val="65"/>
        </w:numPr>
        <w:tabs>
          <w:tab w:val="left" w:pos="1234"/>
        </w:tabs>
        <w:spacing w:line="278" w:lineRule="auto"/>
        <w:ind w:left="994" w:right="488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 xml:space="preserve">минут) Игра «Имя и </w:t>
      </w:r>
      <w:r>
        <w:t>движение»</w:t>
      </w:r>
    </w:p>
    <w:p w:rsidR="00CE324F" w:rsidRDefault="00A4243D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CE324F" w:rsidRDefault="00A4243D">
      <w:pPr>
        <w:pStyle w:val="a3"/>
        <w:spacing w:before="44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CE324F" w:rsidRDefault="00A4243D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CE324F" w:rsidRDefault="00A4243D">
      <w:pPr>
        <w:pStyle w:val="4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CE324F" w:rsidRDefault="00A4243D">
      <w:pPr>
        <w:pStyle w:val="a3"/>
        <w:spacing w:before="46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CE324F" w:rsidRDefault="00A4243D">
      <w:pPr>
        <w:pStyle w:val="a4"/>
        <w:numPr>
          <w:ilvl w:val="0"/>
          <w:numId w:val="65"/>
        </w:numPr>
        <w:tabs>
          <w:tab w:val="left" w:pos="1234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CE324F" w:rsidRDefault="00A4243D">
      <w:pPr>
        <w:spacing w:before="46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CE324F" w:rsidRDefault="00A4243D">
      <w:pPr>
        <w:pStyle w:val="a3"/>
        <w:spacing w:before="38" w:line="278" w:lineRule="auto"/>
        <w:ind w:left="994" w:right="693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CE324F" w:rsidRDefault="00A4243D">
      <w:pPr>
        <w:pStyle w:val="a3"/>
        <w:spacing w:line="274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CE324F" w:rsidRDefault="00A4243D">
      <w:pPr>
        <w:pStyle w:val="a3"/>
        <w:spacing w:before="44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CE324F" w:rsidRDefault="00A4243D">
      <w:pPr>
        <w:pStyle w:val="4"/>
        <w:spacing w:before="5"/>
      </w:pPr>
      <w:r>
        <w:rPr>
          <w:spacing w:val="-2"/>
        </w:rPr>
        <w:t>Обсуждение: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CE324F" w:rsidRDefault="00A4243D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CE324F" w:rsidRDefault="00A4243D">
      <w:pPr>
        <w:pStyle w:val="4"/>
        <w:spacing w:before="5" w:line="278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</w:t>
      </w:r>
      <w:r>
        <w:t xml:space="preserve"> «Объясни без слов»</w:t>
      </w:r>
    </w:p>
    <w:p w:rsidR="00CE324F" w:rsidRDefault="00A4243D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CE324F" w:rsidRDefault="00CE324F">
      <w:pPr>
        <w:pStyle w:val="a3"/>
        <w:spacing w:line="269" w:lineRule="exact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</w:t>
      </w:r>
      <w:r>
        <w:t xml:space="preserve"> книгу»). Он должен</w:t>
      </w:r>
    </w:p>
    <w:p w:rsidR="00CE324F" w:rsidRDefault="00A4243D">
      <w:pPr>
        <w:pStyle w:val="a3"/>
        <w:spacing w:line="278" w:lineRule="auto"/>
        <w:ind w:left="994" w:right="693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CE324F" w:rsidRDefault="00A4243D">
      <w:pPr>
        <w:pStyle w:val="4"/>
      </w:pPr>
      <w:r>
        <w:rPr>
          <w:spacing w:val="-2"/>
        </w:rPr>
        <w:t>Обсуждение: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CE324F" w:rsidRDefault="00A4243D">
      <w:pPr>
        <w:pStyle w:val="4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CE324F" w:rsidRDefault="00A4243D">
      <w:pPr>
        <w:pStyle w:val="a3"/>
        <w:spacing w:before="44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CE324F" w:rsidRDefault="00A4243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CE324F" w:rsidRDefault="00A4243D">
      <w:pPr>
        <w:pStyle w:val="4"/>
        <w:spacing w:before="4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</w:t>
      </w:r>
      <w:r>
        <w:t>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CE324F" w:rsidRDefault="00A4243D">
      <w:pPr>
        <w:pStyle w:val="a3"/>
        <w:spacing w:line="270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CE324F" w:rsidRDefault="00A4243D">
      <w:pPr>
        <w:pStyle w:val="a3"/>
        <w:spacing w:before="44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CE324F" w:rsidRDefault="00A4243D">
      <w:pPr>
        <w:pStyle w:val="a3"/>
        <w:spacing w:before="42" w:line="280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Первая не знает, </w:t>
      </w:r>
      <w:r>
        <w:t>что делать».</w:t>
      </w:r>
    </w:p>
    <w:p w:rsidR="00CE324F" w:rsidRDefault="00A4243D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CE324F" w:rsidRDefault="00A4243D">
      <w:pPr>
        <w:pStyle w:val="a4"/>
        <w:numPr>
          <w:ilvl w:val="0"/>
          <w:numId w:val="6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CE324F" w:rsidRDefault="00A4243D">
      <w:pPr>
        <w:pStyle w:val="a3"/>
        <w:spacing w:before="44" w:line="278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CE324F" w:rsidRDefault="00A4243D">
      <w:pPr>
        <w:pStyle w:val="4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CE324F" w:rsidRDefault="00A4243D">
      <w:pPr>
        <w:pStyle w:val="a3"/>
        <w:spacing w:before="46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</w:t>
      </w:r>
      <w:r>
        <w:t xml:space="preserve">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</w:t>
      </w:r>
      <w:r>
        <w:t>аны. Можно поговорить о том, что каждый – важная часть общей сети.</w:t>
      </w:r>
    </w:p>
    <w:p w:rsidR="00CE324F" w:rsidRDefault="00A4243D">
      <w:pPr>
        <w:pStyle w:val="4"/>
        <w:numPr>
          <w:ilvl w:val="0"/>
          <w:numId w:val="65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 xml:space="preserve">листочек </w:t>
      </w:r>
      <w:r>
        <w:t>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CE324F" w:rsidRDefault="00A4243D">
      <w:pPr>
        <w:pStyle w:val="a3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CE324F" w:rsidRDefault="00A4243D">
      <w:pPr>
        <w:pStyle w:val="4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CE324F" w:rsidRDefault="00A4243D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CE324F" w:rsidRDefault="00A4243D">
      <w:pPr>
        <w:pStyle w:val="a3"/>
        <w:spacing w:before="40" w:line="278" w:lineRule="auto"/>
        <w:ind w:left="994" w:right="563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</w:t>
      </w:r>
      <w:r>
        <w:t xml:space="preserve"> вы были сегодня внимательными и добрыми». А теперь каждый по очереди говорит «спасибо» своему соседу справа.</w:t>
      </w:r>
    </w:p>
    <w:p w:rsidR="00CE324F" w:rsidRDefault="00A4243D">
      <w:pPr>
        <w:pStyle w:val="a3"/>
        <w:spacing w:line="280" w:lineRule="auto"/>
        <w:ind w:left="994" w:right="680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CE324F" w:rsidRDefault="00A4243D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33" w:line="280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t>комплиментах, помогать мириться при ссорах.</w:t>
      </w:r>
    </w:p>
    <w:p w:rsidR="00CE324F" w:rsidRDefault="00A4243D">
      <w:pPr>
        <w:pStyle w:val="4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пожелания и </w:t>
      </w:r>
      <w:r>
        <w:rPr>
          <w:sz w:val="24"/>
        </w:rPr>
        <w:t>вырезать.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CE324F" w:rsidRDefault="00A4243D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CE324F" w:rsidRDefault="00A4243D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</w:t>
      </w:r>
      <w:r>
        <w:rPr>
          <w:b/>
          <w:sz w:val="24"/>
          <w:u w:val="single"/>
        </w:rPr>
        <w:t>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CE324F" w:rsidRDefault="00A4243D">
      <w:pPr>
        <w:pStyle w:val="a3"/>
        <w:spacing w:before="41" w:line="278" w:lineRule="auto"/>
        <w:ind w:left="994" w:right="680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CE324F" w:rsidRDefault="00A4243D">
      <w:pPr>
        <w:pStyle w:val="a3"/>
        <w:spacing w:line="273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CE324F" w:rsidRDefault="00A4243D">
      <w:pPr>
        <w:pStyle w:val="a3"/>
        <w:spacing w:before="43"/>
        <w:ind w:left="994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:rsidR="00CE324F" w:rsidRDefault="00A4243D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4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71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E324F" w:rsidRDefault="00A4243D">
      <w:pPr>
        <w:pStyle w:val="a3"/>
        <w:spacing w:before="35"/>
      </w:pPr>
      <w:r>
        <w:rPr>
          <w:spacing w:val="-2"/>
        </w:rPr>
        <w:t>«норках»).</w:t>
      </w:r>
    </w:p>
    <w:p w:rsidR="00CE324F" w:rsidRDefault="00A4243D">
      <w:pPr>
        <w:pStyle w:val="4"/>
        <w:spacing w:before="48"/>
      </w:pPr>
      <w:r>
        <w:rPr>
          <w:spacing w:val="-2"/>
        </w:rPr>
        <w:t>Финал:</w:t>
      </w:r>
    </w:p>
    <w:p w:rsidR="00CE324F" w:rsidRDefault="00A4243D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 w:line="276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CE324F" w:rsidRDefault="00A4243D">
      <w:pPr>
        <w:pStyle w:val="a3"/>
        <w:spacing w:before="1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 xml:space="preserve">с песнями, играми и общим </w:t>
      </w:r>
      <w:r>
        <w:t>кругом</w:t>
      </w:r>
    </w:p>
    <w:p w:rsidR="00CE324F" w:rsidRDefault="00A4243D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CE324F" w:rsidRDefault="00A4243D">
      <w:pPr>
        <w:pStyle w:val="4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CE324F" w:rsidRDefault="00A4243D">
      <w:pPr>
        <w:pStyle w:val="a3"/>
        <w:spacing w:before="38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CE324F" w:rsidRDefault="00A4243D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1" w:line="278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</w:t>
      </w:r>
      <w:r>
        <w:rPr>
          <w:sz w:val="24"/>
        </w:rPr>
        <w:t>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936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CE324F" w:rsidRDefault="00A4243D">
      <w:pPr>
        <w:pStyle w:val="4"/>
      </w:pPr>
      <w:r>
        <w:rPr>
          <w:spacing w:val="-2"/>
        </w:rPr>
        <w:t>Персонажи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38" w:line="280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CE324F" w:rsidRDefault="00A4243D">
      <w:pPr>
        <w:pStyle w:val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CE324F" w:rsidRDefault="00A4243D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CE324F" w:rsidRDefault="00A4243D">
      <w:pPr>
        <w:pStyle w:val="4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CE324F" w:rsidRDefault="00A4243D">
      <w:pPr>
        <w:pStyle w:val="a4"/>
        <w:numPr>
          <w:ilvl w:val="0"/>
          <w:numId w:val="68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CE324F" w:rsidRDefault="00A4243D">
      <w:pPr>
        <w:pStyle w:val="4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41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CE324F" w:rsidRDefault="00A4243D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CE324F" w:rsidRDefault="00A4243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CE324F" w:rsidRDefault="00A4243D">
      <w:pPr>
        <w:pStyle w:val="4"/>
        <w:numPr>
          <w:ilvl w:val="0"/>
          <w:numId w:val="68"/>
        </w:numPr>
        <w:tabs>
          <w:tab w:val="left" w:pos="1234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/>
        <w:ind w:left="994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CE324F" w:rsidRDefault="00A4243D">
      <w:pPr>
        <w:pStyle w:val="4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</w:t>
      </w:r>
      <w:r>
        <w:t>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Ведущая передаѐт клубок кому-то из детей, </w:t>
      </w:r>
      <w:r>
        <w:rPr>
          <w:i/>
          <w:sz w:val="24"/>
        </w:rPr>
        <w:t>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CE324F" w:rsidRDefault="00A4243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</w:t>
      </w:r>
      <w:r>
        <w:t>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CE324F" w:rsidRDefault="00A4243D">
      <w:pPr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CE324F" w:rsidRDefault="00A4243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CE324F" w:rsidRDefault="00A4243D">
      <w:pPr>
        <w:pStyle w:val="4"/>
        <w:numPr>
          <w:ilvl w:val="0"/>
          <w:numId w:val="68"/>
        </w:numPr>
        <w:tabs>
          <w:tab w:val="left" w:pos="1234"/>
        </w:tabs>
        <w:spacing w:before="3"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CE324F" w:rsidRDefault="00A4243D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</w:t>
      </w:r>
      <w:r>
        <w:t>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</w:t>
      </w:r>
      <w:r>
        <w:t>греть всех. Люди поняли: когда мы вместе, мы сильнее.</w:t>
      </w:r>
    </w:p>
    <w:p w:rsidR="00CE324F" w:rsidRDefault="00A4243D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CE324F" w:rsidRDefault="00A4243D">
      <w:pPr>
        <w:pStyle w:val="4"/>
        <w:numPr>
          <w:ilvl w:val="0"/>
          <w:numId w:val="68"/>
        </w:numPr>
        <w:tabs>
          <w:tab w:val="left" w:pos="1234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</w:t>
      </w:r>
      <w:r>
        <w:t>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что вы </w:t>
      </w:r>
      <w:r>
        <w:t>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CE324F" w:rsidRDefault="00A4243D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CE324F" w:rsidRDefault="00A4243D">
      <w:pPr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CE324F" w:rsidRDefault="00A4243D">
      <w:pPr>
        <w:pStyle w:val="4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CE324F" w:rsidRDefault="00A4243D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CE324F" w:rsidRDefault="00A4243D">
      <w:pPr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CE324F" w:rsidRDefault="00A4243D">
      <w:pPr>
        <w:pStyle w:val="a4"/>
        <w:numPr>
          <w:ilvl w:val="1"/>
          <w:numId w:val="68"/>
        </w:numPr>
        <w:tabs>
          <w:tab w:val="left" w:pos="1713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CE324F" w:rsidRDefault="00A4243D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CE324F" w:rsidRDefault="00A4243D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CE324F" w:rsidRDefault="00A4243D">
      <w:pPr>
        <w:spacing w:before="43" w:line="280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CE324F" w:rsidRDefault="00A4243D">
      <w:pPr>
        <w:pStyle w:val="4"/>
        <w:numPr>
          <w:ilvl w:val="0"/>
          <w:numId w:val="68"/>
        </w:numPr>
        <w:tabs>
          <w:tab w:val="left" w:pos="1234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 xml:space="preserve">У меня </w:t>
      </w:r>
      <w:r>
        <w:t>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</w:t>
      </w:r>
      <w:r>
        <w:t>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спасибо </w:t>
      </w:r>
      <w:r>
        <w:rPr>
          <w:i/>
          <w:sz w:val="24"/>
        </w:rPr>
        <w:t>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CE324F" w:rsidRDefault="00A4243D">
      <w:pPr>
        <w:pStyle w:val="4"/>
        <w:numPr>
          <w:ilvl w:val="0"/>
          <w:numId w:val="68"/>
        </w:numPr>
        <w:tabs>
          <w:tab w:val="left" w:pos="1234"/>
        </w:tabs>
        <w:spacing w:before="2" w:line="278" w:lineRule="auto"/>
        <w:ind w:left="994" w:right="5390" w:firstLine="0"/>
      </w:pPr>
      <w:r>
        <w:t>Ритуал</w:t>
      </w:r>
      <w:r>
        <w:rPr>
          <w:spacing w:val="-11"/>
        </w:rPr>
        <w:t xml:space="preserve"> </w:t>
      </w:r>
      <w:r>
        <w:t>проща</w:t>
      </w:r>
      <w:r>
        <w:t>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CE324F" w:rsidRDefault="00A4243D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CE324F" w:rsidRDefault="00A4243D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CE324F" w:rsidRDefault="00A4243D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</w:t>
      </w:r>
      <w:r>
        <w:rPr>
          <w:i/>
          <w:sz w:val="24"/>
        </w:rPr>
        <w:t>ожатых) испечь зефир на палочках.</w:t>
      </w:r>
    </w:p>
    <w:p w:rsidR="00CE324F" w:rsidRDefault="00A4243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813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 xml:space="preserve">хорошие! Пусть вам </w:t>
      </w:r>
      <w:r>
        <w:t>приснятся добрые сны.</w:t>
      </w:r>
    </w:p>
    <w:p w:rsidR="00CE324F" w:rsidRDefault="00A4243D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CE324F" w:rsidRDefault="00A4243D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before="38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хочет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CE324F" w:rsidRDefault="00A4243D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CE324F" w:rsidRDefault="00A4243D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CE324F" w:rsidRDefault="00A4243D">
      <w:pPr>
        <w:pStyle w:val="a3"/>
        <w:spacing w:line="278" w:lineRule="auto"/>
        <w:ind w:left="994" w:right="680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CE324F" w:rsidRDefault="00CE324F">
      <w:pPr>
        <w:pStyle w:val="a3"/>
        <w:ind w:left="0"/>
        <w:rPr>
          <w:sz w:val="20"/>
        </w:rPr>
      </w:pPr>
    </w:p>
    <w:p w:rsidR="00CE324F" w:rsidRDefault="00CE324F">
      <w:pPr>
        <w:pStyle w:val="a3"/>
        <w:rPr>
          <w:sz w:val="2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222"/>
        <w:ind w:left="0"/>
      </w:pPr>
    </w:p>
    <w:p w:rsidR="00CE324F" w:rsidRDefault="00A4243D">
      <w:pPr>
        <w:pStyle w:val="4"/>
      </w:pPr>
      <w:r>
        <w:rPr>
          <w:spacing w:val="-2"/>
        </w:rPr>
        <w:t>Актуальность:</w:t>
      </w:r>
    </w:p>
    <w:p w:rsidR="00CE324F" w:rsidRDefault="00A4243D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CE324F" w:rsidRDefault="00A4243D">
      <w:pPr>
        <w:spacing w:before="201"/>
        <w:ind w:right="2220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CE324F" w:rsidRDefault="00CE324F">
      <w:pPr>
        <w:jc w:val="center"/>
        <w:rPr>
          <w:b/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CE324F" w:rsidRDefault="00A4243D">
      <w:pPr>
        <w:pStyle w:val="a3"/>
        <w:spacing w:before="41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CE324F" w:rsidRDefault="00A4243D">
      <w:pPr>
        <w:pStyle w:val="4"/>
        <w:spacing w:before="161"/>
      </w:pPr>
      <w:r>
        <w:rPr>
          <w:spacing w:val="-4"/>
        </w:rPr>
        <w:t>Цель:</w:t>
      </w:r>
    </w:p>
    <w:p w:rsidR="00CE324F" w:rsidRDefault="00A4243D">
      <w:pPr>
        <w:pStyle w:val="a3"/>
        <w:spacing w:before="38" w:line="278" w:lineRule="auto"/>
        <w:ind w:left="994" w:right="569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CE324F" w:rsidRDefault="00A4243D">
      <w:pPr>
        <w:pStyle w:val="4"/>
        <w:spacing w:before="166"/>
      </w:pPr>
      <w:r>
        <w:rPr>
          <w:spacing w:val="-2"/>
        </w:rPr>
        <w:t>Формат:</w:t>
      </w:r>
    </w:p>
    <w:p w:rsidR="00CE324F" w:rsidRDefault="00A4243D">
      <w:pPr>
        <w:pStyle w:val="a3"/>
        <w:spacing w:before="38" w:line="276" w:lineRule="auto"/>
        <w:ind w:left="994" w:right="568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CE324F" w:rsidRDefault="00CE324F">
      <w:pPr>
        <w:pStyle w:val="a3"/>
        <w:spacing w:line="276" w:lineRule="auto"/>
        <w:jc w:val="both"/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pStyle w:val="4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:rsidR="00CE324F" w:rsidRDefault="00A4243D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CE324F" w:rsidRDefault="00A4243D">
      <w:pPr>
        <w:pStyle w:val="a3"/>
        <w:spacing w:before="205" w:line="417" w:lineRule="auto"/>
        <w:ind w:left="994" w:right="1286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CE324F" w:rsidRDefault="00A4243D">
      <w:pPr>
        <w:pStyle w:val="4"/>
        <w:numPr>
          <w:ilvl w:val="0"/>
          <w:numId w:val="70"/>
        </w:numPr>
        <w:tabs>
          <w:tab w:val="left" w:pos="1713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CE324F" w:rsidRDefault="00A4243D">
      <w:pPr>
        <w:pStyle w:val="a4"/>
        <w:numPr>
          <w:ilvl w:val="1"/>
          <w:numId w:val="70"/>
        </w:numPr>
        <w:tabs>
          <w:tab w:val="left" w:pos="2432"/>
        </w:tabs>
        <w:spacing w:before="204"/>
        <w:ind w:left="2432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CE324F" w:rsidRDefault="00A4243D">
      <w:pPr>
        <w:spacing w:before="191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CE324F" w:rsidRDefault="00A4243D">
      <w:pPr>
        <w:pStyle w:val="a3"/>
        <w:spacing w:before="205" w:line="278" w:lineRule="auto"/>
        <w:ind w:left="994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r>
        <w:t>волонтѐры,</w:t>
      </w:r>
      <w:r>
        <w:rPr>
          <w:spacing w:val="80"/>
        </w:rPr>
        <w:t xml:space="preserve"> </w:t>
      </w:r>
      <w:r>
        <w:t>учителя, родители, учѐные)</w:t>
      </w:r>
    </w:p>
    <w:p w:rsidR="00CE324F" w:rsidRDefault="00A4243D">
      <w:pPr>
        <w:pStyle w:val="a3"/>
        <w:spacing w:before="156"/>
        <w:ind w:left="994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CE324F" w:rsidRDefault="00A4243D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CE324F" w:rsidRDefault="00A4243D">
      <w:pPr>
        <w:pStyle w:val="4"/>
        <w:numPr>
          <w:ilvl w:val="1"/>
          <w:numId w:val="70"/>
        </w:numPr>
        <w:tabs>
          <w:tab w:val="left" w:pos="2432"/>
        </w:tabs>
        <w:spacing w:before="161"/>
        <w:ind w:left="2432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CE324F" w:rsidRDefault="00A4243D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E324F" w:rsidRDefault="00A4243D">
      <w:pPr>
        <w:pStyle w:val="a3"/>
        <w:spacing w:before="207" w:line="276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CE324F" w:rsidRDefault="00A4243D">
      <w:pPr>
        <w:pStyle w:val="a3"/>
        <w:spacing w:before="165" w:line="276" w:lineRule="auto"/>
        <w:ind w:left="994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CE324F" w:rsidRDefault="00A4243D">
      <w:pPr>
        <w:pStyle w:val="a3"/>
        <w:spacing w:before="161"/>
        <w:ind w:left="994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:rsidR="00CE324F" w:rsidRDefault="00A4243D">
      <w:pPr>
        <w:pStyle w:val="4"/>
        <w:numPr>
          <w:ilvl w:val="1"/>
          <w:numId w:val="70"/>
        </w:numPr>
        <w:tabs>
          <w:tab w:val="left" w:pos="2432"/>
        </w:tabs>
        <w:spacing w:before="209"/>
        <w:ind w:left="2432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CE324F" w:rsidRDefault="00A4243D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E324F" w:rsidRDefault="00A4243D">
      <w:pPr>
        <w:pStyle w:val="a3"/>
        <w:spacing w:before="207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CE324F" w:rsidRDefault="00A4243D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CE324F" w:rsidRDefault="00A4243D">
      <w:pPr>
        <w:pStyle w:val="4"/>
        <w:numPr>
          <w:ilvl w:val="0"/>
          <w:numId w:val="70"/>
        </w:numPr>
        <w:tabs>
          <w:tab w:val="left" w:pos="1713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CE324F" w:rsidRDefault="00A4243D">
      <w:pPr>
        <w:pStyle w:val="a3"/>
        <w:spacing w:before="201" w:line="276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CE324F" w:rsidRDefault="00A4243D">
      <w:pPr>
        <w:pStyle w:val="a3"/>
        <w:spacing w:before="164" w:line="276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:rsidR="00CE324F" w:rsidRDefault="00A4243D">
      <w:pPr>
        <w:pStyle w:val="a3"/>
        <w:spacing w:before="165" w:line="276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CE324F" w:rsidRDefault="00A4243D">
      <w:pPr>
        <w:pStyle w:val="4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lastRenderedPageBreak/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207" w:line="276" w:lineRule="auto"/>
        <w:ind w:right="56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волонтѐрах,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CE324F" w:rsidRDefault="00A4243D">
      <w:pPr>
        <w:pStyle w:val="4"/>
        <w:spacing w:before="211"/>
      </w:pPr>
      <w:r>
        <w:rPr>
          <w:spacing w:val="-2"/>
        </w:rPr>
        <w:t>Результат:</w:t>
      </w:r>
    </w:p>
    <w:p w:rsidR="00CE324F" w:rsidRDefault="00A4243D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6"/>
          <w:tab w:val="left" w:pos="10227"/>
        </w:tabs>
        <w:spacing w:before="39" w:line="278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</w:t>
      </w:r>
      <w:r>
        <w:t>им быть внимательнее и добрее.</w:t>
      </w:r>
    </w:p>
    <w:p w:rsidR="00CE324F" w:rsidRDefault="00A4243D">
      <w:pPr>
        <w:spacing w:before="163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:rsidR="00CE324F" w:rsidRDefault="00A4243D">
      <w:pPr>
        <w:pStyle w:val="4"/>
        <w:spacing w:before="47"/>
      </w:pPr>
      <w:r>
        <w:rPr>
          <w:spacing w:val="-4"/>
        </w:rPr>
        <w:t>Цели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E324F" w:rsidRDefault="00A4243D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CE324F" w:rsidRDefault="00A4243D">
      <w:pPr>
        <w:pStyle w:val="a3"/>
        <w:spacing w:before="42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before="44" w:line="280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CE324F" w:rsidRDefault="00A4243D">
      <w:pPr>
        <w:pStyle w:val="a4"/>
        <w:numPr>
          <w:ilvl w:val="0"/>
          <w:numId w:val="71"/>
        </w:numPr>
        <w:tabs>
          <w:tab w:val="left" w:pos="1713"/>
        </w:tabs>
        <w:spacing w:line="278" w:lineRule="auto"/>
        <w:ind w:right="923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CE324F" w:rsidRDefault="00A4243D">
      <w:pPr>
        <w:pStyle w:val="4"/>
      </w:pPr>
      <w:r>
        <w:rPr>
          <w:spacing w:val="-2"/>
        </w:rPr>
        <w:t>Структура</w:t>
      </w:r>
    </w:p>
    <w:p w:rsidR="00CE324F" w:rsidRDefault="00A4243D">
      <w:pPr>
        <w:pStyle w:val="a4"/>
        <w:numPr>
          <w:ilvl w:val="0"/>
          <w:numId w:val="72"/>
        </w:numPr>
        <w:tabs>
          <w:tab w:val="left" w:pos="1713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CE324F" w:rsidRDefault="00A4243D">
      <w:pPr>
        <w:pStyle w:val="a4"/>
        <w:numPr>
          <w:ilvl w:val="1"/>
          <w:numId w:val="72"/>
        </w:numPr>
        <w:tabs>
          <w:tab w:val="left" w:pos="2433"/>
        </w:tabs>
        <w:spacing w:before="41" w:line="268" w:lineRule="auto"/>
        <w:ind w:left="2433" w:right="635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CE324F" w:rsidRDefault="00A4243D">
      <w:pPr>
        <w:pStyle w:val="a4"/>
        <w:numPr>
          <w:ilvl w:val="1"/>
          <w:numId w:val="72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CE324F" w:rsidRDefault="00A4243D">
      <w:pPr>
        <w:pStyle w:val="4"/>
        <w:numPr>
          <w:ilvl w:val="0"/>
          <w:numId w:val="7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72"/>
        </w:numPr>
        <w:tabs>
          <w:tab w:val="left" w:pos="2433"/>
        </w:tabs>
        <w:spacing w:before="38" w:line="271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CE324F" w:rsidRDefault="00A4243D">
      <w:pPr>
        <w:pStyle w:val="4"/>
        <w:numPr>
          <w:ilvl w:val="0"/>
          <w:numId w:val="72"/>
        </w:numPr>
        <w:tabs>
          <w:tab w:val="left" w:pos="1713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CE324F" w:rsidRDefault="00A4243D">
      <w:pPr>
        <w:pStyle w:val="a4"/>
        <w:numPr>
          <w:ilvl w:val="1"/>
          <w:numId w:val="7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CE324F" w:rsidRDefault="00A4243D">
      <w:pPr>
        <w:pStyle w:val="a4"/>
        <w:numPr>
          <w:ilvl w:val="1"/>
          <w:numId w:val="7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CE324F" w:rsidRDefault="00A4243D">
      <w:pPr>
        <w:pStyle w:val="a4"/>
        <w:numPr>
          <w:ilvl w:val="2"/>
          <w:numId w:val="72"/>
        </w:numPr>
        <w:tabs>
          <w:tab w:val="left" w:pos="3154"/>
        </w:tabs>
        <w:spacing w:before="35" w:line="280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CE324F" w:rsidRDefault="00A4243D">
      <w:pPr>
        <w:pStyle w:val="a4"/>
        <w:numPr>
          <w:ilvl w:val="2"/>
          <w:numId w:val="72"/>
        </w:numPr>
        <w:tabs>
          <w:tab w:val="left" w:pos="3154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CE324F" w:rsidRDefault="00A4243D">
      <w:pPr>
        <w:pStyle w:val="a4"/>
        <w:numPr>
          <w:ilvl w:val="2"/>
          <w:numId w:val="7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</w:t>
      </w:r>
      <w:r>
        <w:rPr>
          <w:sz w:val="24"/>
        </w:rPr>
        <w:t>ржать равнение.</w:t>
      </w:r>
    </w:p>
    <w:p w:rsidR="00CE324F" w:rsidRDefault="00A4243D">
      <w:pPr>
        <w:pStyle w:val="a4"/>
        <w:numPr>
          <w:ilvl w:val="2"/>
          <w:numId w:val="7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CE324F" w:rsidRDefault="00A4243D">
      <w:pPr>
        <w:pStyle w:val="a4"/>
        <w:numPr>
          <w:ilvl w:val="1"/>
          <w:numId w:val="72"/>
        </w:numPr>
        <w:tabs>
          <w:tab w:val="left" w:pos="2433"/>
        </w:tabs>
        <w:spacing w:before="46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CE324F" w:rsidRDefault="00A4243D">
      <w:pPr>
        <w:pStyle w:val="4"/>
        <w:numPr>
          <w:ilvl w:val="0"/>
          <w:numId w:val="72"/>
        </w:numPr>
        <w:tabs>
          <w:tab w:val="left" w:pos="1713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72"/>
        </w:numPr>
        <w:tabs>
          <w:tab w:val="left" w:pos="2432"/>
        </w:tabs>
        <w:spacing w:before="69"/>
        <w:ind w:left="2432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CE324F" w:rsidRDefault="00A4243D">
      <w:pPr>
        <w:pStyle w:val="a4"/>
        <w:numPr>
          <w:ilvl w:val="1"/>
          <w:numId w:val="72"/>
        </w:numPr>
        <w:tabs>
          <w:tab w:val="left" w:pos="2433"/>
        </w:tabs>
        <w:spacing w:before="37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CE324F" w:rsidRDefault="00A4243D">
      <w:pPr>
        <w:pStyle w:val="4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CE324F" w:rsidRDefault="00A4243D">
      <w:pPr>
        <w:pStyle w:val="a4"/>
        <w:numPr>
          <w:ilvl w:val="0"/>
          <w:numId w:val="7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CE324F" w:rsidRDefault="00A4243D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CE324F" w:rsidRDefault="00A4243D">
      <w:pPr>
        <w:pStyle w:val="a4"/>
        <w:numPr>
          <w:ilvl w:val="0"/>
          <w:numId w:val="7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CE324F" w:rsidRDefault="00A4243D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CE324F" w:rsidRDefault="00CE324F">
      <w:pPr>
        <w:pStyle w:val="a3"/>
        <w:spacing w:before="91"/>
        <w:ind w:left="0"/>
      </w:pPr>
    </w:p>
    <w:p w:rsidR="00CE324F" w:rsidRDefault="00A4243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CE324F" w:rsidRDefault="00A4243D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CE324F" w:rsidRDefault="00A4243D">
      <w:pPr>
        <w:pStyle w:val="a3"/>
        <w:ind w:left="994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:rsidR="00CE324F" w:rsidRDefault="00A4243D">
      <w:pPr>
        <w:pStyle w:val="4"/>
        <w:numPr>
          <w:ilvl w:val="0"/>
          <w:numId w:val="74"/>
        </w:numPr>
        <w:tabs>
          <w:tab w:val="left" w:pos="1234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CE324F" w:rsidRDefault="00A4243D">
      <w:pPr>
        <w:pStyle w:val="4"/>
        <w:spacing w:before="209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40" w:line="276" w:lineRule="auto"/>
        <w:ind w:left="994" w:right="563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далѐких</w:t>
      </w:r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CE324F" w:rsidRDefault="00A4243D">
      <w:pPr>
        <w:spacing w:before="166"/>
        <w:ind w:left="994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CE324F" w:rsidRDefault="00A4243D">
      <w:pPr>
        <w:pStyle w:val="a3"/>
        <w:spacing w:before="207" w:line="278" w:lineRule="auto"/>
        <w:ind w:left="994" w:right="693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r>
        <w:t>всѐ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отражается на нас. Сегодня мы поговорим о подвигах – не как о чѐм-то далѐком и книжном, а</w:t>
      </w:r>
      <w:r>
        <w:t xml:space="preserve"> как о живом выборе, который может встать перед каждым человеком.</w:t>
      </w:r>
    </w:p>
    <w:p w:rsidR="00CE324F" w:rsidRDefault="00A4243D">
      <w:pPr>
        <w:pStyle w:val="4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CE324F" w:rsidRDefault="00A4243D">
      <w:pPr>
        <w:pStyle w:val="a3"/>
        <w:spacing w:before="41" w:line="276" w:lineRule="auto"/>
        <w:ind w:left="994" w:right="1427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определѐнный момент? </w:t>
      </w:r>
      <w:r>
        <w:rPr>
          <w:i/>
        </w:rPr>
        <w:t>(Краткий о</w:t>
      </w:r>
      <w:r>
        <w:rPr>
          <w:i/>
        </w:rPr>
        <w:t>бмен мнениями)</w:t>
      </w:r>
    </w:p>
    <w:p w:rsidR="00CE324F" w:rsidRDefault="00A4243D">
      <w:pPr>
        <w:pStyle w:val="4"/>
        <w:numPr>
          <w:ilvl w:val="0"/>
          <w:numId w:val="74"/>
        </w:numPr>
        <w:tabs>
          <w:tab w:val="left" w:pos="1234"/>
        </w:tabs>
        <w:spacing w:before="8" w:line="482" w:lineRule="exact"/>
        <w:ind w:left="994" w:right="6119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8" w:lineRule="auto"/>
        <w:ind w:left="994" w:right="680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 xml:space="preserve">этими словами – живые люди, которые в конкретный момент сделали выбор. Выбор между страхом и решимостью, между собственной </w:t>
      </w:r>
      <w:r>
        <w:t>безопасностью и помощью другим, между жизнью и смертью.</w:t>
      </w:r>
    </w:p>
    <w:p w:rsidR="00CE324F" w:rsidRDefault="00A4243D">
      <w:pPr>
        <w:pStyle w:val="4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CE324F" w:rsidRDefault="00A4243D">
      <w:pPr>
        <w:pStyle w:val="a3"/>
        <w:spacing w:before="42" w:line="278" w:lineRule="auto"/>
        <w:ind w:left="994" w:right="680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лѐтчик, чей самолѐт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</w:t>
      </w:r>
      <w:r>
        <w:t>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/>
      </w:pPr>
      <w:r>
        <w:lastRenderedPageBreak/>
        <w:t>горящий</w:t>
      </w:r>
      <w:r>
        <w:rPr>
          <w:spacing w:val="-8"/>
        </w:rPr>
        <w:t xml:space="preserve"> </w:t>
      </w:r>
      <w:r>
        <w:t>самолѐт</w:t>
      </w:r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CE324F" w:rsidRDefault="00A4243D">
      <w:pPr>
        <w:pStyle w:val="4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CE324F" w:rsidRDefault="00A4243D">
      <w:pPr>
        <w:pStyle w:val="a4"/>
        <w:numPr>
          <w:ilvl w:val="1"/>
          <w:numId w:val="74"/>
        </w:numPr>
        <w:tabs>
          <w:tab w:val="left" w:pos="1713"/>
        </w:tabs>
        <w:spacing w:before="199" w:line="278" w:lineRule="auto"/>
        <w:ind w:right="119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CE324F" w:rsidRDefault="00A4243D">
      <w:pPr>
        <w:pStyle w:val="a4"/>
        <w:numPr>
          <w:ilvl w:val="1"/>
          <w:numId w:val="74"/>
        </w:numPr>
        <w:tabs>
          <w:tab w:val="left" w:pos="1713"/>
        </w:tabs>
        <w:spacing w:before="159" w:line="278" w:lineRule="auto"/>
        <w:ind w:right="1090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CE324F" w:rsidRDefault="00A4243D">
      <w:pPr>
        <w:pStyle w:val="a4"/>
        <w:numPr>
          <w:ilvl w:val="1"/>
          <w:numId w:val="74"/>
        </w:numPr>
        <w:tabs>
          <w:tab w:val="left" w:pos="1713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CE324F" w:rsidRDefault="00A4243D">
      <w:pPr>
        <w:pStyle w:val="a3"/>
        <w:spacing w:before="204" w:line="278" w:lineRule="auto"/>
        <w:ind w:left="994" w:right="680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CE324F" w:rsidRDefault="00A4243D">
      <w:pPr>
        <w:pStyle w:val="4"/>
        <w:numPr>
          <w:ilvl w:val="0"/>
          <w:numId w:val="74"/>
        </w:numPr>
        <w:tabs>
          <w:tab w:val="left" w:pos="1234"/>
        </w:tabs>
        <w:spacing w:line="482" w:lineRule="exact"/>
        <w:ind w:left="994" w:right="360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6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r>
        <w:t>лѐтчики,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подвиги бывают разными. Вот неско</w:t>
      </w:r>
      <w:r>
        <w:t xml:space="preserve">лько историй, которые остались без орденов, но не менее </w:t>
      </w:r>
      <w:r>
        <w:rPr>
          <w:spacing w:val="-2"/>
        </w:rPr>
        <w:t>важны.</w:t>
      </w:r>
    </w:p>
    <w:p w:rsidR="00CE324F" w:rsidRDefault="00A4243D">
      <w:pPr>
        <w:pStyle w:val="4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:rsidR="00CE324F" w:rsidRDefault="00A4243D">
      <w:pPr>
        <w:pStyle w:val="4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CE324F" w:rsidRDefault="00A4243D">
      <w:pPr>
        <w:pStyle w:val="a3"/>
        <w:spacing w:before="41" w:line="276" w:lineRule="auto"/>
        <w:ind w:left="994" w:right="680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 xml:space="preserve">Александр, </w:t>
      </w:r>
      <w:r>
        <w:t>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CE324F" w:rsidRDefault="00A4243D">
      <w:pPr>
        <w:pStyle w:val="4"/>
        <w:spacing w:before="170"/>
      </w:pPr>
      <w:r>
        <w:rPr>
          <w:spacing w:val="-2"/>
        </w:rPr>
        <w:t>Вопросы:</w:t>
      </w:r>
    </w:p>
    <w:p w:rsidR="00CE324F" w:rsidRDefault="00A4243D">
      <w:pPr>
        <w:pStyle w:val="a4"/>
        <w:numPr>
          <w:ilvl w:val="0"/>
          <w:numId w:val="75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лѐтчиком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CE324F" w:rsidRDefault="00A4243D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E324F" w:rsidRDefault="00A4243D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CE324F" w:rsidRDefault="00A4243D">
      <w:pPr>
        <w:pStyle w:val="4"/>
        <w:numPr>
          <w:ilvl w:val="0"/>
          <w:numId w:val="74"/>
        </w:numPr>
        <w:tabs>
          <w:tab w:val="left" w:pos="1234"/>
        </w:tabs>
        <w:spacing w:before="5" w:line="480" w:lineRule="atLeast"/>
        <w:ind w:left="994" w:right="5171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before="40" w:line="276" w:lineRule="auto"/>
        <w:ind w:left="994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CE324F" w:rsidRDefault="00A4243D">
      <w:pPr>
        <w:pStyle w:val="4"/>
        <w:spacing w:before="170"/>
      </w:pPr>
      <w:r>
        <w:rPr>
          <w:spacing w:val="-2"/>
        </w:rPr>
        <w:t>Пример:</w:t>
      </w:r>
    </w:p>
    <w:p w:rsidR="00CE324F" w:rsidRDefault="00A4243D">
      <w:pPr>
        <w:pStyle w:val="a3"/>
        <w:spacing w:before="39"/>
        <w:ind w:left="994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CE324F" w:rsidRDefault="00A4243D">
      <w:pPr>
        <w:pStyle w:val="a3"/>
        <w:spacing w:before="43"/>
        <w:ind w:left="994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</w:t>
      </w:r>
      <w:r>
        <w:t>ан.</w:t>
      </w:r>
      <w:r>
        <w:rPr>
          <w:spacing w:val="-6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693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:rsidR="00CE324F" w:rsidRDefault="00A4243D">
      <w:pPr>
        <w:pStyle w:val="4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CE324F" w:rsidRDefault="00A4243D">
      <w:pPr>
        <w:pStyle w:val="a3"/>
        <w:spacing w:before="39" w:line="276" w:lineRule="auto"/>
        <w:ind w:left="994" w:right="680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CE324F" w:rsidRDefault="00A4243D">
      <w:pPr>
        <w:pStyle w:val="4"/>
        <w:spacing w:before="170"/>
      </w:pPr>
      <w:r>
        <w:rPr>
          <w:spacing w:val="-2"/>
        </w:rPr>
        <w:t>Вопросы:</w:t>
      </w:r>
    </w:p>
    <w:p w:rsidR="00CE324F" w:rsidRDefault="00A4243D">
      <w:pPr>
        <w:pStyle w:val="a4"/>
        <w:numPr>
          <w:ilvl w:val="0"/>
          <w:numId w:val="76"/>
        </w:numPr>
        <w:tabs>
          <w:tab w:val="left" w:pos="1713"/>
        </w:tabs>
        <w:spacing w:before="202" w:line="276" w:lineRule="auto"/>
        <w:ind w:right="1998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CE324F" w:rsidRDefault="00A4243D">
      <w:pPr>
        <w:pStyle w:val="a4"/>
        <w:numPr>
          <w:ilvl w:val="0"/>
          <w:numId w:val="7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CE324F" w:rsidRDefault="00A4243D">
      <w:pPr>
        <w:pStyle w:val="a4"/>
        <w:numPr>
          <w:ilvl w:val="0"/>
          <w:numId w:val="76"/>
        </w:numPr>
        <w:tabs>
          <w:tab w:val="left" w:pos="1713"/>
        </w:tabs>
        <w:spacing w:before="206" w:line="276" w:lineRule="auto"/>
        <w:ind w:right="133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6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CE324F" w:rsidRDefault="00A4243D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4866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6" w:lineRule="auto"/>
        <w:ind w:left="994" w:right="680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CE324F" w:rsidRDefault="00A4243D">
      <w:pPr>
        <w:pStyle w:val="4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микрогруппах</w:t>
      </w:r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CE324F" w:rsidRDefault="00A4243D">
      <w:pPr>
        <w:pStyle w:val="a3"/>
        <w:spacing w:before="38" w:line="278" w:lineRule="auto"/>
        <w:ind w:left="994" w:right="563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</w:t>
      </w:r>
      <w:r>
        <w:t>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CE324F" w:rsidRDefault="00A4243D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CE324F" w:rsidRDefault="00A4243D">
      <w:pPr>
        <w:pStyle w:val="4"/>
        <w:spacing w:before="211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8" w:line="278" w:lineRule="auto"/>
        <w:ind w:left="994"/>
      </w:pPr>
      <w:r>
        <w:t>Подвиг – это не обязательно прыгать на гранату. Это способность в повседневной жизни поступа</w:t>
      </w:r>
      <w:r>
        <w:t>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CE324F" w:rsidRDefault="00A4243D">
      <w:pPr>
        <w:pStyle w:val="a3"/>
        <w:spacing w:line="271" w:lineRule="exact"/>
        <w:ind w:left="994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CE324F" w:rsidRDefault="00A4243D">
      <w:pPr>
        <w:pStyle w:val="a3"/>
        <w:spacing w:before="207" w:line="276" w:lineRule="auto"/>
        <w:ind w:left="994" w:right="680"/>
      </w:pPr>
      <w:r>
        <w:t xml:space="preserve">Наши предки передали нам не просто землю и </w:t>
      </w:r>
      <w:r>
        <w:t>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CE324F" w:rsidRDefault="00A4243D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5759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spacing w:line="276" w:lineRule="auto"/>
        <w:ind w:left="994" w:right="2600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 xml:space="preserve">«История, </w:t>
      </w:r>
      <w:r>
        <w:rPr>
          <w:b/>
          <w:sz w:val="24"/>
        </w:rPr>
        <w:t>которая меня задела больше всего…»</w:t>
      </w:r>
      <w:r>
        <w:rPr>
          <w:sz w:val="24"/>
        </w:rPr>
        <w:t>.</w:t>
      </w:r>
    </w:p>
    <w:p w:rsidR="00CE324F" w:rsidRDefault="00A4243D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CE324F" w:rsidRDefault="00A4243D">
      <w:pPr>
        <w:pStyle w:val="4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3"/>
        <w:spacing w:before="41"/>
        <w:ind w:left="994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680"/>
      </w:pPr>
      <w:r>
        <w:lastRenderedPageBreak/>
        <w:t>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CE324F" w:rsidRDefault="00A4243D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CE324F" w:rsidRDefault="00A4243D">
      <w:pPr>
        <w:spacing w:before="204" w:line="278" w:lineRule="auto"/>
        <w:ind w:left="994" w:right="693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</w:t>
      </w:r>
      <w:r>
        <w:rPr>
          <w:i/>
          <w:sz w:val="24"/>
        </w:rPr>
        <w:t>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времѐн»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CE324F" w:rsidRDefault="00A4243D">
      <w:pPr>
        <w:pStyle w:val="4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1136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594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</w:t>
      </w:r>
      <w:r>
        <w:rPr>
          <w:sz w:val="24"/>
        </w:rPr>
        <w:t xml:space="preserve"> (коротко, без давления).</w:t>
      </w:r>
    </w:p>
    <w:p w:rsidR="00CE324F" w:rsidRDefault="00A4243D">
      <w:pPr>
        <w:pStyle w:val="4"/>
        <w:spacing w:before="167"/>
        <w:ind w:left="423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CE324F" w:rsidRDefault="00A4243D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CE324F" w:rsidRDefault="00A4243D">
      <w:pPr>
        <w:pStyle w:val="a3"/>
        <w:spacing w:before="201" w:line="278" w:lineRule="auto"/>
        <w:ind w:left="994" w:right="567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</w:t>
      </w:r>
      <w:r>
        <w:t xml:space="preserve"> который восстанавливает утраченные страницы прошлого, выполняя интерактивные задания и собирая свидетельства героизма.</w:t>
      </w:r>
    </w:p>
    <w:p w:rsidR="00CE324F" w:rsidRDefault="00A4243D">
      <w:pPr>
        <w:pStyle w:val="4"/>
        <w:spacing w:before="163"/>
      </w:pPr>
      <w:r>
        <w:rPr>
          <w:spacing w:val="-4"/>
        </w:rPr>
        <w:t>Цели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CE324F" w:rsidRDefault="00A4243D">
      <w:pPr>
        <w:pStyle w:val="4"/>
        <w:spacing w:before="48"/>
      </w:pPr>
      <w:r>
        <w:rPr>
          <w:spacing w:val="-2"/>
        </w:rPr>
        <w:t>Формат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старшую 14–17 группы или сделать </w:t>
      </w:r>
      <w:r>
        <w:rPr>
          <w:sz w:val="24"/>
        </w:rPr>
        <w:t>смешанные).</w:t>
      </w:r>
    </w:p>
    <w:p w:rsidR="00CE324F" w:rsidRDefault="00A4243D">
      <w:pPr>
        <w:pStyle w:val="4"/>
        <w:numPr>
          <w:ilvl w:val="0"/>
          <w:numId w:val="77"/>
        </w:numPr>
        <w:tabs>
          <w:tab w:val="left" w:pos="1713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CE324F" w:rsidRDefault="00A4243D">
      <w:pPr>
        <w:pStyle w:val="a4"/>
        <w:numPr>
          <w:ilvl w:val="0"/>
          <w:numId w:val="77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CE324F" w:rsidRDefault="00CE324F">
      <w:pPr>
        <w:pStyle w:val="a3"/>
        <w:spacing w:before="249"/>
        <w:ind w:left="0"/>
      </w:pPr>
    </w:p>
    <w:p w:rsidR="00CE324F" w:rsidRDefault="00A4243D">
      <w:pPr>
        <w:pStyle w:val="4"/>
      </w:pPr>
      <w:r>
        <w:rPr>
          <w:spacing w:val="-2"/>
        </w:rPr>
        <w:t>Легенда</w:t>
      </w:r>
    </w:p>
    <w:p w:rsidR="00CE324F" w:rsidRDefault="00A4243D">
      <w:pPr>
        <w:pStyle w:val="a3"/>
        <w:spacing w:before="202" w:line="278" w:lineRule="auto"/>
        <w:ind w:left="994" w:right="565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</w:t>
      </w:r>
      <w:r>
        <w:t xml:space="preserve"> и восстановить историческую правду. Каждое выполненное задание вернѐт ещѐ одну страницу памяти. В финале из собранных фрагментов сложится главная фраза, которую мы обязаны помнить всегда».</w:t>
      </w:r>
    </w:p>
    <w:p w:rsidR="00CE324F" w:rsidRDefault="00A4243D">
      <w:pPr>
        <w:pStyle w:val="4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78"/>
        </w:numPr>
        <w:tabs>
          <w:tab w:val="left" w:pos="1713"/>
        </w:tabs>
        <w:spacing w:before="69" w:line="278" w:lineRule="auto"/>
        <w:ind w:right="56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</w:t>
      </w:r>
      <w:r>
        <w:rPr>
          <w:sz w:val="24"/>
        </w:rPr>
        <w:t>ровать донесение времѐн войны с помощью азбуки Морзе или шифра Цезаря.</w:t>
      </w:r>
    </w:p>
    <w:p w:rsidR="00CE324F" w:rsidRDefault="00A4243D">
      <w:pPr>
        <w:pStyle w:val="a4"/>
        <w:numPr>
          <w:ilvl w:val="0"/>
          <w:numId w:val="78"/>
        </w:numPr>
        <w:tabs>
          <w:tab w:val="left" w:pos="1713"/>
        </w:tabs>
        <w:spacing w:before="161" w:line="276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CE324F" w:rsidRDefault="00A4243D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</w:t>
      </w:r>
      <w:r>
        <w:rPr>
          <w:sz w:val="24"/>
        </w:rPr>
        <w:t>, угадать образцы вооружения по описанию.</w:t>
      </w:r>
    </w:p>
    <w:p w:rsidR="00CE324F" w:rsidRDefault="00A4243D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CE324F" w:rsidRDefault="00A4243D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</w:t>
      </w:r>
      <w:r>
        <w:rPr>
          <w:sz w:val="24"/>
        </w:rPr>
        <w:t>ответить на вопросы о жизни в тылу.</w:t>
      </w:r>
    </w:p>
    <w:p w:rsidR="00CE324F" w:rsidRDefault="00A4243D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CE324F" w:rsidRDefault="00A4243D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</w:t>
      </w:r>
      <w:r>
        <w:rPr>
          <w:sz w:val="24"/>
        </w:rPr>
        <w:t>ительный балл.</w:t>
      </w:r>
    </w:p>
    <w:p w:rsidR="00CE324F" w:rsidRDefault="00A4243D">
      <w:pPr>
        <w:pStyle w:val="4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  <w:tab w:val="left" w:pos="2907"/>
          <w:tab w:val="left" w:pos="3243"/>
          <w:tab w:val="left" w:pos="4507"/>
          <w:tab w:val="left" w:pos="5443"/>
          <w:tab w:val="left" w:pos="6412"/>
          <w:tab w:val="left" w:pos="7458"/>
          <w:tab w:val="left" w:pos="8359"/>
          <w:tab w:val="left" w:pos="9086"/>
        </w:tabs>
        <w:spacing w:before="206" w:line="276" w:lineRule="auto"/>
        <w:ind w:right="56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CE324F" w:rsidRDefault="00A4243D">
      <w:pPr>
        <w:pStyle w:val="4"/>
        <w:spacing w:before="207"/>
      </w:pPr>
      <w:r>
        <w:rPr>
          <w:spacing w:val="-2"/>
        </w:rPr>
        <w:t>Финал</w:t>
      </w:r>
    </w:p>
    <w:p w:rsidR="00CE324F" w:rsidRDefault="00A4243D">
      <w:pPr>
        <w:pStyle w:val="a3"/>
        <w:spacing w:before="201" w:line="280" w:lineRule="auto"/>
        <w:ind w:left="994" w:right="563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59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r>
        <w:t>пазла)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:rsidR="00CE324F" w:rsidRDefault="00A4243D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</w:t>
      </w:r>
      <w:r>
        <w:rPr>
          <w:sz w:val="24"/>
        </w:rPr>
        <w:t>свечей, общее исполнение песни «День Победы» или «Катюша».</w:t>
      </w:r>
    </w:p>
    <w:p w:rsidR="00CE324F" w:rsidRDefault="00A4243D">
      <w:pPr>
        <w:pStyle w:val="4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202" w:line="276" w:lineRule="auto"/>
        <w:ind w:right="57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</w:t>
      </w:r>
      <w:r>
        <w:rPr>
          <w:sz w:val="24"/>
        </w:rPr>
        <w:t>ость дискуссии на станциях.</w:t>
      </w:r>
    </w:p>
    <w:p w:rsidR="00CE324F" w:rsidRDefault="00A4243D">
      <w:pPr>
        <w:pStyle w:val="4"/>
        <w:spacing w:before="167"/>
      </w:pPr>
      <w:r>
        <w:rPr>
          <w:spacing w:val="-2"/>
        </w:rPr>
        <w:t>Результат</w:t>
      </w:r>
    </w:p>
    <w:p w:rsidR="00CE324F" w:rsidRDefault="00A4243D">
      <w:pPr>
        <w:pStyle w:val="a3"/>
        <w:spacing w:before="202" w:line="276" w:lineRule="auto"/>
        <w:ind w:left="994" w:right="569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CE324F" w:rsidRDefault="00CE324F">
      <w:pPr>
        <w:pStyle w:val="a3"/>
        <w:spacing w:line="276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  <w:ind w:left="2405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CE324F" w:rsidRDefault="00A4243D">
      <w:pPr>
        <w:pStyle w:val="a3"/>
        <w:spacing w:before="40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CE324F" w:rsidRDefault="00A4243D">
      <w:pPr>
        <w:pStyle w:val="4"/>
        <w:spacing w:before="3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3"/>
        </w:tabs>
        <w:spacing w:before="45" w:line="278" w:lineRule="auto"/>
        <w:ind w:right="56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CE324F" w:rsidRDefault="00A4243D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CE324F" w:rsidRDefault="00A4243D">
      <w:pPr>
        <w:pStyle w:val="a3"/>
        <w:spacing w:before="38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CE324F" w:rsidRDefault="00A4243D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CE324F" w:rsidRDefault="00A4243D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CE324F" w:rsidRDefault="00A4243D">
      <w:pPr>
        <w:pStyle w:val="4"/>
        <w:spacing w:before="4"/>
        <w:jc w:val="both"/>
      </w:pPr>
      <w:r>
        <w:rPr>
          <w:spacing w:val="-2"/>
        </w:rPr>
        <w:t>Форматы проведения</w:t>
      </w:r>
    </w:p>
    <w:p w:rsidR="00CE324F" w:rsidRDefault="00A4243D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CE324F" w:rsidRDefault="00A4243D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43" w:line="278" w:lineRule="auto"/>
        <w:ind w:right="563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1"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6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CE324F" w:rsidRDefault="00A4243D">
      <w:pPr>
        <w:pStyle w:val="a3"/>
      </w:pPr>
      <w:r>
        <w:rPr>
          <w:spacing w:val="-2"/>
        </w:rPr>
        <w:t>«Орлѐнок».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</w:t>
      </w:r>
      <w:r>
        <w:rPr>
          <w:sz w:val="24"/>
        </w:rPr>
        <w:t xml:space="preserve">первый куплет и припев песни «День </w:t>
      </w:r>
      <w:r>
        <w:rPr>
          <w:spacing w:val="-2"/>
          <w:sz w:val="24"/>
        </w:rPr>
        <w:t>Победы».</w:t>
      </w:r>
    </w:p>
    <w:p w:rsidR="00CE324F" w:rsidRDefault="00CE324F">
      <w:pPr>
        <w:pStyle w:val="a4"/>
        <w:spacing w:line="278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78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1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2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2"/>
          <w:sz w:val="24"/>
        </w:rPr>
        <w:t xml:space="preserve"> </w:t>
      </w:r>
      <w:r>
        <w:rPr>
          <w:sz w:val="24"/>
        </w:rPr>
        <w:t>общая</w:t>
      </w:r>
      <w:r>
        <w:rPr>
          <w:spacing w:val="72"/>
          <w:sz w:val="24"/>
        </w:rPr>
        <w:t xml:space="preserve"> </w:t>
      </w:r>
      <w:r>
        <w:rPr>
          <w:sz w:val="24"/>
        </w:rPr>
        <w:t>песня</w:t>
      </w:r>
    </w:p>
    <w:p w:rsidR="00CE324F" w:rsidRDefault="00A4243D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CE324F" w:rsidRDefault="00A4243D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CE324F" w:rsidRDefault="00A4243D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CE324F" w:rsidRDefault="00A4243D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CE324F" w:rsidRDefault="00A4243D">
      <w:pPr>
        <w:pStyle w:val="a3"/>
        <w:spacing w:before="38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CE324F" w:rsidRDefault="00A4243D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CE324F" w:rsidRDefault="00A4243D">
      <w:pPr>
        <w:pStyle w:val="a3"/>
        <w:spacing w:before="38" w:line="278" w:lineRule="auto"/>
        <w:ind w:left="994" w:right="570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CE324F" w:rsidRDefault="00CE324F">
      <w:pPr>
        <w:pStyle w:val="a3"/>
        <w:spacing w:before="47"/>
        <w:ind w:left="0"/>
      </w:pPr>
    </w:p>
    <w:p w:rsidR="00CE324F" w:rsidRDefault="00A4243D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CE324F" w:rsidRDefault="00A4243D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CE324F" w:rsidRDefault="00A4243D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CE324F" w:rsidRDefault="00A4243D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CE324F" w:rsidRDefault="00A4243D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CE324F" w:rsidRDefault="00A4243D">
      <w:pPr>
        <w:pStyle w:val="4"/>
        <w:numPr>
          <w:ilvl w:val="0"/>
          <w:numId w:val="79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CE324F" w:rsidRDefault="00A4243D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CE324F" w:rsidRDefault="00A4243D">
      <w:pPr>
        <w:pStyle w:val="a4"/>
        <w:numPr>
          <w:ilvl w:val="0"/>
          <w:numId w:val="59"/>
        </w:numPr>
        <w:tabs>
          <w:tab w:val="left" w:pos="1713"/>
        </w:tabs>
        <w:ind w:left="1713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CE324F" w:rsidRDefault="00A4243D">
      <w:pPr>
        <w:pStyle w:val="a4"/>
        <w:numPr>
          <w:ilvl w:val="0"/>
          <w:numId w:val="59"/>
        </w:numPr>
        <w:tabs>
          <w:tab w:val="left" w:pos="1713"/>
        </w:tabs>
        <w:spacing w:before="44"/>
        <w:ind w:left="1713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CE324F" w:rsidRDefault="00A4243D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CE324F" w:rsidRDefault="00A4243D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CE324F" w:rsidRDefault="00A4243D">
      <w:pPr>
        <w:pStyle w:val="a4"/>
        <w:numPr>
          <w:ilvl w:val="0"/>
          <w:numId w:val="59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CE324F" w:rsidRDefault="00A4243D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CE324F" w:rsidRDefault="00A4243D">
      <w:pPr>
        <w:pStyle w:val="a4"/>
        <w:numPr>
          <w:ilvl w:val="0"/>
          <w:numId w:val="80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2"/>
          <w:tab w:val="left" w:pos="7149"/>
          <w:tab w:val="left" w:pos="7900"/>
          <w:tab w:val="left" w:pos="9106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CE324F" w:rsidRDefault="00A4243D">
      <w:pPr>
        <w:pStyle w:val="a4"/>
        <w:numPr>
          <w:ilvl w:val="0"/>
          <w:numId w:val="80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CE324F" w:rsidRDefault="00A4243D">
      <w:pPr>
        <w:pStyle w:val="a4"/>
        <w:numPr>
          <w:ilvl w:val="0"/>
          <w:numId w:val="80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CE324F" w:rsidRDefault="00A4243D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CE324F" w:rsidRDefault="00A4243D">
      <w:pPr>
        <w:pStyle w:val="4"/>
        <w:numPr>
          <w:ilvl w:val="0"/>
          <w:numId w:val="79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CE324F" w:rsidRDefault="00A4243D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CE324F" w:rsidRDefault="00A4243D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CE324F" w:rsidRDefault="00A4243D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CE324F" w:rsidRDefault="00A4243D">
      <w:pPr>
        <w:pStyle w:val="a4"/>
        <w:numPr>
          <w:ilvl w:val="1"/>
          <w:numId w:val="79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CE324F" w:rsidRDefault="00A4243D">
      <w:pPr>
        <w:pStyle w:val="a4"/>
        <w:numPr>
          <w:ilvl w:val="1"/>
          <w:numId w:val="79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CE324F" w:rsidRDefault="00A4243D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CE324F" w:rsidRDefault="00A4243D">
      <w:pPr>
        <w:pStyle w:val="a4"/>
        <w:numPr>
          <w:ilvl w:val="1"/>
          <w:numId w:val="79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CE324F" w:rsidRDefault="00A4243D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CE324F" w:rsidRDefault="00A4243D">
      <w:pPr>
        <w:pStyle w:val="4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CE324F" w:rsidRDefault="00A4243D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before="46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CE324F" w:rsidRDefault="00A4243D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CE324F" w:rsidRDefault="00A4243D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CE324F" w:rsidRDefault="00A4243D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CE324F" w:rsidRDefault="00A4243D">
      <w:pPr>
        <w:pStyle w:val="a4"/>
        <w:numPr>
          <w:ilvl w:val="0"/>
          <w:numId w:val="81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CE324F" w:rsidRDefault="00A4243D">
      <w:pPr>
        <w:pStyle w:val="a4"/>
        <w:numPr>
          <w:ilvl w:val="0"/>
          <w:numId w:val="81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CE324F" w:rsidRDefault="00A4243D">
      <w:pPr>
        <w:pStyle w:val="a4"/>
        <w:numPr>
          <w:ilvl w:val="0"/>
          <w:numId w:val="81"/>
        </w:numPr>
        <w:tabs>
          <w:tab w:val="left" w:pos="1305"/>
        </w:tabs>
        <w:spacing w:before="43" w:line="278" w:lineRule="auto"/>
        <w:ind w:right="570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CE324F" w:rsidRDefault="00A4243D">
      <w:pPr>
        <w:pStyle w:val="a4"/>
        <w:numPr>
          <w:ilvl w:val="0"/>
          <w:numId w:val="81"/>
        </w:numPr>
        <w:tabs>
          <w:tab w:val="left" w:pos="1339"/>
        </w:tabs>
        <w:spacing w:line="278" w:lineRule="auto"/>
        <w:ind w:right="570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CE324F" w:rsidRDefault="00A4243D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CE324F" w:rsidRDefault="00A4243D">
      <w:pPr>
        <w:pStyle w:val="a3"/>
        <w:spacing w:before="39" w:line="278" w:lineRule="auto"/>
        <w:ind w:left="994" w:right="566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81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CE324F" w:rsidRDefault="00A4243D">
      <w:pPr>
        <w:pStyle w:val="a3"/>
        <w:spacing w:before="45"/>
      </w:pPr>
      <w:r>
        <w:rPr>
          <w:spacing w:val="-2"/>
        </w:rPr>
        <w:t>«Здравствуйте»).</w:t>
      </w:r>
    </w:p>
    <w:p w:rsidR="00CE324F" w:rsidRDefault="00A4243D">
      <w:pPr>
        <w:pStyle w:val="a4"/>
        <w:numPr>
          <w:ilvl w:val="1"/>
          <w:numId w:val="8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CE324F" w:rsidRDefault="00A4243D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CE324F" w:rsidRDefault="00A4243D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CE324F" w:rsidRDefault="00A4243D">
      <w:pPr>
        <w:pStyle w:val="4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CE324F" w:rsidRDefault="00A4243D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CE324F" w:rsidRDefault="00A4243D">
      <w:pPr>
        <w:pStyle w:val="4"/>
        <w:numPr>
          <w:ilvl w:val="0"/>
          <w:numId w:val="79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CE324F" w:rsidRDefault="00A4243D">
      <w:pPr>
        <w:pStyle w:val="a3"/>
        <w:tabs>
          <w:tab w:val="left" w:pos="3139"/>
          <w:tab w:val="left" w:pos="5501"/>
          <w:tab w:val="left" w:pos="8021"/>
          <w:tab w:val="left" w:pos="9713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CE324F" w:rsidRDefault="00A4243D">
      <w:pPr>
        <w:pStyle w:val="a4"/>
        <w:numPr>
          <w:ilvl w:val="0"/>
          <w:numId w:val="83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CE324F" w:rsidRDefault="00A4243D">
      <w:pPr>
        <w:pStyle w:val="a4"/>
        <w:numPr>
          <w:ilvl w:val="0"/>
          <w:numId w:val="83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CE324F" w:rsidRDefault="00A4243D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6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CE324F" w:rsidRDefault="00A4243D">
      <w:pPr>
        <w:pStyle w:val="a4"/>
        <w:numPr>
          <w:ilvl w:val="0"/>
          <w:numId w:val="83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CE324F" w:rsidRDefault="00A4243D">
      <w:pPr>
        <w:pStyle w:val="a4"/>
        <w:numPr>
          <w:ilvl w:val="0"/>
          <w:numId w:val="83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CE324F" w:rsidRDefault="00A4243D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CE324F" w:rsidRDefault="00A4243D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CE324F" w:rsidRDefault="00CE324F">
      <w:pPr>
        <w:pStyle w:val="a3"/>
        <w:spacing w:before="43"/>
        <w:ind w:left="0"/>
      </w:pPr>
    </w:p>
    <w:p w:rsidR="00CE324F" w:rsidRDefault="00A4243D">
      <w:pPr>
        <w:pStyle w:val="4"/>
        <w:spacing w:before="1"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CE324F" w:rsidRDefault="00A4243D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</w:t>
      </w:r>
      <w:r>
        <w:rPr>
          <w:spacing w:val="-2"/>
          <w:sz w:val="24"/>
        </w:rPr>
        <w:t>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CE324F" w:rsidRDefault="00A4243D">
      <w:pPr>
        <w:pStyle w:val="5"/>
        <w:spacing w:before="4"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CE324F" w:rsidRDefault="00A4243D">
      <w:pPr>
        <w:pStyle w:val="a3"/>
        <w:ind w:left="994" w:right="680" w:firstLine="707"/>
      </w:pPr>
      <w:r>
        <w:t>Участники группы садятся в круг и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CE324F" w:rsidRDefault="00A4243D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r>
        <w:t>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CE324F" w:rsidRDefault="00A4243D">
      <w:pPr>
        <w:pStyle w:val="a3"/>
        <w:ind w:left="1702"/>
      </w:pPr>
      <w:r>
        <w:rPr>
          <w:spacing w:val="-2"/>
        </w:rPr>
        <w:t>Обсуждение:</w:t>
      </w:r>
    </w:p>
    <w:p w:rsidR="00CE324F" w:rsidRDefault="00A4243D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CE324F" w:rsidRDefault="00A4243D">
      <w:pPr>
        <w:pStyle w:val="5"/>
        <w:numPr>
          <w:ilvl w:val="0"/>
          <w:numId w:val="84"/>
        </w:numPr>
        <w:tabs>
          <w:tab w:val="left" w:pos="1234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CE324F" w:rsidRDefault="00CE324F">
      <w:pPr>
        <w:pStyle w:val="5"/>
        <w:spacing w:line="240" w:lineRule="auto"/>
        <w:jc w:val="left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6"/>
        <w:ind w:left="994" w:right="568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CE324F" w:rsidRDefault="00A4243D">
      <w:pPr>
        <w:pStyle w:val="a3"/>
        <w:spacing w:before="1"/>
        <w:ind w:left="1702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CE324F" w:rsidRDefault="00A4243D">
      <w:pPr>
        <w:pStyle w:val="a3"/>
        <w:ind w:left="994" w:right="564"/>
        <w:jc w:val="both"/>
      </w:pPr>
      <w:r>
        <w:t>«Человек - Техника», команда «Челов</w:t>
      </w:r>
      <w:r>
        <w:t>ек - Знаковая система», команда «Человек 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CE324F" w:rsidRDefault="00A4243D">
      <w:pPr>
        <w:pStyle w:val="a3"/>
        <w:ind w:left="994" w:right="567" w:firstLine="707"/>
        <w:jc w:val="both"/>
      </w:pPr>
      <w:r>
        <w:t xml:space="preserve">Каждой команде выдаются табличка, обозначающая сферу деятельности, лист ватмана и необходимое оборудование: карандаши, фломастеры и </w:t>
      </w:r>
      <w:r>
        <w:t>т. д.</w:t>
      </w:r>
    </w:p>
    <w:p w:rsidR="00CE324F" w:rsidRDefault="00A4243D">
      <w:pPr>
        <w:pStyle w:val="a3"/>
        <w:ind w:left="1702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CE324F" w:rsidRDefault="00A4243D">
      <w:pPr>
        <w:pStyle w:val="a3"/>
        <w:ind w:left="994" w:right="564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</w:t>
      </w:r>
      <w:r>
        <w:t>де и чем занимается (в профессиональной деятельности), какое оборудование, инструменты использует (время 20-30 мин.).</w:t>
      </w:r>
    </w:p>
    <w:p w:rsidR="00CE324F" w:rsidRDefault="00A4243D">
      <w:pPr>
        <w:pStyle w:val="a3"/>
        <w:ind w:left="994" w:right="570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889"/>
        </w:tabs>
        <w:ind w:right="566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942"/>
        </w:tabs>
        <w:spacing w:before="1"/>
        <w:ind w:right="571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944"/>
        </w:tabs>
        <w:ind w:right="57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840"/>
        </w:tabs>
        <w:spacing w:line="276" w:lineRule="exact"/>
        <w:ind w:left="1840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CE324F" w:rsidRDefault="00A4243D">
      <w:pPr>
        <w:pStyle w:val="a4"/>
        <w:numPr>
          <w:ilvl w:val="0"/>
          <w:numId w:val="85"/>
        </w:numPr>
        <w:tabs>
          <w:tab w:val="left" w:pos="1942"/>
        </w:tabs>
        <w:ind w:right="567" w:firstLine="707"/>
        <w:jc w:val="both"/>
        <w:rPr>
          <w:sz w:val="24"/>
        </w:rPr>
      </w:pPr>
      <w:r>
        <w:rPr>
          <w:sz w:val="24"/>
        </w:rPr>
        <w:t>Условие побе</w:t>
      </w:r>
      <w:r>
        <w:rPr>
          <w:sz w:val="24"/>
        </w:rPr>
        <w:t>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CE324F" w:rsidRDefault="00A4243D">
      <w:pPr>
        <w:pStyle w:val="5"/>
        <w:numPr>
          <w:ilvl w:val="0"/>
          <w:numId w:val="84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CE324F" w:rsidRDefault="00A4243D">
      <w:pPr>
        <w:pStyle w:val="a3"/>
        <w:ind w:left="994" w:right="562" w:firstLine="707"/>
        <w:jc w:val="both"/>
      </w:pPr>
      <w:r>
        <w:t xml:space="preserve">Группе нужно назвать те профессии, которые </w:t>
      </w:r>
      <w:r>
        <w:t>относятся к их мини-группе (ветеринар, летчик, строитель).</w:t>
      </w:r>
    </w:p>
    <w:p w:rsidR="00CE324F" w:rsidRDefault="00A4243D">
      <w:pPr>
        <w:pStyle w:val="5"/>
        <w:numPr>
          <w:ilvl w:val="0"/>
          <w:numId w:val="84"/>
        </w:numPr>
        <w:tabs>
          <w:tab w:val="left" w:pos="1234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CE324F" w:rsidRDefault="00A4243D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CE324F" w:rsidRDefault="00A4243D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CE324F" w:rsidRDefault="00A4243D">
      <w:pPr>
        <w:pStyle w:val="a3"/>
        <w:ind w:left="1702"/>
      </w:pPr>
      <w:r>
        <w:rPr>
          <w:spacing w:val="-2"/>
        </w:rPr>
        <w:t>Вопросы:</w:t>
      </w:r>
    </w:p>
    <w:p w:rsidR="00CE324F" w:rsidRDefault="00A4243D">
      <w:pPr>
        <w:pStyle w:val="a4"/>
        <w:numPr>
          <w:ilvl w:val="0"/>
          <w:numId w:val="86"/>
        </w:numPr>
        <w:tabs>
          <w:tab w:val="left" w:pos="2409"/>
        </w:tabs>
        <w:ind w:right="569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CE324F" w:rsidRDefault="00A4243D">
      <w:pPr>
        <w:pStyle w:val="a4"/>
        <w:numPr>
          <w:ilvl w:val="0"/>
          <w:numId w:val="86"/>
        </w:numPr>
        <w:tabs>
          <w:tab w:val="left" w:pos="2409"/>
        </w:tabs>
        <w:spacing w:before="1"/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CE324F" w:rsidRDefault="00A4243D">
      <w:pPr>
        <w:pStyle w:val="a4"/>
        <w:numPr>
          <w:ilvl w:val="0"/>
          <w:numId w:val="86"/>
        </w:numPr>
        <w:tabs>
          <w:tab w:val="left" w:pos="2409"/>
        </w:tabs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E324F" w:rsidRDefault="00A4243D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CE324F" w:rsidRDefault="00CE324F">
      <w:pPr>
        <w:pStyle w:val="a3"/>
        <w:spacing w:before="5"/>
        <w:ind w:left="0"/>
      </w:pPr>
    </w:p>
    <w:p w:rsidR="00CE324F" w:rsidRDefault="00A4243D">
      <w:pPr>
        <w:pStyle w:val="4"/>
        <w:spacing w:line="273" w:lineRule="exact"/>
        <w:ind w:left="3493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CE324F" w:rsidRDefault="00A4243D">
      <w:pPr>
        <w:pStyle w:val="a3"/>
        <w:ind w:left="994" w:right="564" w:firstLine="707"/>
        <w:jc w:val="both"/>
      </w:pPr>
      <w:r>
        <w:t xml:space="preserve">Предложить участникам создать </w:t>
      </w:r>
      <w:r>
        <w:t>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CE324F" w:rsidRDefault="00A4243D">
      <w:pPr>
        <w:spacing w:before="165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CE324F" w:rsidRDefault="00A4243D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</w:t>
      </w:r>
      <w:r>
        <w:rPr>
          <w:b/>
          <w:sz w:val="24"/>
          <w:u w:val="single"/>
        </w:rPr>
        <w:t>остра»</w:t>
      </w:r>
    </w:p>
    <w:p w:rsidR="00CE324F" w:rsidRDefault="00A4243D">
      <w:pPr>
        <w:pStyle w:val="a3"/>
        <w:spacing w:line="269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CE324F" w:rsidRDefault="00CE324F">
      <w:pPr>
        <w:pStyle w:val="a3"/>
        <w:spacing w:line="269" w:lineRule="exact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before="69" w:line="280" w:lineRule="auto"/>
        <w:ind w:right="793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CE324F" w:rsidRDefault="00A4243D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</w:t>
      </w:r>
      <w:r>
        <w:rPr>
          <w:sz w:val="24"/>
        </w:rPr>
        <w:t>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CE324F" w:rsidRDefault="00A4243D">
      <w:pPr>
        <w:pStyle w:val="a4"/>
        <w:numPr>
          <w:ilvl w:val="1"/>
          <w:numId w:val="70"/>
        </w:numPr>
        <w:tabs>
          <w:tab w:val="left" w:pos="2432"/>
        </w:tabs>
        <w:spacing w:before="34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CE324F" w:rsidRDefault="00A4243D">
      <w:pPr>
        <w:pStyle w:val="a4"/>
        <w:numPr>
          <w:ilvl w:val="1"/>
          <w:numId w:val="70"/>
        </w:numPr>
        <w:tabs>
          <w:tab w:val="left" w:pos="2433"/>
        </w:tabs>
        <w:spacing w:before="35" w:line="271" w:lineRule="auto"/>
        <w:ind w:left="2433" w:right="114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CE324F" w:rsidRDefault="00A4243D">
      <w:pPr>
        <w:pStyle w:val="a3"/>
        <w:spacing w:before="43" w:line="278" w:lineRule="auto"/>
        <w:ind w:right="105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CE324F" w:rsidRDefault="00A4243D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CE324F" w:rsidRDefault="00A4243D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</w:t>
      </w:r>
      <w:r>
        <w:t>ровод вокруг символического костра и поют общую песню о дружбе (например,</w:t>
      </w:r>
    </w:p>
    <w:p w:rsidR="00CE324F" w:rsidRDefault="00A4243D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CE324F" w:rsidRDefault="00A4243D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CE324F" w:rsidRDefault="00A4243D">
      <w:pPr>
        <w:pStyle w:val="a3"/>
        <w:spacing w:before="44"/>
      </w:pPr>
      <w:r>
        <w:rPr>
          <w:spacing w:val="-2"/>
        </w:rPr>
        <w:t>«узнаваемость»).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1"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</w:t>
      </w:r>
      <w:r>
        <w:rPr>
          <w:sz w:val="24"/>
        </w:rPr>
        <w:t>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69" w:line="280" w:lineRule="auto"/>
        <w:ind w:right="1087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CE324F" w:rsidRDefault="00A4243D">
      <w:pPr>
        <w:pStyle w:val="a3"/>
        <w:spacing w:line="278" w:lineRule="auto"/>
        <w:ind w:left="994" w:right="680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CE324F" w:rsidRDefault="00CE324F">
      <w:pPr>
        <w:pStyle w:val="a3"/>
        <w:ind w:left="0"/>
        <w:rPr>
          <w:sz w:val="20"/>
        </w:rPr>
      </w:pPr>
    </w:p>
    <w:p w:rsidR="00CE324F" w:rsidRDefault="00CE324F">
      <w:pPr>
        <w:pStyle w:val="a3"/>
        <w:spacing w:before="40"/>
        <w:ind w:left="0"/>
        <w:rPr>
          <w:sz w:val="20"/>
        </w:rPr>
      </w:pPr>
    </w:p>
    <w:p w:rsidR="00CE324F" w:rsidRDefault="00CE324F">
      <w:pPr>
        <w:pStyle w:val="a3"/>
        <w:rPr>
          <w:sz w:val="2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244"/>
        <w:ind w:left="0"/>
      </w:pPr>
    </w:p>
    <w:p w:rsidR="00CE324F" w:rsidRDefault="00A4243D">
      <w:pPr>
        <w:pStyle w:val="a3"/>
        <w:ind w:left="994"/>
      </w:pPr>
      <w:r>
        <w:rPr>
          <w:spacing w:val="-2"/>
        </w:rPr>
        <w:t>Цели:</w:t>
      </w:r>
    </w:p>
    <w:p w:rsidR="00CE324F" w:rsidRDefault="00A4243D">
      <w:pPr>
        <w:pStyle w:val="1"/>
        <w:spacing w:before="86"/>
        <w:ind w:left="0" w:right="1198"/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CE324F" w:rsidRDefault="00A4243D">
      <w:pPr>
        <w:spacing w:before="215"/>
        <w:ind w:left="1" w:right="119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E324F" w:rsidRDefault="00A4243D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CE324F" w:rsidRDefault="00CE324F">
      <w:pPr>
        <w:jc w:val="center"/>
        <w:rPr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205" w:line="278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160" w:line="276" w:lineRule="auto"/>
        <w:ind w:right="568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CE324F" w:rsidRDefault="00A4243D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CE324F" w:rsidRDefault="00A4243D">
      <w:pPr>
        <w:pStyle w:val="a3"/>
        <w:spacing w:before="165" w:line="278" w:lineRule="auto"/>
        <w:ind w:left="994" w:right="563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CE324F" w:rsidRDefault="00A4243D">
      <w:pPr>
        <w:pStyle w:val="4"/>
        <w:tabs>
          <w:tab w:val="left" w:pos="9906"/>
        </w:tabs>
        <w:spacing w:line="478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CE324F" w:rsidRDefault="00A4243D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1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CE324F" w:rsidRDefault="00A4243D">
      <w:pPr>
        <w:spacing w:before="42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CE324F" w:rsidRDefault="00A4243D">
      <w:pPr>
        <w:pStyle w:val="4"/>
        <w:numPr>
          <w:ilvl w:val="0"/>
          <w:numId w:val="88"/>
        </w:numPr>
        <w:tabs>
          <w:tab w:val="left" w:pos="1234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200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CE324F" w:rsidRDefault="00A4243D">
      <w:pPr>
        <w:pStyle w:val="4"/>
        <w:spacing w:before="165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CE324F" w:rsidRDefault="00A4243D">
      <w:pPr>
        <w:pStyle w:val="a3"/>
        <w:spacing w:before="38" w:line="278" w:lineRule="auto"/>
        <w:ind w:left="994" w:right="56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CE324F" w:rsidRDefault="00CE324F">
      <w:pPr>
        <w:pStyle w:val="a3"/>
        <w:spacing w:line="278" w:lineRule="auto"/>
        <w:jc w:val="both"/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5"/>
        <w:jc w:val="both"/>
      </w:pPr>
      <w:r>
        <w:lastRenderedPageBreak/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CE324F" w:rsidRDefault="00A4243D">
      <w:pPr>
        <w:spacing w:before="158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</w:t>
      </w:r>
      <w:r>
        <w:rPr>
          <w:i/>
          <w:sz w:val="24"/>
        </w:rPr>
        <w:t>тбивка). Команды расходятся по станциям.</w:t>
      </w:r>
    </w:p>
    <w:p w:rsidR="00CE324F" w:rsidRDefault="00A4243D">
      <w:pPr>
        <w:pStyle w:val="4"/>
        <w:numPr>
          <w:ilvl w:val="0"/>
          <w:numId w:val="8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CE324F" w:rsidRDefault="00A4243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CE324F" w:rsidRDefault="00A4243D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CE324F" w:rsidRDefault="00A4243D">
      <w:pPr>
        <w:pStyle w:val="4"/>
        <w:spacing w:before="48"/>
      </w:pPr>
      <w:r>
        <w:rPr>
          <w:spacing w:val="-2"/>
        </w:rPr>
        <w:t>Задание:</w:t>
      </w:r>
    </w:p>
    <w:p w:rsidR="00CE324F" w:rsidRDefault="00A4243D">
      <w:pPr>
        <w:pStyle w:val="a3"/>
        <w:spacing w:before="39" w:line="278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– </w:t>
      </w:r>
      <w:r>
        <w:t>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4" w:line="278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чинает заново.</w:t>
      </w:r>
    </w:p>
    <w:p w:rsidR="00CE324F" w:rsidRDefault="00A4243D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1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CE324F" w:rsidRDefault="00A4243D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CE324F" w:rsidRDefault="00CE324F">
      <w:pPr>
        <w:pStyle w:val="a3"/>
        <w:spacing w:before="84"/>
        <w:ind w:left="0"/>
      </w:pPr>
    </w:p>
    <w:p w:rsidR="00CE324F" w:rsidRDefault="00A4243D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CE324F" w:rsidRDefault="00A4243D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CE324F" w:rsidRDefault="00A4243D">
      <w:pPr>
        <w:pStyle w:val="4"/>
        <w:spacing w:before="48"/>
      </w:pPr>
      <w:r>
        <w:rPr>
          <w:spacing w:val="-2"/>
        </w:rPr>
        <w:t>Задание:</w:t>
      </w:r>
    </w:p>
    <w:p w:rsidR="00CE324F" w:rsidRDefault="00A4243D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39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>кроме последнего, з</w:t>
      </w:r>
      <w:r>
        <w:t xml:space="preserve">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CE324F" w:rsidRDefault="00A4243D">
      <w:pPr>
        <w:spacing w:line="271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CE324F" w:rsidRDefault="00A4243D">
      <w:pPr>
        <w:spacing w:before="14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CE324F" w:rsidRDefault="00A4243D">
      <w:pPr>
        <w:pStyle w:val="4"/>
        <w:spacing w:before="56"/>
      </w:pPr>
      <w:r>
        <w:rPr>
          <w:spacing w:val="-2"/>
        </w:rPr>
        <w:t>Задание:</w:t>
      </w:r>
    </w:p>
    <w:p w:rsidR="00CE324F" w:rsidRDefault="00A4243D">
      <w:pPr>
        <w:pStyle w:val="a3"/>
        <w:spacing w:before="39"/>
        <w:ind w:left="994"/>
      </w:pPr>
      <w:r>
        <w:t>Команда</w:t>
      </w:r>
      <w:r>
        <w:rPr>
          <w:spacing w:val="25"/>
        </w:rPr>
        <w:t xml:space="preserve"> 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CE324F" w:rsidRDefault="00A4243D">
      <w:pPr>
        <w:pStyle w:val="a3"/>
        <w:spacing w:before="43" w:line="278" w:lineRule="auto"/>
        <w:ind w:left="994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69" w:line="278" w:lineRule="auto"/>
        <w:ind w:left="994" w:right="565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CE324F" w:rsidRDefault="00A4243D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CE324F" w:rsidRDefault="00A4243D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CE324F" w:rsidRDefault="00A4243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E324F" w:rsidRDefault="00A4243D">
      <w:pPr>
        <w:pStyle w:val="a3"/>
        <w:spacing w:before="35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CE324F" w:rsidRDefault="00A4243D">
      <w:pPr>
        <w:pStyle w:val="a4"/>
        <w:numPr>
          <w:ilvl w:val="0"/>
          <w:numId w:val="89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CE324F" w:rsidRDefault="00A4243D">
      <w:pPr>
        <w:pStyle w:val="a4"/>
        <w:numPr>
          <w:ilvl w:val="0"/>
          <w:numId w:val="89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CE324F" w:rsidRDefault="00A4243D">
      <w:pPr>
        <w:pStyle w:val="a4"/>
        <w:numPr>
          <w:ilvl w:val="0"/>
          <w:numId w:val="89"/>
        </w:numPr>
        <w:tabs>
          <w:tab w:val="left" w:pos="1713"/>
        </w:tabs>
        <w:spacing w:before="161" w:line="276" w:lineRule="auto"/>
        <w:ind w:right="563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CE324F" w:rsidRDefault="00A4243D">
      <w:pPr>
        <w:pStyle w:val="a4"/>
        <w:numPr>
          <w:ilvl w:val="0"/>
          <w:numId w:val="89"/>
        </w:numPr>
        <w:tabs>
          <w:tab w:val="left" w:pos="1713"/>
          <w:tab w:val="left" w:pos="9807"/>
        </w:tabs>
        <w:spacing w:before="165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CE324F" w:rsidRDefault="00A4243D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CE324F" w:rsidRDefault="00A4243D">
      <w:pPr>
        <w:pStyle w:val="4"/>
        <w:spacing w:before="15" w:line="470" w:lineRule="atLeast"/>
        <w:ind w:right="1286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CE324F" w:rsidRDefault="00A4243D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CE324F" w:rsidRDefault="00A4243D">
      <w:pPr>
        <w:pStyle w:val="a3"/>
        <w:spacing w:before="38" w:line="278" w:lineRule="auto"/>
        <w:ind w:left="994" w:right="567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CE324F" w:rsidRDefault="00A4243D">
      <w:pPr>
        <w:pStyle w:val="4"/>
        <w:numPr>
          <w:ilvl w:val="0"/>
          <w:numId w:val="88"/>
        </w:numPr>
        <w:tabs>
          <w:tab w:val="left" w:pos="1234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CE324F" w:rsidRDefault="00A4243D">
      <w:pPr>
        <w:pStyle w:val="4"/>
        <w:spacing w:before="212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8" w:line="278" w:lineRule="auto"/>
        <w:ind w:left="994" w:right="57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CE324F" w:rsidRDefault="00A4243D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58" w:line="278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CE324F" w:rsidRDefault="00CE324F">
      <w:pPr>
        <w:spacing w:line="278" w:lineRule="auto"/>
        <w:jc w:val="both"/>
        <w:rPr>
          <w:i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CE324F" w:rsidRDefault="00A4243D">
      <w:pPr>
        <w:pStyle w:val="a3"/>
        <w:spacing w:before="40" w:line="276" w:lineRule="auto"/>
        <w:ind w:left="994" w:right="56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</w:t>
      </w:r>
      <w:r>
        <w:t>оманда пришла первой, важно, что все вы сегодня стали ближе друг к другу, научились доверять и помогать.</w:t>
      </w:r>
    </w:p>
    <w:p w:rsidR="00CE324F" w:rsidRDefault="00A4243D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CE324F" w:rsidRDefault="00A4243D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CE324F" w:rsidRDefault="00A4243D">
      <w:pPr>
        <w:pStyle w:val="4"/>
        <w:spacing w:before="211"/>
      </w:pPr>
      <w:r>
        <w:rPr>
          <w:spacing w:val="-2"/>
        </w:rPr>
        <w:t>Ведущий:</w:t>
      </w:r>
    </w:p>
    <w:p w:rsidR="00CE324F" w:rsidRDefault="00A4243D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CE324F" w:rsidRDefault="00A4243D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CE324F" w:rsidRDefault="00A4243D">
      <w:pPr>
        <w:pStyle w:val="4"/>
        <w:numPr>
          <w:ilvl w:val="0"/>
          <w:numId w:val="88"/>
        </w:numPr>
        <w:tabs>
          <w:tab w:val="left" w:pos="1234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CE324F" w:rsidRDefault="00A4243D">
      <w:pPr>
        <w:pStyle w:val="a3"/>
        <w:spacing w:before="198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CE324F" w:rsidRDefault="00A4243D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CE324F" w:rsidRDefault="00A4243D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201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</w:tabs>
        <w:spacing w:before="164" w:line="276" w:lineRule="auto"/>
        <w:ind w:right="564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CE324F" w:rsidRDefault="00CE324F">
      <w:pPr>
        <w:pStyle w:val="a4"/>
        <w:spacing w:line="276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88"/>
        </w:numPr>
        <w:tabs>
          <w:tab w:val="left" w:pos="1713"/>
          <w:tab w:val="left" w:pos="2590"/>
          <w:tab w:val="left" w:pos="4977"/>
          <w:tab w:val="left" w:pos="5675"/>
          <w:tab w:val="left" w:pos="7531"/>
          <w:tab w:val="left" w:pos="7862"/>
          <w:tab w:val="left" w:pos="9718"/>
        </w:tabs>
        <w:spacing w:before="69" w:line="278" w:lineRule="auto"/>
        <w:ind w:right="567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</w:r>
      <w:r>
        <w:rPr>
          <w:sz w:val="24"/>
        </w:rPr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CE324F" w:rsidRDefault="00A4243D">
      <w:pPr>
        <w:spacing w:before="164" w:line="415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CE324F" w:rsidRDefault="00A4243D">
      <w:pPr>
        <w:pStyle w:val="4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CE324F" w:rsidRDefault="00A4243D">
      <w:pPr>
        <w:pStyle w:val="a3"/>
        <w:spacing w:before="202"/>
        <w:ind w:left="994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CE324F" w:rsidRDefault="00A4243D">
      <w:pPr>
        <w:pStyle w:val="a3"/>
        <w:spacing w:before="43" w:line="278" w:lineRule="auto"/>
        <w:ind w:left="994" w:right="563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CE324F" w:rsidRDefault="00A4243D">
      <w:pPr>
        <w:pStyle w:val="4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CE324F" w:rsidRDefault="00A4243D">
      <w:pPr>
        <w:pStyle w:val="a4"/>
        <w:numPr>
          <w:ilvl w:val="0"/>
          <w:numId w:val="90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CE324F" w:rsidRDefault="00A4243D">
      <w:pPr>
        <w:pStyle w:val="a3"/>
        <w:spacing w:before="202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CE324F" w:rsidRDefault="00A4243D">
      <w:pPr>
        <w:pStyle w:val="a3"/>
        <w:spacing w:before="43" w:line="278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CE324F" w:rsidRDefault="00A4243D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CE324F" w:rsidRDefault="00A4243D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CE324F" w:rsidRDefault="00A4243D">
      <w:pPr>
        <w:pStyle w:val="a4"/>
        <w:numPr>
          <w:ilvl w:val="1"/>
          <w:numId w:val="90"/>
        </w:numPr>
        <w:tabs>
          <w:tab w:val="left" w:pos="1713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CE324F" w:rsidRDefault="00A4243D">
      <w:pPr>
        <w:pStyle w:val="a4"/>
        <w:numPr>
          <w:ilvl w:val="1"/>
          <w:numId w:val="90"/>
        </w:numPr>
        <w:tabs>
          <w:tab w:val="left" w:pos="1713"/>
        </w:tabs>
        <w:spacing w:before="204" w:line="278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</w:t>
      </w:r>
      <w:r>
        <w:rPr>
          <w:sz w:val="24"/>
        </w:rPr>
        <w:t>риваться о сделках.</w:t>
      </w:r>
    </w:p>
    <w:p w:rsidR="00CE324F" w:rsidRDefault="00A4243D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CE324F" w:rsidRDefault="00A4243D">
      <w:pPr>
        <w:pStyle w:val="a4"/>
        <w:numPr>
          <w:ilvl w:val="1"/>
          <w:numId w:val="90"/>
        </w:numPr>
        <w:tabs>
          <w:tab w:val="left" w:pos="1713"/>
        </w:tabs>
        <w:spacing w:before="162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CE324F" w:rsidRDefault="00A4243D">
      <w:pPr>
        <w:pStyle w:val="4"/>
        <w:numPr>
          <w:ilvl w:val="0"/>
          <w:numId w:val="90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0" w:line="280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CE324F" w:rsidRDefault="00A4243D">
      <w:pPr>
        <w:pStyle w:val="a4"/>
        <w:numPr>
          <w:ilvl w:val="0"/>
          <w:numId w:val="91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CE324F" w:rsidRDefault="00A4243D">
      <w:pPr>
        <w:pStyle w:val="a4"/>
        <w:numPr>
          <w:ilvl w:val="1"/>
          <w:numId w:val="91"/>
        </w:numPr>
        <w:tabs>
          <w:tab w:val="left" w:pos="1713"/>
        </w:tabs>
        <w:spacing w:before="160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CE324F" w:rsidRDefault="00A4243D">
      <w:pPr>
        <w:pStyle w:val="a4"/>
        <w:numPr>
          <w:ilvl w:val="1"/>
          <w:numId w:val="91"/>
        </w:numPr>
        <w:tabs>
          <w:tab w:val="left" w:pos="1713"/>
        </w:tabs>
        <w:spacing w:before="164" w:line="276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</w:t>
      </w:r>
      <w:r>
        <w:rPr>
          <w:sz w:val="24"/>
        </w:rPr>
        <w:t>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CE324F" w:rsidRDefault="00A4243D">
      <w:pPr>
        <w:pStyle w:val="a4"/>
        <w:numPr>
          <w:ilvl w:val="1"/>
          <w:numId w:val="9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numPr>
          <w:ilvl w:val="0"/>
          <w:numId w:val="90"/>
        </w:numPr>
        <w:tabs>
          <w:tab w:val="left" w:pos="1234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2" w:line="278" w:lineRule="auto"/>
        <w:ind w:left="994" w:right="563"/>
      </w:pPr>
      <w:r>
        <w:t xml:space="preserve">Все ресурсы обменяны. </w:t>
      </w:r>
      <w:r>
        <w:t>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CE324F" w:rsidRDefault="00A4243D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CE324F" w:rsidRDefault="00A4243D">
      <w:pPr>
        <w:pStyle w:val="a4"/>
        <w:numPr>
          <w:ilvl w:val="0"/>
          <w:numId w:val="90"/>
        </w:numPr>
        <w:tabs>
          <w:tab w:val="left" w:pos="2433"/>
        </w:tabs>
        <w:spacing w:before="202"/>
        <w:ind w:left="2433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CE324F" w:rsidRDefault="00A4243D">
      <w:pPr>
        <w:pStyle w:val="a4"/>
        <w:numPr>
          <w:ilvl w:val="0"/>
          <w:numId w:val="90"/>
        </w:numPr>
        <w:tabs>
          <w:tab w:val="left" w:pos="2433"/>
        </w:tabs>
        <w:spacing w:before="204"/>
        <w:ind w:left="2433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0"/>
          <w:numId w:val="90"/>
        </w:numPr>
        <w:tabs>
          <w:tab w:val="left" w:pos="2433"/>
        </w:tabs>
        <w:spacing w:before="206" w:line="276" w:lineRule="auto"/>
        <w:ind w:left="2433" w:right="127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CE324F" w:rsidRDefault="00A4243D">
      <w:pPr>
        <w:pStyle w:val="a3"/>
        <w:spacing w:before="165" w:line="276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</w:t>
      </w:r>
      <w:r>
        <w:t>написать качество соседа, которое помогает в работе).</w:t>
      </w:r>
    </w:p>
    <w:p w:rsidR="00CE324F" w:rsidRDefault="00A4243D">
      <w:pPr>
        <w:pStyle w:val="4"/>
        <w:numPr>
          <w:ilvl w:val="0"/>
          <w:numId w:val="92"/>
        </w:numPr>
        <w:tabs>
          <w:tab w:val="left" w:pos="1234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CE324F" w:rsidRDefault="00A4243D">
      <w:pPr>
        <w:pStyle w:val="a3"/>
        <w:spacing w:before="201" w:line="276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CE324F" w:rsidRDefault="00A4243D">
      <w:pPr>
        <w:pStyle w:val="a3"/>
        <w:spacing w:before="165" w:line="276" w:lineRule="auto"/>
        <w:ind w:left="994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</w:t>
      </w:r>
      <w:r>
        <w:t>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CE324F" w:rsidRDefault="00A4243D">
      <w:pPr>
        <w:pStyle w:val="a3"/>
        <w:spacing w:before="165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CE324F" w:rsidRDefault="00A4243D">
      <w:pPr>
        <w:pStyle w:val="a3"/>
        <w:spacing w:before="156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CE324F" w:rsidRDefault="00A4243D">
      <w:pPr>
        <w:pStyle w:val="4"/>
        <w:numPr>
          <w:ilvl w:val="0"/>
          <w:numId w:val="92"/>
        </w:numPr>
        <w:tabs>
          <w:tab w:val="left" w:pos="1234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2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CE324F" w:rsidRDefault="00A4243D">
      <w:pPr>
        <w:pStyle w:val="a3"/>
        <w:spacing w:before="164" w:line="276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</w:t>
      </w:r>
      <w:r>
        <w:t>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CE324F" w:rsidRDefault="00A4243D">
      <w:pPr>
        <w:pStyle w:val="a3"/>
        <w:spacing w:before="165" w:line="276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CE324F" w:rsidRDefault="00A4243D">
      <w:pPr>
        <w:pStyle w:val="4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CE324F" w:rsidRDefault="00A4243D">
      <w:pPr>
        <w:pStyle w:val="a3"/>
        <w:spacing w:before="201" w:line="276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CE324F" w:rsidRDefault="00A4243D">
      <w:pPr>
        <w:pStyle w:val="a4"/>
        <w:numPr>
          <w:ilvl w:val="1"/>
          <w:numId w:val="9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CE324F" w:rsidRDefault="00A4243D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CE324F" w:rsidRDefault="00A4243D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CE324F" w:rsidRDefault="00A4243D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 w:right="671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CE324F" w:rsidRDefault="00A4243D">
      <w:pPr>
        <w:pStyle w:val="a3"/>
        <w:spacing w:line="269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CE324F" w:rsidRDefault="00A4243D">
      <w:pPr>
        <w:pStyle w:val="4"/>
        <w:spacing w:before="209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CE324F" w:rsidRDefault="00A4243D">
      <w:pPr>
        <w:pStyle w:val="a3"/>
        <w:spacing w:before="201" w:line="276" w:lineRule="auto"/>
        <w:ind w:left="994" w:right="624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CE324F" w:rsidRDefault="00A4243D">
      <w:pPr>
        <w:pStyle w:val="4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CE324F" w:rsidRDefault="00A4243D">
      <w:pPr>
        <w:pStyle w:val="a4"/>
        <w:numPr>
          <w:ilvl w:val="0"/>
          <w:numId w:val="93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CE324F" w:rsidRDefault="00A4243D">
      <w:pPr>
        <w:pStyle w:val="a4"/>
        <w:numPr>
          <w:ilvl w:val="0"/>
          <w:numId w:val="93"/>
        </w:numPr>
        <w:tabs>
          <w:tab w:val="left" w:pos="1713"/>
        </w:tabs>
        <w:spacing w:before="204" w:line="278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</w:t>
      </w:r>
      <w:r>
        <w:rPr>
          <w:sz w:val="24"/>
        </w:rPr>
        <w:t>инсценировать на Фестивале в последний день.</w:t>
      </w:r>
    </w:p>
    <w:p w:rsidR="00CE324F" w:rsidRDefault="00A4243D">
      <w:pPr>
        <w:pStyle w:val="a4"/>
        <w:numPr>
          <w:ilvl w:val="0"/>
          <w:numId w:val="93"/>
        </w:numPr>
        <w:tabs>
          <w:tab w:val="left" w:pos="1713"/>
        </w:tabs>
        <w:spacing w:before="160" w:line="278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CE324F" w:rsidRDefault="00A4243D">
      <w:pPr>
        <w:pStyle w:val="a4"/>
        <w:numPr>
          <w:ilvl w:val="0"/>
          <w:numId w:val="93"/>
        </w:numPr>
        <w:tabs>
          <w:tab w:val="left" w:pos="1713"/>
        </w:tabs>
        <w:spacing w:before="161" w:line="276" w:lineRule="auto"/>
        <w:ind w:right="881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(например, «Солнечный </w:t>
      </w:r>
      <w:r>
        <w:rPr>
          <w:sz w:val="24"/>
        </w:rPr>
        <w:t>круг»).</w:t>
      </w:r>
    </w:p>
    <w:p w:rsidR="00CE324F" w:rsidRDefault="00A4243D">
      <w:pPr>
        <w:spacing w:before="8" w:line="480" w:lineRule="exact"/>
        <w:ind w:left="3360" w:right="2928" w:firstLine="1646"/>
        <w:jc w:val="both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врозь?»</w:t>
      </w:r>
    </w:p>
    <w:p w:rsidR="00CE324F" w:rsidRDefault="00A4243D">
      <w:pPr>
        <w:pStyle w:val="a3"/>
        <w:spacing w:line="278" w:lineRule="auto"/>
        <w:ind w:left="994" w:right="564"/>
        <w:jc w:val="both"/>
      </w:pPr>
      <w:r>
        <w:rPr>
          <w:b/>
        </w:rPr>
        <w:t>Идея</w:t>
      </w:r>
      <w:r>
        <w:t xml:space="preserve">:Старшеклассникам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</w:t>
      </w:r>
      <w:r>
        <w:t>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CE324F" w:rsidRDefault="00A4243D">
      <w:pPr>
        <w:pStyle w:val="4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CE324F" w:rsidRDefault="00A4243D">
      <w:pPr>
        <w:pStyle w:val="a3"/>
        <w:spacing w:before="42" w:line="278" w:lineRule="auto"/>
        <w:ind w:left="994" w:right="56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</w:t>
      </w:r>
      <w:r>
        <w:t>» и «мы». Используются элементы дебатов, круглого стола, рефлексии.</w:t>
      </w:r>
    </w:p>
    <w:p w:rsidR="00CE324F" w:rsidRDefault="00A4243D">
      <w:pPr>
        <w:pStyle w:val="4"/>
        <w:spacing w:before="2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CE324F" w:rsidRDefault="00A4243D">
      <w:pPr>
        <w:pStyle w:val="a4"/>
        <w:numPr>
          <w:ilvl w:val="1"/>
          <w:numId w:val="9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r>
        <w:rPr>
          <w:sz w:val="24"/>
        </w:rPr>
        <w:t>vs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CE324F" w:rsidRDefault="00A4243D">
      <w:pPr>
        <w:pStyle w:val="a4"/>
        <w:numPr>
          <w:ilvl w:val="1"/>
          <w:numId w:val="9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CE324F" w:rsidRDefault="00A4243D">
      <w:pPr>
        <w:pStyle w:val="a4"/>
        <w:numPr>
          <w:ilvl w:val="1"/>
          <w:numId w:val="9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CE324F" w:rsidRDefault="00A4243D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CE324F" w:rsidRDefault="00A4243D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CE324F" w:rsidRDefault="00A4243D">
      <w:pPr>
        <w:pStyle w:val="4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CE324F" w:rsidRDefault="00A4243D">
      <w:pPr>
        <w:pStyle w:val="a4"/>
        <w:numPr>
          <w:ilvl w:val="0"/>
          <w:numId w:val="94"/>
        </w:numPr>
        <w:tabs>
          <w:tab w:val="left" w:pos="1713"/>
        </w:tabs>
        <w:spacing w:before="41" w:line="278" w:lineRule="auto"/>
        <w:ind w:right="570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CE324F" w:rsidRDefault="00A4243D">
      <w:pPr>
        <w:pStyle w:val="a4"/>
        <w:numPr>
          <w:ilvl w:val="0"/>
          <w:numId w:val="94"/>
        </w:numPr>
        <w:tabs>
          <w:tab w:val="left" w:pos="1713"/>
        </w:tabs>
        <w:spacing w:line="278" w:lineRule="auto"/>
        <w:ind w:right="57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CE324F" w:rsidRDefault="00A4243D">
      <w:pPr>
        <w:pStyle w:val="a4"/>
        <w:numPr>
          <w:ilvl w:val="0"/>
          <w:numId w:val="94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CE324F" w:rsidRDefault="00A4243D">
      <w:pPr>
        <w:pStyle w:val="a4"/>
        <w:numPr>
          <w:ilvl w:val="1"/>
          <w:numId w:val="94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CE324F" w:rsidRDefault="00A4243D">
      <w:pPr>
        <w:pStyle w:val="a4"/>
        <w:numPr>
          <w:ilvl w:val="1"/>
          <w:numId w:val="94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CE324F" w:rsidRDefault="00A4243D">
      <w:pPr>
        <w:pStyle w:val="a4"/>
        <w:numPr>
          <w:ilvl w:val="1"/>
          <w:numId w:val="94"/>
        </w:numPr>
        <w:tabs>
          <w:tab w:val="left" w:pos="2433"/>
          <w:tab w:val="left" w:pos="3546"/>
          <w:tab w:val="left" w:pos="4688"/>
          <w:tab w:val="left" w:pos="5609"/>
          <w:tab w:val="left" w:pos="6618"/>
          <w:tab w:val="left" w:pos="8559"/>
          <w:tab w:val="left" w:pos="9132"/>
        </w:tabs>
        <w:spacing w:before="35" w:line="268" w:lineRule="auto"/>
        <w:ind w:left="2433" w:right="568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CE324F" w:rsidRDefault="00CE324F">
      <w:pPr>
        <w:pStyle w:val="a4"/>
        <w:spacing w:line="26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94"/>
        </w:numPr>
        <w:tabs>
          <w:tab w:val="left" w:pos="1713"/>
        </w:tabs>
        <w:spacing w:before="69" w:line="280" w:lineRule="auto"/>
        <w:ind w:right="571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CE324F" w:rsidRDefault="00A4243D">
      <w:pPr>
        <w:pStyle w:val="a4"/>
        <w:numPr>
          <w:ilvl w:val="0"/>
          <w:numId w:val="9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CE324F" w:rsidRDefault="00A4243D">
      <w:pPr>
        <w:pStyle w:val="4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3"/>
        <w:spacing w:before="38" w:line="278" w:lineRule="auto"/>
        <w:ind w:left="994"/>
      </w:pPr>
      <w:r>
        <w:t xml:space="preserve">Не навязывать своѐ мнение, а </w:t>
      </w:r>
      <w:r>
        <w:t>задавать вопросы, фиксировать разные позиции, обобщать, следить за уважением и таймингом.</w:t>
      </w:r>
    </w:p>
    <w:p w:rsidR="00CE324F" w:rsidRDefault="00A4243D">
      <w:pPr>
        <w:pStyle w:val="4"/>
        <w:spacing w:before="6"/>
      </w:pPr>
      <w:r>
        <w:rPr>
          <w:spacing w:val="-2"/>
        </w:rPr>
        <w:t>Результат:</w:t>
      </w:r>
    </w:p>
    <w:p w:rsidR="00CE324F" w:rsidRDefault="00A4243D">
      <w:pPr>
        <w:pStyle w:val="a3"/>
        <w:spacing w:before="38" w:line="278" w:lineRule="auto"/>
        <w:ind w:left="994" w:right="563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CE324F" w:rsidRDefault="00CE324F">
      <w:pPr>
        <w:pStyle w:val="a3"/>
        <w:spacing w:before="46"/>
        <w:ind w:left="0"/>
      </w:pPr>
    </w:p>
    <w:p w:rsidR="00CE324F" w:rsidRDefault="00A4243D">
      <w:pPr>
        <w:ind w:left="3951"/>
        <w:rPr>
          <w:b/>
          <w:sz w:val="24"/>
        </w:rPr>
      </w:pPr>
      <w:r>
        <w:rPr>
          <w:b/>
          <w:sz w:val="24"/>
          <w:u w:val="single"/>
        </w:rPr>
        <w:t>Олимпи</w:t>
      </w:r>
      <w:r>
        <w:rPr>
          <w:b/>
          <w:sz w:val="24"/>
          <w:u w:val="single"/>
        </w:rPr>
        <w:t>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CE324F" w:rsidRDefault="00A4243D">
      <w:pPr>
        <w:pStyle w:val="a3"/>
        <w:spacing w:before="41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CE324F" w:rsidRDefault="00A4243D">
      <w:pPr>
        <w:pStyle w:val="a3"/>
        <w:spacing w:line="274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</w:t>
      </w:r>
      <w:r>
        <w:t>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CE324F" w:rsidRDefault="00A4243D">
      <w:pPr>
        <w:pStyle w:val="a3"/>
        <w:spacing w:before="43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CE324F" w:rsidRDefault="00A4243D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43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714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E324F" w:rsidRDefault="00A4243D">
      <w:pPr>
        <w:pStyle w:val="a3"/>
        <w:spacing w:before="36"/>
      </w:pPr>
      <w:r>
        <w:rPr>
          <w:spacing w:val="-2"/>
        </w:rPr>
        <w:t>«норках»).</w:t>
      </w:r>
    </w:p>
    <w:p w:rsidR="00CE324F" w:rsidRDefault="00A4243D">
      <w:pPr>
        <w:pStyle w:val="4"/>
        <w:spacing w:before="48"/>
      </w:pPr>
      <w:r>
        <w:rPr>
          <w:spacing w:val="-2"/>
        </w:rPr>
        <w:t>Финал:</w:t>
      </w:r>
    </w:p>
    <w:p w:rsidR="00CE324F" w:rsidRDefault="00A4243D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CE324F" w:rsidRDefault="00CE324F">
      <w:pPr>
        <w:pStyle w:val="a3"/>
        <w:spacing w:before="252"/>
        <w:ind w:left="0"/>
      </w:pPr>
    </w:p>
    <w:p w:rsidR="00CE324F" w:rsidRDefault="00A4243D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CE324F" w:rsidRDefault="00A4243D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CE324F" w:rsidRDefault="00A4243D">
      <w:pPr>
        <w:pStyle w:val="4"/>
      </w:pPr>
      <w:r>
        <w:t xml:space="preserve">Идея </w:t>
      </w:r>
      <w:r>
        <w:rPr>
          <w:spacing w:val="-2"/>
        </w:rPr>
        <w:t>мероприятия</w:t>
      </w:r>
    </w:p>
    <w:p w:rsidR="00CE324F" w:rsidRDefault="00A4243D">
      <w:pPr>
        <w:pStyle w:val="a3"/>
        <w:spacing w:before="42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</w:t>
      </w:r>
      <w:r>
        <w:t xml:space="preserve">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CE324F" w:rsidRDefault="00A4243D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38" w:line="280" w:lineRule="auto"/>
        <w:ind w:right="132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CE324F" w:rsidRDefault="00CE324F">
      <w:pPr>
        <w:pStyle w:val="a4"/>
        <w:spacing w:line="280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69" w:line="280" w:lineRule="auto"/>
        <w:ind w:right="937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CE324F" w:rsidRDefault="00A4243D">
      <w:pPr>
        <w:pStyle w:val="4"/>
      </w:pPr>
      <w:r>
        <w:rPr>
          <w:spacing w:val="-2"/>
        </w:rPr>
        <w:t>Персонажи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37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CE324F" w:rsidRDefault="00A4243D">
      <w:pPr>
        <w:pStyle w:val="4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CE324F" w:rsidRDefault="00A4243D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CE324F" w:rsidRDefault="00A4243D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CE324F" w:rsidRDefault="00A4243D">
      <w:pPr>
        <w:pStyle w:val="a4"/>
        <w:numPr>
          <w:ilvl w:val="0"/>
          <w:numId w:val="96"/>
        </w:numPr>
        <w:tabs>
          <w:tab w:val="left" w:pos="1234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38" w:line="280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CE324F" w:rsidRDefault="00A4243D">
      <w:pPr>
        <w:pStyle w:val="4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</w:t>
      </w:r>
      <w:r>
        <w:t>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CE324F" w:rsidRDefault="00A4243D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CE324F" w:rsidRDefault="00A4243D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234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CE324F" w:rsidRDefault="00A4243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</w:t>
      </w:r>
      <w:r>
        <w:rPr>
          <w:i/>
          <w:sz w:val="24"/>
        </w:rPr>
        <w:t>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CE324F" w:rsidRDefault="00A4243D">
      <w:pPr>
        <w:pStyle w:val="4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CE324F" w:rsidRDefault="00A4243D">
      <w:pPr>
        <w:pStyle w:val="4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CE324F" w:rsidRDefault="00A4243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234"/>
        </w:tabs>
        <w:spacing w:before="3" w:line="278" w:lineRule="auto"/>
        <w:ind w:left="994" w:right="6172" w:firstLine="0"/>
        <w:jc w:val="left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 xml:space="preserve">минут) </w:t>
      </w:r>
      <w:r>
        <w:t>Хранительница Огня:</w:t>
      </w:r>
    </w:p>
    <w:p w:rsidR="00CE324F" w:rsidRDefault="00A4243D">
      <w:pPr>
        <w:pStyle w:val="a3"/>
        <w:spacing w:line="269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CE324F" w:rsidRDefault="00A4243D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одиноко. </w:t>
      </w:r>
      <w:r>
        <w:t>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</w:t>
      </w:r>
      <w:r>
        <w:t>х. Люди поняли: когда мы вместе, мы сильнее.</w:t>
      </w:r>
    </w:p>
    <w:p w:rsidR="00CE324F" w:rsidRDefault="00A4243D">
      <w:pPr>
        <w:spacing w:line="274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CE324F" w:rsidRDefault="00A4243D">
      <w:pPr>
        <w:pStyle w:val="a3"/>
        <w:spacing w:before="45" w:line="278" w:lineRule="auto"/>
        <w:ind w:left="994" w:right="693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CE324F" w:rsidRDefault="00A4243D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40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</w:t>
      </w:r>
      <w:r>
        <w:t>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CE324F" w:rsidRDefault="00A4243D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CE324F" w:rsidRDefault="00A4243D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CE324F" w:rsidRDefault="00A4243D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40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234"/>
        </w:tabs>
        <w:spacing w:before="4" w:line="278" w:lineRule="auto"/>
        <w:ind w:left="994" w:right="7160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80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r>
        <w:t>споѐм все вместе песню о дружбе.</w:t>
      </w:r>
    </w:p>
    <w:p w:rsidR="00CE324F" w:rsidRDefault="00A4243D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CE324F" w:rsidRDefault="00A4243D">
      <w:pPr>
        <w:pStyle w:val="a4"/>
        <w:numPr>
          <w:ilvl w:val="1"/>
          <w:numId w:val="96"/>
        </w:numPr>
        <w:tabs>
          <w:tab w:val="left" w:pos="1713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CE324F" w:rsidRDefault="00A4243D">
      <w:pPr>
        <w:pStyle w:val="a4"/>
        <w:numPr>
          <w:ilvl w:val="1"/>
          <w:numId w:val="96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CE324F" w:rsidRDefault="00A4243D">
      <w:pPr>
        <w:pStyle w:val="a4"/>
        <w:numPr>
          <w:ilvl w:val="1"/>
          <w:numId w:val="96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CE324F" w:rsidRDefault="00A4243D">
      <w:pPr>
        <w:spacing w:before="45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40" w:line="278" w:lineRule="auto"/>
        <w:ind w:left="994" w:right="693"/>
      </w:pPr>
      <w:r>
        <w:t xml:space="preserve">У меня есть </w:t>
      </w:r>
      <w:r>
        <w:t>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</w:t>
      </w:r>
      <w:r>
        <w:t>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539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</w:t>
      </w:r>
      <w:r>
        <w:t>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CE324F" w:rsidRDefault="00A4243D">
      <w:pPr>
        <w:pStyle w:val="a3"/>
        <w:spacing w:line="278" w:lineRule="auto"/>
        <w:ind w:left="994" w:right="1113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CE324F" w:rsidRDefault="00A4243D">
      <w:pPr>
        <w:spacing w:line="280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6266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CE324F" w:rsidRDefault="00A4243D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– можно предложить детям (под </w:t>
      </w:r>
      <w:r>
        <w:rPr>
          <w:i/>
          <w:sz w:val="24"/>
        </w:rPr>
        <w:t>присмотром вожатых) испечь зефир на палочках.</w:t>
      </w:r>
    </w:p>
    <w:p w:rsidR="00CE324F" w:rsidRDefault="00A4243D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CE324F" w:rsidRDefault="00A4243D">
      <w:pPr>
        <w:pStyle w:val="a3"/>
        <w:spacing w:before="27" w:line="278" w:lineRule="auto"/>
        <w:ind w:left="994" w:right="81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</w:t>
      </w:r>
      <w:r>
        <w:t>рые сны.</w:t>
      </w:r>
    </w:p>
    <w:p w:rsidR="00CE324F" w:rsidRDefault="00A4243D">
      <w:pPr>
        <w:spacing w:line="274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CE324F" w:rsidRDefault="00A4243D">
      <w:pPr>
        <w:pStyle w:val="4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before="42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before="69" w:line="280" w:lineRule="auto"/>
        <w:ind w:right="126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CE324F" w:rsidRDefault="00A4243D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before="38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line="280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CE324F" w:rsidRDefault="00A4243D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CE324F" w:rsidRDefault="00A4243D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CE324F" w:rsidRDefault="00CE324F">
      <w:pPr>
        <w:pStyle w:val="a3"/>
        <w:spacing w:before="155"/>
        <w:ind w:left="0"/>
        <w:rPr>
          <w:sz w:val="20"/>
        </w:rPr>
      </w:pPr>
    </w:p>
    <w:p w:rsidR="00CE324F" w:rsidRDefault="00CE324F">
      <w:pPr>
        <w:pStyle w:val="a3"/>
        <w:rPr>
          <w:sz w:val="2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222"/>
        <w:ind w:left="0"/>
      </w:pPr>
    </w:p>
    <w:p w:rsidR="00CE324F" w:rsidRDefault="00A4243D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CE324F" w:rsidRDefault="00A4243D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CE324F" w:rsidRDefault="00A4243D">
      <w:pPr>
        <w:spacing w:before="202"/>
        <w:ind w:right="2220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CE324F" w:rsidRDefault="00CE324F">
      <w:pPr>
        <w:jc w:val="center"/>
        <w:rPr>
          <w:b/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CE324F" w:rsidRDefault="00A4243D">
      <w:pPr>
        <w:pStyle w:val="a3"/>
        <w:spacing w:before="39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CE324F" w:rsidRDefault="00A4243D">
      <w:pPr>
        <w:pStyle w:val="4"/>
        <w:spacing w:before="164"/>
      </w:pPr>
      <w:r>
        <w:rPr>
          <w:spacing w:val="-4"/>
        </w:rPr>
        <w:t>Цель:</w:t>
      </w:r>
    </w:p>
    <w:p w:rsidR="00CE324F" w:rsidRDefault="00A4243D">
      <w:pPr>
        <w:pStyle w:val="a3"/>
        <w:spacing w:before="38" w:line="278" w:lineRule="auto"/>
        <w:ind w:left="994" w:right="56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CE324F" w:rsidRDefault="00A4243D">
      <w:pPr>
        <w:pStyle w:val="4"/>
        <w:spacing w:before="165"/>
      </w:pPr>
      <w:r>
        <w:rPr>
          <w:spacing w:val="-2"/>
        </w:rPr>
        <w:t>Формат:</w:t>
      </w:r>
    </w:p>
    <w:p w:rsidR="00CE324F" w:rsidRDefault="00A4243D">
      <w:pPr>
        <w:pStyle w:val="a3"/>
        <w:spacing w:before="38" w:line="276" w:lineRule="auto"/>
        <w:ind w:left="994" w:right="569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CE324F" w:rsidRDefault="00A4243D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86"/>
        </w:numPr>
        <w:tabs>
          <w:tab w:val="left" w:pos="1713"/>
        </w:tabs>
        <w:spacing w:before="205"/>
        <w:ind w:left="1713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CE324F" w:rsidRDefault="00A4243D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CE324F" w:rsidRDefault="00A4243D">
      <w:pPr>
        <w:pStyle w:val="a3"/>
        <w:spacing w:before="204" w:line="415" w:lineRule="auto"/>
        <w:ind w:left="994" w:right="1427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CE324F" w:rsidRDefault="00A4243D">
      <w:pPr>
        <w:pStyle w:val="4"/>
        <w:numPr>
          <w:ilvl w:val="0"/>
          <w:numId w:val="86"/>
        </w:numPr>
        <w:tabs>
          <w:tab w:val="left" w:pos="1713"/>
        </w:tabs>
        <w:spacing w:before="7"/>
        <w:ind w:left="1713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CE324F" w:rsidRDefault="00A4243D">
      <w:pPr>
        <w:pStyle w:val="a4"/>
        <w:numPr>
          <w:ilvl w:val="1"/>
          <w:numId w:val="86"/>
        </w:numPr>
        <w:tabs>
          <w:tab w:val="left" w:pos="2432"/>
          <w:tab w:val="left" w:pos="4175"/>
          <w:tab w:val="left" w:pos="5565"/>
          <w:tab w:val="left" w:pos="7388"/>
          <w:tab w:val="left" w:pos="9373"/>
        </w:tabs>
        <w:spacing w:before="207"/>
        <w:ind w:left="2432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CE324F" w:rsidRDefault="00A4243D">
      <w:pPr>
        <w:spacing w:before="28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CE324F" w:rsidRDefault="00A4243D">
      <w:pPr>
        <w:pStyle w:val="a3"/>
        <w:spacing w:before="206" w:line="276" w:lineRule="auto"/>
        <w:ind w:left="994" w:right="571"/>
        <w:jc w:val="both"/>
      </w:pPr>
      <w:r>
        <w:t>Кого из современников вы считаете героем? (спасатели, врачи, волонтѐры, уч</w:t>
      </w:r>
      <w:r>
        <w:t>ителя, родители, учѐные)</w:t>
      </w:r>
    </w:p>
    <w:p w:rsidR="00CE324F" w:rsidRDefault="00CE324F">
      <w:pPr>
        <w:pStyle w:val="a3"/>
        <w:spacing w:line="276" w:lineRule="auto"/>
        <w:jc w:val="both"/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pStyle w:val="a3"/>
        <w:spacing w:before="66"/>
        <w:ind w:left="994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CE324F" w:rsidRDefault="00A4243D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CE324F" w:rsidRDefault="00A4243D">
      <w:pPr>
        <w:pStyle w:val="4"/>
        <w:numPr>
          <w:ilvl w:val="1"/>
          <w:numId w:val="86"/>
        </w:numPr>
        <w:tabs>
          <w:tab w:val="left" w:pos="2432"/>
          <w:tab w:val="left" w:pos="4077"/>
          <w:tab w:val="left" w:pos="5368"/>
          <w:tab w:val="left" w:pos="7350"/>
          <w:tab w:val="left" w:pos="8573"/>
        </w:tabs>
        <w:spacing w:before="164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CE324F" w:rsidRDefault="00A4243D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E324F" w:rsidRDefault="00A4243D">
      <w:pPr>
        <w:pStyle w:val="a3"/>
        <w:spacing w:before="204" w:line="278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CE324F" w:rsidRDefault="00A4243D">
      <w:pPr>
        <w:pStyle w:val="a3"/>
        <w:spacing w:before="161" w:line="276" w:lineRule="auto"/>
        <w:ind w:left="994"/>
      </w:pPr>
      <w:r>
        <w:t>Бывали ли в вашей жизни ситуации, когда вы поступили героически (защитили слабого,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:rsidR="00CE324F" w:rsidRDefault="00A4243D">
      <w:pPr>
        <w:pStyle w:val="a3"/>
        <w:spacing w:before="163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CE324F" w:rsidRDefault="00A4243D">
      <w:pPr>
        <w:pStyle w:val="4"/>
        <w:numPr>
          <w:ilvl w:val="1"/>
          <w:numId w:val="86"/>
        </w:numPr>
        <w:tabs>
          <w:tab w:val="left" w:pos="2432"/>
          <w:tab w:val="left" w:pos="3799"/>
          <w:tab w:val="left" w:pos="4809"/>
          <w:tab w:val="left" w:pos="6795"/>
          <w:tab w:val="left" w:pos="7745"/>
          <w:tab w:val="left" w:pos="9412"/>
        </w:tabs>
        <w:spacing w:before="209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CE324F" w:rsidRDefault="00A4243D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E324F" w:rsidRDefault="00A4243D">
      <w:pPr>
        <w:pStyle w:val="a3"/>
        <w:spacing w:before="206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CE324F" w:rsidRDefault="00A4243D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CE324F" w:rsidRDefault="00A4243D">
      <w:pPr>
        <w:pStyle w:val="4"/>
        <w:numPr>
          <w:ilvl w:val="0"/>
          <w:numId w:val="86"/>
        </w:numPr>
        <w:tabs>
          <w:tab w:val="left" w:pos="1713"/>
        </w:tabs>
        <w:spacing w:before="206"/>
        <w:ind w:left="1713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CE324F" w:rsidRDefault="00A4243D">
      <w:pPr>
        <w:pStyle w:val="a3"/>
        <w:spacing w:before="202" w:line="278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CE324F" w:rsidRDefault="00A4243D">
      <w:pPr>
        <w:pStyle w:val="a3"/>
        <w:spacing w:before="159" w:line="278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CE324F" w:rsidRDefault="00A4243D">
      <w:pPr>
        <w:pStyle w:val="a3"/>
        <w:spacing w:before="159" w:line="278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CE324F" w:rsidRDefault="00A4243D">
      <w:pPr>
        <w:pStyle w:val="4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196"/>
        <w:rPr>
          <w:sz w:val="24"/>
        </w:rPr>
      </w:pPr>
      <w:r>
        <w:rPr>
          <w:sz w:val="24"/>
        </w:rPr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206" w:line="276" w:lineRule="auto"/>
        <w:ind w:right="567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</w:t>
      </w:r>
      <w:r>
        <w:rPr>
          <w:sz w:val="24"/>
        </w:rPr>
        <w:t>зоне», о волонтѐрах,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CE324F" w:rsidRDefault="00A4243D">
      <w:pPr>
        <w:pStyle w:val="4"/>
        <w:spacing w:before="211"/>
      </w:pPr>
      <w:r>
        <w:rPr>
          <w:spacing w:val="-2"/>
        </w:rPr>
        <w:t>Результат:</w:t>
      </w:r>
    </w:p>
    <w:p w:rsidR="00CE324F" w:rsidRDefault="00A4243D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9004"/>
          <w:tab w:val="left" w:pos="10234"/>
        </w:tabs>
        <w:spacing w:before="38" w:line="276" w:lineRule="auto"/>
        <w:ind w:left="994" w:right="56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</w:t>
      </w:r>
      <w:r>
        <w:t>ее и добрее.</w:t>
      </w:r>
    </w:p>
    <w:p w:rsidR="00CE324F" w:rsidRDefault="00A4243D">
      <w:pPr>
        <w:spacing w:before="169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CE324F" w:rsidRDefault="00A4243D">
      <w:pPr>
        <w:pStyle w:val="4"/>
        <w:spacing w:before="44"/>
      </w:pPr>
      <w:r>
        <w:rPr>
          <w:spacing w:val="-4"/>
        </w:rPr>
        <w:t>Цели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E324F" w:rsidRDefault="00A4243D">
      <w:pPr>
        <w:pStyle w:val="4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:rsidR="00CE324F" w:rsidRDefault="00A4243D">
      <w:pPr>
        <w:pStyle w:val="a3"/>
        <w:spacing w:before="39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before="46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CE324F" w:rsidRDefault="00A4243D">
      <w:pPr>
        <w:pStyle w:val="a4"/>
        <w:numPr>
          <w:ilvl w:val="0"/>
          <w:numId w:val="98"/>
        </w:numPr>
        <w:tabs>
          <w:tab w:val="left" w:pos="1713"/>
        </w:tabs>
        <w:spacing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CE324F" w:rsidRDefault="00A4243D">
      <w:pPr>
        <w:pStyle w:val="4"/>
        <w:spacing w:before="1"/>
      </w:pPr>
      <w:r>
        <w:rPr>
          <w:spacing w:val="-2"/>
        </w:rPr>
        <w:t>Структура</w:t>
      </w:r>
    </w:p>
    <w:p w:rsidR="00CE324F" w:rsidRDefault="00A4243D">
      <w:pPr>
        <w:pStyle w:val="a4"/>
        <w:numPr>
          <w:ilvl w:val="0"/>
          <w:numId w:val="96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CE324F" w:rsidRDefault="00A4243D">
      <w:pPr>
        <w:pStyle w:val="a4"/>
        <w:numPr>
          <w:ilvl w:val="0"/>
          <w:numId w:val="99"/>
        </w:numPr>
        <w:tabs>
          <w:tab w:val="left" w:pos="2433"/>
        </w:tabs>
        <w:spacing w:before="38" w:line="268" w:lineRule="auto"/>
        <w:ind w:left="2433" w:right="63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CE324F" w:rsidRDefault="00A4243D">
      <w:pPr>
        <w:pStyle w:val="a4"/>
        <w:numPr>
          <w:ilvl w:val="0"/>
          <w:numId w:val="99"/>
        </w:numPr>
        <w:tabs>
          <w:tab w:val="left" w:pos="2432"/>
        </w:tabs>
        <w:spacing w:before="13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713"/>
        </w:tabs>
        <w:spacing w:before="40"/>
        <w:ind w:left="1713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0"/>
          <w:numId w:val="100"/>
        </w:numPr>
        <w:tabs>
          <w:tab w:val="left" w:pos="2433"/>
        </w:tabs>
        <w:spacing w:before="40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713"/>
        </w:tabs>
        <w:spacing w:before="17"/>
        <w:ind w:left="1713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CE324F" w:rsidRDefault="00A4243D">
      <w:pPr>
        <w:pStyle w:val="a4"/>
        <w:numPr>
          <w:ilvl w:val="0"/>
          <w:numId w:val="101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CE324F" w:rsidRDefault="00A4243D">
      <w:pPr>
        <w:pStyle w:val="a4"/>
        <w:numPr>
          <w:ilvl w:val="0"/>
          <w:numId w:val="101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CE324F" w:rsidRDefault="00A4243D">
      <w:pPr>
        <w:pStyle w:val="a4"/>
        <w:numPr>
          <w:ilvl w:val="1"/>
          <w:numId w:val="101"/>
        </w:numPr>
        <w:tabs>
          <w:tab w:val="left" w:pos="3154"/>
        </w:tabs>
        <w:spacing w:before="37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CE324F" w:rsidRDefault="00A4243D">
      <w:pPr>
        <w:pStyle w:val="a4"/>
        <w:numPr>
          <w:ilvl w:val="1"/>
          <w:numId w:val="101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CE324F" w:rsidRDefault="00A4243D">
      <w:pPr>
        <w:pStyle w:val="a4"/>
        <w:numPr>
          <w:ilvl w:val="1"/>
          <w:numId w:val="101"/>
        </w:numPr>
        <w:tabs>
          <w:tab w:val="left" w:pos="3154"/>
        </w:tabs>
        <w:spacing w:before="44" w:line="278" w:lineRule="auto"/>
        <w:ind w:right="1407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шагом, стараясь </w:t>
      </w:r>
      <w:r>
        <w:rPr>
          <w:sz w:val="24"/>
        </w:rPr>
        <w:t>держать равнение.</w:t>
      </w:r>
    </w:p>
    <w:p w:rsidR="00CE324F" w:rsidRDefault="00A4243D">
      <w:pPr>
        <w:pStyle w:val="a4"/>
        <w:numPr>
          <w:ilvl w:val="1"/>
          <w:numId w:val="101"/>
        </w:numPr>
        <w:tabs>
          <w:tab w:val="left" w:pos="3154"/>
        </w:tabs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CE324F" w:rsidRDefault="00A4243D">
      <w:pPr>
        <w:pStyle w:val="a4"/>
        <w:numPr>
          <w:ilvl w:val="0"/>
          <w:numId w:val="101"/>
        </w:numPr>
        <w:tabs>
          <w:tab w:val="left" w:pos="2433"/>
        </w:tabs>
        <w:spacing w:before="43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CE324F" w:rsidRDefault="00A4243D">
      <w:pPr>
        <w:pStyle w:val="4"/>
        <w:numPr>
          <w:ilvl w:val="0"/>
          <w:numId w:val="96"/>
        </w:numPr>
        <w:tabs>
          <w:tab w:val="left" w:pos="1713"/>
        </w:tabs>
        <w:spacing w:before="18"/>
        <w:ind w:left="1713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0"/>
          <w:numId w:val="10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CE324F" w:rsidRDefault="00A4243D">
      <w:pPr>
        <w:pStyle w:val="a4"/>
        <w:numPr>
          <w:ilvl w:val="0"/>
          <w:numId w:val="102"/>
        </w:numPr>
        <w:tabs>
          <w:tab w:val="left" w:pos="2433"/>
        </w:tabs>
        <w:spacing w:before="37" w:line="271" w:lineRule="auto"/>
        <w:ind w:left="2433" w:right="736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CE324F" w:rsidRDefault="00A4243D">
      <w:pPr>
        <w:pStyle w:val="4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CE324F" w:rsidRDefault="00A4243D">
      <w:pPr>
        <w:pStyle w:val="a4"/>
        <w:numPr>
          <w:ilvl w:val="0"/>
          <w:numId w:val="10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CE324F" w:rsidRDefault="00A4243D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CE324F" w:rsidRDefault="00A4243D">
      <w:pPr>
        <w:pStyle w:val="a4"/>
        <w:numPr>
          <w:ilvl w:val="0"/>
          <w:numId w:val="10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CE324F" w:rsidRDefault="00A4243D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CE324F" w:rsidRDefault="00CE324F">
      <w:pPr>
        <w:pStyle w:val="a3"/>
        <w:spacing w:before="91"/>
        <w:ind w:left="0"/>
      </w:pPr>
    </w:p>
    <w:p w:rsidR="00CE324F" w:rsidRDefault="00A4243D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CE324F" w:rsidRDefault="00A4243D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CE324F" w:rsidRDefault="00A4243D">
      <w:pPr>
        <w:pStyle w:val="a3"/>
        <w:spacing w:before="2" w:line="278" w:lineRule="auto"/>
        <w:ind w:left="994" w:right="680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CE324F" w:rsidRDefault="00A4243D">
      <w:pPr>
        <w:pStyle w:val="4"/>
        <w:numPr>
          <w:ilvl w:val="0"/>
          <w:numId w:val="104"/>
        </w:numPr>
        <w:tabs>
          <w:tab w:val="left" w:pos="1234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CE324F" w:rsidRDefault="00A4243D">
      <w:pPr>
        <w:pStyle w:val="4"/>
        <w:spacing w:before="50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CE324F" w:rsidRDefault="00A4243D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CE324F" w:rsidRDefault="00A4243D">
      <w:pPr>
        <w:pStyle w:val="a3"/>
        <w:spacing w:line="278" w:lineRule="auto"/>
        <w:ind w:left="994" w:right="918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</w:t>
      </w:r>
      <w:r>
        <w:t>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CE324F" w:rsidRDefault="00A4243D">
      <w:pPr>
        <w:pStyle w:val="a3"/>
        <w:spacing w:line="278" w:lineRule="auto"/>
        <w:ind w:left="994" w:right="563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</w:t>
      </w:r>
      <w:r>
        <w:t xml:space="preserve"> путей. Подвиг – это и есть такая точка в жизни человека.</w:t>
      </w:r>
    </w:p>
    <w:p w:rsidR="00CE324F" w:rsidRDefault="00A4243D">
      <w:pPr>
        <w:pStyle w:val="4"/>
        <w:numPr>
          <w:ilvl w:val="0"/>
          <w:numId w:val="104"/>
        </w:numPr>
        <w:tabs>
          <w:tab w:val="left" w:pos="1234"/>
        </w:tabs>
        <w:spacing w:line="278" w:lineRule="auto"/>
        <w:ind w:left="994" w:right="326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9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8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</w:t>
      </w:r>
      <w:r>
        <w:t>ю людей.</w:t>
      </w:r>
    </w:p>
    <w:p w:rsidR="00CE324F" w:rsidRDefault="00A4243D">
      <w:pPr>
        <w:pStyle w:val="4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CE324F" w:rsidRDefault="00A4243D">
      <w:pPr>
        <w:pStyle w:val="a3"/>
        <w:spacing w:before="37" w:line="278" w:lineRule="auto"/>
        <w:ind w:left="994" w:right="680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CE324F" w:rsidRDefault="00A4243D">
      <w:pPr>
        <w:spacing w:line="276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E324F" w:rsidRDefault="00A4243D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CE324F" w:rsidRDefault="00A4243D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CE324F" w:rsidRDefault="00A4243D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CE324F" w:rsidRDefault="00A4243D">
      <w:pPr>
        <w:pStyle w:val="4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t>Карбышев</w:t>
      </w:r>
      <w:r>
        <w:rPr>
          <w:spacing w:val="-5"/>
        </w:rPr>
        <w:t xml:space="preserve"> </w:t>
      </w:r>
      <w:r>
        <w:rPr>
          <w:spacing w:val="-2"/>
        </w:rPr>
        <w:t>(1941–1945)</w:t>
      </w:r>
    </w:p>
    <w:p w:rsidR="00CE324F" w:rsidRDefault="00A4243D">
      <w:pPr>
        <w:pStyle w:val="a3"/>
        <w:spacing w:before="41" w:line="278" w:lineRule="auto"/>
        <w:ind w:left="994" w:right="563"/>
      </w:pPr>
      <w:r>
        <w:t>Генерал, попавший в плен к фашистам. Ему предлагали сотрудничество, высок</w:t>
      </w:r>
      <w:r>
        <w:t>ие посты, тѐплое</w:t>
      </w:r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CE324F" w:rsidRDefault="00A4243D">
      <w:pPr>
        <w:spacing w:line="272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CE324F" w:rsidRDefault="00A4243D">
      <w:pPr>
        <w:pStyle w:val="a4"/>
        <w:numPr>
          <w:ilvl w:val="0"/>
          <w:numId w:val="10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CE324F" w:rsidRDefault="00A4243D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CE324F" w:rsidRDefault="00A4243D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092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80" w:lineRule="auto"/>
        <w:ind w:left="994" w:right="680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 xml:space="preserve">ещѐ </w:t>
      </w:r>
      <w:r>
        <w:t>часто не ваша. Однако история знает примеры, когда ваши ровесники делали выбор,</w:t>
      </w:r>
    </w:p>
    <w:p w:rsidR="00CE324F" w:rsidRDefault="00A4243D">
      <w:pPr>
        <w:pStyle w:val="a3"/>
        <w:spacing w:line="271" w:lineRule="exact"/>
        <w:ind w:left="994"/>
      </w:pPr>
      <w:r>
        <w:t>который</w:t>
      </w:r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CE324F" w:rsidRDefault="00A4243D">
      <w:pPr>
        <w:pStyle w:val="4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 xml:space="preserve">смертью крикнула жителям деревни: «Нас 170 </w:t>
      </w:r>
      <w:r>
        <w:t>миллионов, всех не перевешаете!»</w:t>
      </w:r>
    </w:p>
    <w:p w:rsidR="00CE324F" w:rsidRDefault="00A4243D">
      <w:pPr>
        <w:ind w:left="994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CE324F" w:rsidRDefault="00A4243D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даѐт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CE324F" w:rsidRDefault="00A4243D">
      <w:pPr>
        <w:pStyle w:val="4"/>
        <w:numPr>
          <w:ilvl w:val="0"/>
          <w:numId w:val="104"/>
        </w:numPr>
        <w:tabs>
          <w:tab w:val="left" w:pos="1234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/>
        <w:ind w:left="994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CE324F" w:rsidRDefault="00A4243D">
      <w:pPr>
        <w:pStyle w:val="a3"/>
        <w:spacing w:before="40" w:line="278" w:lineRule="auto"/>
        <w:ind w:left="994" w:right="680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 xml:space="preserve">Или </w:t>
      </w:r>
      <w:r>
        <w:t>это просто работа спасателей, врачей?</w:t>
      </w:r>
    </w:p>
    <w:p w:rsidR="00CE324F" w:rsidRDefault="00A4243D">
      <w:pPr>
        <w:pStyle w:val="4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(ковид)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CE324F" w:rsidRDefault="00A4243D">
      <w:pPr>
        <w:pStyle w:val="a3"/>
        <w:spacing w:before="1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:rsidR="00CE324F" w:rsidRDefault="00A4243D">
      <w:pPr>
        <w:pStyle w:val="4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CE324F" w:rsidRDefault="00A4243D">
      <w:pPr>
        <w:pStyle w:val="a3"/>
        <w:spacing w:before="38" w:line="278" w:lineRule="auto"/>
        <w:ind w:left="994" w:right="563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r>
        <w:t>остаѐтся</w:t>
      </w:r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верит в каждого, не даѐт скатиться. Это подвиг или работа?</w:t>
      </w:r>
    </w:p>
    <w:p w:rsidR="00CE324F" w:rsidRDefault="00A4243D">
      <w:pPr>
        <w:pStyle w:val="4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:rsidR="00CE324F" w:rsidRDefault="00A4243D">
      <w:pPr>
        <w:pStyle w:val="a3"/>
        <w:spacing w:before="41" w:line="278" w:lineRule="auto"/>
        <w:ind w:left="994" w:right="693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CE324F" w:rsidRDefault="00A4243D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CE324F" w:rsidRDefault="00A4243D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870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8" w:lineRule="auto"/>
        <w:ind w:left="994" w:right="563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</w:t>
      </w:r>
      <w:r>
        <w:t>евал, кто-то работал в тылу, кто-то пережил репрессии, голод, эвакуацию. Что вы знаете о них?</w:t>
      </w:r>
    </w:p>
    <w:p w:rsidR="00CE324F" w:rsidRDefault="00A4243D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CE324F" w:rsidRDefault="00A4243D">
      <w:pPr>
        <w:pStyle w:val="a4"/>
        <w:numPr>
          <w:ilvl w:val="1"/>
          <w:numId w:val="10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CE324F" w:rsidRDefault="00A4243D">
      <w:pPr>
        <w:pStyle w:val="a4"/>
        <w:numPr>
          <w:ilvl w:val="1"/>
          <w:numId w:val="10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CE324F" w:rsidRDefault="00A4243D">
      <w:pPr>
        <w:pStyle w:val="a4"/>
        <w:numPr>
          <w:ilvl w:val="1"/>
          <w:numId w:val="10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CE324F" w:rsidRDefault="00A4243D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CE324F" w:rsidRDefault="00A4243D">
      <w:pPr>
        <w:pStyle w:val="4"/>
        <w:spacing w:before="48"/>
      </w:pPr>
      <w:r>
        <w:rPr>
          <w:spacing w:val="-2"/>
        </w:rPr>
        <w:t>Ведущий: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Психологи</w:t>
      </w:r>
      <w:r>
        <w:rPr>
          <w:spacing w:val="-5"/>
        </w:rPr>
        <w:t xml:space="preserve"> </w:t>
      </w:r>
      <w:r>
        <w:t>говорят,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подвиги</w:t>
      </w:r>
      <w:r>
        <w:rPr>
          <w:spacing w:val="-5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глубже,</w:t>
      </w:r>
      <w:r>
        <w:rPr>
          <w:spacing w:val="-5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CE324F" w:rsidRDefault="00A4243D">
      <w:pPr>
        <w:pStyle w:val="4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«Моѐ</w:t>
      </w:r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spacing w:before="38" w:line="278" w:lineRule="auto"/>
        <w:ind w:left="994" w:right="693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 xml:space="preserve">(Смелость, </w:t>
      </w:r>
      <w:r>
        <w:rPr>
          <w:sz w:val="24"/>
        </w:rPr>
        <w:t>терпение, доброта, упорство, вера, умение прощать...)</w:t>
      </w:r>
    </w:p>
    <w:p w:rsidR="00CE324F" w:rsidRDefault="00A4243D">
      <w:pPr>
        <w:pStyle w:val="4"/>
        <w:numPr>
          <w:ilvl w:val="0"/>
          <w:numId w:val="104"/>
        </w:numPr>
        <w:tabs>
          <w:tab w:val="left" w:pos="1234"/>
        </w:tabs>
        <w:spacing w:before="5" w:line="278" w:lineRule="auto"/>
        <w:ind w:left="994" w:right="5507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3"/>
        <w:spacing w:line="278" w:lineRule="auto"/>
        <w:ind w:left="994" w:right="680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формула, а живой поступок живого человека. Для кого-то подвиг – умер</w:t>
      </w:r>
      <w:r>
        <w:t>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CE324F" w:rsidRDefault="00A4243D">
      <w:pPr>
        <w:pStyle w:val="a3"/>
        <w:spacing w:line="278" w:lineRule="auto"/>
        <w:ind w:left="994" w:right="660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CE324F" w:rsidRDefault="00A4243D">
      <w:pPr>
        <w:pStyle w:val="a3"/>
        <w:spacing w:line="278" w:lineRule="auto"/>
        <w:ind w:left="994" w:right="680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CE324F" w:rsidRDefault="00A4243D">
      <w:pPr>
        <w:pStyle w:val="a3"/>
        <w:spacing w:line="274" w:lineRule="exact"/>
        <w:ind w:left="994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CE324F" w:rsidRDefault="00A4243D">
      <w:pPr>
        <w:spacing w:before="35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CE324F" w:rsidRDefault="00CE324F">
      <w:pPr>
        <w:rPr>
          <w:i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CE324F" w:rsidRDefault="00CE324F">
      <w:pPr>
        <w:pStyle w:val="a3"/>
        <w:spacing w:before="94"/>
        <w:ind w:left="0"/>
        <w:rPr>
          <w:i/>
        </w:rPr>
      </w:pPr>
    </w:p>
    <w:p w:rsidR="00CE324F" w:rsidRDefault="00A4243D">
      <w:pPr>
        <w:pStyle w:val="4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before="38" w:line="278" w:lineRule="auto"/>
        <w:ind w:right="700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63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CE324F" w:rsidRDefault="00A4243D">
      <w:pPr>
        <w:pStyle w:val="a3"/>
        <w:spacing w:before="43" w:line="278" w:lineRule="auto"/>
        <w:ind w:right="680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9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71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 (о волонтѐрах, спасателях, просто людях, которые совершили нравственный</w:t>
      </w:r>
    </w:p>
    <w:p w:rsidR="00CE324F" w:rsidRDefault="00A4243D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before="44" w:line="278" w:lineRule="auto"/>
        <w:ind w:right="121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CE324F" w:rsidRDefault="00CE324F">
      <w:pPr>
        <w:pStyle w:val="a3"/>
        <w:spacing w:before="44"/>
        <w:ind w:left="0"/>
      </w:pPr>
    </w:p>
    <w:p w:rsidR="00CE324F" w:rsidRDefault="00A4243D">
      <w:pPr>
        <w:pStyle w:val="4"/>
        <w:ind w:left="789" w:right="359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CE324F" w:rsidRDefault="00A4243D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CE324F" w:rsidRDefault="00A4243D">
      <w:pPr>
        <w:pStyle w:val="a3"/>
        <w:spacing w:before="202" w:line="278" w:lineRule="auto"/>
        <w:ind w:left="994" w:right="568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</w:t>
      </w:r>
      <w:r>
        <w:t>траченные страницы прошлого, выполняя интерактивные задания и собирая свидетельства героизма.</w:t>
      </w:r>
    </w:p>
    <w:p w:rsidR="00CE324F" w:rsidRDefault="00A4243D">
      <w:pPr>
        <w:pStyle w:val="4"/>
        <w:spacing w:before="162"/>
      </w:pPr>
      <w:r>
        <w:rPr>
          <w:spacing w:val="-4"/>
        </w:rPr>
        <w:t>Цели</w:t>
      </w:r>
    </w:p>
    <w:p w:rsidR="00CE324F" w:rsidRDefault="00A4243D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CE324F" w:rsidRDefault="00A4243D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CE324F" w:rsidRDefault="00A4243D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E324F" w:rsidRDefault="00A4243D">
      <w:pPr>
        <w:pStyle w:val="a4"/>
        <w:numPr>
          <w:ilvl w:val="1"/>
          <w:numId w:val="10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CE324F" w:rsidRDefault="00A4243D">
      <w:pPr>
        <w:pStyle w:val="4"/>
        <w:spacing w:before="48"/>
      </w:pPr>
      <w:r>
        <w:rPr>
          <w:spacing w:val="-2"/>
        </w:rPr>
        <w:t>Формат</w:t>
      </w:r>
    </w:p>
    <w:p w:rsidR="00CE324F" w:rsidRDefault="00A4243D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CE324F" w:rsidRDefault="00A4243D">
      <w:pPr>
        <w:pStyle w:val="a4"/>
        <w:numPr>
          <w:ilvl w:val="1"/>
          <w:numId w:val="106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CE324F" w:rsidRDefault="00A4243D">
      <w:pPr>
        <w:pStyle w:val="4"/>
        <w:numPr>
          <w:ilvl w:val="1"/>
          <w:numId w:val="106"/>
        </w:numPr>
        <w:tabs>
          <w:tab w:val="left" w:pos="1713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CE324F" w:rsidRDefault="00A4243D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CE324F" w:rsidRDefault="00CE324F">
      <w:pPr>
        <w:pStyle w:val="a3"/>
        <w:spacing w:before="250"/>
        <w:ind w:left="0"/>
      </w:pPr>
    </w:p>
    <w:p w:rsidR="00CE324F" w:rsidRDefault="00A4243D">
      <w:pPr>
        <w:pStyle w:val="4"/>
        <w:spacing w:before="1"/>
      </w:pPr>
      <w:r>
        <w:rPr>
          <w:spacing w:val="-2"/>
        </w:rPr>
        <w:t>Легенда</w:t>
      </w:r>
    </w:p>
    <w:p w:rsidR="00CE324F" w:rsidRDefault="00A4243D">
      <w:pPr>
        <w:pStyle w:val="a3"/>
        <w:spacing w:before="201" w:line="278" w:lineRule="auto"/>
        <w:ind w:left="994" w:right="560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</w:t>
      </w:r>
      <w:r>
        <w:t>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r>
        <w:t>вернѐт</w:t>
      </w:r>
      <w:r>
        <w:rPr>
          <w:spacing w:val="67"/>
          <w:w w:val="150"/>
        </w:rPr>
        <w:t xml:space="preserve"> </w:t>
      </w:r>
      <w:r>
        <w:t>ещѐ</w:t>
      </w:r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74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CE324F" w:rsidRDefault="00A4243D">
      <w:pPr>
        <w:pStyle w:val="4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CE324F" w:rsidRDefault="00A4243D">
      <w:pPr>
        <w:pStyle w:val="a4"/>
        <w:numPr>
          <w:ilvl w:val="0"/>
          <w:numId w:val="107"/>
        </w:numPr>
        <w:tabs>
          <w:tab w:val="left" w:pos="1713"/>
        </w:tabs>
        <w:spacing w:before="199" w:line="278" w:lineRule="auto"/>
        <w:ind w:right="56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расшифровать донесение времѐн</w:t>
      </w:r>
      <w:r>
        <w:rPr>
          <w:sz w:val="24"/>
        </w:rPr>
        <w:t xml:space="preserve"> войны с помощью азбуки Морзе или шифра Цезаря.</w:t>
      </w:r>
    </w:p>
    <w:p w:rsidR="00CE324F" w:rsidRDefault="00A4243D">
      <w:pPr>
        <w:pStyle w:val="a4"/>
        <w:numPr>
          <w:ilvl w:val="0"/>
          <w:numId w:val="107"/>
        </w:numPr>
        <w:tabs>
          <w:tab w:val="left" w:pos="1713"/>
        </w:tabs>
        <w:spacing w:before="159" w:line="278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CE324F" w:rsidRDefault="00A4243D">
      <w:pPr>
        <w:pStyle w:val="a4"/>
        <w:numPr>
          <w:ilvl w:val="0"/>
          <w:numId w:val="10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пазл с техникой), угадать образцы </w:t>
      </w:r>
      <w:r>
        <w:rPr>
          <w:sz w:val="24"/>
        </w:rPr>
        <w:t>вооружения по описанию.</w:t>
      </w:r>
    </w:p>
    <w:p w:rsidR="00CE324F" w:rsidRDefault="00A4243D">
      <w:pPr>
        <w:pStyle w:val="a4"/>
        <w:numPr>
          <w:ilvl w:val="0"/>
          <w:numId w:val="107"/>
        </w:numPr>
        <w:tabs>
          <w:tab w:val="left" w:pos="1713"/>
        </w:tabs>
        <w:spacing w:before="166" w:line="276" w:lineRule="auto"/>
        <w:ind w:right="56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CE324F" w:rsidRDefault="00A4243D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ответить на вопросы о </w:t>
      </w:r>
      <w:r>
        <w:rPr>
          <w:sz w:val="24"/>
        </w:rPr>
        <w:t>жизни в тылу.</w:t>
      </w:r>
    </w:p>
    <w:p w:rsidR="00CE324F" w:rsidRDefault="00A4243D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CE324F" w:rsidRDefault="00A4243D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дополнительный балл.</w:t>
      </w:r>
    </w:p>
    <w:p w:rsidR="00CE324F" w:rsidRDefault="00A4243D">
      <w:pPr>
        <w:pStyle w:val="4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  <w:tab w:val="left" w:pos="2907"/>
          <w:tab w:val="left" w:pos="3243"/>
          <w:tab w:val="left" w:pos="4510"/>
          <w:tab w:val="left" w:pos="5445"/>
          <w:tab w:val="left" w:pos="6414"/>
          <w:tab w:val="left" w:pos="7460"/>
          <w:tab w:val="left" w:pos="8361"/>
          <w:tab w:val="left" w:pos="9088"/>
        </w:tabs>
        <w:spacing w:before="207" w:line="276" w:lineRule="auto"/>
        <w:ind w:right="564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CE324F" w:rsidRDefault="00A4243D">
      <w:pPr>
        <w:pStyle w:val="4"/>
        <w:spacing w:before="206"/>
      </w:pPr>
      <w:r>
        <w:rPr>
          <w:spacing w:val="-2"/>
        </w:rPr>
        <w:t>Финал</w:t>
      </w:r>
    </w:p>
    <w:p w:rsidR="00CE324F" w:rsidRDefault="00A4243D">
      <w:pPr>
        <w:pStyle w:val="a3"/>
        <w:spacing w:before="202" w:line="278" w:lineRule="auto"/>
        <w:ind w:left="994" w:right="560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CE324F" w:rsidRDefault="00A4243D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before="1"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свечей, </w:t>
      </w:r>
      <w:r>
        <w:rPr>
          <w:sz w:val="24"/>
        </w:rPr>
        <w:t>общее исполнение песни «День Победы» или «Катюша».</w:t>
      </w:r>
    </w:p>
    <w:p w:rsidR="00CE324F" w:rsidRDefault="00A4243D">
      <w:pPr>
        <w:pStyle w:val="4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201" w:line="276" w:lineRule="auto"/>
        <w:ind w:right="56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</w:t>
      </w:r>
      <w:r>
        <w:rPr>
          <w:sz w:val="24"/>
        </w:rPr>
        <w:t>куссии на станциях.</w:t>
      </w:r>
    </w:p>
    <w:p w:rsidR="00CE324F" w:rsidRDefault="00A4243D">
      <w:pPr>
        <w:pStyle w:val="4"/>
        <w:spacing w:before="167"/>
      </w:pPr>
      <w:r>
        <w:rPr>
          <w:spacing w:val="-2"/>
        </w:rPr>
        <w:t>Результат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1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:rsidR="00CE324F" w:rsidRDefault="00A4243D">
      <w:pPr>
        <w:pStyle w:val="4"/>
        <w:spacing w:before="165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CE324F" w:rsidRDefault="00A4243D">
      <w:pPr>
        <w:pStyle w:val="a3"/>
        <w:spacing w:before="39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CE324F" w:rsidRDefault="00A4243D">
      <w:pPr>
        <w:pStyle w:val="4"/>
        <w:spacing w:before="2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2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CE324F" w:rsidRDefault="00A4243D">
      <w:pPr>
        <w:pStyle w:val="4"/>
        <w:spacing w:before="3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CE324F" w:rsidRDefault="00A4243D">
      <w:pPr>
        <w:pStyle w:val="a3"/>
        <w:spacing w:before="41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CE324F" w:rsidRDefault="00A4243D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CE324F" w:rsidRDefault="00A4243D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CE324F" w:rsidRDefault="00A4243D">
      <w:pPr>
        <w:pStyle w:val="4"/>
        <w:spacing w:before="1"/>
        <w:jc w:val="both"/>
      </w:pPr>
      <w:r>
        <w:rPr>
          <w:spacing w:val="-2"/>
        </w:rPr>
        <w:t>Форматы проведения</w:t>
      </w:r>
    </w:p>
    <w:p w:rsidR="00CE324F" w:rsidRDefault="00A4243D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CE324F" w:rsidRDefault="00A4243D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43" w:line="278" w:lineRule="auto"/>
        <w:ind w:right="56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line="280" w:lineRule="auto"/>
        <w:ind w:right="56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CE324F" w:rsidRDefault="00A4243D">
      <w:pPr>
        <w:pStyle w:val="a3"/>
        <w:spacing w:line="271" w:lineRule="exact"/>
      </w:pPr>
      <w:r>
        <w:rPr>
          <w:spacing w:val="-2"/>
        </w:rPr>
        <w:t>«Орлѐнок».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41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CE324F" w:rsidRDefault="00CE324F">
      <w:pPr>
        <w:pStyle w:val="a4"/>
        <w:spacing w:line="278" w:lineRule="auto"/>
        <w:jc w:val="both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before="69" w:line="278" w:lineRule="auto"/>
        <w:ind w:right="570"/>
        <w:jc w:val="both"/>
        <w:rPr>
          <w:sz w:val="24"/>
        </w:rPr>
      </w:pPr>
      <w:r>
        <w:rPr>
          <w:sz w:val="24"/>
        </w:rPr>
        <w:lastRenderedPageBreak/>
        <w:t>Четвѐртый блок «Победа» посвящѐн маю 1945 года. Чтецы читают стихи о победной весне, все</w:t>
      </w:r>
      <w:r>
        <w:rPr>
          <w:sz w:val="24"/>
        </w:rPr>
        <w:t xml:space="preserve">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CE324F" w:rsidRDefault="00A4243D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CE324F" w:rsidRDefault="00A4243D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CE324F" w:rsidRDefault="00A4243D">
      <w:pPr>
        <w:pStyle w:val="4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CE324F" w:rsidRDefault="00A4243D">
      <w:pPr>
        <w:pStyle w:val="a3"/>
        <w:spacing w:before="38" w:line="278" w:lineRule="auto"/>
        <w:ind w:left="994" w:right="560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CE324F" w:rsidRDefault="00A4243D">
      <w:pPr>
        <w:pStyle w:val="4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CE324F" w:rsidRDefault="00A4243D">
      <w:pPr>
        <w:pStyle w:val="a3"/>
        <w:spacing w:before="39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CE324F" w:rsidRDefault="00A4243D">
      <w:pPr>
        <w:pStyle w:val="4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CE324F" w:rsidRDefault="00A4243D">
      <w:pPr>
        <w:pStyle w:val="a3"/>
        <w:spacing w:before="38" w:line="278" w:lineRule="auto"/>
        <w:ind w:left="994" w:right="57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CE324F" w:rsidRDefault="00CE324F">
      <w:pPr>
        <w:pStyle w:val="a3"/>
        <w:spacing w:before="47"/>
        <w:ind w:left="0"/>
      </w:pPr>
    </w:p>
    <w:p w:rsidR="00CE324F" w:rsidRDefault="00A4243D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CE324F" w:rsidRDefault="00A4243D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CE324F" w:rsidRDefault="00A4243D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CE324F" w:rsidRDefault="00A4243D">
      <w:pPr>
        <w:spacing w:line="275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CE324F" w:rsidRDefault="00A4243D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CE324F" w:rsidRDefault="00A4243D">
      <w:pPr>
        <w:pStyle w:val="4"/>
        <w:numPr>
          <w:ilvl w:val="0"/>
          <w:numId w:val="108"/>
        </w:numPr>
        <w:tabs>
          <w:tab w:val="left" w:pos="1234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CE324F" w:rsidRDefault="00A4243D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CE324F" w:rsidRDefault="00A4243D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CE324F" w:rsidRDefault="00A4243D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CE324F" w:rsidRDefault="00A4243D">
      <w:pPr>
        <w:pStyle w:val="a4"/>
        <w:numPr>
          <w:ilvl w:val="0"/>
          <w:numId w:val="10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0"/>
          <w:tab w:val="left" w:pos="7148"/>
          <w:tab w:val="left" w:pos="7898"/>
          <w:tab w:val="left" w:pos="9105"/>
        </w:tabs>
        <w:spacing w:before="46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CE324F" w:rsidRDefault="00A4243D">
      <w:pPr>
        <w:pStyle w:val="a4"/>
        <w:numPr>
          <w:ilvl w:val="0"/>
          <w:numId w:val="10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CE324F" w:rsidRDefault="00A4243D">
      <w:pPr>
        <w:pStyle w:val="a4"/>
        <w:numPr>
          <w:ilvl w:val="0"/>
          <w:numId w:val="109"/>
        </w:numPr>
        <w:tabs>
          <w:tab w:val="left" w:pos="1322"/>
        </w:tabs>
        <w:spacing w:line="274" w:lineRule="exact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CE324F" w:rsidRDefault="00CE324F">
      <w:pPr>
        <w:pStyle w:val="a4"/>
        <w:spacing w:line="274" w:lineRule="exact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 w:right="574"/>
        <w:jc w:val="both"/>
      </w:pPr>
      <w:r>
        <w:lastRenderedPageBreak/>
        <w:t>«неправильных» лист</w:t>
      </w:r>
      <w:r>
        <w:t>ков, как не бывает плохих или хороших людей. Мы просто разные. Но именно это различие иногда мешает нам понять друг друга).</w:t>
      </w:r>
    </w:p>
    <w:p w:rsidR="00CE324F" w:rsidRDefault="00A4243D">
      <w:pPr>
        <w:pStyle w:val="a3"/>
        <w:spacing w:line="278" w:lineRule="auto"/>
        <w:ind w:left="994" w:right="56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CE324F" w:rsidRDefault="00A4243D">
      <w:pPr>
        <w:pStyle w:val="a3"/>
        <w:spacing w:line="280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CE324F" w:rsidRDefault="00A4243D">
      <w:pPr>
        <w:pStyle w:val="4"/>
        <w:numPr>
          <w:ilvl w:val="0"/>
          <w:numId w:val="108"/>
        </w:numPr>
        <w:tabs>
          <w:tab w:val="left" w:pos="1234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CE324F" w:rsidRDefault="00A4243D">
      <w:pPr>
        <w:spacing w:before="3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CE324F" w:rsidRDefault="00A4243D">
      <w:pPr>
        <w:pStyle w:val="a3"/>
        <w:spacing w:before="39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CE324F" w:rsidRDefault="00A4243D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CE324F" w:rsidRDefault="00A4243D">
      <w:pPr>
        <w:pStyle w:val="a4"/>
        <w:numPr>
          <w:ilvl w:val="1"/>
          <w:numId w:val="108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CE324F" w:rsidRDefault="00A4243D">
      <w:pPr>
        <w:pStyle w:val="a4"/>
        <w:numPr>
          <w:ilvl w:val="1"/>
          <w:numId w:val="108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CE324F" w:rsidRDefault="00A4243D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CE324F" w:rsidRDefault="00A4243D">
      <w:pPr>
        <w:pStyle w:val="a4"/>
        <w:numPr>
          <w:ilvl w:val="1"/>
          <w:numId w:val="108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CE324F" w:rsidRDefault="00A4243D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CE324F" w:rsidRDefault="00A4243D">
      <w:pPr>
        <w:pStyle w:val="4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CE324F" w:rsidRDefault="00A4243D">
      <w:pPr>
        <w:pStyle w:val="a3"/>
        <w:spacing w:before="39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before="43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line="280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CE324F" w:rsidRDefault="00A4243D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</w:t>
      </w:r>
      <w:r>
        <w:rPr>
          <w:sz w:val="24"/>
        </w:rPr>
        <w:t>разбудить.</w:t>
      </w:r>
    </w:p>
    <w:p w:rsidR="00CE324F" w:rsidRDefault="00A4243D">
      <w:pPr>
        <w:pStyle w:val="4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CE324F" w:rsidRDefault="00A4243D">
      <w:pPr>
        <w:pStyle w:val="a3"/>
        <w:spacing w:before="36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</w:t>
      </w:r>
      <w:r>
        <w:t>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CE324F" w:rsidRDefault="00A4243D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CE324F" w:rsidRDefault="00A4243D">
      <w:pPr>
        <w:pStyle w:val="a4"/>
        <w:numPr>
          <w:ilvl w:val="0"/>
          <w:numId w:val="110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CE324F" w:rsidRDefault="00A4243D">
      <w:pPr>
        <w:pStyle w:val="a4"/>
        <w:numPr>
          <w:ilvl w:val="0"/>
          <w:numId w:val="110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3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CE324F" w:rsidRDefault="00A4243D">
      <w:pPr>
        <w:pStyle w:val="a4"/>
        <w:numPr>
          <w:ilvl w:val="0"/>
          <w:numId w:val="110"/>
        </w:numPr>
        <w:tabs>
          <w:tab w:val="left" w:pos="1305"/>
        </w:tabs>
        <w:spacing w:before="43" w:line="278" w:lineRule="auto"/>
        <w:ind w:right="571" w:firstLine="0"/>
        <w:rPr>
          <w:sz w:val="24"/>
        </w:rPr>
      </w:pPr>
      <w:r>
        <w:rPr>
          <w:sz w:val="24"/>
        </w:rPr>
        <w:t>Как вы думае</w:t>
      </w:r>
      <w:r>
        <w:rPr>
          <w:sz w:val="24"/>
        </w:rPr>
        <w:t xml:space="preserve">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CE324F" w:rsidRDefault="00A4243D">
      <w:pPr>
        <w:pStyle w:val="a4"/>
        <w:numPr>
          <w:ilvl w:val="0"/>
          <w:numId w:val="110"/>
        </w:numPr>
        <w:tabs>
          <w:tab w:val="left" w:pos="1339"/>
        </w:tabs>
        <w:spacing w:before="1" w:line="278" w:lineRule="auto"/>
        <w:ind w:right="570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CE324F" w:rsidRDefault="00A4243D">
      <w:pPr>
        <w:pStyle w:val="4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CE324F" w:rsidRDefault="00A4243D">
      <w:pPr>
        <w:pStyle w:val="a4"/>
        <w:numPr>
          <w:ilvl w:val="1"/>
          <w:numId w:val="110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CE324F" w:rsidRDefault="00A4243D">
      <w:pPr>
        <w:pStyle w:val="a3"/>
        <w:spacing w:before="43"/>
      </w:pPr>
      <w:r>
        <w:rPr>
          <w:spacing w:val="-2"/>
        </w:rPr>
        <w:t>«Здравствуйте»).</w:t>
      </w:r>
    </w:p>
    <w:p w:rsidR="00CE324F" w:rsidRDefault="00A4243D">
      <w:pPr>
        <w:pStyle w:val="a4"/>
        <w:numPr>
          <w:ilvl w:val="1"/>
          <w:numId w:val="1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CE324F" w:rsidRDefault="00A4243D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CE324F" w:rsidRDefault="00A4243D">
      <w:pPr>
        <w:pStyle w:val="a3"/>
        <w:spacing w:before="46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CE324F" w:rsidRDefault="00A4243D">
      <w:pPr>
        <w:pStyle w:val="4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CE324F" w:rsidRDefault="00A4243D">
      <w:pPr>
        <w:pStyle w:val="a3"/>
        <w:spacing w:before="38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CE324F" w:rsidRDefault="00A4243D">
      <w:pPr>
        <w:pStyle w:val="a4"/>
        <w:numPr>
          <w:ilvl w:val="0"/>
          <w:numId w:val="111"/>
        </w:numPr>
        <w:tabs>
          <w:tab w:val="left" w:pos="1713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CE324F" w:rsidRDefault="00A4243D">
      <w:pPr>
        <w:pStyle w:val="a4"/>
        <w:numPr>
          <w:ilvl w:val="0"/>
          <w:numId w:val="111"/>
        </w:numPr>
        <w:tabs>
          <w:tab w:val="left" w:pos="1713"/>
        </w:tabs>
        <w:spacing w:before="44" w:line="278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 самое редкое и ценное качество. Не перебивай, дай</w:t>
      </w:r>
      <w:r>
        <w:rPr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CE324F" w:rsidRDefault="00A4243D">
      <w:pPr>
        <w:pStyle w:val="a4"/>
        <w:numPr>
          <w:ilvl w:val="0"/>
          <w:numId w:val="111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CE324F" w:rsidRDefault="00A4243D">
      <w:pPr>
        <w:pStyle w:val="a4"/>
        <w:numPr>
          <w:ilvl w:val="0"/>
          <w:numId w:val="111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CE324F" w:rsidRDefault="00A4243D">
      <w:pPr>
        <w:pStyle w:val="a4"/>
        <w:numPr>
          <w:ilvl w:val="0"/>
          <w:numId w:val="111"/>
        </w:numPr>
        <w:tabs>
          <w:tab w:val="left" w:pos="1713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CE324F" w:rsidRDefault="00A4243D">
      <w:pPr>
        <w:pStyle w:val="4"/>
        <w:numPr>
          <w:ilvl w:val="0"/>
          <w:numId w:val="108"/>
        </w:numPr>
        <w:tabs>
          <w:tab w:val="left" w:pos="1234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:rsidR="00CE324F" w:rsidRDefault="00A4243D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CE324F" w:rsidRDefault="00A4243D">
      <w:pPr>
        <w:pStyle w:val="a4"/>
        <w:numPr>
          <w:ilvl w:val="0"/>
          <w:numId w:val="112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CE324F" w:rsidRDefault="00A4243D">
      <w:pPr>
        <w:pStyle w:val="a4"/>
        <w:numPr>
          <w:ilvl w:val="0"/>
          <w:numId w:val="112"/>
        </w:numPr>
        <w:tabs>
          <w:tab w:val="left" w:pos="1293"/>
        </w:tabs>
        <w:spacing w:before="46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CE324F" w:rsidRDefault="00A4243D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жил мудрец. Люди шли к нему за советом, и он </w:t>
      </w:r>
      <w:r>
        <w:t>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CE324F" w:rsidRDefault="00A4243D">
      <w:pPr>
        <w:pStyle w:val="a4"/>
        <w:numPr>
          <w:ilvl w:val="0"/>
          <w:numId w:val="112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CE324F" w:rsidRDefault="00A4243D">
      <w:pPr>
        <w:pStyle w:val="a4"/>
        <w:numPr>
          <w:ilvl w:val="0"/>
          <w:numId w:val="112"/>
        </w:numPr>
        <w:tabs>
          <w:tab w:val="left" w:pos="1300"/>
        </w:tabs>
        <w:spacing w:line="274" w:lineRule="exact"/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CE324F" w:rsidRDefault="00A4243D">
      <w:pPr>
        <w:pStyle w:val="a3"/>
        <w:spacing w:before="42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CE324F" w:rsidRDefault="00A4243D">
      <w:pPr>
        <w:pStyle w:val="a3"/>
        <w:spacing w:line="278" w:lineRule="auto"/>
        <w:ind w:left="994" w:right="564"/>
        <w:jc w:val="both"/>
      </w:pPr>
      <w:r>
        <w:t xml:space="preserve">Помните, ребята, ваше настроение, ваши друзья и то, как </w:t>
      </w:r>
      <w:r>
        <w:t>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CE324F" w:rsidRDefault="00CE324F">
      <w:pPr>
        <w:pStyle w:val="a3"/>
        <w:spacing w:before="44"/>
        <w:ind w:left="0"/>
      </w:pPr>
    </w:p>
    <w:p w:rsidR="00CE324F" w:rsidRDefault="00A4243D">
      <w:pPr>
        <w:pStyle w:val="4"/>
        <w:spacing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CE324F" w:rsidRDefault="00A4243D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CE324F" w:rsidRDefault="00A4243D">
      <w:pPr>
        <w:pStyle w:val="5"/>
        <w:spacing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CE324F" w:rsidRDefault="00A4243D">
      <w:pPr>
        <w:pStyle w:val="a3"/>
        <w:ind w:left="994" w:right="680" w:firstLine="707"/>
      </w:pPr>
      <w:r>
        <w:t>Участники группы садятся в круг и</w:t>
      </w:r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:rsidR="00CE324F" w:rsidRDefault="00A4243D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</w:t>
      </w:r>
      <w:r>
        <w:t>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CE324F" w:rsidRDefault="00A4243D">
      <w:pPr>
        <w:pStyle w:val="a3"/>
        <w:ind w:left="1702"/>
      </w:pPr>
      <w:r>
        <w:rPr>
          <w:spacing w:val="-2"/>
        </w:rPr>
        <w:t>Обсуждение:</w:t>
      </w:r>
    </w:p>
    <w:p w:rsidR="00CE324F" w:rsidRDefault="00A4243D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5"/>
        <w:numPr>
          <w:ilvl w:val="0"/>
          <w:numId w:val="113"/>
        </w:numPr>
        <w:tabs>
          <w:tab w:val="left" w:pos="1234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CE324F" w:rsidRDefault="00A4243D">
      <w:pPr>
        <w:pStyle w:val="a3"/>
        <w:ind w:left="994" w:right="570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</w:t>
      </w:r>
      <w:r>
        <w:t>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CE324F" w:rsidRDefault="00A4243D">
      <w:pPr>
        <w:ind w:left="994" w:right="56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CE324F" w:rsidRDefault="00A4243D">
      <w:pPr>
        <w:ind w:left="994" w:right="563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CE324F" w:rsidRDefault="00A4243D">
      <w:pPr>
        <w:pStyle w:val="a3"/>
        <w:ind w:left="994" w:right="680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 xml:space="preserve">Представьте, что вам нужно рассказать о своей профессии тем, кто о ней ничего </w:t>
      </w:r>
      <w:r>
        <w:t>не знает. Сделайте это через рисунок!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3"/>
        </w:tabs>
        <w:spacing w:line="232" w:lineRule="auto"/>
        <w:ind w:left="2433" w:right="567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CE324F" w:rsidRDefault="00A4243D">
      <w:pPr>
        <w:pStyle w:val="a3"/>
        <w:ind w:left="2433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</w:t>
      </w:r>
      <w:r>
        <w:t>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CE324F" w:rsidRDefault="00A4243D">
      <w:pPr>
        <w:pStyle w:val="a4"/>
        <w:numPr>
          <w:ilvl w:val="1"/>
          <w:numId w:val="113"/>
        </w:numPr>
        <w:tabs>
          <w:tab w:val="left" w:pos="2433"/>
        </w:tabs>
        <w:spacing w:before="6" w:line="232" w:lineRule="auto"/>
        <w:ind w:left="2433" w:right="567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CE324F" w:rsidRDefault="00A4243D">
      <w:pPr>
        <w:pStyle w:val="a3"/>
        <w:spacing w:before="2"/>
        <w:ind w:left="994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889"/>
        </w:tabs>
        <w:ind w:right="559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840"/>
        </w:tabs>
        <w:spacing w:before="1" w:line="276" w:lineRule="exact"/>
        <w:ind w:left="1840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942"/>
        </w:tabs>
        <w:ind w:right="56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944"/>
        </w:tabs>
        <w:ind w:right="57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</w:t>
      </w:r>
      <w:r>
        <w:rPr>
          <w:spacing w:val="-2"/>
          <w:sz w:val="24"/>
        </w:rPr>
        <w:t>ективность).</w:t>
      </w:r>
    </w:p>
    <w:p w:rsidR="00CE324F" w:rsidRDefault="00A4243D">
      <w:pPr>
        <w:pStyle w:val="a4"/>
        <w:numPr>
          <w:ilvl w:val="0"/>
          <w:numId w:val="114"/>
        </w:numPr>
        <w:tabs>
          <w:tab w:val="left" w:pos="1942"/>
        </w:tabs>
        <w:ind w:right="565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CE324F" w:rsidRDefault="00A4243D">
      <w:pPr>
        <w:pStyle w:val="5"/>
        <w:numPr>
          <w:ilvl w:val="0"/>
          <w:numId w:val="113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CE324F" w:rsidRDefault="00A4243D">
      <w:pPr>
        <w:pStyle w:val="a3"/>
        <w:ind w:left="994" w:right="562" w:firstLine="707"/>
        <w:jc w:val="both"/>
      </w:pPr>
      <w:r>
        <w:t xml:space="preserve">Группе нужно назвать те </w:t>
      </w:r>
      <w:r>
        <w:t>профессии, которые относятся к их мини-группе (ветеринар, летчик, строитель).</w:t>
      </w:r>
    </w:p>
    <w:p w:rsidR="00CE324F" w:rsidRDefault="00A4243D">
      <w:pPr>
        <w:pStyle w:val="5"/>
        <w:numPr>
          <w:ilvl w:val="0"/>
          <w:numId w:val="113"/>
        </w:numPr>
        <w:tabs>
          <w:tab w:val="left" w:pos="1234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CE324F" w:rsidRDefault="00A4243D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CE324F" w:rsidRDefault="00A4243D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CE324F" w:rsidRDefault="00A4243D">
      <w:pPr>
        <w:pStyle w:val="a3"/>
        <w:ind w:left="1702"/>
      </w:pPr>
      <w:r>
        <w:rPr>
          <w:spacing w:val="-2"/>
        </w:rPr>
        <w:t>Вопросы:</w:t>
      </w:r>
    </w:p>
    <w:p w:rsidR="00CE324F" w:rsidRDefault="00A4243D">
      <w:pPr>
        <w:pStyle w:val="a4"/>
        <w:numPr>
          <w:ilvl w:val="0"/>
          <w:numId w:val="115"/>
        </w:numPr>
        <w:tabs>
          <w:tab w:val="left" w:pos="2409"/>
        </w:tabs>
        <w:ind w:right="561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CE324F" w:rsidRDefault="00A4243D">
      <w:pPr>
        <w:pStyle w:val="a4"/>
        <w:numPr>
          <w:ilvl w:val="0"/>
          <w:numId w:val="115"/>
        </w:numPr>
        <w:tabs>
          <w:tab w:val="left" w:pos="2409"/>
        </w:tabs>
        <w:spacing w:line="276" w:lineRule="exact"/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CE324F" w:rsidRDefault="00A4243D">
      <w:pPr>
        <w:pStyle w:val="a4"/>
        <w:numPr>
          <w:ilvl w:val="0"/>
          <w:numId w:val="115"/>
        </w:numPr>
        <w:tabs>
          <w:tab w:val="left" w:pos="2409"/>
        </w:tabs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CE324F" w:rsidRDefault="00A4243D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CE324F" w:rsidRDefault="00CE324F">
      <w:pPr>
        <w:pStyle w:val="a3"/>
        <w:spacing w:before="5"/>
        <w:ind w:left="0"/>
      </w:pPr>
    </w:p>
    <w:p w:rsidR="00CE324F" w:rsidRDefault="00A4243D">
      <w:pPr>
        <w:pStyle w:val="4"/>
        <w:ind w:left="424"/>
        <w:jc w:val="center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CE324F" w:rsidRDefault="00CE324F">
      <w:pPr>
        <w:pStyle w:val="4"/>
        <w:jc w:val="center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6"/>
        <w:ind w:left="994" w:right="561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CE324F" w:rsidRDefault="00A4243D">
      <w:pPr>
        <w:spacing w:before="169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CE324F" w:rsidRDefault="00A4243D">
      <w:pPr>
        <w:spacing w:before="43" w:line="280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CE324F" w:rsidRDefault="00A4243D">
      <w:pPr>
        <w:pStyle w:val="a3"/>
        <w:spacing w:line="266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CE324F" w:rsidRDefault="00A4243D">
      <w:pPr>
        <w:pStyle w:val="a4"/>
        <w:numPr>
          <w:ilvl w:val="0"/>
          <w:numId w:val="116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CE324F" w:rsidRDefault="00A4243D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CE324F" w:rsidRDefault="00A4243D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CE324F" w:rsidRDefault="00A4243D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CE324F" w:rsidRDefault="00A4243D">
      <w:pPr>
        <w:pStyle w:val="a4"/>
        <w:numPr>
          <w:ilvl w:val="0"/>
          <w:numId w:val="116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</w:t>
      </w:r>
      <w:r>
        <w:rPr>
          <w:sz w:val="24"/>
        </w:rPr>
        <w:t>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CE324F" w:rsidRDefault="00A4243D">
      <w:pPr>
        <w:pStyle w:val="a4"/>
        <w:numPr>
          <w:ilvl w:val="1"/>
          <w:numId w:val="116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CE324F" w:rsidRDefault="00A4243D">
      <w:pPr>
        <w:pStyle w:val="a4"/>
        <w:numPr>
          <w:ilvl w:val="1"/>
          <w:numId w:val="116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CE324F" w:rsidRDefault="00A4243D">
      <w:pPr>
        <w:pStyle w:val="a4"/>
        <w:numPr>
          <w:ilvl w:val="0"/>
          <w:numId w:val="116"/>
        </w:numPr>
        <w:tabs>
          <w:tab w:val="left" w:pos="1713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CE324F" w:rsidRDefault="00A4243D">
      <w:pPr>
        <w:pStyle w:val="a3"/>
        <w:spacing w:before="43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CE324F" w:rsidRDefault="00A4243D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CE324F" w:rsidRDefault="00A4243D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</w:t>
      </w:r>
      <w:r>
        <w:t>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CE324F" w:rsidRDefault="00A4243D">
      <w:pPr>
        <w:pStyle w:val="a3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CE324F" w:rsidRDefault="00A4243D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before="43" w:line="280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CE324F" w:rsidRDefault="00A4243D">
      <w:pPr>
        <w:pStyle w:val="a3"/>
        <w:spacing w:before="43"/>
      </w:pPr>
      <w:r>
        <w:rPr>
          <w:spacing w:val="-2"/>
        </w:rPr>
        <w:t>«узнаваемость»).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before="45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 xml:space="preserve">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before="69" w:line="280" w:lineRule="auto"/>
        <w:ind w:right="596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петух» (адаптированный вариант </w:t>
      </w:r>
      <w:r>
        <w:rPr>
          <w:sz w:val="24"/>
        </w:rPr>
        <w:t>народного эпоса).</w:t>
      </w:r>
    </w:p>
    <w:p w:rsidR="00CE324F" w:rsidRDefault="00A4243D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CE324F" w:rsidRDefault="00A4243D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</w:t>
      </w:r>
      <w:r>
        <w:t xml:space="preserve"> народной культуры.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3"/>
        <w:ind w:left="431" w:right="10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CE324F" w:rsidRDefault="00A4243D">
      <w:pPr>
        <w:pStyle w:val="1"/>
        <w:spacing w:before="57"/>
        <w:ind w:left="431" w:right="5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r>
        <w:t>длядетей</w:t>
      </w:r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E324F" w:rsidRDefault="00A4243D">
      <w:pPr>
        <w:spacing w:before="216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CE324F" w:rsidRDefault="00A4243D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CE324F" w:rsidRDefault="00A4243D">
      <w:pPr>
        <w:pStyle w:val="a3"/>
        <w:spacing w:before="201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Семья — это не просто люди, живущие под одной </w:t>
      </w:r>
      <w:r>
        <w:t>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CE324F" w:rsidRDefault="00A4243D">
      <w:pPr>
        <w:pStyle w:val="a3"/>
        <w:spacing w:before="167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 xml:space="preserve">помочь детям осознать и сформулировать, что такое семья и какие </w:t>
      </w:r>
      <w:r>
        <w:t>ценности/традиции/правила делают их семью уникальной и крепкой.</w:t>
      </w:r>
    </w:p>
    <w:p w:rsidR="00CE324F" w:rsidRDefault="00A4243D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CE324F" w:rsidRDefault="00A4243D">
      <w:pPr>
        <w:pStyle w:val="a4"/>
        <w:numPr>
          <w:ilvl w:val="0"/>
          <w:numId w:val="118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1"/>
          <w:numId w:val="118"/>
        </w:numPr>
        <w:tabs>
          <w:tab w:val="left" w:pos="1713"/>
        </w:tabs>
        <w:spacing w:before="202" w:line="276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CE324F" w:rsidRDefault="00A4243D">
      <w:pPr>
        <w:pStyle w:val="a4"/>
        <w:numPr>
          <w:ilvl w:val="1"/>
          <w:numId w:val="11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</w:t>
      </w:r>
      <w:r>
        <w:rPr>
          <w:sz w:val="24"/>
        </w:rPr>
        <w:t>о это что-то свое, но это вызывает чувство тепла и безопасности. Это первая "ценность" — уют и безопасность.</w:t>
      </w:r>
    </w:p>
    <w:p w:rsidR="00CE324F" w:rsidRDefault="00A4243D">
      <w:pPr>
        <w:pStyle w:val="4"/>
        <w:numPr>
          <w:ilvl w:val="0"/>
          <w:numId w:val="118"/>
        </w:numPr>
        <w:tabs>
          <w:tab w:val="left" w:pos="1234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CE324F" w:rsidRDefault="00A4243D">
      <w:pPr>
        <w:pStyle w:val="a3"/>
        <w:spacing w:before="206" w:line="278" w:lineRule="auto"/>
        <w:ind w:left="994" w:right="56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CE324F" w:rsidRDefault="00A4243D">
      <w:pPr>
        <w:pStyle w:val="a3"/>
        <w:spacing w:line="272" w:lineRule="exact"/>
        <w:ind w:left="994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CE324F" w:rsidRDefault="00A4243D">
      <w:pPr>
        <w:spacing w:before="204"/>
        <w:ind w:left="9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:rsidR="00CE324F" w:rsidRDefault="00A4243D">
      <w:pPr>
        <w:pStyle w:val="a4"/>
        <w:numPr>
          <w:ilvl w:val="0"/>
          <w:numId w:val="119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CE324F" w:rsidRDefault="00A4243D">
      <w:pPr>
        <w:pStyle w:val="4"/>
        <w:numPr>
          <w:ilvl w:val="0"/>
          <w:numId w:val="118"/>
        </w:numPr>
        <w:tabs>
          <w:tab w:val="left" w:pos="1234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199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CE324F" w:rsidRDefault="00A4243D">
      <w:pPr>
        <w:pStyle w:val="a3"/>
        <w:spacing w:before="205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</w:t>
      </w:r>
      <w:r>
        <w:t xml:space="preserve"> меня песнями», «Мы собираем пазлы на Новый год»).</w:t>
      </w:r>
    </w:p>
    <w:p w:rsidR="00CE324F" w:rsidRDefault="00A4243D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CE324F" w:rsidRDefault="00A4243D">
      <w:pPr>
        <w:pStyle w:val="4"/>
        <w:numPr>
          <w:ilvl w:val="0"/>
          <w:numId w:val="118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197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CE324F" w:rsidRDefault="00A4243D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 xml:space="preserve">ценность из тех, </w:t>
      </w:r>
      <w:r>
        <w:t>что мы сегодня обсуждали, вы бы точно взяли с собой в свою будущую взрослую семью?</w:t>
      </w:r>
    </w:p>
    <w:p w:rsidR="00CE324F" w:rsidRDefault="00A4243D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1"/>
      </w:pPr>
      <w:r>
        <w:lastRenderedPageBreak/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4"/>
        <w:numPr>
          <w:ilvl w:val="0"/>
          <w:numId w:val="120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Не говорить «так надо». Спрашивать: «А тебе </w:t>
      </w:r>
      <w:r>
        <w:rPr>
          <w:sz w:val="24"/>
        </w:rPr>
        <w:t>как было бы хорошо? А что бы ты чувствовал?».</w:t>
      </w:r>
    </w:p>
    <w:p w:rsidR="00CE324F" w:rsidRDefault="00A4243D">
      <w:pPr>
        <w:pStyle w:val="a4"/>
        <w:numPr>
          <w:ilvl w:val="0"/>
          <w:numId w:val="120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CE324F" w:rsidRDefault="00A4243D">
      <w:pPr>
        <w:pStyle w:val="4"/>
        <w:numPr>
          <w:ilvl w:val="0"/>
          <w:numId w:val="120"/>
        </w:numPr>
        <w:tabs>
          <w:tab w:val="left" w:pos="1713"/>
        </w:tabs>
        <w:spacing w:before="16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CE324F" w:rsidRDefault="00A4243D">
      <w:pPr>
        <w:pStyle w:val="a3"/>
        <w:spacing w:before="199"/>
        <w:ind w:left="994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CE324F" w:rsidRDefault="00A4243D">
      <w:pPr>
        <w:pStyle w:val="a3"/>
        <w:spacing w:before="204"/>
        <w:ind w:left="994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CE324F" w:rsidRDefault="00A4243D">
      <w:pPr>
        <w:pStyle w:val="4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:rsidR="00CE324F" w:rsidRDefault="00A4243D">
      <w:pPr>
        <w:pStyle w:val="a3"/>
        <w:spacing w:before="200" w:line="278" w:lineRule="auto"/>
        <w:ind w:left="994" w:right="680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</w:t>
      </w:r>
      <w:r>
        <w:t xml:space="preserve">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CE324F" w:rsidRDefault="00A4243D">
      <w:pPr>
        <w:pStyle w:val="a3"/>
        <w:spacing w:line="271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CE324F" w:rsidRDefault="00A4243D">
      <w:pPr>
        <w:pStyle w:val="4"/>
        <w:spacing w:before="209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201" w:line="276" w:lineRule="auto"/>
        <w:ind w:right="694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детей, поощрить </w:t>
      </w:r>
      <w:r>
        <w:rPr>
          <w:sz w:val="24"/>
        </w:rPr>
        <w:t>интерпретацию знакомых мелодий.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164" w:line="278" w:lineRule="auto"/>
        <w:ind w:right="869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160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CE324F" w:rsidRDefault="00A4243D">
      <w:pPr>
        <w:pStyle w:val="a3"/>
        <w:spacing w:before="161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CE324F" w:rsidRDefault="00A4243D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CE324F" w:rsidRDefault="00A4243D">
      <w:pPr>
        <w:pStyle w:val="a3"/>
        <w:spacing w:before="38" w:line="276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</w:t>
      </w:r>
      <w:r>
        <w:t>ересны для исполнения. Это могут быть: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CE324F" w:rsidRDefault="00A4243D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CE324F" w:rsidRDefault="00A4243D">
      <w:pPr>
        <w:pStyle w:val="4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CE324F" w:rsidRDefault="00A4243D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хором, с </w:t>
      </w:r>
      <w:r>
        <w:t>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CE324F" w:rsidRDefault="00A4243D">
      <w:pPr>
        <w:pStyle w:val="4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CE324F" w:rsidRDefault="00A4243D">
      <w:pPr>
        <w:pStyle w:val="a3"/>
        <w:spacing w:before="38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</w:t>
      </w:r>
      <w:r>
        <w:t>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CE324F" w:rsidRDefault="00A4243D">
      <w:pPr>
        <w:pStyle w:val="4"/>
        <w:spacing w:before="169" w:line="417" w:lineRule="auto"/>
        <w:ind w:right="2882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становится </w:t>
      </w:r>
      <w:r>
        <w:t>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CE324F" w:rsidRDefault="00A4243D">
      <w:pPr>
        <w:pStyle w:val="4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22"/>
        </w:numPr>
        <w:tabs>
          <w:tab w:val="left" w:pos="1713"/>
        </w:tabs>
        <w:spacing w:before="202" w:line="276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CE324F" w:rsidRDefault="00A4243D">
      <w:pPr>
        <w:pStyle w:val="4"/>
        <w:numPr>
          <w:ilvl w:val="0"/>
          <w:numId w:val="122"/>
        </w:numPr>
        <w:tabs>
          <w:tab w:val="left" w:pos="1713"/>
        </w:tabs>
        <w:spacing w:before="166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rPr>
          <w:spacing w:val="-2"/>
        </w:rPr>
        <w:t>(3–4):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</w:t>
      </w:r>
      <w:r>
        <w:t>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CE324F" w:rsidRDefault="00A4243D">
      <w:pPr>
        <w:pStyle w:val="a3"/>
        <w:spacing w:before="164" w:line="276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CE324F" w:rsidRDefault="00A4243D">
      <w:pPr>
        <w:spacing w:before="165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CE324F" w:rsidRDefault="00A4243D">
      <w:pPr>
        <w:pStyle w:val="a3"/>
        <w:spacing w:before="41"/>
        <w:ind w:left="994"/>
      </w:pPr>
      <w:r>
        <w:rPr>
          <w:spacing w:val="-2"/>
        </w:rPr>
        <w:t xml:space="preserve">«Бабушка </w:t>
      </w:r>
      <w:r>
        <w:rPr>
          <w:spacing w:val="-2"/>
        </w:rPr>
        <w:t>рядышком»).</w:t>
      </w:r>
    </w:p>
    <w:p w:rsidR="00CE324F" w:rsidRDefault="00A4243D">
      <w:pPr>
        <w:spacing w:before="206" w:line="276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CE324F" w:rsidRDefault="00A4243D">
      <w:pPr>
        <w:pStyle w:val="a4"/>
        <w:numPr>
          <w:ilvl w:val="0"/>
          <w:numId w:val="122"/>
        </w:numPr>
        <w:tabs>
          <w:tab w:val="left" w:pos="1713"/>
        </w:tabs>
        <w:spacing w:before="165" w:line="276" w:lineRule="auto"/>
        <w:ind w:right="913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CE324F" w:rsidRDefault="00A4243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CE324F" w:rsidRDefault="00A4243D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CE324F" w:rsidRDefault="00A4243D">
      <w:pPr>
        <w:pStyle w:val="4"/>
        <w:spacing w:before="210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CE324F" w:rsidRDefault="00CE324F">
      <w:pPr>
        <w:pStyle w:val="4"/>
        <w:jc w:val="center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680"/>
      </w:pPr>
      <w:r>
        <w:rPr>
          <w:b/>
        </w:rPr>
        <w:lastRenderedPageBreak/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</w:t>
      </w:r>
      <w:r>
        <w:t>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CE324F" w:rsidRDefault="00A4243D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202" w:line="276" w:lineRule="auto"/>
        <w:ind w:right="1227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60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описанию или собрать пазл.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CE324F" w:rsidRDefault="00A4243D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CE324F" w:rsidRDefault="00A4243D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CE324F" w:rsidRDefault="00A4243D">
      <w:pPr>
        <w:pStyle w:val="a3"/>
        <w:spacing w:before="43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CE324F" w:rsidRDefault="00A4243D">
      <w:pPr>
        <w:spacing w:before="207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CE324F" w:rsidRDefault="00A4243D">
      <w:pPr>
        <w:pStyle w:val="4"/>
        <w:spacing w:before="204"/>
        <w:ind w:left="429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CE324F" w:rsidRDefault="00A4243D">
      <w:pPr>
        <w:pStyle w:val="a3"/>
        <w:spacing w:before="166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:rsidR="00CE324F" w:rsidRDefault="00A4243D">
      <w:pPr>
        <w:pStyle w:val="4"/>
        <w:spacing w:before="161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24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CE324F" w:rsidRDefault="00A4243D">
      <w:pPr>
        <w:pStyle w:val="4"/>
        <w:numPr>
          <w:ilvl w:val="0"/>
          <w:numId w:val="12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CE324F" w:rsidRDefault="00A4243D">
      <w:pPr>
        <w:pStyle w:val="a4"/>
        <w:numPr>
          <w:ilvl w:val="1"/>
          <w:numId w:val="124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CE324F" w:rsidRDefault="00A4243D">
      <w:pPr>
        <w:pStyle w:val="a3"/>
        <w:spacing w:before="33"/>
        <w:ind w:left="2433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24"/>
        </w:numPr>
        <w:tabs>
          <w:tab w:val="left" w:pos="2433"/>
        </w:tabs>
        <w:spacing w:before="69" w:line="268" w:lineRule="auto"/>
        <w:ind w:left="2433" w:right="609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CE324F" w:rsidRDefault="00A4243D">
      <w:pPr>
        <w:pStyle w:val="a4"/>
        <w:numPr>
          <w:ilvl w:val="1"/>
          <w:numId w:val="124"/>
        </w:numPr>
        <w:tabs>
          <w:tab w:val="left" w:pos="2433"/>
        </w:tabs>
        <w:spacing w:before="175" w:line="273" w:lineRule="auto"/>
        <w:ind w:left="2433" w:right="1081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CE324F" w:rsidRDefault="00A4243D">
      <w:pPr>
        <w:pStyle w:val="a4"/>
        <w:numPr>
          <w:ilvl w:val="0"/>
          <w:numId w:val="124"/>
        </w:numPr>
        <w:tabs>
          <w:tab w:val="left" w:pos="1713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CE324F" w:rsidRDefault="00A4243D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CE324F" w:rsidRDefault="00A4243D">
      <w:pPr>
        <w:pStyle w:val="a4"/>
        <w:numPr>
          <w:ilvl w:val="0"/>
          <w:numId w:val="124"/>
        </w:numPr>
        <w:tabs>
          <w:tab w:val="left" w:pos="1713"/>
        </w:tabs>
        <w:spacing w:before="164" w:line="276" w:lineRule="auto"/>
        <w:ind w:right="108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9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CE324F" w:rsidRDefault="00A4243D">
      <w:pPr>
        <w:pStyle w:val="4"/>
        <w:spacing w:before="17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CE324F" w:rsidRDefault="00A4243D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1" w:line="276" w:lineRule="auto"/>
        <w:ind w:left="994" w:right="568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CE324F" w:rsidRDefault="00A4243D">
      <w:pPr>
        <w:pStyle w:val="a3"/>
        <w:spacing w:before="165" w:line="276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CE324F" w:rsidRDefault="00A4243D">
      <w:pPr>
        <w:pStyle w:val="a3"/>
        <w:spacing w:before="164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CE324F" w:rsidRDefault="00A4243D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</w:t>
      </w:r>
      <w:r>
        <w:t>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25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CE324F" w:rsidRDefault="00A4243D">
      <w:pPr>
        <w:pStyle w:val="a4"/>
        <w:numPr>
          <w:ilvl w:val="0"/>
          <w:numId w:val="125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CE324F" w:rsidRDefault="00A4243D">
      <w:pPr>
        <w:pStyle w:val="a4"/>
        <w:numPr>
          <w:ilvl w:val="1"/>
          <w:numId w:val="12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CE324F" w:rsidRDefault="00A4243D">
      <w:pPr>
        <w:pStyle w:val="a4"/>
        <w:numPr>
          <w:ilvl w:val="1"/>
          <w:numId w:val="12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CE324F" w:rsidRDefault="00A4243D">
      <w:pPr>
        <w:pStyle w:val="a4"/>
        <w:numPr>
          <w:ilvl w:val="1"/>
          <w:numId w:val="12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CE324F" w:rsidRDefault="00A4243D">
      <w:pPr>
        <w:pStyle w:val="a4"/>
        <w:numPr>
          <w:ilvl w:val="0"/>
          <w:numId w:val="125"/>
        </w:numPr>
        <w:tabs>
          <w:tab w:val="left" w:pos="1713"/>
        </w:tabs>
        <w:spacing w:before="173" w:line="276" w:lineRule="auto"/>
        <w:ind w:right="561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CE324F" w:rsidRDefault="00A4243D">
      <w:pPr>
        <w:pStyle w:val="a4"/>
        <w:numPr>
          <w:ilvl w:val="0"/>
          <w:numId w:val="125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CE324F" w:rsidRDefault="00A4243D">
      <w:pPr>
        <w:pStyle w:val="a3"/>
        <w:spacing w:before="164" w:line="276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 xml:space="preserve">заканчивается </w:t>
      </w:r>
      <w:r>
        <w:t>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CE324F" w:rsidRDefault="00A4243D">
      <w:pPr>
        <w:pStyle w:val="4"/>
        <w:spacing w:before="167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CE324F" w:rsidRDefault="00A4243D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CE324F" w:rsidRDefault="00CE324F">
      <w:pPr>
        <w:rPr>
          <w:b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26"/>
        </w:numPr>
        <w:tabs>
          <w:tab w:val="left" w:pos="1713"/>
        </w:tabs>
        <w:spacing w:before="69" w:line="280" w:lineRule="auto"/>
        <w:ind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условиях смоделированного дефицита </w:t>
      </w:r>
      <w:r>
        <w:rPr>
          <w:sz w:val="24"/>
        </w:rPr>
        <w:t>ресурсов.</w:t>
      </w:r>
    </w:p>
    <w:p w:rsidR="00CE324F" w:rsidRDefault="00A4243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CE324F" w:rsidRDefault="00A4243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206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CE324F" w:rsidRDefault="00A4243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z w:val="24"/>
        </w:rPr>
        <w:t>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CE324F" w:rsidRDefault="00A4243D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010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CE324F" w:rsidRDefault="00A4243D">
      <w:pPr>
        <w:pStyle w:val="4"/>
      </w:pPr>
      <w:r>
        <w:rPr>
          <w:spacing w:val="-2"/>
        </w:rPr>
        <w:t>Материалы:</w:t>
      </w:r>
    </w:p>
    <w:p w:rsidR="00CE324F" w:rsidRDefault="00A4243D">
      <w:pPr>
        <w:pStyle w:val="a4"/>
        <w:numPr>
          <w:ilvl w:val="1"/>
          <w:numId w:val="126"/>
        </w:numPr>
        <w:tabs>
          <w:tab w:val="left" w:pos="1713"/>
        </w:tabs>
        <w:spacing w:before="35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CE324F" w:rsidRDefault="00A4243D">
      <w:pPr>
        <w:pStyle w:val="a4"/>
        <w:numPr>
          <w:ilvl w:val="1"/>
          <w:numId w:val="126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CE324F" w:rsidRDefault="00A4243D">
      <w:pPr>
        <w:pStyle w:val="a4"/>
        <w:numPr>
          <w:ilvl w:val="1"/>
          <w:numId w:val="12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E324F" w:rsidRDefault="00A4243D">
      <w:pPr>
        <w:pStyle w:val="4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CE324F" w:rsidRDefault="00A4243D">
      <w:pPr>
        <w:pStyle w:val="a4"/>
        <w:numPr>
          <w:ilvl w:val="0"/>
          <w:numId w:val="127"/>
        </w:numPr>
        <w:tabs>
          <w:tab w:val="left" w:pos="1234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CE324F" w:rsidRDefault="00A4243D">
      <w:pPr>
        <w:pStyle w:val="a3"/>
        <w:spacing w:before="41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CE324F" w:rsidRDefault="00A4243D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CE324F" w:rsidRDefault="00A4243D">
      <w:pPr>
        <w:pStyle w:val="4"/>
        <w:numPr>
          <w:ilvl w:val="0"/>
          <w:numId w:val="127"/>
        </w:numPr>
        <w:tabs>
          <w:tab w:val="left" w:pos="1234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9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CE324F" w:rsidRDefault="00A4243D">
      <w:pPr>
        <w:pStyle w:val="a3"/>
        <w:spacing w:before="43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CE324F" w:rsidRDefault="00A4243D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CE324F" w:rsidRDefault="00A4243D">
      <w:pPr>
        <w:pStyle w:val="a3"/>
        <w:spacing w:before="197" w:line="417" w:lineRule="auto"/>
        <w:ind w:left="994" w:right="680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</w:t>
      </w:r>
      <w:r>
        <w:rPr>
          <w:b/>
        </w:rPr>
        <w:t>:</w:t>
      </w:r>
      <w:r>
        <w:rPr>
          <w:b/>
          <w:spacing w:val="-11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CE324F" w:rsidRDefault="00A4243D">
      <w:pPr>
        <w:pStyle w:val="a3"/>
        <w:spacing w:before="2" w:line="276" w:lineRule="auto"/>
        <w:ind w:left="994" w:right="693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CE324F" w:rsidRDefault="00A4243D">
      <w:pPr>
        <w:pStyle w:val="a3"/>
        <w:spacing w:before="162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CE324F" w:rsidRDefault="00A4243D">
      <w:pPr>
        <w:pStyle w:val="4"/>
        <w:numPr>
          <w:ilvl w:val="0"/>
          <w:numId w:val="127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CE324F" w:rsidRDefault="00A4243D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CE324F" w:rsidRDefault="00A4243D">
      <w:pPr>
        <w:pStyle w:val="a3"/>
        <w:spacing w:before="207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CE324F" w:rsidRDefault="00A4243D">
      <w:pPr>
        <w:pStyle w:val="a3"/>
        <w:spacing w:before="162"/>
        <w:ind w:left="994"/>
      </w:pPr>
      <w:r>
        <w:t>Ведущий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numPr>
          <w:ilvl w:val="1"/>
          <w:numId w:val="127"/>
        </w:numPr>
        <w:tabs>
          <w:tab w:val="left" w:pos="1713"/>
        </w:tabs>
        <w:spacing w:before="71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CE324F" w:rsidRDefault="00A4243D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 xml:space="preserve">усиливается! Остров становится меньше!» и складывает коврик </w:t>
      </w:r>
      <w:r>
        <w:t>пополам.</w:t>
      </w:r>
    </w:p>
    <w:p w:rsidR="00CE324F" w:rsidRDefault="00A4243D">
      <w:pPr>
        <w:pStyle w:val="a3"/>
        <w:spacing w:before="159" w:line="278" w:lineRule="auto"/>
        <w:ind w:left="994" w:right="680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CE324F" w:rsidRDefault="00A4243D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хват</w:t>
      </w:r>
      <w:r>
        <w:t xml:space="preserve">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CE324F" w:rsidRDefault="00A4243D">
      <w:pPr>
        <w:pStyle w:val="4"/>
        <w:numPr>
          <w:ilvl w:val="1"/>
          <w:numId w:val="12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CE324F" w:rsidRDefault="00A4243D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CE324F" w:rsidRDefault="00A4243D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CE324F" w:rsidRDefault="00A4243D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CE324F" w:rsidRDefault="00A4243D">
      <w:pPr>
        <w:pStyle w:val="4"/>
        <w:numPr>
          <w:ilvl w:val="0"/>
          <w:numId w:val="12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CE324F" w:rsidRDefault="00A4243D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CE324F" w:rsidRDefault="00A4243D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CE324F" w:rsidRDefault="00A4243D">
      <w:pPr>
        <w:pStyle w:val="4"/>
        <w:numPr>
          <w:ilvl w:val="1"/>
          <w:numId w:val="12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CE324F" w:rsidRDefault="00A4243D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CE324F" w:rsidRDefault="00A4243D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CE324F" w:rsidRDefault="00A4243D">
      <w:pPr>
        <w:pStyle w:val="a3"/>
        <w:spacing w:before="205" w:line="278" w:lineRule="auto"/>
        <w:ind w:left="994" w:right="680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CE324F" w:rsidRDefault="00A4243D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CE324F" w:rsidRDefault="00A4243D">
      <w:pPr>
        <w:pStyle w:val="4"/>
        <w:numPr>
          <w:ilvl w:val="1"/>
          <w:numId w:val="12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3"/>
        <w:spacing w:before="201" w:line="276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 xml:space="preserve">можно </w:t>
      </w:r>
      <w:r>
        <w:t>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CE324F" w:rsidRDefault="00A4243D">
      <w:pPr>
        <w:pStyle w:val="4"/>
        <w:spacing w:before="169"/>
      </w:pPr>
      <w:r>
        <w:rPr>
          <w:spacing w:val="-2"/>
        </w:rPr>
        <w:t>Примечания:</w:t>
      </w:r>
    </w:p>
    <w:p w:rsidR="00CE324F" w:rsidRDefault="00A4243D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3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зависимости от возраста, количества и физических возможностей детей. Главное </w:t>
      </w:r>
      <w:r>
        <w:t>– добиться ситуации, где успех требует объединения усилий, но остается достижимым.</w:t>
      </w:r>
    </w:p>
    <w:p w:rsidR="00CE324F" w:rsidRDefault="00A4243D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CE324F" w:rsidRDefault="00A4243D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CE324F" w:rsidRDefault="00A4243D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CE324F" w:rsidRDefault="00A4243D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CE324F" w:rsidRDefault="00A4243D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CE324F" w:rsidRDefault="00A4243D">
      <w:pPr>
        <w:pStyle w:val="a3"/>
        <w:spacing w:before="202" w:line="278" w:lineRule="auto"/>
        <w:ind w:left="994" w:right="567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CE324F" w:rsidRDefault="00A4243D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E324F" w:rsidRDefault="00A4243D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CE324F" w:rsidRDefault="00A4243D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CE324F" w:rsidRDefault="00A4243D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CE324F" w:rsidRDefault="00A4243D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CE324F" w:rsidRDefault="00A4243D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9" w:line="278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CE324F" w:rsidRDefault="00A4243D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 xml:space="preserve">(11–14 </w:t>
      </w:r>
      <w:r>
        <w:t>лет), старшая (15–17 лет). Внутри лиги отряды соревнуются между собой.</w:t>
      </w:r>
    </w:p>
    <w:p w:rsidR="00CE324F" w:rsidRDefault="00A4243D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CE324F" w:rsidRDefault="00A4243D">
      <w:pPr>
        <w:pStyle w:val="a4"/>
        <w:numPr>
          <w:ilvl w:val="0"/>
          <w:numId w:val="12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CE324F" w:rsidRDefault="00A4243D">
      <w:pPr>
        <w:pStyle w:val="a4"/>
        <w:numPr>
          <w:ilvl w:val="0"/>
          <w:numId w:val="128"/>
        </w:numPr>
        <w:tabs>
          <w:tab w:val="left" w:pos="2433"/>
        </w:tabs>
        <w:spacing w:before="43" w:line="278" w:lineRule="auto"/>
        <w:ind w:left="2433" w:right="563"/>
        <w:jc w:val="both"/>
        <w:rPr>
          <w:sz w:val="24"/>
        </w:rPr>
      </w:pPr>
      <w:r>
        <w:rPr>
          <w:sz w:val="24"/>
        </w:rPr>
        <w:t xml:space="preserve">Соревновательный этап: Каждый отряд получает маршрутный лист </w:t>
      </w:r>
      <w:r>
        <w:rPr>
          <w:sz w:val="24"/>
        </w:rPr>
        <w:t>и проходит 5–7 игровых станций. На станции фиксируется результат (время, количество попаданий и т.д.) или победа в матче.</w:t>
      </w:r>
    </w:p>
    <w:p w:rsidR="00CE324F" w:rsidRDefault="00A4243D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CE324F" w:rsidRDefault="00A4243D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</w:t>
      </w:r>
      <w:r>
        <w:rPr>
          <w:sz w:val="24"/>
        </w:rPr>
        <w:t>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CE324F" w:rsidRDefault="00A4243D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CE324F" w:rsidRDefault="00A4243D">
      <w:pPr>
        <w:pStyle w:val="a4"/>
        <w:numPr>
          <w:ilvl w:val="1"/>
          <w:numId w:val="12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нарисованном круге), «Петушиный бой» (в </w:t>
      </w:r>
      <w:r>
        <w:rPr>
          <w:sz w:val="24"/>
        </w:rPr>
        <w:t>парах, прыгая на одной ноге).</w:t>
      </w:r>
    </w:p>
    <w:p w:rsidR="00CE324F" w:rsidRDefault="00A4243D">
      <w:pPr>
        <w:pStyle w:val="a4"/>
        <w:numPr>
          <w:ilvl w:val="1"/>
          <w:numId w:val="12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CE324F" w:rsidRDefault="00A4243D">
      <w:pPr>
        <w:pStyle w:val="a4"/>
        <w:numPr>
          <w:ilvl w:val="1"/>
          <w:numId w:val="12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</w:t>
      </w:r>
      <w:r>
        <w:rPr>
          <w:sz w:val="24"/>
        </w:rPr>
        <w:t xml:space="preserve"> правила), «Цепи кованые» (игра на разрыв цепи).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2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CE324F" w:rsidRDefault="00A4243D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</w:t>
      </w:r>
      <w:r>
        <w:t>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CE324F" w:rsidRDefault="00A4243D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CE324F" w:rsidRDefault="00A4243D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CE324F" w:rsidRDefault="00A4243D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7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CE324F" w:rsidRDefault="00A4243D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предки. Отряды сплотятся в процессе поиска общей </w:t>
      </w:r>
      <w:r>
        <w:t>победы.</w:t>
      </w:r>
    </w:p>
    <w:p w:rsidR="00CE324F" w:rsidRDefault="00A4243D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CE324F" w:rsidRDefault="00A4243D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CE324F" w:rsidRDefault="00A4243D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CE324F" w:rsidRDefault="00A4243D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CE324F" w:rsidRDefault="00A4243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CE324F" w:rsidRDefault="00A4243D">
      <w:pPr>
        <w:pStyle w:val="a4"/>
        <w:numPr>
          <w:ilvl w:val="2"/>
          <w:numId w:val="12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E324F" w:rsidRDefault="00A4243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E324F" w:rsidRDefault="00A4243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CE324F" w:rsidRDefault="00A4243D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E324F" w:rsidRDefault="00A4243D">
      <w:pPr>
        <w:pStyle w:val="a4"/>
        <w:numPr>
          <w:ilvl w:val="2"/>
          <w:numId w:val="12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CE324F" w:rsidRDefault="00A4243D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CE324F" w:rsidRDefault="00A4243D">
      <w:pPr>
        <w:pStyle w:val="a4"/>
        <w:numPr>
          <w:ilvl w:val="2"/>
          <w:numId w:val="12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CE324F" w:rsidRDefault="00A4243D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секундомер, демонстрационный стол, памятки со </w:t>
      </w:r>
      <w:r>
        <w:t>схемами узлов.</w:t>
      </w:r>
    </w:p>
    <w:p w:rsidR="00CE324F" w:rsidRDefault="00A4243D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pStyle w:val="a3"/>
        <w:spacing w:before="39" w:line="278" w:lineRule="auto"/>
        <w:ind w:left="1353" w:right="70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CE324F" w:rsidRDefault="00A4243D">
      <w:pPr>
        <w:pStyle w:val="a3"/>
        <w:spacing w:line="278" w:lineRule="auto"/>
        <w:ind w:left="1353" w:right="70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</w:t>
      </w:r>
      <w:r>
        <w:t>ериал и развивает командный дух.</w:t>
      </w:r>
    </w:p>
    <w:p w:rsidR="00CE324F" w:rsidRDefault="00A4243D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CE324F" w:rsidRDefault="00A4243D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CE324F" w:rsidRDefault="00A4243D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</w:t>
      </w:r>
      <w:r>
        <w:t>яет задачу.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1353" w:right="711"/>
        <w:jc w:val="both"/>
      </w:pPr>
      <w:r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CE324F" w:rsidRDefault="00A4243D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</w:t>
      </w:r>
      <w:r>
        <w:t>ы индивидуально.</w:t>
      </w:r>
    </w:p>
    <w:p w:rsidR="00CE324F" w:rsidRDefault="00A4243D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CE324F" w:rsidRDefault="00A4243D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CE324F" w:rsidRDefault="00A4243D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CE324F" w:rsidRDefault="00A4243D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CE324F" w:rsidRDefault="00A4243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4F" w:rsidRDefault="00A4243D">
      <w:pPr>
        <w:pStyle w:val="a4"/>
        <w:numPr>
          <w:ilvl w:val="0"/>
          <w:numId w:val="12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CE324F" w:rsidRDefault="00A4243D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CE324F">
      <w:pPr>
        <w:pStyle w:val="a3"/>
        <w:rPr>
          <w:sz w:val="16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2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CE324F" w:rsidRDefault="00A4243D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pStyle w:val="a4"/>
        <w:numPr>
          <w:ilvl w:val="0"/>
          <w:numId w:val="12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CE324F" w:rsidRDefault="00A4243D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pStyle w:val="a4"/>
        <w:numPr>
          <w:ilvl w:val="0"/>
          <w:numId w:val="12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CE324F" w:rsidRDefault="00A4243D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CE324F" w:rsidRDefault="00A4243D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Мероприятие превращает сцену в арену </w:t>
      </w:r>
      <w:r>
        <w:t>музыкальных поединков, наполняя лагерь драйвом, единством и радостью совместного творчества.</w:t>
      </w:r>
    </w:p>
    <w:p w:rsidR="00CE324F" w:rsidRDefault="00A4243D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E324F" w:rsidRDefault="00CE324F">
      <w:pPr>
        <w:pStyle w:val="4"/>
        <w:spacing w:line="273" w:lineRule="exact"/>
        <w:rPr>
          <w:b w:val="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CE324F" w:rsidRDefault="00A4243D">
      <w:pPr>
        <w:pStyle w:val="a3"/>
        <w:spacing w:before="43" w:line="278" w:lineRule="auto"/>
        <w:ind w:left="994" w:right="56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</w:t>
      </w:r>
      <w:r>
        <w:rPr>
          <w:spacing w:val="-2"/>
        </w:rPr>
        <w:t>ти.</w:t>
      </w:r>
    </w:p>
    <w:p w:rsidR="00CE324F" w:rsidRDefault="00A4243D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CE324F" w:rsidRDefault="00A4243D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CE324F" w:rsidRDefault="00A4243D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</w:t>
      </w:r>
      <w:r>
        <w:rPr>
          <w:sz w:val="24"/>
        </w:rPr>
        <w:t>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CE324F" w:rsidRDefault="00A4243D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CE324F" w:rsidRDefault="00A4243D">
      <w:pPr>
        <w:pStyle w:val="a3"/>
        <w:spacing w:before="44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CE324F" w:rsidRDefault="00A4243D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CE324F" w:rsidRDefault="00A4243D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CE324F" w:rsidRDefault="00A4243D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CE324F" w:rsidRDefault="00A4243D">
      <w:pPr>
        <w:pStyle w:val="a4"/>
        <w:numPr>
          <w:ilvl w:val="0"/>
          <w:numId w:val="13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CE324F" w:rsidRDefault="00A4243D">
      <w:pPr>
        <w:pStyle w:val="a4"/>
        <w:numPr>
          <w:ilvl w:val="0"/>
          <w:numId w:val="13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лучший солист, </w:t>
      </w:r>
      <w:r>
        <w:rPr>
          <w:sz w:val="24"/>
        </w:rPr>
        <w:t>лучший костюм, приз зрительских симпатий и др.).</w:t>
      </w:r>
    </w:p>
    <w:p w:rsidR="00CE324F" w:rsidRDefault="00A4243D">
      <w:pPr>
        <w:pStyle w:val="a4"/>
        <w:numPr>
          <w:ilvl w:val="0"/>
          <w:numId w:val="13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CE324F" w:rsidRDefault="00A4243D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</w:t>
      </w:r>
      <w:r>
        <w:rPr>
          <w:spacing w:val="-2"/>
        </w:rPr>
        <w:t>щение.</w:t>
      </w:r>
    </w:p>
    <w:p w:rsidR="00CE324F" w:rsidRDefault="00A4243D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CE324F" w:rsidRDefault="00A4243D">
      <w:pPr>
        <w:spacing w:before="4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CE324F" w:rsidRDefault="00A4243D">
      <w:pPr>
        <w:pStyle w:val="4"/>
        <w:spacing w:before="43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CE324F" w:rsidRDefault="00CE324F">
      <w:pPr>
        <w:pStyle w:val="4"/>
        <w:jc w:val="center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E324F" w:rsidRDefault="00A4243D">
      <w:pPr>
        <w:pStyle w:val="a3"/>
        <w:spacing w:before="40" w:line="278" w:lineRule="auto"/>
        <w:ind w:left="994" w:right="560"/>
        <w:jc w:val="both"/>
      </w:pPr>
      <w:r>
        <w:t xml:space="preserve"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</w:t>
      </w:r>
      <w:r>
        <w:t>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CE324F" w:rsidRDefault="00A4243D">
      <w:pPr>
        <w:pStyle w:val="4"/>
        <w:spacing w:before="3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E324F" w:rsidRDefault="00A4243D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CE324F" w:rsidRDefault="00A4243D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CE324F" w:rsidRDefault="00A4243D">
      <w:pPr>
        <w:pStyle w:val="a4"/>
        <w:numPr>
          <w:ilvl w:val="1"/>
          <w:numId w:val="13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CE324F" w:rsidRDefault="00A4243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CE324F" w:rsidRDefault="00A4243D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CE324F" w:rsidRDefault="00A4243D">
      <w:pPr>
        <w:pStyle w:val="a3"/>
        <w:spacing w:line="278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CE324F" w:rsidRDefault="00A4243D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CE324F" w:rsidRDefault="00A4243D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CE324F" w:rsidRDefault="00A4243D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CE324F" w:rsidRDefault="00A4243D">
      <w:pPr>
        <w:pStyle w:val="a4"/>
        <w:numPr>
          <w:ilvl w:val="0"/>
          <w:numId w:val="13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CE324F" w:rsidRDefault="00A4243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мяч (или скомканную бумагу) детским </w:t>
      </w:r>
      <w:r>
        <w:t>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CE324F" w:rsidRDefault="00A4243D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CE324F" w:rsidRDefault="00A4243D">
      <w:pPr>
        <w:pStyle w:val="a3"/>
        <w:spacing w:before="46"/>
      </w:pPr>
      <w:r>
        <w:rPr>
          <w:spacing w:val="-2"/>
        </w:rPr>
        <w:t>«мебель».</w:t>
      </w:r>
    </w:p>
    <w:p w:rsidR="00CE324F" w:rsidRDefault="00A4243D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CE324F" w:rsidRDefault="00A4243D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CE324F" w:rsidRDefault="00A4243D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CE324F" w:rsidRDefault="00A4243D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CE324F" w:rsidRDefault="00A4243D">
      <w:pPr>
        <w:pStyle w:val="4"/>
        <w:numPr>
          <w:ilvl w:val="0"/>
          <w:numId w:val="13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CE324F" w:rsidRDefault="00A4243D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right="766"/>
        <w:jc w:val="both"/>
      </w:pPr>
      <w:r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CE324F" w:rsidRDefault="00A4243D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CE324F" w:rsidRDefault="00A4243D">
      <w:pPr>
        <w:pStyle w:val="4"/>
        <w:numPr>
          <w:ilvl w:val="0"/>
          <w:numId w:val="13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CE324F" w:rsidRDefault="00A4243D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>обрат</w:t>
      </w:r>
      <w:r>
        <w:t xml:space="preserve">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CE324F" w:rsidRDefault="00A4243D">
      <w:pPr>
        <w:pStyle w:val="4"/>
        <w:numPr>
          <w:ilvl w:val="0"/>
          <w:numId w:val="13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CE324F" w:rsidRDefault="00A4243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</w:t>
      </w:r>
      <w:r>
        <w:t>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CE324F" w:rsidRDefault="00A4243D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CE324F" w:rsidRDefault="00A4243D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CE324F" w:rsidRDefault="00A4243D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 xml:space="preserve">и </w:t>
      </w:r>
      <w:r>
        <w:t>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CE324F" w:rsidRDefault="00A4243D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CE324F" w:rsidRDefault="00A4243D">
      <w:pPr>
        <w:pStyle w:val="a4"/>
        <w:numPr>
          <w:ilvl w:val="0"/>
          <w:numId w:val="131"/>
        </w:numPr>
        <w:tabs>
          <w:tab w:val="left" w:pos="1713"/>
        </w:tabs>
        <w:spacing w:before="49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CE324F" w:rsidRDefault="00A4243D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CE324F" w:rsidRDefault="00A4243D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CE324F" w:rsidRDefault="00A4243D">
      <w:pPr>
        <w:pStyle w:val="4"/>
        <w:spacing w:before="48"/>
      </w:pPr>
      <w:r>
        <w:rPr>
          <w:spacing w:val="-2"/>
        </w:rPr>
        <w:t>Реквизит: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E324F" w:rsidRDefault="00A4243D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CE324F" w:rsidRDefault="00A4243D">
      <w:pPr>
        <w:pStyle w:val="a3"/>
        <w:spacing w:line="278" w:lineRule="auto"/>
        <w:ind w:left="994" w:right="693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CE324F" w:rsidRDefault="00CE324F">
      <w:pPr>
        <w:pStyle w:val="a3"/>
        <w:spacing w:before="46"/>
        <w:ind w:left="0"/>
      </w:pPr>
    </w:p>
    <w:p w:rsidR="00CE324F" w:rsidRDefault="00A4243D">
      <w:pPr>
        <w:pStyle w:val="4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CE324F" w:rsidRDefault="00A4243D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E324F" w:rsidRDefault="00A4243D">
      <w:pPr>
        <w:pStyle w:val="a3"/>
        <w:spacing w:before="38" w:line="278" w:lineRule="auto"/>
        <w:ind w:left="994" w:right="564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CE324F" w:rsidRDefault="00A4243D">
      <w:pPr>
        <w:pStyle w:val="4"/>
        <w:spacing w:before="3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CE324F" w:rsidRDefault="00A4243D">
      <w:pPr>
        <w:pStyle w:val="a4"/>
        <w:numPr>
          <w:ilvl w:val="1"/>
          <w:numId w:val="131"/>
        </w:numPr>
        <w:tabs>
          <w:tab w:val="left" w:pos="1713"/>
        </w:tabs>
        <w:spacing w:line="278" w:lineRule="auto"/>
        <w:ind w:right="562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CE324F" w:rsidRDefault="00A4243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CE324F" w:rsidRDefault="00A4243D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CE324F" w:rsidRDefault="00A4243D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CE324F" w:rsidRDefault="00A4243D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CE324F" w:rsidRDefault="00A4243D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pStyle w:val="a4"/>
        <w:numPr>
          <w:ilvl w:val="0"/>
          <w:numId w:val="13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CE324F" w:rsidRDefault="00A4243D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CE324F" w:rsidRDefault="00A4243D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CE324F" w:rsidRDefault="00A4243D">
      <w:pPr>
        <w:pStyle w:val="4"/>
        <w:numPr>
          <w:ilvl w:val="0"/>
          <w:numId w:val="132"/>
        </w:numPr>
        <w:tabs>
          <w:tab w:val="left" w:pos="1713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CE324F" w:rsidRDefault="00A4243D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CE324F" w:rsidRDefault="00A4243D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CE324F" w:rsidRDefault="00A4243D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CE324F" w:rsidRDefault="00A4243D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E324F" w:rsidRDefault="00CE324F">
      <w:pPr>
        <w:pStyle w:val="a3"/>
        <w:spacing w:line="274" w:lineRule="exact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</w:pPr>
      <w:r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CE324F" w:rsidRDefault="00A4243D">
      <w:pPr>
        <w:pStyle w:val="4"/>
        <w:numPr>
          <w:ilvl w:val="0"/>
          <w:numId w:val="13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CE324F" w:rsidRDefault="00A4243D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CE324F" w:rsidRDefault="00A4243D">
      <w:pPr>
        <w:pStyle w:val="4"/>
        <w:numPr>
          <w:ilvl w:val="0"/>
          <w:numId w:val="13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CE324F" w:rsidRDefault="00A4243D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CE324F" w:rsidRDefault="00A4243D">
      <w:pPr>
        <w:pStyle w:val="a4"/>
        <w:numPr>
          <w:ilvl w:val="1"/>
          <w:numId w:val="13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CE324F" w:rsidRDefault="00A4243D">
      <w:pPr>
        <w:pStyle w:val="a3"/>
        <w:spacing w:before="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CE324F" w:rsidRDefault="00A4243D">
      <w:pPr>
        <w:pStyle w:val="4"/>
        <w:numPr>
          <w:ilvl w:val="0"/>
          <w:numId w:val="13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CE324F" w:rsidRDefault="00A4243D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CE324F" w:rsidRDefault="00A4243D">
      <w:pPr>
        <w:pStyle w:val="4"/>
        <w:numPr>
          <w:ilvl w:val="0"/>
          <w:numId w:val="13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CE324F" w:rsidRDefault="00A4243D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CE324F" w:rsidRDefault="00A4243D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CE324F" w:rsidRDefault="00A4243D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CE324F" w:rsidRDefault="00A4243D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CE324F" w:rsidRDefault="00A4243D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CE324F" w:rsidRDefault="00A4243D">
      <w:pPr>
        <w:pStyle w:val="4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CE324F" w:rsidRDefault="00A4243D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CE324F" w:rsidRDefault="00A4243D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CE324F" w:rsidRDefault="00CE324F">
      <w:pPr>
        <w:pStyle w:val="a3"/>
        <w:spacing w:line="278" w:lineRule="auto"/>
        <w:rPr>
          <w:b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69" w:line="280" w:lineRule="auto"/>
        <w:ind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CE324F" w:rsidRDefault="00A4243D">
      <w:pPr>
        <w:pStyle w:val="4"/>
      </w:pPr>
      <w:r>
        <w:rPr>
          <w:spacing w:val="-2"/>
        </w:rPr>
        <w:t>Реквизит:</w:t>
      </w:r>
    </w:p>
    <w:p w:rsidR="00CE324F" w:rsidRDefault="00A4243D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CE324F" w:rsidRDefault="00A4243D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1" w:line="278" w:lineRule="auto"/>
        <w:ind w:right="562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CE324F" w:rsidRDefault="00A4243D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CE324F" w:rsidRDefault="00CE324F">
      <w:pPr>
        <w:pStyle w:val="a3"/>
        <w:spacing w:before="47"/>
        <w:ind w:left="0"/>
        <w:rPr>
          <w:sz w:val="20"/>
        </w:rPr>
      </w:pPr>
    </w:p>
    <w:p w:rsidR="00CE324F" w:rsidRDefault="00CE324F">
      <w:pPr>
        <w:pStyle w:val="a3"/>
        <w:rPr>
          <w:sz w:val="2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177"/>
        <w:ind w:left="0"/>
      </w:pPr>
    </w:p>
    <w:p w:rsidR="00CE324F" w:rsidRDefault="00A4243D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CE324F" w:rsidRDefault="00A4243D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CE324F" w:rsidRDefault="00CE324F">
      <w:pPr>
        <w:spacing w:line="278" w:lineRule="auto"/>
        <w:rPr>
          <w:b/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CE324F" w:rsidRDefault="00A4243D">
      <w:pPr>
        <w:pStyle w:val="a3"/>
        <w:spacing w:before="41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CE324F" w:rsidRDefault="00A4243D">
      <w:pPr>
        <w:pStyle w:val="a3"/>
        <w:spacing w:line="278" w:lineRule="auto"/>
        <w:ind w:left="994" w:right="57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CE324F" w:rsidRDefault="00CE324F">
      <w:pPr>
        <w:pStyle w:val="a3"/>
        <w:spacing w:before="45"/>
        <w:ind w:left="0"/>
      </w:pPr>
    </w:p>
    <w:p w:rsidR="00CE324F" w:rsidRDefault="00A4243D">
      <w:pPr>
        <w:pStyle w:val="4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</w:t>
      </w:r>
      <w:r>
        <w:t>зей Вариант 2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</w:t>
      </w:r>
      <w:r>
        <w:t>ли исторических музеев.</w:t>
      </w:r>
    </w:p>
    <w:p w:rsidR="00CE324F" w:rsidRDefault="00CE324F">
      <w:pPr>
        <w:pStyle w:val="a3"/>
        <w:spacing w:line="278" w:lineRule="auto"/>
        <w:jc w:val="both"/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CE324F" w:rsidRDefault="00CE324F">
      <w:pPr>
        <w:pStyle w:val="a3"/>
        <w:spacing w:before="47"/>
        <w:ind w:left="0"/>
      </w:pPr>
    </w:p>
    <w:p w:rsidR="00CE324F" w:rsidRDefault="00A4243D">
      <w:pPr>
        <w:pStyle w:val="4"/>
        <w:spacing w:before="1"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CE324F" w:rsidRDefault="00A4243D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 о па</w:t>
      </w:r>
      <w:r>
        <w:t xml:space="preserve">мятных местах и </w:t>
      </w:r>
      <w:r>
        <w:rPr>
          <w:spacing w:val="-2"/>
        </w:rPr>
        <w:t>достопримечательностях.</w:t>
      </w:r>
    </w:p>
    <w:p w:rsidR="00CE324F" w:rsidRDefault="00CE324F">
      <w:pPr>
        <w:pStyle w:val="a3"/>
        <w:spacing w:before="42"/>
        <w:ind w:left="0"/>
      </w:pPr>
    </w:p>
    <w:p w:rsidR="00CE324F" w:rsidRDefault="00A4243D">
      <w:pPr>
        <w:pStyle w:val="4"/>
        <w:ind w:left="2249"/>
      </w:pPr>
      <w:r>
        <w:t>Концепция</w:t>
      </w:r>
      <w:r>
        <w:rPr>
          <w:spacing w:val="-10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:rsidR="00CE324F" w:rsidRDefault="00A4243D">
      <w:pPr>
        <w:pStyle w:val="a3"/>
        <w:spacing w:before="39" w:line="278" w:lineRule="auto"/>
        <w:ind w:left="994" w:right="563"/>
      </w:pPr>
      <w:r>
        <w:rPr>
          <w:b/>
        </w:rPr>
        <w:t>Идея:</w:t>
      </w: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</w:t>
      </w:r>
      <w:r>
        <w:t xml:space="preserve">альный подарок для себя или своих близких, который будет хранить тѐплые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CE324F" w:rsidRDefault="00A4243D">
      <w:pPr>
        <w:pStyle w:val="4"/>
        <w:spacing w:before="1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38" w:line="280" w:lineRule="auto"/>
        <w:ind w:right="1408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</w:t>
      </w:r>
      <w:r>
        <w:rPr>
          <w:sz w:val="24"/>
        </w:rPr>
        <w:t>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CE324F" w:rsidRDefault="00A4243D">
      <w:pPr>
        <w:pStyle w:val="a4"/>
        <w:numPr>
          <w:ilvl w:val="0"/>
          <w:numId w:val="133"/>
        </w:numPr>
        <w:tabs>
          <w:tab w:val="left" w:pos="1713"/>
        </w:tabs>
        <w:spacing w:before="44" w:line="278" w:lineRule="auto"/>
        <w:ind w:right="144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11"/>
          <w:sz w:val="24"/>
        </w:rPr>
        <w:t xml:space="preserve"> </w:t>
      </w:r>
      <w:r>
        <w:rPr>
          <w:sz w:val="24"/>
        </w:rPr>
        <w:t>уйдѐт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CE324F" w:rsidRDefault="00A4243D">
      <w:pPr>
        <w:pStyle w:val="4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 xml:space="preserve">Групповое занятие </w:t>
      </w:r>
      <w:r>
        <w:t>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CE324F" w:rsidRDefault="00A4243D">
      <w:pPr>
        <w:pStyle w:val="4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</w:t>
      </w:r>
      <w:r>
        <w:t>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ребѐнка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CE324F" w:rsidRDefault="00A4243D">
      <w:pPr>
        <w:pStyle w:val="a4"/>
        <w:numPr>
          <w:ilvl w:val="0"/>
          <w:numId w:val="134"/>
        </w:numPr>
        <w:tabs>
          <w:tab w:val="left" w:pos="1421"/>
        </w:tabs>
        <w:spacing w:before="39" w:line="278" w:lineRule="auto"/>
        <w:ind w:right="918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CE324F" w:rsidRDefault="00A4243D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10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9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9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9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</w:t>
      </w:r>
      <w:r>
        <w:rPr>
          <w:sz w:val="24"/>
        </w:rPr>
        <w:t xml:space="preserve"> для детей), простые карандаши, ластики.</w:t>
      </w:r>
    </w:p>
    <w:p w:rsidR="00CE324F" w:rsidRDefault="00A4243D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33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звѐздочки,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r>
        <w:rPr>
          <w:sz w:val="24"/>
        </w:rPr>
        <w:t>верѐвочки,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1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</w:t>
      </w:r>
      <w:r>
        <w:rPr>
          <w:sz w:val="24"/>
        </w:rPr>
        <w:t>и.</w:t>
      </w:r>
    </w:p>
    <w:p w:rsidR="00CE324F" w:rsidRDefault="00A4243D">
      <w:pPr>
        <w:pStyle w:val="a4"/>
        <w:numPr>
          <w:ilvl w:val="0"/>
          <w:numId w:val="134"/>
        </w:numPr>
        <w:tabs>
          <w:tab w:val="left" w:pos="1420"/>
        </w:tabs>
        <w:spacing w:line="273" w:lineRule="exact"/>
        <w:ind w:left="1420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бечѐвка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CE324F" w:rsidRDefault="00A4243D">
      <w:pPr>
        <w:pStyle w:val="a3"/>
        <w:spacing w:before="42" w:line="278" w:lineRule="auto"/>
        <w:ind w:left="1421" w:right="680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CE324F" w:rsidRDefault="00A4243D">
      <w:pPr>
        <w:pStyle w:val="4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:rsidR="00CE324F" w:rsidRDefault="00A4243D">
      <w:pPr>
        <w:pStyle w:val="a4"/>
        <w:numPr>
          <w:ilvl w:val="0"/>
          <w:numId w:val="135"/>
        </w:numPr>
        <w:tabs>
          <w:tab w:val="left" w:pos="1713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CE324F" w:rsidRDefault="00A4243D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right="563"/>
      </w:pPr>
      <w:r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</w:t>
      </w:r>
      <w:r>
        <w:t xml:space="preserve"> вклеить фото, нарисовать рисунки или записать важные события».</w:t>
      </w:r>
    </w:p>
    <w:p w:rsidR="00CE324F" w:rsidRDefault="00A4243D">
      <w:pPr>
        <w:pStyle w:val="4"/>
        <w:numPr>
          <w:ilvl w:val="0"/>
          <w:numId w:val="135"/>
        </w:numPr>
        <w:tabs>
          <w:tab w:val="left" w:pos="1713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3"/>
        <w:spacing w:before="38" w:line="280" w:lineRule="auto"/>
        <w:ind w:left="994" w:right="3907"/>
      </w:pPr>
      <w:r>
        <w:t>Каждый</w:t>
      </w:r>
      <w:r>
        <w:rPr>
          <w:spacing w:val="-9"/>
        </w:rPr>
        <w:t xml:space="preserve"> </w:t>
      </w:r>
      <w:r>
        <w:t>ребѐнок</w:t>
      </w:r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:rsidR="00CE324F" w:rsidRDefault="00A4243D">
      <w:pPr>
        <w:pStyle w:val="a3"/>
        <w:spacing w:line="271" w:lineRule="exact"/>
        <w:ind w:left="994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</w:t>
      </w:r>
      <w:r>
        <w:rPr>
          <w:spacing w:val="-2"/>
        </w:rPr>
        <w:t>тся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верѐвочкой</w:t>
      </w:r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CE324F" w:rsidRDefault="00A4243D">
      <w:pPr>
        <w:spacing w:line="274" w:lineRule="exact"/>
        <w:ind w:left="994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CE324F" w:rsidRDefault="00A4243D">
      <w:pPr>
        <w:pStyle w:val="4"/>
        <w:numPr>
          <w:ilvl w:val="0"/>
          <w:numId w:val="135"/>
        </w:numPr>
        <w:tabs>
          <w:tab w:val="left" w:pos="1713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3"/>
        <w:spacing w:before="38" w:line="278" w:lineRule="auto"/>
        <w:ind w:right="680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CE324F" w:rsidRDefault="00A4243D">
      <w:pPr>
        <w:pStyle w:val="a3"/>
        <w:spacing w:line="274" w:lineRule="exact"/>
        <w:ind w:left="994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r>
        <w:t>сестѐр)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CE324F" w:rsidRDefault="00A4243D">
      <w:pPr>
        <w:pStyle w:val="a3"/>
        <w:spacing w:line="278" w:lineRule="auto"/>
        <w:ind w:left="994" w:right="693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</w:t>
      </w:r>
      <w:r>
        <w:t>ое</w:t>
      </w:r>
      <w:r>
        <w:rPr>
          <w:spacing w:val="-14"/>
        </w:rPr>
        <w:t xml:space="preserve"> </w:t>
      </w:r>
      <w:r>
        <w:t>фото.</w:t>
      </w:r>
    </w:p>
    <w:p w:rsidR="00CE324F" w:rsidRDefault="00A4243D">
      <w:pPr>
        <w:pStyle w:val="a3"/>
        <w:spacing w:line="280" w:lineRule="auto"/>
        <w:ind w:left="994" w:right="693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:rsidR="00CE324F" w:rsidRDefault="00A4243D">
      <w:pPr>
        <w:pStyle w:val="a3"/>
        <w:spacing w:line="278" w:lineRule="auto"/>
        <w:ind w:left="994" w:right="693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 xml:space="preserve">как лучше расположить детали. Не надо </w:t>
      </w:r>
      <w:r>
        <w:t>стремиться к идеалу, главное — процесс и радость.</w:t>
      </w:r>
    </w:p>
    <w:p w:rsidR="00CE324F" w:rsidRDefault="00A4243D">
      <w:pPr>
        <w:pStyle w:val="4"/>
        <w:numPr>
          <w:ilvl w:val="0"/>
          <w:numId w:val="135"/>
        </w:numPr>
        <w:tabs>
          <w:tab w:val="left" w:pos="1713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:rsidR="00CE324F" w:rsidRDefault="00A4243D">
      <w:pPr>
        <w:pStyle w:val="a3"/>
        <w:spacing w:before="32" w:line="280" w:lineRule="auto"/>
        <w:ind w:left="994" w:right="588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CE324F" w:rsidRDefault="00A4243D">
      <w:pPr>
        <w:pStyle w:val="a3"/>
        <w:spacing w:line="272" w:lineRule="exact"/>
        <w:ind w:left="994"/>
      </w:pPr>
      <w:r>
        <w:t>Общ</w:t>
      </w:r>
      <w:r>
        <w:t>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CE324F" w:rsidRDefault="00A4243D">
      <w:pPr>
        <w:pStyle w:val="a3"/>
        <w:spacing w:before="43" w:line="278" w:lineRule="auto"/>
        <w:ind w:left="994" w:right="563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CE324F" w:rsidRDefault="00A4243D">
      <w:pPr>
        <w:pStyle w:val="4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живѐм»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CE324F" w:rsidRDefault="00A4243D">
      <w:pPr>
        <w:pStyle w:val="4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69" w:line="280" w:lineRule="auto"/>
        <w:ind w:right="789"/>
        <w:rPr>
          <w:sz w:val="24"/>
        </w:rPr>
      </w:pPr>
      <w:r>
        <w:rPr>
          <w:b/>
          <w:sz w:val="24"/>
        </w:rPr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601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(объѐмные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детали, использование фигурного </w:t>
      </w:r>
      <w:r>
        <w:rPr>
          <w:sz w:val="24"/>
        </w:rPr>
        <w:t>дырокола, придумывание своих сюжетов).</w:t>
      </w:r>
    </w:p>
    <w:p w:rsidR="00CE324F" w:rsidRDefault="00A4243D">
      <w:pPr>
        <w:pStyle w:val="4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446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течѐт),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 закруглѐнными концами, крупные пуговицы.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26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всѐ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CE324F" w:rsidRDefault="00A4243D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031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Создаѐтся</w:t>
      </w:r>
      <w:r>
        <w:rPr>
          <w:spacing w:val="-6"/>
          <w:sz w:val="24"/>
        </w:rPr>
        <w:t xml:space="preserve"> </w:t>
      </w:r>
      <w:r>
        <w:rPr>
          <w:sz w:val="24"/>
        </w:rPr>
        <w:t>тѐплая,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CE324F" w:rsidRDefault="00CE324F">
      <w:pPr>
        <w:pStyle w:val="a3"/>
        <w:spacing w:before="91"/>
        <w:ind w:left="0"/>
      </w:pPr>
    </w:p>
    <w:p w:rsidR="00CE324F" w:rsidRDefault="00A4243D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CE324F" w:rsidRDefault="00A4243D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</w:t>
      </w:r>
      <w:r>
        <w:t>лизации, учатся анализировать спрос и</w:t>
      </w:r>
    </w:p>
    <w:p w:rsidR="00CE324F" w:rsidRDefault="00A4243D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CE324F" w:rsidRDefault="00A4243D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CE324F" w:rsidRDefault="00A4243D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CE324F" w:rsidRDefault="00A4243D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CE324F" w:rsidRDefault="00A4243D">
      <w:pPr>
        <w:pStyle w:val="a3"/>
        <w:spacing w:before="39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CE324F" w:rsidRDefault="00A4243D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CE324F" w:rsidRDefault="00A4243D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CE324F" w:rsidRDefault="00A4243D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</w:t>
      </w:r>
      <w:r>
        <w:t>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CE324F" w:rsidRDefault="00A4243D">
      <w:pPr>
        <w:pStyle w:val="a3"/>
        <w:spacing w:before="40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CE324F" w:rsidRDefault="00A4243D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 xml:space="preserve">принять все </w:t>
      </w:r>
      <w:r>
        <w:t>желающие, у которых остались игровые деньги, а также те, кто хочет выгодно</w:t>
      </w:r>
    </w:p>
    <w:p w:rsidR="00CE324F" w:rsidRDefault="00A4243D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137"/>
        <w:ind w:left="0"/>
      </w:pPr>
    </w:p>
    <w:p w:rsidR="00CE324F" w:rsidRDefault="00A4243D">
      <w:pPr>
        <w:pStyle w:val="4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CE324F" w:rsidRDefault="00A4243D">
      <w:pPr>
        <w:pStyle w:val="a3"/>
        <w:spacing w:before="39" w:line="280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CE324F" w:rsidRDefault="00A4243D">
      <w:pPr>
        <w:pStyle w:val="a4"/>
        <w:numPr>
          <w:ilvl w:val="0"/>
          <w:numId w:val="13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CE324F" w:rsidRDefault="00A4243D">
      <w:pPr>
        <w:pStyle w:val="a3"/>
        <w:spacing w:before="43" w:line="278" w:lineRule="auto"/>
        <w:ind w:right="680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</w:t>
      </w:r>
      <w:r>
        <w:t>ловека есть свой дом, своя семья и свои песни, которые живут с нами всегда. Сегодня мы услышим эти песни.</w:t>
      </w:r>
    </w:p>
    <w:p w:rsidR="00CE324F" w:rsidRDefault="00A4243D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CE324F" w:rsidRDefault="00A4243D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CE324F" w:rsidRDefault="00A4243D">
      <w:pPr>
        <w:pStyle w:val="a3"/>
        <w:spacing w:before="43" w:line="280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CE324F" w:rsidRDefault="00A4243D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CE324F" w:rsidRDefault="00A4243D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CE324F" w:rsidRDefault="00A4243D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</w:t>
      </w:r>
      <w:r>
        <w:t>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3"/>
        </w:tabs>
        <w:spacing w:before="46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3"/>
        </w:tabs>
        <w:spacing w:before="13" w:line="271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CE324F" w:rsidRDefault="00A4243D">
      <w:pPr>
        <w:pStyle w:val="a4"/>
        <w:numPr>
          <w:ilvl w:val="0"/>
          <w:numId w:val="136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CE324F" w:rsidRDefault="00A4243D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</w:t>
      </w:r>
      <w:r>
        <w:t>то показывает детям, что вожатые тоже были детьми и тоже хранят семейные традиции.</w:t>
      </w:r>
    </w:p>
    <w:p w:rsidR="00CE324F" w:rsidRDefault="00A4243D">
      <w:pPr>
        <w:pStyle w:val="a4"/>
        <w:numPr>
          <w:ilvl w:val="0"/>
          <w:numId w:val="136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CE324F" w:rsidRDefault="00A4243D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под руководством музыкального руководителя исполняют песню, символизирующую </w:t>
      </w:r>
      <w:r>
        <w:t>единство и дружбу. Это может быть «Как здорово, что все мы здесь сегодня</w:t>
      </w:r>
    </w:p>
    <w:p w:rsidR="00CE324F" w:rsidRDefault="00A4243D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CE324F" w:rsidRDefault="00CE324F">
      <w:pPr>
        <w:pStyle w:val="a3"/>
        <w:spacing w:line="273" w:lineRule="exact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36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t>Награждение.</w:t>
      </w:r>
    </w:p>
    <w:p w:rsidR="00CE324F" w:rsidRDefault="00A4243D">
      <w:pPr>
        <w:pStyle w:val="a3"/>
        <w:spacing w:before="45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</w:t>
      </w:r>
      <w:r>
        <w:t xml:space="preserve"> но и отметить специальные призы: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CE324F" w:rsidRDefault="00A4243D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E324F" w:rsidRDefault="00A4243D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CE324F" w:rsidRDefault="00A4243D">
      <w:pPr>
        <w:pStyle w:val="a4"/>
        <w:numPr>
          <w:ilvl w:val="0"/>
          <w:numId w:val="135"/>
        </w:numPr>
        <w:tabs>
          <w:tab w:val="left" w:pos="1234"/>
        </w:tabs>
        <w:spacing w:before="43"/>
        <w:ind w:left="1234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CE324F" w:rsidRDefault="00A4243D">
      <w:pPr>
        <w:pStyle w:val="a3"/>
        <w:spacing w:before="44" w:line="280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CE324F" w:rsidRDefault="00A4243D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E324F" w:rsidRDefault="00CE324F">
      <w:pPr>
        <w:pStyle w:val="a3"/>
        <w:spacing w:before="252"/>
        <w:ind w:left="0"/>
      </w:pPr>
    </w:p>
    <w:p w:rsidR="00CE324F" w:rsidRDefault="00A4243D">
      <w:pPr>
        <w:pStyle w:val="1"/>
        <w:spacing w:line="381" w:lineRule="auto"/>
        <w:ind w:left="5026" w:right="4597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:rsidR="00CE324F" w:rsidRDefault="00A4243D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CE324F" w:rsidRDefault="00A4243D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CE324F" w:rsidRDefault="00A4243D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CE324F" w:rsidRDefault="00A4243D">
      <w:pPr>
        <w:pStyle w:val="a3"/>
        <w:spacing w:before="200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</w:t>
      </w:r>
      <w:r>
        <w:t>ждому из нас. Ценности — это «кирпичики», из которых строится этот фундамент.</w:t>
      </w:r>
    </w:p>
    <w:p w:rsidR="00CE324F" w:rsidRDefault="00A4243D">
      <w:pPr>
        <w:pStyle w:val="a3"/>
        <w:spacing w:before="160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CE324F" w:rsidRDefault="00A4243D">
      <w:pPr>
        <w:pStyle w:val="4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CE324F" w:rsidRDefault="00A4243D">
      <w:pPr>
        <w:pStyle w:val="a4"/>
        <w:numPr>
          <w:ilvl w:val="0"/>
          <w:numId w:val="13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1"/>
          <w:numId w:val="137"/>
        </w:numPr>
        <w:tabs>
          <w:tab w:val="left" w:pos="1713"/>
        </w:tabs>
        <w:spacing w:before="199" w:line="278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CE324F" w:rsidRDefault="00A4243D">
      <w:pPr>
        <w:pStyle w:val="a4"/>
        <w:numPr>
          <w:ilvl w:val="1"/>
          <w:numId w:val="13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CE324F" w:rsidRDefault="00A4243D">
      <w:pPr>
        <w:pStyle w:val="4"/>
        <w:numPr>
          <w:ilvl w:val="0"/>
          <w:numId w:val="137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197"/>
        <w:ind w:left="994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CE324F" w:rsidRDefault="00CE324F">
      <w:pPr>
        <w:jc w:val="both"/>
        <w:rPr>
          <w:i/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 w:right="56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CE324F" w:rsidRDefault="00A4243D">
      <w:pPr>
        <w:pStyle w:val="a3"/>
        <w:spacing w:line="269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CE324F" w:rsidRDefault="00A4243D">
      <w:pPr>
        <w:spacing w:before="206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CE324F" w:rsidRDefault="00A4243D">
      <w:pPr>
        <w:pStyle w:val="a4"/>
        <w:numPr>
          <w:ilvl w:val="0"/>
          <w:numId w:val="138"/>
        </w:numPr>
        <w:tabs>
          <w:tab w:val="left" w:pos="2433"/>
        </w:tabs>
        <w:spacing w:before="165" w:line="266" w:lineRule="auto"/>
        <w:ind w:left="2433" w:right="574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</w:t>
      </w:r>
      <w:r>
        <w:rPr>
          <w:sz w:val="24"/>
        </w:rPr>
        <w:t>ремени вместе).</w:t>
      </w:r>
    </w:p>
    <w:p w:rsidR="00CE324F" w:rsidRDefault="00A4243D">
      <w:pPr>
        <w:pStyle w:val="4"/>
        <w:numPr>
          <w:ilvl w:val="0"/>
          <w:numId w:val="137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1" w:line="276" w:lineRule="auto"/>
        <w:ind w:left="994" w:right="562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CE324F" w:rsidRDefault="00A4243D">
      <w:pPr>
        <w:pStyle w:val="a3"/>
        <w:spacing w:before="165" w:line="276" w:lineRule="auto"/>
        <w:ind w:left="994" w:right="566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 xml:space="preserve">Вспомнить и записать одну странную, смешную или трогательную традицию вашей семьи </w:t>
      </w:r>
      <w:r>
        <w:t>(например: «Каждое воскресенье мы печем блины», «Папа будит меня песнями», «Мы собираем пазлы на Новый год»).</w:t>
      </w:r>
    </w:p>
    <w:p w:rsidR="00CE324F" w:rsidRDefault="00A4243D">
      <w:pPr>
        <w:pStyle w:val="a3"/>
        <w:spacing w:before="164"/>
        <w:ind w:left="994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CE324F" w:rsidRDefault="00A4243D">
      <w:pPr>
        <w:pStyle w:val="4"/>
        <w:numPr>
          <w:ilvl w:val="0"/>
          <w:numId w:val="137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0"/>
        <w:ind w:left="994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CE324F" w:rsidRDefault="00A4243D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CE324F" w:rsidRDefault="00A4243D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CE324F" w:rsidRDefault="00A4243D">
      <w:pPr>
        <w:pStyle w:val="4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4"/>
        <w:numPr>
          <w:ilvl w:val="0"/>
          <w:numId w:val="139"/>
        </w:numPr>
        <w:tabs>
          <w:tab w:val="left" w:pos="1713"/>
        </w:tabs>
        <w:spacing w:before="199" w:line="278" w:lineRule="auto"/>
        <w:ind w:right="564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CE324F" w:rsidRDefault="00A4243D">
      <w:pPr>
        <w:pStyle w:val="a4"/>
        <w:numPr>
          <w:ilvl w:val="0"/>
          <w:numId w:val="139"/>
        </w:numPr>
        <w:tabs>
          <w:tab w:val="left" w:pos="1713"/>
        </w:tabs>
        <w:spacing w:before="162" w:line="276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CE324F" w:rsidRDefault="00A4243D">
      <w:pPr>
        <w:pStyle w:val="4"/>
        <w:numPr>
          <w:ilvl w:val="0"/>
          <w:numId w:val="139"/>
        </w:numPr>
        <w:tabs>
          <w:tab w:val="left" w:pos="1713"/>
        </w:tabs>
        <w:spacing w:before="169"/>
      </w:pPr>
      <w:r>
        <w:t>Ад</w:t>
      </w:r>
      <w:r>
        <w:t>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CE324F" w:rsidRDefault="00A4243D">
      <w:pPr>
        <w:pStyle w:val="a3"/>
        <w:spacing w:before="201" w:line="276" w:lineRule="auto"/>
        <w:ind w:left="994" w:right="563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CE324F" w:rsidRDefault="00A4243D">
      <w:pPr>
        <w:pStyle w:val="4"/>
        <w:spacing w:before="167"/>
        <w:ind w:left="3627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CE324F" w:rsidRDefault="00A4243D">
      <w:pPr>
        <w:pStyle w:val="a3"/>
        <w:spacing w:before="202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Создать личное послание, которое станет «якорем» для памяти и мотивации. Это не просто письмо, </w:t>
      </w:r>
      <w:r>
        <w:t>а диалог с собой — старшим, мудрым, но помнящим, каково это быть здесь и сейчас.</w:t>
      </w:r>
    </w:p>
    <w:p w:rsidR="00CE324F" w:rsidRDefault="00A4243D">
      <w:pPr>
        <w:pStyle w:val="a3"/>
        <w:spacing w:before="166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7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7"/>
        </w:rPr>
        <w:t xml:space="preserve"> </w:t>
      </w:r>
      <w:r>
        <w:t>мечты,</w:t>
      </w:r>
      <w:r>
        <w:rPr>
          <w:spacing w:val="-7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через год они могли оценить свой путь и почувствовать связь времен.</w:t>
      </w:r>
    </w:p>
    <w:p w:rsidR="00CE324F" w:rsidRDefault="00A4243D">
      <w:pPr>
        <w:pStyle w:val="4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CE324F" w:rsidRDefault="00CE324F">
      <w:pPr>
        <w:pStyle w:val="4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40"/>
        </w:numPr>
        <w:tabs>
          <w:tab w:val="left" w:pos="1234"/>
        </w:tabs>
        <w:spacing w:before="71"/>
        <w:rPr>
          <w:b/>
          <w:sz w:val="24"/>
        </w:rPr>
      </w:pPr>
      <w:r>
        <w:rPr>
          <w:b/>
          <w:sz w:val="24"/>
        </w:rPr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2" w:line="278" w:lineRule="auto"/>
        <w:ind w:right="562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r>
        <w:rPr>
          <w:sz w:val="24"/>
        </w:rPr>
        <w:t>флешку.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  <w:tab w:val="left" w:pos="3286"/>
          <w:tab w:val="left" w:pos="5210"/>
          <w:tab w:val="left" w:pos="5923"/>
          <w:tab w:val="left" w:pos="6515"/>
          <w:tab w:val="left" w:pos="7323"/>
          <w:tab w:val="left" w:pos="8438"/>
          <w:tab w:val="left" w:pos="9589"/>
        </w:tabs>
        <w:spacing w:before="159" w:line="278" w:lineRule="auto"/>
        <w:ind w:right="562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CE324F" w:rsidRDefault="00A4243D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 w:line="278" w:lineRule="auto"/>
        <w:ind w:left="994" w:right="560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2"/>
        </w:tabs>
        <w:spacing w:before="202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2"/>
        </w:tabs>
        <w:spacing w:before="204"/>
        <w:ind w:left="1712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6" w:line="276" w:lineRule="auto"/>
        <w:ind w:right="561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CE324F" w:rsidRDefault="00A4243D">
      <w:pPr>
        <w:pStyle w:val="4"/>
        <w:numPr>
          <w:ilvl w:val="0"/>
          <w:numId w:val="140"/>
        </w:numPr>
        <w:tabs>
          <w:tab w:val="left" w:pos="1234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 w:line="276" w:lineRule="auto"/>
        <w:ind w:left="994" w:right="56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 xml:space="preserve">конверты. Задача: написать письмо себе </w:t>
      </w:r>
      <w:r>
        <w:t>в будущее (через 1 год, 3 года или к окончанию школы). Можно использовать наброски с предыдущего этапа.</w:t>
      </w:r>
    </w:p>
    <w:p w:rsidR="00CE324F" w:rsidRDefault="00A4243D">
      <w:pPr>
        <w:pStyle w:val="4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CE324F" w:rsidRDefault="00A4243D">
      <w:pPr>
        <w:pStyle w:val="a3"/>
        <w:spacing w:before="199"/>
        <w:ind w:left="994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CE324F" w:rsidRDefault="00A4243D">
      <w:pPr>
        <w:pStyle w:val="a3"/>
        <w:spacing w:before="204" w:line="278" w:lineRule="auto"/>
        <w:ind w:left="994" w:right="572"/>
        <w:jc w:val="both"/>
      </w:pPr>
      <w:r>
        <w:rPr>
          <w:b/>
        </w:rPr>
        <w:t>Важно:</w:t>
      </w:r>
      <w:r>
        <w:rPr>
          <w:b/>
          <w:spacing w:val="-8"/>
        </w:rPr>
        <w:t xml:space="preserve"> </w:t>
      </w:r>
      <w:r>
        <w:t>Дать установку, что это секретно. Никто не прочитает. Можно писать глупости, тайны, рисунки на полях.</w:t>
      </w:r>
    </w:p>
    <w:p w:rsidR="00CE324F" w:rsidRDefault="00A4243D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20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CE324F" w:rsidRDefault="00A4243D">
      <w:pPr>
        <w:pStyle w:val="a3"/>
        <w:spacing w:before="41"/>
      </w:pPr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  <w:tab w:val="left" w:pos="8948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CE324F" w:rsidRDefault="00A4243D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69" w:line="278" w:lineRule="auto"/>
        <w:ind w:right="571"/>
        <w:rPr>
          <w:sz w:val="24"/>
        </w:rPr>
      </w:pPr>
      <w:r>
        <w:rPr>
          <w:sz w:val="24"/>
        </w:rPr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CE324F" w:rsidRDefault="00A4243D">
      <w:pPr>
        <w:pStyle w:val="4"/>
        <w:numPr>
          <w:ilvl w:val="0"/>
          <w:numId w:val="140"/>
        </w:numPr>
        <w:tabs>
          <w:tab w:val="left" w:pos="1234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CE324F" w:rsidRDefault="00A4243D">
      <w:pPr>
        <w:pStyle w:val="a4"/>
        <w:numPr>
          <w:ilvl w:val="1"/>
          <w:numId w:val="140"/>
        </w:numPr>
        <w:tabs>
          <w:tab w:val="left" w:pos="1713"/>
        </w:tabs>
        <w:spacing w:before="199" w:line="278" w:lineRule="auto"/>
        <w:ind w:right="565"/>
        <w:rPr>
          <w:sz w:val="24"/>
        </w:rPr>
      </w:pPr>
      <w:r>
        <w:rPr>
          <w:sz w:val="24"/>
        </w:rPr>
        <w:t xml:space="preserve">Фраза: «Главное — вы только что поймали момент. Когда вы откроете это </w:t>
      </w:r>
      <w:r>
        <w:rPr>
          <w:sz w:val="24"/>
        </w:rPr>
        <w:t>письмо, вы улыбнетесь, даже если над собой. А значит, время прожито не зря».</w:t>
      </w:r>
    </w:p>
    <w:p w:rsidR="00CE324F" w:rsidRDefault="00A4243D">
      <w:pPr>
        <w:pStyle w:val="4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:rsidR="00CE324F" w:rsidRDefault="00A4243D">
      <w:pPr>
        <w:pStyle w:val="a4"/>
        <w:numPr>
          <w:ilvl w:val="0"/>
          <w:numId w:val="141"/>
        </w:numPr>
        <w:tabs>
          <w:tab w:val="left" w:pos="1713"/>
        </w:tabs>
        <w:spacing w:before="202" w:line="278" w:lineRule="auto"/>
        <w:ind w:right="573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(инструментал или звуковые сопровождения к фильмам).</w:t>
      </w:r>
    </w:p>
    <w:p w:rsidR="00CE324F" w:rsidRDefault="00A4243D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CE324F" w:rsidRDefault="00A4243D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6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CE324F" w:rsidRDefault="00A4243D">
      <w:pPr>
        <w:pStyle w:val="a4"/>
        <w:numPr>
          <w:ilvl w:val="0"/>
          <w:numId w:val="141"/>
        </w:numPr>
        <w:tabs>
          <w:tab w:val="left" w:pos="1713"/>
        </w:tabs>
        <w:spacing w:before="162" w:line="276" w:lineRule="auto"/>
        <w:ind w:right="568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CE324F" w:rsidRDefault="00A4243D">
      <w:pPr>
        <w:pStyle w:val="a3"/>
        <w:spacing w:before="164" w:line="278" w:lineRule="auto"/>
        <w:ind w:left="994" w:right="562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2"/>
        </w:rPr>
        <w:t xml:space="preserve"> </w:t>
      </w:r>
      <w:r>
        <w:t>— это творческий фестиваль-конкурс, посвященный семейным музыкальным традициям. Он приз</w:t>
      </w:r>
      <w:r>
        <w:t xml:space="preserve">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</w:t>
      </w:r>
      <w:r>
        <w:t>их семей или отражают семейные ценности.</w:t>
      </w:r>
    </w:p>
    <w:p w:rsidR="00CE324F" w:rsidRDefault="00A4243D">
      <w:pPr>
        <w:pStyle w:val="4"/>
        <w:spacing w:before="158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</w:t>
      </w:r>
      <w:r>
        <w:rPr>
          <w:sz w:val="24"/>
        </w:rPr>
        <w:t xml:space="preserve"> детей, поощрить интерпретацию знакомых мелодий.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5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6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музыкального наследия </w:t>
      </w:r>
      <w:r>
        <w:rPr>
          <w:sz w:val="24"/>
        </w:rPr>
        <w:t>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CE324F" w:rsidRDefault="00A4243D">
      <w:pPr>
        <w:pStyle w:val="a3"/>
        <w:spacing w:before="160" w:line="276" w:lineRule="auto"/>
        <w:ind w:left="994" w:right="568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CE324F" w:rsidRDefault="00A4243D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CE324F" w:rsidRDefault="00A4243D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CE324F" w:rsidRDefault="00A4243D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CE324F" w:rsidRDefault="00A4243D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</w:t>
      </w:r>
      <w:r>
        <w:t>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CE324F" w:rsidRDefault="00A4243D">
      <w:pPr>
        <w:pStyle w:val="4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CE324F" w:rsidRDefault="00A4243D">
      <w:pPr>
        <w:pStyle w:val="a3"/>
        <w:spacing w:before="40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CE324F" w:rsidRDefault="00A4243D">
      <w:pPr>
        <w:spacing w:before="170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CE324F" w:rsidRDefault="00A4243D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CE324F" w:rsidRDefault="00A4243D">
      <w:pPr>
        <w:pStyle w:val="a3"/>
        <w:spacing w:before="201" w:line="276" w:lineRule="auto"/>
        <w:ind w:left="994" w:right="56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 xml:space="preserve">Уютный вечерний концерт, где музыка </w:t>
      </w:r>
      <w:r>
        <w:t>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CE324F" w:rsidRDefault="00A4243D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42"/>
        </w:numPr>
        <w:tabs>
          <w:tab w:val="left" w:pos="1713"/>
        </w:tabs>
        <w:spacing w:before="202" w:line="276" w:lineRule="auto"/>
        <w:ind w:right="565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Тѐплые слова о том, что лагерь — тоже семья. Зажигается символи</w:t>
      </w:r>
      <w:r>
        <w:rPr>
          <w:sz w:val="24"/>
        </w:rPr>
        <w:t>ческий «домашний очаг» (фонарики или свеча на сцене).</w:t>
      </w:r>
    </w:p>
    <w:p w:rsidR="00CE324F" w:rsidRDefault="00A4243D">
      <w:pPr>
        <w:pStyle w:val="4"/>
        <w:numPr>
          <w:ilvl w:val="0"/>
          <w:numId w:val="142"/>
        </w:numPr>
        <w:tabs>
          <w:tab w:val="left" w:pos="1713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CE324F" w:rsidRDefault="00A4243D">
      <w:pPr>
        <w:pStyle w:val="a3"/>
        <w:spacing w:before="201" w:line="276" w:lineRule="auto"/>
        <w:ind w:left="994" w:right="56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>– тихая песня (от вожатых или старших), под которую ребятам раздают мягкие игрушки или звѐздочки.</w:t>
      </w:r>
    </w:p>
    <w:p w:rsidR="00CE324F" w:rsidRDefault="00A4243D">
      <w:pPr>
        <w:pStyle w:val="a3"/>
        <w:spacing w:before="165" w:line="276" w:lineRule="auto"/>
        <w:ind w:left="994" w:right="565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>– попурри из песен из мультфильмов («Облака», «Улыбка»)</w:t>
      </w:r>
      <w:r>
        <w:t xml:space="preserve">. Можно караоке с </w:t>
      </w:r>
      <w:r>
        <w:rPr>
          <w:spacing w:val="-2"/>
        </w:rPr>
        <w:t>залом.</w:t>
      </w:r>
    </w:p>
    <w:p w:rsidR="00CE324F" w:rsidRDefault="00A4243D">
      <w:pPr>
        <w:spacing w:before="164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CE324F" w:rsidRDefault="00A4243D">
      <w:pPr>
        <w:pStyle w:val="a3"/>
        <w:spacing w:before="42"/>
        <w:ind w:left="994"/>
      </w:pPr>
      <w:r>
        <w:rPr>
          <w:spacing w:val="-2"/>
        </w:rPr>
        <w:t>«Бабушка рядышком»).</w:t>
      </w:r>
    </w:p>
    <w:p w:rsidR="00CE324F" w:rsidRDefault="00A4243D">
      <w:pPr>
        <w:spacing w:before="206" w:line="276" w:lineRule="auto"/>
        <w:ind w:left="994" w:right="565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CE324F" w:rsidRDefault="00A4243D">
      <w:pPr>
        <w:pStyle w:val="a4"/>
        <w:numPr>
          <w:ilvl w:val="0"/>
          <w:numId w:val="142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</w:t>
      </w:r>
      <w:r>
        <w:rPr>
          <w:sz w:val="24"/>
        </w:rPr>
        <w:t>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CE324F" w:rsidRDefault="00A4243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36"/>
        </w:rPr>
        <w:t xml:space="preserve">  </w:t>
      </w:r>
      <w:r>
        <w:t>фото</w:t>
      </w:r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зажжѐнными</w:t>
      </w:r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CE324F" w:rsidRDefault="00A4243D">
      <w:pPr>
        <w:pStyle w:val="a3"/>
        <w:spacing w:before="41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1"/>
        <w:ind w:left="428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:rsidR="00CE324F" w:rsidRDefault="00A4243D">
      <w:pPr>
        <w:pStyle w:val="a3"/>
        <w:spacing w:before="202" w:line="278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</w:t>
      </w:r>
      <w:r>
        <w:t>или «Сердце»).</w:t>
      </w:r>
    </w:p>
    <w:p w:rsidR="00CE324F" w:rsidRDefault="00A4243D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202" w:line="276" w:lineRule="auto"/>
        <w:ind w:right="56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7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5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CE324F" w:rsidRDefault="00A4243D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CE324F" w:rsidRDefault="00A4243D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CE324F" w:rsidRDefault="00A4243D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CE324F" w:rsidRDefault="00A4243D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:rsidR="00CE324F" w:rsidRDefault="00A4243D">
      <w:pPr>
        <w:pStyle w:val="4"/>
        <w:spacing w:before="204"/>
        <w:ind w:left="427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CE324F" w:rsidRDefault="00A4243D">
      <w:pPr>
        <w:pStyle w:val="a3"/>
        <w:spacing w:before="202" w:line="276" w:lineRule="auto"/>
        <w:ind w:left="994" w:right="571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</w:t>
      </w:r>
      <w:r>
        <w:t>активе и уважении к разным профессиям.</w:t>
      </w:r>
    </w:p>
    <w:p w:rsidR="00CE324F" w:rsidRDefault="00A4243D">
      <w:pPr>
        <w:pStyle w:val="a3"/>
        <w:spacing w:before="166" w:line="276" w:lineRule="auto"/>
        <w:ind w:left="994" w:right="571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показать ценность труда, укрепить гордость за свою семью.</w:t>
      </w:r>
    </w:p>
    <w:p w:rsidR="00CE324F" w:rsidRDefault="00A4243D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44"/>
        </w:numPr>
        <w:tabs>
          <w:tab w:val="left" w:pos="1713"/>
        </w:tabs>
        <w:spacing w:before="202" w:line="276" w:lineRule="auto"/>
        <w:ind w:right="56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папа? А </w:t>
      </w:r>
      <w:r>
        <w:rPr>
          <w:sz w:val="24"/>
        </w:rPr>
        <w:t>бабушка?». Рассказывает притчу о важности любого труда.</w:t>
      </w:r>
    </w:p>
    <w:p w:rsidR="00CE324F" w:rsidRDefault="00A4243D">
      <w:pPr>
        <w:pStyle w:val="4"/>
        <w:numPr>
          <w:ilvl w:val="0"/>
          <w:numId w:val="14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44"/>
        </w:numPr>
        <w:tabs>
          <w:tab w:val="left" w:pos="2433"/>
        </w:tabs>
        <w:spacing w:before="69" w:line="268" w:lineRule="auto"/>
        <w:ind w:left="2433" w:right="566"/>
        <w:jc w:val="both"/>
        <w:rPr>
          <w:sz w:val="24"/>
        </w:rPr>
      </w:pPr>
      <w:r>
        <w:rPr>
          <w:b/>
          <w:sz w:val="24"/>
        </w:rPr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CE324F" w:rsidRDefault="00A4243D">
      <w:pPr>
        <w:pStyle w:val="a4"/>
        <w:numPr>
          <w:ilvl w:val="1"/>
          <w:numId w:val="144"/>
        </w:numPr>
        <w:tabs>
          <w:tab w:val="left" w:pos="2433"/>
        </w:tabs>
        <w:spacing w:before="175" w:line="268" w:lineRule="auto"/>
        <w:ind w:left="2433" w:right="561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CE324F" w:rsidRDefault="00A4243D">
      <w:pPr>
        <w:pStyle w:val="a4"/>
        <w:numPr>
          <w:ilvl w:val="1"/>
          <w:numId w:val="144"/>
        </w:numPr>
        <w:tabs>
          <w:tab w:val="left" w:pos="2433"/>
        </w:tabs>
        <w:spacing w:before="173" w:line="273" w:lineRule="auto"/>
        <w:ind w:left="2433" w:right="56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просто история). </w:t>
      </w:r>
      <w:r>
        <w:rPr>
          <w:sz w:val="24"/>
        </w:rPr>
        <w:t>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CE324F" w:rsidRDefault="00A4243D">
      <w:pPr>
        <w:pStyle w:val="a4"/>
        <w:numPr>
          <w:ilvl w:val="0"/>
          <w:numId w:val="144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CE324F" w:rsidRDefault="00A4243D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семьѐй,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CE324F" w:rsidRDefault="00A4243D">
      <w:pPr>
        <w:pStyle w:val="a4"/>
        <w:numPr>
          <w:ilvl w:val="0"/>
          <w:numId w:val="144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CE324F" w:rsidRDefault="00A4243D">
      <w:pPr>
        <w:pStyle w:val="4"/>
        <w:spacing w:before="16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CE324F" w:rsidRDefault="00A4243D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2" w:line="276" w:lineRule="auto"/>
        <w:ind w:left="994" w:right="56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>ценн</w:t>
      </w:r>
      <w:r>
        <w:rPr>
          <w:spacing w:val="-2"/>
        </w:rPr>
        <w:t xml:space="preserve">ости, </w:t>
      </w:r>
      <w:r>
        <w:t>традиции и особенности их семьи. Это может быть герб, декоративное панно и др.</w:t>
      </w:r>
    </w:p>
    <w:p w:rsidR="00CE324F" w:rsidRDefault="00A4243D">
      <w:pPr>
        <w:pStyle w:val="a3"/>
        <w:spacing w:before="164" w:line="278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CE324F" w:rsidRDefault="00A4243D">
      <w:pPr>
        <w:pStyle w:val="a3"/>
        <w:spacing w:before="159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</w:t>
      </w:r>
      <w:r>
        <w:t xml:space="preserve"> фетр, лоскутки ткани, нитки, бусины, фломастеры, клей, ножницы, природные материалы (шишки, листья), рамки для фото.</w:t>
      </w:r>
    </w:p>
    <w:p w:rsidR="00CE324F" w:rsidRDefault="00A4243D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45"/>
        </w:numPr>
        <w:tabs>
          <w:tab w:val="left" w:pos="1713"/>
        </w:tabs>
        <w:spacing w:before="201" w:line="278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каждой семьи есть свои символы: гербы, фамильные </w:t>
      </w:r>
      <w:r>
        <w:rPr>
          <w:sz w:val="24"/>
        </w:rPr>
        <w:t>украшения, реликвии. Предлагает сегодня создать свой символ.</w:t>
      </w:r>
    </w:p>
    <w:p w:rsidR="00CE324F" w:rsidRDefault="00A4243D">
      <w:pPr>
        <w:pStyle w:val="a4"/>
        <w:numPr>
          <w:ilvl w:val="0"/>
          <w:numId w:val="145"/>
        </w:numPr>
        <w:tabs>
          <w:tab w:val="left" w:pos="1713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CE324F" w:rsidRDefault="00A4243D">
      <w:pPr>
        <w:pStyle w:val="a4"/>
        <w:numPr>
          <w:ilvl w:val="1"/>
          <w:numId w:val="14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CE324F" w:rsidRDefault="00A4243D">
      <w:pPr>
        <w:pStyle w:val="a4"/>
        <w:numPr>
          <w:ilvl w:val="1"/>
          <w:numId w:val="14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</w:t>
      </w:r>
      <w:r>
        <w:rPr>
          <w:sz w:val="24"/>
        </w:rPr>
        <w:t>писывает имя члена семьи).</w:t>
      </w:r>
    </w:p>
    <w:p w:rsidR="00CE324F" w:rsidRDefault="00A4243D">
      <w:pPr>
        <w:pStyle w:val="a4"/>
        <w:numPr>
          <w:ilvl w:val="1"/>
          <w:numId w:val="14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CE324F" w:rsidRDefault="00A4243D">
      <w:pPr>
        <w:pStyle w:val="a4"/>
        <w:numPr>
          <w:ilvl w:val="0"/>
          <w:numId w:val="145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CE324F" w:rsidRDefault="00A4243D">
      <w:pPr>
        <w:pStyle w:val="a4"/>
        <w:numPr>
          <w:ilvl w:val="0"/>
          <w:numId w:val="145"/>
        </w:numPr>
        <w:tabs>
          <w:tab w:val="left" w:pos="1713"/>
        </w:tabs>
        <w:spacing w:before="164" w:line="276" w:lineRule="auto"/>
        <w:ind w:right="562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CE324F" w:rsidRDefault="00A4243D">
      <w:pPr>
        <w:pStyle w:val="a3"/>
        <w:spacing w:before="165" w:line="278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CE324F" w:rsidRDefault="00A4243D">
      <w:pPr>
        <w:pStyle w:val="4"/>
        <w:spacing w:before="161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CE324F" w:rsidRDefault="00CE324F">
      <w:pPr>
        <w:pStyle w:val="4"/>
        <w:jc w:val="center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CE324F" w:rsidRDefault="00A4243D">
      <w:pPr>
        <w:pStyle w:val="a4"/>
        <w:numPr>
          <w:ilvl w:val="0"/>
          <w:numId w:val="146"/>
        </w:numPr>
        <w:tabs>
          <w:tab w:val="left" w:pos="1713"/>
        </w:tabs>
        <w:spacing w:before="40" w:line="278" w:lineRule="auto"/>
        <w:ind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CE324F" w:rsidRDefault="00A4243D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6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CE324F" w:rsidRDefault="00A4243D">
      <w:pPr>
        <w:pStyle w:val="a4"/>
        <w:numPr>
          <w:ilvl w:val="0"/>
          <w:numId w:val="146"/>
        </w:numPr>
        <w:tabs>
          <w:tab w:val="left" w:pos="1713"/>
        </w:tabs>
        <w:spacing w:line="280" w:lineRule="auto"/>
        <w:ind w:right="205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CE324F" w:rsidRDefault="00A4243D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CE324F" w:rsidRDefault="00A4243D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011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CE324F" w:rsidRDefault="00A4243D">
      <w:pPr>
        <w:pStyle w:val="4"/>
      </w:pPr>
      <w:r>
        <w:rPr>
          <w:spacing w:val="-2"/>
        </w:rPr>
        <w:t>Материалы:</w:t>
      </w:r>
    </w:p>
    <w:p w:rsidR="00CE324F" w:rsidRDefault="00A4243D">
      <w:pPr>
        <w:pStyle w:val="a4"/>
        <w:numPr>
          <w:ilvl w:val="1"/>
          <w:numId w:val="146"/>
        </w:numPr>
        <w:tabs>
          <w:tab w:val="left" w:pos="1713"/>
        </w:tabs>
        <w:spacing w:before="34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CE324F" w:rsidRDefault="00A4243D">
      <w:pPr>
        <w:pStyle w:val="a4"/>
        <w:numPr>
          <w:ilvl w:val="1"/>
          <w:numId w:val="14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CE324F" w:rsidRDefault="00A4243D">
      <w:pPr>
        <w:pStyle w:val="a4"/>
        <w:numPr>
          <w:ilvl w:val="1"/>
          <w:numId w:val="14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CE324F" w:rsidRDefault="00A4243D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CE324F" w:rsidRDefault="00A4243D">
      <w:pPr>
        <w:pStyle w:val="a4"/>
        <w:numPr>
          <w:ilvl w:val="0"/>
          <w:numId w:val="147"/>
        </w:numPr>
        <w:tabs>
          <w:tab w:val="left" w:pos="1234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 xml:space="preserve">(3-5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CE324F" w:rsidRDefault="00A4243D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CE324F" w:rsidRDefault="00A4243D">
      <w:pPr>
        <w:pStyle w:val="4"/>
        <w:numPr>
          <w:ilvl w:val="0"/>
          <w:numId w:val="147"/>
        </w:numPr>
        <w:tabs>
          <w:tab w:val="left" w:pos="1234"/>
        </w:tabs>
        <w:spacing w:before="212"/>
      </w:pPr>
      <w:r>
        <w:t>Вво</w:t>
      </w:r>
      <w:r>
        <w:t>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CE324F" w:rsidRDefault="00A4243D">
      <w:pPr>
        <w:pStyle w:val="a3"/>
        <w:spacing w:before="44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 xml:space="preserve">добраться до этого крошечного спасительного острова. Но начинается прилив, и остров начинает медленно </w:t>
      </w:r>
      <w:r>
        <w:t>уходить под воду! Ваша общая задача – удержаться на нем всем вместе и не упасть в бушующие воды!»</w:t>
      </w:r>
    </w:p>
    <w:p w:rsidR="00CE324F" w:rsidRDefault="00A4243D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CE324F" w:rsidRDefault="00A4243D">
      <w:pPr>
        <w:pStyle w:val="a3"/>
        <w:spacing w:before="199" w:line="417" w:lineRule="auto"/>
        <w:ind w:left="994" w:right="680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</w:t>
      </w:r>
      <w:r>
        <w:t>ь другим (толчки, щекотка).</w:t>
      </w:r>
    </w:p>
    <w:p w:rsidR="00CE324F" w:rsidRDefault="00A4243D">
      <w:pPr>
        <w:pStyle w:val="a3"/>
        <w:spacing w:line="278" w:lineRule="auto"/>
        <w:ind w:left="994" w:right="680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CE324F" w:rsidRDefault="00A4243D">
      <w:pPr>
        <w:pStyle w:val="a3"/>
        <w:spacing w:before="157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CE324F" w:rsidRDefault="00A4243D">
      <w:pPr>
        <w:pStyle w:val="4"/>
        <w:numPr>
          <w:ilvl w:val="0"/>
          <w:numId w:val="147"/>
        </w:numPr>
        <w:tabs>
          <w:tab w:val="left" w:pos="1234"/>
        </w:tabs>
        <w:spacing w:before="20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:rsidR="00CE324F" w:rsidRDefault="00A4243D">
      <w:pPr>
        <w:pStyle w:val="a3"/>
        <w:spacing w:before="200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CE324F" w:rsidRDefault="00A4243D">
      <w:pPr>
        <w:pStyle w:val="a3"/>
        <w:spacing w:before="206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CE324F" w:rsidRDefault="00A4243D">
      <w:pPr>
        <w:pStyle w:val="a3"/>
        <w:spacing w:before="162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numPr>
          <w:ilvl w:val="1"/>
          <w:numId w:val="147"/>
        </w:numPr>
        <w:tabs>
          <w:tab w:val="left" w:pos="1713"/>
        </w:tabs>
        <w:spacing w:before="71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CE324F" w:rsidRDefault="00A4243D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CE324F" w:rsidRDefault="00A4243D">
      <w:pPr>
        <w:pStyle w:val="a3"/>
        <w:spacing w:before="159" w:line="278" w:lineRule="auto"/>
        <w:ind w:left="994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</w:t>
      </w:r>
      <w:r>
        <w:t>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CE324F" w:rsidRDefault="00A4243D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CE324F" w:rsidRDefault="00A4243D">
      <w:pPr>
        <w:pStyle w:val="4"/>
        <w:numPr>
          <w:ilvl w:val="1"/>
          <w:numId w:val="14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</w:t>
      </w:r>
      <w:r>
        <w:t>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CE324F" w:rsidRDefault="00A4243D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CE324F" w:rsidRDefault="00A4243D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CE324F" w:rsidRDefault="00A4243D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 xml:space="preserve">или </w:t>
      </w:r>
      <w:r>
        <w:t>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освободить место.</w:t>
      </w:r>
    </w:p>
    <w:p w:rsidR="00CE324F" w:rsidRDefault="00A4243D">
      <w:pPr>
        <w:pStyle w:val="4"/>
        <w:numPr>
          <w:ilvl w:val="0"/>
          <w:numId w:val="14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CE324F" w:rsidRDefault="00A4243D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CE324F" w:rsidRDefault="00A4243D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CE324F" w:rsidRDefault="00A4243D">
      <w:pPr>
        <w:pStyle w:val="4"/>
        <w:numPr>
          <w:ilvl w:val="1"/>
          <w:numId w:val="14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:rsidR="00CE324F" w:rsidRDefault="00A4243D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CE324F" w:rsidRDefault="00A4243D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</w:t>
      </w:r>
      <w:r>
        <w:t>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CE324F" w:rsidRDefault="00A4243D">
      <w:pPr>
        <w:pStyle w:val="a3"/>
        <w:spacing w:before="205" w:line="278" w:lineRule="auto"/>
        <w:ind w:left="994" w:right="693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CE324F" w:rsidRDefault="00A4243D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 xml:space="preserve">в «воду»). Где в жизни нам может </w:t>
      </w:r>
      <w:r>
        <w:t>пригодиться умение так действовать вместе?</w:t>
      </w:r>
    </w:p>
    <w:p w:rsidR="00CE324F" w:rsidRDefault="00A4243D">
      <w:pPr>
        <w:pStyle w:val="4"/>
        <w:numPr>
          <w:ilvl w:val="1"/>
          <w:numId w:val="14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3"/>
        <w:spacing w:before="201" w:line="276" w:lineRule="auto"/>
        <w:ind w:left="994" w:right="570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 xml:space="preserve">вы стали настоящей </w:t>
      </w:r>
      <w:r>
        <w:t>командой».</w:t>
      </w:r>
    </w:p>
    <w:p w:rsidR="00CE324F" w:rsidRDefault="00A4243D">
      <w:pPr>
        <w:pStyle w:val="4"/>
        <w:spacing w:before="169"/>
      </w:pPr>
      <w:r>
        <w:rPr>
          <w:spacing w:val="-2"/>
        </w:rPr>
        <w:t>Примечания:</w:t>
      </w:r>
    </w:p>
    <w:p w:rsidR="00CE324F" w:rsidRDefault="00A4243D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3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CE324F" w:rsidRDefault="00A4243D">
      <w:pPr>
        <w:pStyle w:val="4"/>
        <w:spacing w:before="165"/>
      </w:pPr>
      <w:r>
        <w:t>Развива</w:t>
      </w:r>
      <w:r>
        <w:t>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CE324F" w:rsidRDefault="00A4243D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CE324F" w:rsidRDefault="00A4243D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 xml:space="preserve">очень </w:t>
      </w:r>
      <w:r>
        <w:t>важно для ребят.</w:t>
      </w:r>
    </w:p>
    <w:p w:rsidR="00CE324F" w:rsidRDefault="00A4243D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CE324F" w:rsidRDefault="00A4243D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CE324F" w:rsidRDefault="00A4243D">
      <w:pPr>
        <w:pStyle w:val="a3"/>
        <w:spacing w:before="202" w:line="278" w:lineRule="auto"/>
        <w:ind w:left="994" w:right="568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 xml:space="preserve">ловкости, силе и смекалке, осваивая аутентичные русские народные игры. Мероприятие </w:t>
      </w:r>
      <w:r>
        <w:t>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CE324F" w:rsidRDefault="00A4243D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E324F" w:rsidRDefault="00A4243D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CE324F" w:rsidRDefault="00A4243D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CE324F" w:rsidRDefault="00A4243D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CE324F" w:rsidRDefault="00A4243D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CE324F" w:rsidRDefault="00A4243D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9" w:line="278" w:lineRule="auto"/>
        <w:ind w:right="563"/>
      </w:pPr>
      <w:r>
        <w:t xml:space="preserve">Чемпионат проводится на открытой площадке </w:t>
      </w:r>
      <w:r>
        <w:t>(стадион, поляна) в середине смены, когда отряды уже сформировались.</w:t>
      </w:r>
    </w:p>
    <w:p w:rsidR="00CE324F" w:rsidRDefault="00A4243D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CE324F" w:rsidRDefault="00A4243D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CE324F" w:rsidRDefault="00A4243D">
      <w:pPr>
        <w:pStyle w:val="a4"/>
        <w:numPr>
          <w:ilvl w:val="0"/>
          <w:numId w:val="14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CE324F" w:rsidRDefault="00A4243D">
      <w:pPr>
        <w:pStyle w:val="a4"/>
        <w:numPr>
          <w:ilvl w:val="0"/>
          <w:numId w:val="148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</w:t>
      </w:r>
      <w:r>
        <w:rPr>
          <w:sz w:val="24"/>
        </w:rPr>
        <w:t>да в матче.</w:t>
      </w:r>
    </w:p>
    <w:p w:rsidR="00CE324F" w:rsidRDefault="00A4243D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CE324F" w:rsidRDefault="00A4243D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CE324F" w:rsidRDefault="00A4243D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</w:t>
      </w:r>
      <w:r>
        <w:t>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CE324F" w:rsidRDefault="00A4243D">
      <w:pPr>
        <w:pStyle w:val="a4"/>
        <w:numPr>
          <w:ilvl w:val="1"/>
          <w:numId w:val="14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CE324F" w:rsidRDefault="00A4243D">
      <w:pPr>
        <w:pStyle w:val="a4"/>
        <w:numPr>
          <w:ilvl w:val="1"/>
          <w:numId w:val="14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«Гуси-лебеди» (салки с </w:t>
      </w:r>
      <w:r>
        <w:rPr>
          <w:sz w:val="24"/>
        </w:rPr>
        <w:t>элементами командной тактики), «Удочка» (прыжки через веревку).</w:t>
      </w:r>
    </w:p>
    <w:p w:rsidR="00CE324F" w:rsidRDefault="00A4243D">
      <w:pPr>
        <w:pStyle w:val="a4"/>
        <w:numPr>
          <w:ilvl w:val="1"/>
          <w:numId w:val="14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4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</w:t>
      </w:r>
      <w:r>
        <w:rPr>
          <w:sz w:val="24"/>
        </w:rPr>
        <w:t>ли «Русская лапта» (с тактикой и стратегией), «Казаки-разбойники» (в формате контролируемой территории), силовые конкурсы.</w:t>
      </w:r>
    </w:p>
    <w:p w:rsidR="00CE324F" w:rsidRDefault="00A4243D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CE324F" w:rsidRDefault="00A4243D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CE324F" w:rsidRDefault="00A4243D">
      <w:pPr>
        <w:pStyle w:val="a3"/>
        <w:spacing w:line="278" w:lineRule="auto"/>
        <w:ind w:left="1353" w:right="680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</w:t>
      </w:r>
      <w:r>
        <w:t>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CE324F" w:rsidRDefault="00A4243D">
      <w:pPr>
        <w:pStyle w:val="a3"/>
        <w:tabs>
          <w:tab w:val="left" w:pos="2890"/>
          <w:tab w:val="left" w:pos="4477"/>
          <w:tab w:val="left" w:pos="6307"/>
          <w:tab w:val="left" w:pos="7624"/>
          <w:tab w:val="left" w:pos="8996"/>
        </w:tabs>
        <w:spacing w:line="278" w:lineRule="auto"/>
        <w:ind w:left="1353" w:right="56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 xml:space="preserve">обработки) и фотозона с традиционным </w:t>
      </w:r>
      <w:r>
        <w:t>инвентарем.</w:t>
      </w:r>
    </w:p>
    <w:p w:rsidR="00CE324F" w:rsidRDefault="00A4243D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CE324F" w:rsidRDefault="00A4243D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CE324F" w:rsidRDefault="00A4243D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CE324F" w:rsidRDefault="00A4243D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CE324F" w:rsidRDefault="00A4243D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CE324F" w:rsidRDefault="00A4243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CE324F" w:rsidRDefault="00A4243D">
      <w:pPr>
        <w:pStyle w:val="a4"/>
        <w:numPr>
          <w:ilvl w:val="2"/>
          <w:numId w:val="14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E324F" w:rsidRDefault="00A4243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E324F" w:rsidRDefault="00A4243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CE324F" w:rsidRDefault="00A4243D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E324F" w:rsidRDefault="00A4243D">
      <w:pPr>
        <w:pStyle w:val="a4"/>
        <w:numPr>
          <w:ilvl w:val="2"/>
          <w:numId w:val="14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CE324F" w:rsidRDefault="00A4243D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CE324F" w:rsidRDefault="00A4243D">
      <w:pPr>
        <w:pStyle w:val="a4"/>
        <w:numPr>
          <w:ilvl w:val="2"/>
          <w:numId w:val="14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CE324F" w:rsidRDefault="00A4243D">
      <w:pPr>
        <w:pStyle w:val="a3"/>
        <w:spacing w:before="6" w:line="278" w:lineRule="auto"/>
        <w:ind w:left="1353" w:right="706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CE324F" w:rsidRDefault="00A4243D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pStyle w:val="a3"/>
        <w:spacing w:before="39" w:line="278" w:lineRule="auto"/>
        <w:ind w:left="1353" w:right="705"/>
        <w:jc w:val="both"/>
      </w:pPr>
      <w:r>
        <w:t>На первый взгляд, завязывание узлов — дело привычное: шнурки,</w:t>
      </w:r>
      <w:r>
        <w:t xml:space="preserve">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CE324F" w:rsidRDefault="00A4243D">
      <w:pPr>
        <w:pStyle w:val="a3"/>
        <w:spacing w:line="278" w:lineRule="auto"/>
        <w:ind w:left="1353" w:right="70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CE324F" w:rsidRDefault="00A4243D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CE324F" w:rsidRDefault="00A4243D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>Команды делятс</w:t>
      </w:r>
      <w:r>
        <w:t xml:space="preserve">я на две возрастные группы: младшую и </w:t>
      </w:r>
      <w:r>
        <w:rPr>
          <w:spacing w:val="-2"/>
        </w:rPr>
        <w:t>старшую.</w:t>
      </w:r>
    </w:p>
    <w:p w:rsidR="00CE324F" w:rsidRDefault="00A4243D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1353" w:right="711"/>
        <w:jc w:val="both"/>
      </w:pPr>
      <w:r>
        <w:t>Этап обучения (15 минут): Ведущий демонстрирует технику вязания</w:t>
      </w:r>
      <w:r>
        <w:t xml:space="preserve"> пяти новых узлов: Боцманский, Южный крест, Крабья петля, Кинжальный, Калмыцкий.</w:t>
      </w:r>
    </w:p>
    <w:p w:rsidR="00CE324F" w:rsidRDefault="00A4243D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4"/>
        </w:rPr>
        <w:t xml:space="preserve"> </w:t>
      </w:r>
      <w:r>
        <w:t>Участники закрепляют увиденное, повторяя узлы индивидуально.</w:t>
      </w:r>
    </w:p>
    <w:p w:rsidR="00CE324F" w:rsidRDefault="00A4243D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CE324F" w:rsidRDefault="00A4243D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CE324F" w:rsidRDefault="00A4243D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CE324F" w:rsidRDefault="00A4243D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CE324F" w:rsidRDefault="00A4243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4F" w:rsidRDefault="00A4243D">
      <w:pPr>
        <w:pStyle w:val="a4"/>
        <w:numPr>
          <w:ilvl w:val="0"/>
          <w:numId w:val="14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CE324F" w:rsidRDefault="00A4243D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CE324F">
      <w:pPr>
        <w:pStyle w:val="a3"/>
        <w:rPr>
          <w:sz w:val="16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4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CE324F" w:rsidRDefault="00A4243D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pStyle w:val="a4"/>
        <w:numPr>
          <w:ilvl w:val="0"/>
          <w:numId w:val="14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CE324F" w:rsidRDefault="00A4243D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pStyle w:val="a4"/>
        <w:numPr>
          <w:ilvl w:val="0"/>
          <w:numId w:val="14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CE324F" w:rsidRDefault="00A4243D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CE324F" w:rsidRDefault="00A4243D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CE324F" w:rsidRDefault="00A4243D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E324F" w:rsidRDefault="00CE324F">
      <w:pPr>
        <w:pStyle w:val="4"/>
        <w:spacing w:line="273" w:lineRule="exact"/>
        <w:rPr>
          <w:b w:val="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CE324F" w:rsidRDefault="00A4243D">
      <w:pPr>
        <w:pStyle w:val="a3"/>
        <w:spacing w:before="43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CE324F" w:rsidRDefault="00A4243D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CE324F" w:rsidRDefault="00A4243D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1–2 </w:t>
      </w:r>
      <w:r>
        <w:rPr>
          <w:sz w:val="24"/>
        </w:rPr>
        <w:t>песни (до 5 минут), обязательный «минус», многоголосие, театрализация номера.</w:t>
      </w:r>
    </w:p>
    <w:p w:rsidR="00CE324F" w:rsidRDefault="00A4243D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CE324F" w:rsidRDefault="00A4243D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CE324F" w:rsidRDefault="00A4243D">
      <w:pPr>
        <w:pStyle w:val="a3"/>
        <w:spacing w:before="44" w:line="278" w:lineRule="auto"/>
        <w:ind w:left="994" w:right="566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 xml:space="preserve">Песни на </w:t>
      </w:r>
      <w:r>
        <w:t>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CE324F" w:rsidRDefault="00A4243D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CE324F" w:rsidRDefault="00A4243D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CE324F" w:rsidRDefault="00A4243D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CE324F" w:rsidRDefault="00A4243D">
      <w:pPr>
        <w:pStyle w:val="a4"/>
        <w:numPr>
          <w:ilvl w:val="0"/>
          <w:numId w:val="15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CE324F" w:rsidRDefault="00A4243D">
      <w:pPr>
        <w:pStyle w:val="a4"/>
        <w:numPr>
          <w:ilvl w:val="0"/>
          <w:numId w:val="15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</w:t>
      </w:r>
      <w:r>
        <w:rPr>
          <w:sz w:val="24"/>
        </w:rPr>
        <w:t xml:space="preserve"> симпатий и др.).</w:t>
      </w:r>
    </w:p>
    <w:p w:rsidR="00CE324F" w:rsidRDefault="00A4243D">
      <w:pPr>
        <w:pStyle w:val="a4"/>
        <w:numPr>
          <w:ilvl w:val="0"/>
          <w:numId w:val="15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CE324F" w:rsidRDefault="00A4243D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CE324F" w:rsidRDefault="00A4243D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</w:t>
      </w:r>
      <w:r>
        <w:rPr>
          <w:sz w:val="24"/>
        </w:rPr>
        <w:t>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CE324F" w:rsidRDefault="00CE324F">
      <w:pPr>
        <w:pStyle w:val="a3"/>
        <w:spacing w:before="92"/>
        <w:ind w:left="0"/>
      </w:pPr>
    </w:p>
    <w:p w:rsidR="00CE324F" w:rsidRDefault="00A4243D">
      <w:pPr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CE324F" w:rsidRDefault="00A4243D">
      <w:pPr>
        <w:pStyle w:val="4"/>
        <w:spacing w:before="43"/>
        <w:ind w:left="429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CE324F" w:rsidRDefault="00CE324F">
      <w:pPr>
        <w:pStyle w:val="4"/>
        <w:jc w:val="center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E324F" w:rsidRDefault="00A4243D">
      <w:pPr>
        <w:pStyle w:val="a3"/>
        <w:spacing w:before="40" w:line="278" w:lineRule="auto"/>
        <w:ind w:left="994" w:right="560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</w:t>
      </w:r>
      <w:r>
        <w:t>. Эстафета наглядно показывает, что быть хозяином в доме – это весело, но требует сноровки и взаимопомощи.</w:t>
      </w:r>
    </w:p>
    <w:p w:rsidR="00CE324F" w:rsidRDefault="00A4243D">
      <w:pPr>
        <w:pStyle w:val="4"/>
        <w:spacing w:before="3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  <w:tab w:val="left" w:pos="3053"/>
          <w:tab w:val="left" w:pos="4773"/>
          <w:tab w:val="left" w:pos="5560"/>
          <w:tab w:val="left" w:pos="5898"/>
          <w:tab w:val="left" w:pos="7013"/>
          <w:tab w:val="left" w:pos="8599"/>
          <w:tab w:val="left" w:pos="8944"/>
          <w:tab w:val="left" w:pos="10097"/>
        </w:tabs>
        <w:spacing w:before="43" w:line="278" w:lineRule="auto"/>
        <w:ind w:right="568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E324F" w:rsidRDefault="00A4243D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CE324F" w:rsidRDefault="00A4243D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CE324F" w:rsidRDefault="00A4243D">
      <w:pPr>
        <w:pStyle w:val="a4"/>
        <w:numPr>
          <w:ilvl w:val="1"/>
          <w:numId w:val="15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CE324F" w:rsidRDefault="00A4243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CE324F" w:rsidRDefault="00A4243D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CE324F" w:rsidRDefault="00A4243D">
      <w:pPr>
        <w:pStyle w:val="a3"/>
        <w:spacing w:line="278" w:lineRule="auto"/>
        <w:ind w:left="994" w:right="563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</w:t>
      </w:r>
      <w:r>
        <w:t>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CE324F" w:rsidRDefault="00A4243D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CE324F" w:rsidRDefault="00A4243D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 xml:space="preserve">навести порядок и накормить гостей. </w:t>
      </w:r>
      <w:r>
        <w:t>Победит та команда, которая справится с домашними хлопотами быстрее и качественнее!»</w:t>
      </w:r>
    </w:p>
    <w:p w:rsidR="00CE324F" w:rsidRDefault="00A4243D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CE324F" w:rsidRDefault="00A4243D">
      <w:pPr>
        <w:pStyle w:val="a4"/>
        <w:numPr>
          <w:ilvl w:val="0"/>
          <w:numId w:val="15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CE324F" w:rsidRDefault="00A4243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</w:t>
      </w:r>
      <w:r>
        <w:t>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CE324F" w:rsidRDefault="00A4243D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CE324F" w:rsidRDefault="00A4243D">
      <w:pPr>
        <w:pStyle w:val="a3"/>
        <w:spacing w:before="46"/>
      </w:pPr>
      <w:r>
        <w:rPr>
          <w:spacing w:val="-2"/>
        </w:rPr>
        <w:t>«мебель».</w:t>
      </w:r>
    </w:p>
    <w:p w:rsidR="00CE324F" w:rsidRDefault="00A4243D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CE324F" w:rsidRDefault="00A4243D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CE324F" w:rsidRDefault="00A4243D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CE324F" w:rsidRDefault="00A4243D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</w:t>
      </w:r>
      <w:r>
        <w:t xml:space="preserve"> попытку всей команды.</w:t>
      </w:r>
    </w:p>
    <w:p w:rsidR="00CE324F" w:rsidRDefault="00A4243D">
      <w:pPr>
        <w:pStyle w:val="4"/>
        <w:numPr>
          <w:ilvl w:val="0"/>
          <w:numId w:val="15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CE324F" w:rsidRDefault="00A4243D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right="766"/>
        <w:jc w:val="both"/>
      </w:pPr>
      <w:r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CE324F" w:rsidRDefault="00A4243D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CE324F" w:rsidRDefault="00A4243D">
      <w:pPr>
        <w:pStyle w:val="4"/>
        <w:numPr>
          <w:ilvl w:val="0"/>
          <w:numId w:val="15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CE324F" w:rsidRDefault="00A4243D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 xml:space="preserve">На </w:t>
      </w:r>
      <w:r>
        <w:t>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</w:t>
      </w:r>
      <w:r>
        <w:t>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CE324F" w:rsidRDefault="00A4243D">
      <w:pPr>
        <w:pStyle w:val="4"/>
        <w:numPr>
          <w:ilvl w:val="0"/>
          <w:numId w:val="15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CE324F" w:rsidRDefault="00A4243D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</w:t>
      </w:r>
      <w:r>
        <w:t>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CE324F" w:rsidRDefault="00A4243D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CE324F" w:rsidRDefault="00A4243D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CE324F" w:rsidRDefault="00A4243D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</w:t>
      </w:r>
      <w:r>
        <w:t xml:space="preserve">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CE324F" w:rsidRDefault="00A4243D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CE324F" w:rsidRDefault="00A4243D">
      <w:pPr>
        <w:pStyle w:val="a4"/>
        <w:numPr>
          <w:ilvl w:val="0"/>
          <w:numId w:val="151"/>
        </w:numPr>
        <w:tabs>
          <w:tab w:val="left" w:pos="1713"/>
        </w:tabs>
        <w:spacing w:before="49" w:line="276" w:lineRule="auto"/>
        <w:ind w:right="559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CE324F" w:rsidRDefault="00A4243D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CE324F" w:rsidRDefault="00A4243D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CE324F" w:rsidRDefault="00A4243D">
      <w:pPr>
        <w:pStyle w:val="4"/>
        <w:spacing w:before="48"/>
      </w:pPr>
      <w:r>
        <w:rPr>
          <w:spacing w:val="-2"/>
        </w:rPr>
        <w:t>Реквизит: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E324F" w:rsidRDefault="00A4243D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CE324F" w:rsidRDefault="00A4243D">
      <w:pPr>
        <w:pStyle w:val="a3"/>
        <w:spacing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CE324F" w:rsidRDefault="00CE324F">
      <w:pPr>
        <w:pStyle w:val="a3"/>
        <w:spacing w:before="46"/>
        <w:ind w:left="0"/>
      </w:pPr>
    </w:p>
    <w:p w:rsidR="00CE324F" w:rsidRDefault="00A4243D">
      <w:pPr>
        <w:pStyle w:val="4"/>
        <w:ind w:left="1706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CE324F" w:rsidRDefault="00A4243D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E324F" w:rsidRDefault="00A4243D">
      <w:pPr>
        <w:pStyle w:val="a3"/>
        <w:spacing w:before="38" w:line="278" w:lineRule="auto"/>
        <w:ind w:left="994" w:right="568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CE324F" w:rsidRDefault="00A4243D">
      <w:pPr>
        <w:pStyle w:val="4"/>
        <w:spacing w:before="3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CE324F" w:rsidRDefault="00A4243D">
      <w:pPr>
        <w:pStyle w:val="a4"/>
        <w:numPr>
          <w:ilvl w:val="1"/>
          <w:numId w:val="151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CE324F" w:rsidRDefault="00A4243D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CE324F" w:rsidRDefault="00A4243D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CE324F" w:rsidRDefault="00A4243D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CE324F" w:rsidRDefault="00A4243D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CE324F" w:rsidRDefault="00A4243D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pStyle w:val="a4"/>
        <w:numPr>
          <w:ilvl w:val="0"/>
          <w:numId w:val="15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CE324F" w:rsidRDefault="00A4243D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CE324F" w:rsidRDefault="00A4243D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CE324F" w:rsidRDefault="00A4243D">
      <w:pPr>
        <w:pStyle w:val="4"/>
        <w:numPr>
          <w:ilvl w:val="0"/>
          <w:numId w:val="152"/>
        </w:numPr>
        <w:tabs>
          <w:tab w:val="left" w:pos="1713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:rsidR="00CE324F" w:rsidRDefault="00A4243D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CE324F" w:rsidRDefault="00A4243D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CE324F" w:rsidRDefault="00A4243D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CE324F" w:rsidRDefault="00A4243D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CE324F" w:rsidRDefault="00CE324F">
      <w:pPr>
        <w:pStyle w:val="a3"/>
        <w:spacing w:line="274" w:lineRule="exact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</w:pPr>
      <w:r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CE324F" w:rsidRDefault="00A4243D">
      <w:pPr>
        <w:pStyle w:val="4"/>
        <w:numPr>
          <w:ilvl w:val="0"/>
          <w:numId w:val="15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CE324F" w:rsidRDefault="00A4243D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CE324F" w:rsidRDefault="00A4243D">
      <w:pPr>
        <w:pStyle w:val="4"/>
        <w:numPr>
          <w:ilvl w:val="0"/>
          <w:numId w:val="15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CE324F" w:rsidRDefault="00A4243D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CE324F" w:rsidRDefault="00A4243D">
      <w:pPr>
        <w:pStyle w:val="a4"/>
        <w:numPr>
          <w:ilvl w:val="1"/>
          <w:numId w:val="15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CE324F" w:rsidRDefault="00A4243D">
      <w:pPr>
        <w:pStyle w:val="a3"/>
        <w:spacing w:before="2" w:line="278" w:lineRule="auto"/>
        <w:ind w:left="2433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CE324F" w:rsidRDefault="00A4243D">
      <w:pPr>
        <w:pStyle w:val="4"/>
        <w:numPr>
          <w:ilvl w:val="0"/>
          <w:numId w:val="15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CE324F" w:rsidRDefault="00A4243D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CE324F" w:rsidRDefault="00A4243D">
      <w:pPr>
        <w:pStyle w:val="4"/>
        <w:numPr>
          <w:ilvl w:val="0"/>
          <w:numId w:val="15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CE324F" w:rsidRDefault="00A4243D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CE324F" w:rsidRDefault="00A4243D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CE324F" w:rsidRDefault="00A4243D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CE324F" w:rsidRDefault="00A4243D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CE324F" w:rsidRDefault="00A4243D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CE324F" w:rsidRDefault="00A4243D">
      <w:pPr>
        <w:pStyle w:val="4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CE324F" w:rsidRDefault="00A4243D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CE324F" w:rsidRDefault="00A4243D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CE324F" w:rsidRDefault="00CE324F">
      <w:pPr>
        <w:pStyle w:val="a3"/>
        <w:spacing w:line="278" w:lineRule="auto"/>
        <w:rPr>
          <w:b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69" w:line="280" w:lineRule="auto"/>
        <w:ind w:right="560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CE324F" w:rsidRDefault="00A4243D">
      <w:pPr>
        <w:pStyle w:val="4"/>
      </w:pPr>
      <w:r>
        <w:rPr>
          <w:spacing w:val="-2"/>
        </w:rPr>
        <w:t>Реквизит:</w:t>
      </w:r>
    </w:p>
    <w:p w:rsidR="00CE324F" w:rsidRDefault="00A4243D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CE324F" w:rsidRDefault="00A4243D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1" w:line="278" w:lineRule="auto"/>
        <w:ind w:right="565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CE324F" w:rsidRDefault="00A4243D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CE324F" w:rsidRDefault="00CE324F">
      <w:pPr>
        <w:pStyle w:val="a3"/>
        <w:spacing w:before="47"/>
        <w:ind w:left="0"/>
        <w:rPr>
          <w:sz w:val="20"/>
        </w:rPr>
      </w:pPr>
    </w:p>
    <w:p w:rsidR="00CE324F" w:rsidRDefault="00CE324F">
      <w:pPr>
        <w:pStyle w:val="a3"/>
        <w:rPr>
          <w:sz w:val="2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177"/>
        <w:ind w:left="0"/>
      </w:pPr>
    </w:p>
    <w:p w:rsidR="00CE324F" w:rsidRDefault="00A4243D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CE324F" w:rsidRDefault="00A4243D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CE324F" w:rsidRDefault="00CE324F">
      <w:pPr>
        <w:spacing w:line="278" w:lineRule="auto"/>
        <w:rPr>
          <w:b/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CE324F" w:rsidRDefault="00A4243D">
      <w:pPr>
        <w:pStyle w:val="a3"/>
        <w:spacing w:before="41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CE324F" w:rsidRDefault="00A4243D">
      <w:pPr>
        <w:pStyle w:val="a3"/>
        <w:spacing w:line="278" w:lineRule="auto"/>
        <w:ind w:left="994" w:right="567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CE324F" w:rsidRDefault="00CE324F">
      <w:pPr>
        <w:pStyle w:val="a3"/>
        <w:spacing w:before="45"/>
        <w:ind w:left="0"/>
      </w:pPr>
    </w:p>
    <w:p w:rsidR="00CE324F" w:rsidRDefault="00A4243D">
      <w:pPr>
        <w:pStyle w:val="4"/>
        <w:spacing w:line="278" w:lineRule="auto"/>
        <w:ind w:right="6446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</w:t>
      </w:r>
      <w:r>
        <w:t>ных или исторических музеев.</w:t>
      </w:r>
    </w:p>
    <w:p w:rsidR="00CE324F" w:rsidRDefault="00CE324F">
      <w:pPr>
        <w:pStyle w:val="a3"/>
        <w:spacing w:line="278" w:lineRule="auto"/>
        <w:jc w:val="both"/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CE324F" w:rsidRDefault="00CE324F">
      <w:pPr>
        <w:pStyle w:val="a3"/>
        <w:spacing w:before="47"/>
        <w:ind w:left="0"/>
      </w:pPr>
    </w:p>
    <w:p w:rsidR="00CE324F" w:rsidRDefault="00A4243D">
      <w:pPr>
        <w:pStyle w:val="4"/>
        <w:spacing w:before="1" w:line="278" w:lineRule="auto"/>
        <w:ind w:right="5225"/>
        <w:jc w:val="both"/>
      </w:pPr>
      <w:r>
        <w:t>Самостояте</w:t>
      </w:r>
      <w:r>
        <w:t>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CE324F" w:rsidRDefault="00A4243D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</w:t>
      </w:r>
      <w:r>
        <w:t xml:space="preserve"> о памятных местах и </w:t>
      </w:r>
      <w:r>
        <w:rPr>
          <w:spacing w:val="-2"/>
        </w:rPr>
        <w:t>достопримечательностях.</w:t>
      </w:r>
    </w:p>
    <w:p w:rsidR="00CE324F" w:rsidRDefault="00CE324F">
      <w:pPr>
        <w:pStyle w:val="a3"/>
        <w:spacing w:before="42"/>
        <w:ind w:left="0"/>
      </w:pPr>
    </w:p>
    <w:p w:rsidR="00CE324F" w:rsidRDefault="00A4243D">
      <w:pPr>
        <w:pStyle w:val="4"/>
        <w:ind w:left="3663"/>
        <w:jc w:val="both"/>
      </w:pPr>
      <w:r>
        <w:t>Концепция</w:t>
      </w:r>
      <w:r>
        <w:rPr>
          <w:spacing w:val="-9"/>
        </w:rPr>
        <w:t xml:space="preserve"> </w:t>
      </w:r>
      <w:r>
        <w:t>фотокросса</w:t>
      </w:r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CE324F" w:rsidRDefault="00A4243D">
      <w:pPr>
        <w:pStyle w:val="a3"/>
        <w:spacing w:before="39" w:line="278" w:lineRule="auto"/>
        <w:ind w:left="994" w:right="562"/>
        <w:jc w:val="both"/>
      </w:pPr>
      <w:r>
        <w:rPr>
          <w:b/>
        </w:rPr>
        <w:t>Идея:</w:t>
      </w:r>
      <w:r>
        <w:t>Фотокросс–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</w:t>
      </w:r>
      <w:r>
        <w:t xml:space="preserve">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CE324F" w:rsidRDefault="00A4243D">
      <w:pPr>
        <w:pStyle w:val="4"/>
        <w:spacing w:before="2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  <w:tab w:val="left" w:pos="9406"/>
        </w:tabs>
        <w:spacing w:before="38" w:line="278" w:lineRule="auto"/>
        <w:ind w:right="573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Сплоти</w:t>
      </w:r>
      <w:r>
        <w:rPr>
          <w:sz w:val="24"/>
        </w:rPr>
        <w:t>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  <w:tab w:val="left" w:pos="2739"/>
          <w:tab w:val="left" w:pos="4259"/>
          <w:tab w:val="left" w:pos="6367"/>
          <w:tab w:val="left" w:pos="7674"/>
          <w:tab w:val="left" w:pos="8216"/>
          <w:tab w:val="left" w:pos="9201"/>
          <w:tab w:val="left" w:pos="9642"/>
        </w:tabs>
        <w:spacing w:before="43" w:line="278" w:lineRule="auto"/>
        <w:ind w:right="570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 проведения:</w:t>
      </w:r>
      <w:r>
        <w:rPr>
          <w:sz w:val="24"/>
        </w:rPr>
        <w:t>Короткое мероприятие продолжитель</w:t>
      </w:r>
      <w:r>
        <w:rPr>
          <w:sz w:val="24"/>
        </w:rPr>
        <w:t>ностью 60–90 минут (включая инструктаж,</w:t>
      </w:r>
      <w:r>
        <w:rPr>
          <w:spacing w:val="80"/>
          <w:sz w:val="24"/>
        </w:rPr>
        <w:t xml:space="preserve"> </w:t>
      </w:r>
      <w:r>
        <w:rPr>
          <w:sz w:val="24"/>
        </w:rPr>
        <w:t>съѐмку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4–6 человек). Каждая команда получает список тем и отправляется на территорию лагеря для съѐмки. Все задания выполняются спонтанно, без использования </w:t>
      </w:r>
      <w:r>
        <w:rPr>
          <w:sz w:val="24"/>
        </w:rPr>
        <w:t>заранее заготовленного реквизита (только то, что можно найти вокруг).</w:t>
      </w:r>
    </w:p>
    <w:p w:rsidR="00CE324F" w:rsidRDefault="00A4243D">
      <w:pPr>
        <w:pStyle w:val="4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CE324F" w:rsidRDefault="00A4243D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CE324F" w:rsidRDefault="00A4243D">
      <w:pPr>
        <w:spacing w:before="43" w:line="278" w:lineRule="auto"/>
        <w:ind w:left="994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фотоаппарат (если разрешѐн администрацией).</w:t>
      </w:r>
    </w:p>
    <w:p w:rsidR="00CE324F" w:rsidRDefault="00A4243D">
      <w:pPr>
        <w:pStyle w:val="4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CE324F" w:rsidRDefault="00A4243D">
      <w:pPr>
        <w:pStyle w:val="a3"/>
        <w:spacing w:before="38"/>
        <w:ind w:left="994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before="46" w:line="278" w:lineRule="auto"/>
        <w:ind w:right="570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69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поддерживает, </w:t>
      </w:r>
      <w:r>
        <w:rPr>
          <w:sz w:val="24"/>
        </w:rPr>
        <w:t>подаѐт руку).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before="69"/>
        <w:rPr>
          <w:sz w:val="24"/>
        </w:rPr>
      </w:pPr>
      <w:r>
        <w:rPr>
          <w:b/>
          <w:sz w:val="24"/>
        </w:rPr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before="45" w:line="278" w:lineRule="auto"/>
        <w:ind w:right="56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переплетѐнные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 xml:space="preserve">– сделать фото с определѐнным предметом (например, с </w:t>
      </w:r>
      <w:r>
        <w:rPr>
          <w:sz w:val="24"/>
        </w:rPr>
        <w:t>шишкой, с красной кружкой, с табличкой «Отдых»), который нужно быстро найти на территории.</w:t>
      </w:r>
    </w:p>
    <w:p w:rsidR="00CE324F" w:rsidRDefault="00A4243D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b/>
          <w:sz w:val="24"/>
        </w:rPr>
        <w:t>«Перевѐртыш»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CE324F" w:rsidRDefault="00A4243D">
      <w:pPr>
        <w:pStyle w:val="4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pStyle w:val="a4"/>
        <w:numPr>
          <w:ilvl w:val="0"/>
          <w:numId w:val="155"/>
        </w:numPr>
        <w:tabs>
          <w:tab w:val="left" w:pos="1713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минут):</w:t>
      </w:r>
    </w:p>
    <w:p w:rsidR="00CE324F" w:rsidRDefault="00A4243D">
      <w:pPr>
        <w:pStyle w:val="a3"/>
        <w:spacing w:before="39"/>
        <w:ind w:left="2073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CE324F" w:rsidRDefault="00A4243D">
      <w:pPr>
        <w:pStyle w:val="a3"/>
        <w:spacing w:before="45"/>
        <w:ind w:left="2073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CE324F" w:rsidRDefault="00A4243D">
      <w:pPr>
        <w:pStyle w:val="a3"/>
        <w:spacing w:before="44" w:line="278" w:lineRule="auto"/>
        <w:ind w:left="2073" w:right="1427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CE324F" w:rsidRDefault="00A4243D">
      <w:pPr>
        <w:pStyle w:val="4"/>
        <w:numPr>
          <w:ilvl w:val="0"/>
          <w:numId w:val="155"/>
        </w:numPr>
        <w:tabs>
          <w:tab w:val="left" w:pos="1713"/>
        </w:tabs>
        <w:spacing w:before="3"/>
      </w:pPr>
      <w:r>
        <w:t>Съѐмка</w:t>
      </w:r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3"/>
        <w:spacing w:before="38"/>
        <w:ind w:left="2073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CE324F" w:rsidRDefault="00A4243D">
      <w:pPr>
        <w:pStyle w:val="a3"/>
        <w:spacing w:before="46" w:line="278" w:lineRule="auto"/>
        <w:ind w:left="2073" w:right="565"/>
        <w:jc w:val="both"/>
      </w:pPr>
      <w:r>
        <w:t xml:space="preserve">Всѐ должно быть снято вживую, без постановочных сцен с </w:t>
      </w:r>
      <w:r>
        <w:t>использованием принесѐнного реквизита (допускаются только естественные предметы: ветки, камни, скамейки, турники и т.п.).</w:t>
      </w:r>
    </w:p>
    <w:p w:rsidR="00CE324F" w:rsidRDefault="00A4243D">
      <w:pPr>
        <w:pStyle w:val="a3"/>
        <w:spacing w:line="278" w:lineRule="auto"/>
        <w:ind w:left="2073" w:right="57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CE324F" w:rsidRDefault="00A4243D">
      <w:pPr>
        <w:pStyle w:val="4"/>
        <w:numPr>
          <w:ilvl w:val="0"/>
          <w:numId w:val="155"/>
        </w:numPr>
        <w:tabs>
          <w:tab w:val="left" w:pos="1713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CE324F" w:rsidRDefault="00A4243D">
      <w:pPr>
        <w:pStyle w:val="a3"/>
        <w:spacing w:before="38" w:line="278" w:lineRule="auto"/>
        <w:ind w:left="2073" w:right="563"/>
      </w:pPr>
      <w:r>
        <w:t xml:space="preserve">Команды возвращаются строго в </w:t>
      </w:r>
      <w:r>
        <w:t>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2"/>
        </w:rPr>
        <w:t xml:space="preserve"> </w:t>
      </w:r>
      <w:r>
        <w:t>AirDrop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CE324F" w:rsidRDefault="00A4243D">
      <w:pPr>
        <w:pStyle w:val="4"/>
        <w:numPr>
          <w:ilvl w:val="0"/>
          <w:numId w:val="155"/>
        </w:numPr>
        <w:tabs>
          <w:tab w:val="left" w:pos="1713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CE324F" w:rsidRDefault="00A4243D">
      <w:pPr>
        <w:pStyle w:val="a3"/>
        <w:spacing w:before="41"/>
        <w:ind w:left="2073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CE324F" w:rsidRDefault="00A4243D">
      <w:pPr>
        <w:pStyle w:val="a3"/>
        <w:spacing w:before="44"/>
        <w:ind w:left="2073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CE324F" w:rsidRDefault="00A4243D">
      <w:pPr>
        <w:pStyle w:val="4"/>
        <w:numPr>
          <w:ilvl w:val="0"/>
          <w:numId w:val="155"/>
        </w:numPr>
        <w:tabs>
          <w:tab w:val="left" w:pos="1713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3"/>
        <w:spacing w:before="38"/>
        <w:ind w:left="2073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CE324F" w:rsidRDefault="00A4243D">
      <w:pPr>
        <w:pStyle w:val="a3"/>
        <w:spacing w:before="43"/>
        <w:ind w:left="2073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CE324F" w:rsidRDefault="00A4243D">
      <w:pPr>
        <w:pStyle w:val="4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(упрощѐнные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CE324F" w:rsidRDefault="00A4243D">
      <w:pPr>
        <w:pStyle w:val="a3"/>
        <w:spacing w:before="38"/>
        <w:ind w:left="1353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CE324F" w:rsidRDefault="00A4243D">
      <w:pPr>
        <w:pStyle w:val="a3"/>
        <w:spacing w:before="43" w:line="278" w:lineRule="auto"/>
        <w:ind w:left="1353" w:right="3907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</w:t>
      </w:r>
      <w:r>
        <w:t>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CE324F" w:rsidRDefault="00A4243D">
      <w:pPr>
        <w:pStyle w:val="a3"/>
        <w:spacing w:line="278" w:lineRule="auto"/>
        <w:ind w:left="1353" w:right="2882"/>
      </w:pPr>
      <w:r>
        <w:t>Качество</w:t>
      </w:r>
      <w:r>
        <w:rPr>
          <w:spacing w:val="-12"/>
        </w:rPr>
        <w:t xml:space="preserve"> </w:t>
      </w:r>
      <w:r>
        <w:t>съѐмки</w:t>
      </w:r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CE324F" w:rsidRDefault="00A4243D">
      <w:pPr>
        <w:pStyle w:val="4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CE324F" w:rsidRDefault="00A4243D">
      <w:pPr>
        <w:pStyle w:val="a3"/>
        <w:spacing w:before="38"/>
        <w:ind w:left="1353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CE324F" w:rsidRDefault="00A4243D">
      <w:pPr>
        <w:pStyle w:val="a3"/>
        <w:spacing w:before="43"/>
        <w:ind w:left="1353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/>
        <w:ind w:left="1353"/>
      </w:pPr>
      <w:r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CE324F" w:rsidRDefault="00A4243D">
      <w:pPr>
        <w:pStyle w:val="a3"/>
        <w:spacing w:before="45"/>
        <w:ind w:left="1353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:rsidR="00CE324F" w:rsidRDefault="00A4243D">
      <w:pPr>
        <w:pStyle w:val="a3"/>
        <w:spacing w:before="44"/>
        <w:ind w:left="1353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CE324F" w:rsidRDefault="00A4243D">
      <w:pPr>
        <w:pStyle w:val="4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CE324F" w:rsidRDefault="00A4243D">
      <w:pPr>
        <w:pStyle w:val="a3"/>
        <w:spacing w:before="38"/>
        <w:ind w:left="1353"/>
      </w:pPr>
      <w:r>
        <w:t>Съѐмка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CE324F" w:rsidRDefault="00A4243D">
      <w:pPr>
        <w:pStyle w:val="a3"/>
        <w:spacing w:before="43" w:line="280" w:lineRule="auto"/>
        <w:ind w:left="1353" w:right="1427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CE324F" w:rsidRDefault="00A4243D">
      <w:pPr>
        <w:pStyle w:val="a3"/>
        <w:spacing w:line="271" w:lineRule="exact"/>
        <w:ind w:left="1353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CE324F" w:rsidRDefault="00A4243D">
      <w:pPr>
        <w:pStyle w:val="a3"/>
        <w:tabs>
          <w:tab w:val="left" w:pos="2728"/>
          <w:tab w:val="left" w:pos="3627"/>
          <w:tab w:val="left" w:pos="5090"/>
          <w:tab w:val="left" w:pos="6577"/>
          <w:tab w:val="left" w:pos="7500"/>
          <w:tab w:val="left" w:pos="8419"/>
          <w:tab w:val="left" w:pos="8738"/>
          <w:tab w:val="left" w:pos="9966"/>
        </w:tabs>
        <w:spacing w:before="44" w:line="278" w:lineRule="auto"/>
        <w:ind w:left="1353" w:right="569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CE324F" w:rsidRDefault="00A4243D">
      <w:pPr>
        <w:pStyle w:val="4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</w:t>
      </w:r>
      <w:r>
        <w:rPr>
          <w:spacing w:val="-2"/>
        </w:rPr>
        <w:t>заторов):</w:t>
      </w:r>
    </w:p>
    <w:p w:rsidR="00CE324F" w:rsidRDefault="00A4243D">
      <w:pPr>
        <w:pStyle w:val="a3"/>
        <w:spacing w:before="40"/>
        <w:ind w:left="1353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CE324F" w:rsidRDefault="00A4243D">
      <w:pPr>
        <w:pStyle w:val="a3"/>
        <w:spacing w:before="44"/>
        <w:ind w:left="1353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CE324F" w:rsidRDefault="00A4243D">
      <w:pPr>
        <w:pStyle w:val="a3"/>
        <w:spacing w:before="43" w:line="278" w:lineRule="auto"/>
        <w:ind w:left="1353" w:right="3907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CE324F" w:rsidRDefault="00A4243D">
      <w:pPr>
        <w:pStyle w:val="a3"/>
        <w:spacing w:line="278" w:lineRule="auto"/>
        <w:ind w:left="1353" w:right="6065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CE324F" w:rsidRDefault="00A4243D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3"/>
        <w:spacing w:before="38"/>
        <w:ind w:left="1353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CE324F" w:rsidRDefault="00A4243D">
      <w:pPr>
        <w:pStyle w:val="a3"/>
        <w:spacing w:before="44" w:line="278" w:lineRule="auto"/>
        <w:ind w:left="1353" w:right="1427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CE324F" w:rsidRDefault="00A4243D">
      <w:pPr>
        <w:pStyle w:val="a3"/>
        <w:ind w:left="1353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CE324F" w:rsidRDefault="00CE324F">
      <w:pPr>
        <w:pStyle w:val="a3"/>
        <w:spacing w:before="92"/>
        <w:ind w:left="0"/>
      </w:pPr>
    </w:p>
    <w:p w:rsidR="00CE324F" w:rsidRDefault="00A4243D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CE324F" w:rsidRDefault="00A4243D">
      <w:pPr>
        <w:pStyle w:val="a3"/>
        <w:spacing w:before="160" w:line="278" w:lineRule="auto"/>
        <w:ind w:left="994" w:right="693"/>
      </w:pPr>
      <w:r>
        <w:t>Игра направлена на формирование у детей основ финансово</w:t>
      </w:r>
      <w:r>
        <w:t>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CE324F" w:rsidRDefault="00A4243D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CE324F" w:rsidRDefault="00A4243D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E324F" w:rsidRDefault="00A4243D">
      <w:pPr>
        <w:pStyle w:val="a4"/>
        <w:numPr>
          <w:ilvl w:val="0"/>
          <w:numId w:val="15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CE324F" w:rsidRDefault="00A4243D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:rsidR="00CE324F" w:rsidRDefault="00A4243D">
      <w:pPr>
        <w:pStyle w:val="a4"/>
        <w:numPr>
          <w:ilvl w:val="0"/>
          <w:numId w:val="156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или актовый зал), где будут располагаться </w:t>
      </w:r>
      <w:r>
        <w:rPr>
          <w:sz w:val="24"/>
        </w:rPr>
        <w:t>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CE324F" w:rsidRDefault="00A4243D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CE324F" w:rsidRDefault="00A4243D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педагогами) они проводят мозговой штурм и выбирают направление своего </w:t>
      </w:r>
      <w:r>
        <w:t>«дела».</w:t>
      </w:r>
    </w:p>
    <w:p w:rsidR="00CE324F" w:rsidRDefault="00A4243D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CE324F" w:rsidRDefault="00A4243D">
      <w:pPr>
        <w:pStyle w:val="a3"/>
        <w:spacing w:before="44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</w:pPr>
      <w:r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CE324F" w:rsidRDefault="00A4243D">
      <w:pPr>
        <w:pStyle w:val="a3"/>
        <w:spacing w:before="40" w:line="276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</w:t>
      </w:r>
      <w:r>
        <w:t>абельность и смекалка.</w:t>
      </w:r>
    </w:p>
    <w:p w:rsidR="00CE324F" w:rsidRDefault="00A4243D">
      <w:pPr>
        <w:pStyle w:val="4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CE324F" w:rsidRDefault="00A4243D">
      <w:pPr>
        <w:pStyle w:val="a3"/>
        <w:spacing w:before="38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CE324F" w:rsidRDefault="00A4243D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 xml:space="preserve">После закрытия </w:t>
      </w:r>
      <w:r>
        <w:t>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CE324F" w:rsidRDefault="00A4243D">
      <w:pPr>
        <w:pStyle w:val="a3"/>
        <w:spacing w:line="274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138"/>
        <w:ind w:left="0"/>
      </w:pPr>
    </w:p>
    <w:p w:rsidR="00CE324F" w:rsidRDefault="00A4243D">
      <w:pPr>
        <w:pStyle w:val="4"/>
        <w:spacing w:before="1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CE324F" w:rsidRDefault="00A4243D">
      <w:pPr>
        <w:pStyle w:val="a4"/>
        <w:numPr>
          <w:ilvl w:val="0"/>
          <w:numId w:val="15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CE324F" w:rsidRDefault="00A4243D">
      <w:pPr>
        <w:pStyle w:val="a3"/>
        <w:spacing w:before="45" w:line="278" w:lineRule="auto"/>
        <w:ind w:right="680"/>
      </w:pPr>
      <w:r>
        <w:t>Площадка украшена гирляндами, расставлены лавочки или пледы вокруг импровизированного кос</w:t>
      </w:r>
      <w:r>
        <w:t>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CE324F" w:rsidRDefault="00A4243D">
      <w:pPr>
        <w:pStyle w:val="a4"/>
        <w:numPr>
          <w:ilvl w:val="0"/>
          <w:numId w:val="157"/>
        </w:numPr>
        <w:tabs>
          <w:tab w:val="left" w:pos="1713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CE324F" w:rsidRDefault="00A4243D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CE324F" w:rsidRDefault="00A4243D">
      <w:pPr>
        <w:pStyle w:val="a3"/>
        <w:spacing w:before="43" w:line="278" w:lineRule="auto"/>
        <w:ind w:right="680"/>
      </w:pPr>
      <w:r>
        <w:t>представителей</w:t>
      </w:r>
      <w:r>
        <w:rPr>
          <w:spacing w:val="-11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1"/>
        </w:rPr>
        <w:t xml:space="preserve"> </w:t>
      </w:r>
      <w:r>
        <w:t>рассказывают</w:t>
      </w:r>
      <w:r>
        <w:rPr>
          <w:spacing w:val="-11"/>
        </w:rPr>
        <w:t xml:space="preserve"> </w:t>
      </w:r>
      <w:r>
        <w:t>историю,</w:t>
      </w:r>
      <w:r>
        <w:rPr>
          <w:spacing w:val="-11"/>
        </w:rPr>
        <w:t xml:space="preserve"> </w:t>
      </w:r>
      <w:r>
        <w:t>связанную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1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CE324F" w:rsidRDefault="00A4243D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CE324F" w:rsidRDefault="00A4243D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CE324F" w:rsidRDefault="00A4243D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3"/>
        </w:tabs>
        <w:spacing w:before="44" w:line="259" w:lineRule="auto"/>
        <w:ind w:left="2433" w:right="1056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</w:t>
      </w:r>
      <w:r>
        <w:rPr>
          <w:sz w:val="24"/>
        </w:rPr>
        <w:t xml:space="preserve"> зал угадывает.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3"/>
        </w:tabs>
        <w:spacing w:before="22" w:line="261" w:lineRule="auto"/>
        <w:ind w:left="2433" w:right="1665"/>
        <w:rPr>
          <w:rFonts w:ascii="Courier New" w:hAnsi="Courier New"/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3"/>
        </w:tabs>
        <w:spacing w:before="20" w:line="259" w:lineRule="auto"/>
        <w:ind w:left="2433" w:right="97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CE324F" w:rsidRDefault="00A4243D">
      <w:pPr>
        <w:pStyle w:val="a4"/>
        <w:numPr>
          <w:ilvl w:val="0"/>
          <w:numId w:val="157"/>
        </w:numPr>
        <w:tabs>
          <w:tab w:val="left" w:pos="1713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CE324F" w:rsidRDefault="00A4243D">
      <w:pPr>
        <w:pStyle w:val="a3"/>
        <w:spacing w:before="44" w:line="278" w:lineRule="auto"/>
        <w:ind w:right="563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CE324F" w:rsidRDefault="00A4243D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CE324F" w:rsidRDefault="00A4243D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right="680"/>
      </w:pPr>
      <w:r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здорово,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сегодня собрались» (О.</w:t>
      </w:r>
      <w:r>
        <w:t xml:space="preserve"> Митяев), «Изгиб гитары жѐлтой» или «Солнечный круг».</w:t>
      </w:r>
    </w:p>
    <w:p w:rsidR="00CE324F" w:rsidRDefault="00A4243D">
      <w:pPr>
        <w:pStyle w:val="a4"/>
        <w:numPr>
          <w:ilvl w:val="0"/>
          <w:numId w:val="157"/>
        </w:numPr>
        <w:tabs>
          <w:tab w:val="left" w:pos="1713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CE324F" w:rsidRDefault="00A4243D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2"/>
        </w:tabs>
        <w:spacing w:line="282" w:lineRule="exact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2"/>
        </w:tabs>
        <w:spacing w:before="38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CE324F" w:rsidRDefault="00A4243D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E324F" w:rsidRDefault="00A4243D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CE324F" w:rsidRDefault="00A4243D">
      <w:pPr>
        <w:pStyle w:val="a4"/>
        <w:numPr>
          <w:ilvl w:val="0"/>
          <w:numId w:val="15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CE324F" w:rsidRDefault="00A4243D">
      <w:pPr>
        <w:pStyle w:val="a3"/>
        <w:spacing w:before="44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</w:t>
      </w:r>
      <w:r>
        <w:t>м:</w:t>
      </w:r>
    </w:p>
    <w:p w:rsidR="00CE324F" w:rsidRDefault="00A4243D">
      <w:pPr>
        <w:pStyle w:val="a4"/>
        <w:numPr>
          <w:ilvl w:val="0"/>
          <w:numId w:val="158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CE324F" w:rsidRDefault="00A4243D">
      <w:pPr>
        <w:pStyle w:val="a4"/>
        <w:numPr>
          <w:ilvl w:val="0"/>
          <w:numId w:val="158"/>
        </w:numPr>
        <w:tabs>
          <w:tab w:val="left" w:pos="1713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CE324F" w:rsidRDefault="00A4243D">
      <w:pPr>
        <w:pStyle w:val="a4"/>
        <w:numPr>
          <w:ilvl w:val="0"/>
          <w:numId w:val="158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CE324F" w:rsidRDefault="00A4243D">
      <w:pPr>
        <w:pStyle w:val="a4"/>
        <w:numPr>
          <w:ilvl w:val="0"/>
          <w:numId w:val="15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CE324F" w:rsidRDefault="00A4243D">
      <w:pPr>
        <w:pStyle w:val="a4"/>
        <w:numPr>
          <w:ilvl w:val="0"/>
          <w:numId w:val="15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E324F" w:rsidRDefault="00CE324F">
      <w:pPr>
        <w:pStyle w:val="a3"/>
        <w:spacing w:before="93"/>
        <w:ind w:left="0"/>
      </w:pPr>
    </w:p>
    <w:p w:rsidR="00CE324F" w:rsidRDefault="00A4243D">
      <w:pPr>
        <w:pStyle w:val="1"/>
        <w:spacing w:line="381" w:lineRule="auto"/>
        <w:ind w:left="5004" w:right="4573"/>
      </w:pPr>
      <w:r>
        <w:rPr>
          <w:spacing w:val="-2"/>
        </w:rPr>
        <w:t xml:space="preserve">РазделIII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E324F" w:rsidRDefault="00A4243D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CE324F" w:rsidRDefault="00A4243D">
      <w:pPr>
        <w:spacing w:before="44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CE324F" w:rsidRDefault="00A4243D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CE324F" w:rsidRDefault="00A4243D">
      <w:pPr>
        <w:pStyle w:val="a3"/>
        <w:spacing w:before="202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CE324F" w:rsidRDefault="00A4243D">
      <w:pPr>
        <w:pStyle w:val="a3"/>
        <w:spacing w:before="158" w:line="278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</w:t>
      </w:r>
      <w:r>
        <w:t xml:space="preserve"> сформулировать, что такое семья и какие ценности/традиции/правила делают их семью уникальной и крепкой.</w:t>
      </w:r>
    </w:p>
    <w:p w:rsidR="00CE324F" w:rsidRDefault="00A4243D">
      <w:pPr>
        <w:pStyle w:val="4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CE324F" w:rsidRDefault="00A4243D">
      <w:pPr>
        <w:pStyle w:val="a4"/>
        <w:numPr>
          <w:ilvl w:val="0"/>
          <w:numId w:val="15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4"/>
        <w:numPr>
          <w:ilvl w:val="1"/>
          <w:numId w:val="159"/>
        </w:numPr>
        <w:tabs>
          <w:tab w:val="left" w:pos="1713"/>
        </w:tabs>
        <w:spacing w:before="201" w:line="276" w:lineRule="auto"/>
        <w:ind w:right="56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домом» (пирожки, стиральный </w:t>
      </w:r>
      <w:r>
        <w:rPr>
          <w:sz w:val="24"/>
        </w:rPr>
        <w:t>порошок, папин одеколон, кофе).</w:t>
      </w:r>
    </w:p>
    <w:p w:rsidR="00CE324F" w:rsidRDefault="00A4243D">
      <w:pPr>
        <w:pStyle w:val="a4"/>
        <w:numPr>
          <w:ilvl w:val="1"/>
          <w:numId w:val="159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CE324F" w:rsidRDefault="00A4243D">
      <w:pPr>
        <w:pStyle w:val="4"/>
        <w:numPr>
          <w:ilvl w:val="0"/>
          <w:numId w:val="159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6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</w:t>
      </w:r>
      <w:r>
        <w:rPr>
          <w:i/>
          <w:sz w:val="24"/>
        </w:rPr>
        <w:t>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CE324F" w:rsidRDefault="00A4243D">
      <w:pPr>
        <w:pStyle w:val="a3"/>
        <w:spacing w:before="207" w:line="278" w:lineRule="auto"/>
        <w:ind w:left="994" w:right="55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CE324F" w:rsidRDefault="00A4243D">
      <w:pPr>
        <w:pStyle w:val="a3"/>
        <w:spacing w:line="274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CE324F" w:rsidRDefault="00A4243D">
      <w:pPr>
        <w:spacing w:before="207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Доверие, Эмпатия, Автономия, Общие цели, </w:t>
      </w:r>
      <w:r>
        <w:rPr>
          <w:sz w:val="24"/>
        </w:rPr>
        <w:t>Принятие (право быть другим).</w:t>
      </w:r>
    </w:p>
    <w:p w:rsidR="00CE324F" w:rsidRDefault="00A4243D">
      <w:pPr>
        <w:pStyle w:val="a4"/>
        <w:numPr>
          <w:ilvl w:val="0"/>
          <w:numId w:val="160"/>
        </w:numPr>
        <w:tabs>
          <w:tab w:val="left" w:pos="2433"/>
        </w:tabs>
        <w:spacing w:before="164" w:line="266" w:lineRule="auto"/>
        <w:ind w:left="2433" w:right="56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CE324F" w:rsidRDefault="00A4243D">
      <w:pPr>
        <w:pStyle w:val="4"/>
        <w:numPr>
          <w:ilvl w:val="0"/>
          <w:numId w:val="159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0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CE324F" w:rsidRDefault="00A4243D">
      <w:pPr>
        <w:pStyle w:val="a3"/>
        <w:spacing w:before="204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</w:t>
      </w:r>
      <w:r>
        <w:t>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CE324F" w:rsidRDefault="00A4243D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CE324F" w:rsidRDefault="00A4243D">
      <w:pPr>
        <w:pStyle w:val="4"/>
        <w:numPr>
          <w:ilvl w:val="0"/>
          <w:numId w:val="159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196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CE324F" w:rsidRDefault="00A4243D">
      <w:pPr>
        <w:pStyle w:val="a3"/>
        <w:spacing w:before="207" w:line="278" w:lineRule="auto"/>
        <w:ind w:left="994" w:right="564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CE324F" w:rsidRDefault="00A4243D">
      <w:pPr>
        <w:pStyle w:val="a3"/>
        <w:spacing w:before="157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CE324F" w:rsidRDefault="00A4243D">
      <w:pPr>
        <w:pStyle w:val="4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CE324F" w:rsidRDefault="00A4243D">
      <w:pPr>
        <w:pStyle w:val="a4"/>
        <w:numPr>
          <w:ilvl w:val="0"/>
          <w:numId w:val="161"/>
        </w:numPr>
        <w:tabs>
          <w:tab w:val="left" w:pos="1713"/>
        </w:tabs>
        <w:spacing w:before="201" w:line="276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CE324F" w:rsidRDefault="00A4243D">
      <w:pPr>
        <w:pStyle w:val="a4"/>
        <w:numPr>
          <w:ilvl w:val="0"/>
          <w:numId w:val="161"/>
        </w:numPr>
        <w:tabs>
          <w:tab w:val="left" w:pos="1713"/>
        </w:tabs>
        <w:spacing w:before="164" w:line="278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Если ведущий готов, можно рассказать короткую смешную историю о своей семье (даже о конфликте, который закончился </w:t>
      </w:r>
      <w:r>
        <w:rPr>
          <w:sz w:val="24"/>
        </w:rPr>
        <w:t>примирением). Это создает доверие.</w:t>
      </w:r>
    </w:p>
    <w:p w:rsidR="00CE324F" w:rsidRDefault="00A4243D">
      <w:pPr>
        <w:pStyle w:val="4"/>
        <w:numPr>
          <w:ilvl w:val="0"/>
          <w:numId w:val="161"/>
        </w:numPr>
        <w:tabs>
          <w:tab w:val="left" w:pos="1713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CE324F" w:rsidRDefault="00A4243D">
      <w:pPr>
        <w:pStyle w:val="a3"/>
        <w:spacing w:before="201" w:line="276" w:lineRule="auto"/>
        <w:ind w:left="994" w:right="560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люблю».</w:t>
      </w:r>
    </w:p>
    <w:p w:rsidR="00CE324F" w:rsidRDefault="00A4243D">
      <w:pPr>
        <w:pStyle w:val="3"/>
        <w:spacing w:before="171" w:line="237" w:lineRule="auto"/>
        <w:ind w:left="4131" w:right="693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CE324F" w:rsidRDefault="00A4243D">
      <w:pPr>
        <w:pStyle w:val="a3"/>
        <w:spacing w:before="2" w:line="276" w:lineRule="auto"/>
        <w:ind w:left="994" w:right="563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>предстоит</w:t>
      </w:r>
      <w:r>
        <w:rPr>
          <w:spacing w:val="-4"/>
        </w:rPr>
        <w:t xml:space="preserve">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 xml:space="preserve">напоминание о наших </w:t>
      </w:r>
      <w:r>
        <w:rPr>
          <w:spacing w:val="-6"/>
        </w:rPr>
        <w:t>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680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</w:t>
      </w:r>
      <w:r>
        <w:t>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 xml:space="preserve">отряд представляет одну или несколько песен, которые имеют значение для </w:t>
      </w:r>
      <w:r>
        <w:t>их семей или</w:t>
      </w:r>
    </w:p>
    <w:p w:rsidR="00CE324F" w:rsidRDefault="00A4243D">
      <w:pPr>
        <w:pStyle w:val="a3"/>
        <w:spacing w:line="272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CE324F" w:rsidRDefault="00A4243D">
      <w:pPr>
        <w:pStyle w:val="4"/>
        <w:spacing w:before="209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201" w:line="276" w:lineRule="auto"/>
        <w:ind w:right="702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165" w:line="278" w:lineRule="auto"/>
        <w:ind w:right="866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159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CE324F" w:rsidRDefault="00A4243D">
      <w:pPr>
        <w:pStyle w:val="a3"/>
        <w:spacing w:before="160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CE324F" w:rsidRDefault="00A4243D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</w:t>
      </w:r>
      <w:r>
        <w:t>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CE324F" w:rsidRDefault="00A4243D">
      <w:pPr>
        <w:pStyle w:val="a4"/>
        <w:numPr>
          <w:ilvl w:val="0"/>
          <w:numId w:val="16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CE324F" w:rsidRDefault="00A4243D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CE324F" w:rsidRDefault="00A4243D">
      <w:pPr>
        <w:pStyle w:val="a3"/>
        <w:spacing w:before="38" w:line="276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8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CE324F" w:rsidRDefault="00A4243D">
      <w:pPr>
        <w:pStyle w:val="4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CE324F" w:rsidRDefault="00A4243D">
      <w:pPr>
        <w:pStyle w:val="a3"/>
        <w:spacing w:before="41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</w:t>
      </w:r>
      <w:r>
        <w:t>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71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CE324F" w:rsidRDefault="00A4243D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CE324F" w:rsidRDefault="00A4243D">
      <w:pPr>
        <w:pStyle w:val="a3"/>
        <w:spacing w:before="202"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</w:t>
      </w:r>
      <w:r>
        <w:t>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CE324F" w:rsidRDefault="00A4243D">
      <w:pPr>
        <w:pStyle w:val="4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63"/>
        </w:numPr>
        <w:tabs>
          <w:tab w:val="left" w:pos="1713"/>
        </w:tabs>
        <w:spacing w:before="202" w:line="278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Зажигается </w:t>
      </w:r>
      <w:r>
        <w:rPr>
          <w:sz w:val="24"/>
        </w:rPr>
        <w:t>символический «домашний очаг» (фонарики или свеча на сцене).</w:t>
      </w:r>
    </w:p>
    <w:p w:rsidR="00CE324F" w:rsidRDefault="00A4243D">
      <w:pPr>
        <w:pStyle w:val="4"/>
        <w:numPr>
          <w:ilvl w:val="0"/>
          <w:numId w:val="163"/>
        </w:numPr>
        <w:tabs>
          <w:tab w:val="left" w:pos="1713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CE324F" w:rsidRDefault="00A4243D">
      <w:pPr>
        <w:pStyle w:val="a3"/>
        <w:spacing w:before="202" w:line="276" w:lineRule="auto"/>
        <w:ind w:left="994" w:right="693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CE324F" w:rsidRDefault="00A4243D">
      <w:pPr>
        <w:pStyle w:val="a3"/>
        <w:spacing w:before="165" w:line="278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CE324F" w:rsidRDefault="00A4243D">
      <w:pPr>
        <w:spacing w:before="159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CE324F" w:rsidRDefault="00A4243D">
      <w:pPr>
        <w:pStyle w:val="a3"/>
        <w:spacing w:before="43"/>
        <w:ind w:left="994"/>
      </w:pPr>
      <w:r>
        <w:rPr>
          <w:spacing w:val="-2"/>
        </w:rPr>
        <w:t>«Бабушка рядышком»).</w:t>
      </w:r>
    </w:p>
    <w:p w:rsidR="00CE324F" w:rsidRDefault="00A4243D">
      <w:pPr>
        <w:spacing w:before="204" w:line="278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CE324F" w:rsidRDefault="00A4243D">
      <w:pPr>
        <w:pStyle w:val="a4"/>
        <w:numPr>
          <w:ilvl w:val="0"/>
          <w:numId w:val="163"/>
        </w:numPr>
        <w:tabs>
          <w:tab w:val="left" w:pos="1713"/>
        </w:tabs>
        <w:spacing w:before="162" w:line="276" w:lineRule="auto"/>
        <w:ind w:right="908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CE324F" w:rsidRDefault="00A4243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CE324F" w:rsidRDefault="00A4243D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CE324F" w:rsidRDefault="00A4243D">
      <w:pPr>
        <w:pStyle w:val="4"/>
        <w:spacing w:before="209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CE324F" w:rsidRDefault="00A4243D">
      <w:pPr>
        <w:pStyle w:val="4"/>
        <w:spacing w:before="171"/>
      </w:pPr>
      <w:r>
        <w:t>Станц</w:t>
      </w:r>
      <w:r>
        <w:t>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201" w:line="276" w:lineRule="auto"/>
        <w:ind w:right="122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CE324F" w:rsidRDefault="00CE324F">
      <w:pPr>
        <w:pStyle w:val="a4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69" w:line="278" w:lineRule="auto"/>
        <w:ind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изображены </w:t>
      </w:r>
      <w:r>
        <w:rPr>
          <w:sz w:val="24"/>
        </w:rPr>
        <w:t>семейные моменты, и объяснить почему.</w:t>
      </w: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161" w:line="276" w:lineRule="auto"/>
        <w:ind w:right="61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CE324F" w:rsidRDefault="00A4243D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CE324F" w:rsidRDefault="00A4243D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CE324F" w:rsidRDefault="00A4243D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CE324F" w:rsidRDefault="00A4243D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CE324F" w:rsidRDefault="00A4243D">
      <w:pPr>
        <w:pStyle w:val="4"/>
        <w:spacing w:before="204"/>
        <w:ind w:left="431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CE324F" w:rsidRDefault="00A4243D">
      <w:pPr>
        <w:pStyle w:val="a3"/>
        <w:spacing w:before="201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 xml:space="preserve">труд важен для каждого. Беседа строится на личных историях юношей и </w:t>
      </w:r>
      <w:r>
        <w:t>девушек, интерактиве и уважении к разным профессиям.</w:t>
      </w:r>
    </w:p>
    <w:p w:rsidR="00CE324F" w:rsidRDefault="00A4243D">
      <w:pPr>
        <w:pStyle w:val="a3"/>
        <w:spacing w:before="167" w:line="276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CE324F" w:rsidRDefault="00A4243D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65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CE324F" w:rsidRDefault="00A4243D">
      <w:pPr>
        <w:pStyle w:val="4"/>
        <w:numPr>
          <w:ilvl w:val="0"/>
          <w:numId w:val="165"/>
        </w:numPr>
        <w:tabs>
          <w:tab w:val="left" w:pos="1713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CE324F" w:rsidRDefault="00A4243D">
      <w:pPr>
        <w:pStyle w:val="a4"/>
        <w:numPr>
          <w:ilvl w:val="1"/>
          <w:numId w:val="165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CE324F" w:rsidRDefault="00A4243D">
      <w:pPr>
        <w:pStyle w:val="a3"/>
        <w:spacing w:before="33"/>
        <w:ind w:left="2073" w:firstLine="360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CE324F" w:rsidRDefault="00A4243D">
      <w:pPr>
        <w:pStyle w:val="a4"/>
        <w:numPr>
          <w:ilvl w:val="1"/>
          <w:numId w:val="165"/>
        </w:numPr>
        <w:tabs>
          <w:tab w:val="left" w:pos="2433"/>
        </w:tabs>
        <w:spacing w:before="206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CE324F" w:rsidRDefault="00A4243D">
      <w:pPr>
        <w:pStyle w:val="a4"/>
        <w:numPr>
          <w:ilvl w:val="1"/>
          <w:numId w:val="165"/>
        </w:numPr>
        <w:tabs>
          <w:tab w:val="left" w:pos="2433"/>
        </w:tabs>
        <w:spacing w:before="174" w:line="273" w:lineRule="auto"/>
        <w:ind w:left="2433" w:right="108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</w:t>
      </w:r>
      <w:r>
        <w:rPr>
          <w:sz w:val="24"/>
        </w:rPr>
        <w:t xml:space="preserve">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CE324F" w:rsidRDefault="00A4243D">
      <w:pPr>
        <w:pStyle w:val="a4"/>
        <w:numPr>
          <w:ilvl w:val="0"/>
          <w:numId w:val="165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CE324F" w:rsidRDefault="00A4243D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CE324F" w:rsidRDefault="00A4243D">
      <w:pPr>
        <w:pStyle w:val="a4"/>
        <w:numPr>
          <w:ilvl w:val="0"/>
          <w:numId w:val="165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:rsidR="00CE324F" w:rsidRDefault="00A4243D">
      <w:pPr>
        <w:pStyle w:val="a3"/>
        <w:spacing w:before="43" w:line="278" w:lineRule="auto"/>
        <w:ind w:right="680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:rsidR="00CE324F" w:rsidRDefault="00A4243D">
      <w:pPr>
        <w:pStyle w:val="4"/>
        <w:spacing w:before="164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CE324F" w:rsidRDefault="00CE324F">
      <w:pPr>
        <w:pStyle w:val="4"/>
        <w:jc w:val="center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1"/>
        <w:jc w:val="both"/>
      </w:pPr>
      <w:r>
        <w:rPr>
          <w:b/>
        </w:rPr>
        <w:t>Идея:</w:t>
      </w:r>
      <w:r>
        <w:rPr>
          <w:b/>
          <w:spacing w:val="-5"/>
        </w:rPr>
        <w:t xml:space="preserve"> </w:t>
      </w:r>
      <w:r>
        <w:t>Создание руками юношей и девушек уникального символа, который отражает ценно</w:t>
      </w:r>
      <w:r>
        <w:t xml:space="preserve">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CE324F" w:rsidRDefault="00A4243D">
      <w:pPr>
        <w:pStyle w:val="a3"/>
        <w:spacing w:before="160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CE324F" w:rsidRDefault="00A4243D">
      <w:pPr>
        <w:pStyle w:val="a3"/>
        <w:spacing w:before="165" w:line="276" w:lineRule="auto"/>
        <w:ind w:left="994" w:right="572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 xml:space="preserve">Картон, цветная бумага, </w:t>
      </w:r>
      <w:r>
        <w:t>фетр, лоскутки ткани, нитки, бусины, фломастеры, клей, ножницы, природные материалы (шишки, листья), рамки для фото.</w:t>
      </w:r>
    </w:p>
    <w:p w:rsidR="00CE324F" w:rsidRDefault="00A4243D">
      <w:pPr>
        <w:pStyle w:val="4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CE324F" w:rsidRDefault="00A4243D">
      <w:pPr>
        <w:pStyle w:val="a4"/>
        <w:numPr>
          <w:ilvl w:val="0"/>
          <w:numId w:val="166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</w:t>
      </w:r>
      <w:r>
        <w:rPr>
          <w:sz w:val="24"/>
        </w:rPr>
        <w:t xml:space="preserve"> реликвии. Предлагает сегодня создать свой символ.</w:t>
      </w:r>
    </w:p>
    <w:p w:rsidR="00CE324F" w:rsidRDefault="00A4243D">
      <w:pPr>
        <w:pStyle w:val="a4"/>
        <w:numPr>
          <w:ilvl w:val="0"/>
          <w:numId w:val="166"/>
        </w:numPr>
        <w:tabs>
          <w:tab w:val="left" w:pos="1713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CE324F" w:rsidRDefault="00A4243D">
      <w:pPr>
        <w:pStyle w:val="a4"/>
        <w:numPr>
          <w:ilvl w:val="1"/>
          <w:numId w:val="166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CE324F" w:rsidRDefault="00A4243D">
      <w:pPr>
        <w:pStyle w:val="a4"/>
        <w:numPr>
          <w:ilvl w:val="1"/>
          <w:numId w:val="166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8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 xml:space="preserve">подписывает </w:t>
      </w:r>
      <w:r>
        <w:rPr>
          <w:sz w:val="24"/>
        </w:rPr>
        <w:t>имя члена семьи).</w:t>
      </w:r>
    </w:p>
    <w:p w:rsidR="00CE324F" w:rsidRDefault="00A4243D">
      <w:pPr>
        <w:pStyle w:val="a4"/>
        <w:numPr>
          <w:ilvl w:val="1"/>
          <w:numId w:val="166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CE324F" w:rsidRDefault="00A4243D">
      <w:pPr>
        <w:pStyle w:val="a4"/>
        <w:numPr>
          <w:ilvl w:val="0"/>
          <w:numId w:val="166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CE324F" w:rsidRDefault="00A4243D">
      <w:pPr>
        <w:pStyle w:val="a4"/>
        <w:numPr>
          <w:ilvl w:val="0"/>
          <w:numId w:val="166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CE324F" w:rsidRDefault="00A4243D">
      <w:pPr>
        <w:pStyle w:val="a3"/>
        <w:spacing w:before="165" w:line="276" w:lineRule="auto"/>
        <w:ind w:left="994" w:right="56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CE324F" w:rsidRDefault="00A4243D">
      <w:pPr>
        <w:pStyle w:val="4"/>
        <w:spacing w:before="166"/>
        <w:ind w:left="789" w:right="359"/>
        <w:jc w:val="center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:rsidR="00CE324F" w:rsidRDefault="00A4243D">
      <w:pPr>
        <w:pStyle w:val="a3"/>
        <w:spacing w:before="202" w:line="276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</w:t>
      </w:r>
      <w:r>
        <w:t>тветственности.</w:t>
      </w:r>
    </w:p>
    <w:p w:rsidR="00CE324F" w:rsidRDefault="00A4243D">
      <w:pPr>
        <w:pStyle w:val="a3"/>
        <w:spacing w:before="168" w:line="276" w:lineRule="auto"/>
        <w:ind w:left="994" w:right="693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CE324F" w:rsidRDefault="00A4243D">
      <w:pPr>
        <w:pStyle w:val="4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CE324F" w:rsidRDefault="00A4243D">
      <w:pPr>
        <w:pStyle w:val="a4"/>
        <w:numPr>
          <w:ilvl w:val="0"/>
          <w:numId w:val="167"/>
        </w:numPr>
        <w:tabs>
          <w:tab w:val="left" w:pos="1713"/>
        </w:tabs>
        <w:spacing w:before="202" w:line="276" w:lineRule="auto"/>
        <w:ind w:right="619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CE324F" w:rsidRDefault="00A4243D">
      <w:pPr>
        <w:pStyle w:val="a4"/>
        <w:numPr>
          <w:ilvl w:val="0"/>
          <w:numId w:val="167"/>
        </w:numPr>
        <w:tabs>
          <w:tab w:val="left" w:pos="1713"/>
        </w:tabs>
        <w:spacing w:before="165" w:line="276" w:lineRule="auto"/>
        <w:ind w:right="638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CE324F" w:rsidRDefault="00A4243D">
      <w:pPr>
        <w:pStyle w:val="a4"/>
        <w:numPr>
          <w:ilvl w:val="0"/>
          <w:numId w:val="167"/>
        </w:numPr>
        <w:tabs>
          <w:tab w:val="left" w:pos="1713"/>
        </w:tabs>
        <w:spacing w:before="164" w:line="276" w:lineRule="auto"/>
        <w:ind w:right="117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CE324F" w:rsidRDefault="00CE324F">
      <w:pPr>
        <w:pStyle w:val="a4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67"/>
        </w:numPr>
        <w:tabs>
          <w:tab w:val="left" w:pos="1713"/>
        </w:tabs>
        <w:spacing w:before="69" w:line="278" w:lineRule="auto"/>
        <w:ind w:right="854"/>
        <w:rPr>
          <w:sz w:val="24"/>
        </w:rPr>
      </w:pPr>
      <w:r>
        <w:rPr>
          <w:b/>
          <w:sz w:val="24"/>
        </w:rPr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CE324F" w:rsidRDefault="00A4243D">
      <w:pPr>
        <w:pStyle w:val="a3"/>
        <w:spacing w:before="161" w:line="276" w:lineRule="auto"/>
        <w:ind w:left="994" w:right="680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CE324F" w:rsidRDefault="00A4243D">
      <w:pPr>
        <w:spacing w:before="16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CE324F" w:rsidRDefault="00A4243D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CE324F" w:rsidRDefault="00A4243D">
      <w:pPr>
        <w:pStyle w:val="a3"/>
        <w:spacing w:before="202" w:line="276" w:lineRule="auto"/>
        <w:ind w:left="994" w:right="564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</w:t>
      </w:r>
      <w:r>
        <w:t xml:space="preserve">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</w:t>
      </w:r>
      <w:r>
        <w:t>ального опыта через живую игру.</w:t>
      </w:r>
    </w:p>
    <w:p w:rsidR="00CE324F" w:rsidRDefault="00A4243D">
      <w:pPr>
        <w:pStyle w:val="4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E324F" w:rsidRDefault="00A4243D">
      <w:pPr>
        <w:pStyle w:val="a3"/>
        <w:spacing w:before="43"/>
        <w:ind w:left="994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CE324F" w:rsidRDefault="00A4243D">
      <w:pPr>
        <w:pStyle w:val="a3"/>
        <w:spacing w:before="44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CE324F" w:rsidRDefault="00A4243D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6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CE324F" w:rsidRDefault="00A4243D">
      <w:pPr>
        <w:pStyle w:val="a3"/>
        <w:spacing w:line="274" w:lineRule="exact"/>
        <w:ind w:left="994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CE324F" w:rsidRDefault="00A4243D">
      <w:pPr>
        <w:pStyle w:val="4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9" w:line="280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CE324F" w:rsidRDefault="00A4243D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</w:t>
      </w:r>
      <w:r>
        <w:t>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CE324F" w:rsidRDefault="00A4243D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CE324F" w:rsidRDefault="00A4243D">
      <w:pPr>
        <w:pStyle w:val="a4"/>
        <w:numPr>
          <w:ilvl w:val="0"/>
          <w:numId w:val="168"/>
        </w:numPr>
        <w:tabs>
          <w:tab w:val="left" w:pos="2433"/>
        </w:tabs>
        <w:spacing w:before="38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CE324F" w:rsidRDefault="00A4243D">
      <w:pPr>
        <w:pStyle w:val="a4"/>
        <w:numPr>
          <w:ilvl w:val="0"/>
          <w:numId w:val="168"/>
        </w:numPr>
        <w:tabs>
          <w:tab w:val="left" w:pos="2433"/>
        </w:tabs>
        <w:spacing w:before="46" w:line="278" w:lineRule="auto"/>
        <w:ind w:left="2433" w:right="566"/>
        <w:jc w:val="both"/>
        <w:rPr>
          <w:sz w:val="24"/>
        </w:rPr>
      </w:pPr>
      <w:r>
        <w:rPr>
          <w:sz w:val="24"/>
        </w:rPr>
        <w:t xml:space="preserve">Соревновательный этап: Каждый </w:t>
      </w:r>
      <w:r>
        <w:rPr>
          <w:sz w:val="24"/>
        </w:rPr>
        <w:t>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CE324F" w:rsidRDefault="00A4243D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Лучшие отряды в каждой лиге встречаются в «битве чемпионов» (например, финал по лапте </w:t>
      </w:r>
      <w:r>
        <w:rPr>
          <w:sz w:val="24"/>
        </w:rPr>
        <w:t>или перетягиванию каната).</w:t>
      </w:r>
    </w:p>
    <w:p w:rsidR="00CE324F" w:rsidRDefault="00A4243D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CE324F" w:rsidRDefault="00A4243D">
      <w:pPr>
        <w:pStyle w:val="4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CE324F" w:rsidRDefault="00A4243D">
      <w:pPr>
        <w:pStyle w:val="a4"/>
        <w:numPr>
          <w:ilvl w:val="0"/>
          <w:numId w:val="169"/>
        </w:numPr>
        <w:tabs>
          <w:tab w:val="left" w:pos="1713"/>
        </w:tabs>
        <w:spacing w:before="39" w:line="278" w:lineRule="auto"/>
        <w:ind w:right="56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</w:t>
      </w:r>
      <w:r>
        <w:rPr>
          <w:sz w:val="24"/>
        </w:rPr>
        <w:t xml:space="preserve"> круге), «Петушиный бой» (в парах, прыгая на одной ноге).</w:t>
      </w:r>
    </w:p>
    <w:p w:rsidR="00CE324F" w:rsidRDefault="00A4243D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5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CE324F" w:rsidRDefault="00A4243D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</w:t>
      </w:r>
      <w:r>
        <w:rPr>
          <w:sz w:val="24"/>
        </w:rPr>
        <w:t xml:space="preserve"> битой), «Лапта» (упрощенные правила), «Цепи кованые» (игра на разрыв цепи).</w:t>
      </w:r>
    </w:p>
    <w:p w:rsidR="00CE324F" w:rsidRDefault="00A4243D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CE324F" w:rsidRDefault="00A4243D">
      <w:pPr>
        <w:pStyle w:val="4"/>
        <w:spacing w:before="1"/>
        <w:jc w:val="both"/>
      </w:pPr>
      <w:r>
        <w:t>Особенност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CE324F" w:rsidRDefault="00CE324F">
      <w:pPr>
        <w:pStyle w:val="4"/>
        <w:jc w:val="both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 w:firstLine="359"/>
      </w:pPr>
      <w:r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:rsidR="00CE324F" w:rsidRDefault="00A4243D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 xml:space="preserve">характер. В старшей лиге можно добавить элемент тактической </w:t>
      </w:r>
      <w:r>
        <w:t>подготовки (как в лапте).</w:t>
      </w:r>
    </w:p>
    <w:p w:rsidR="00CE324F" w:rsidRDefault="00A4243D">
      <w:pPr>
        <w:pStyle w:val="a3"/>
        <w:tabs>
          <w:tab w:val="left" w:pos="2890"/>
          <w:tab w:val="left" w:pos="4477"/>
          <w:tab w:val="left" w:pos="6312"/>
          <w:tab w:val="left" w:pos="7629"/>
          <w:tab w:val="left" w:pos="9001"/>
        </w:tabs>
        <w:spacing w:line="278" w:lineRule="auto"/>
        <w:ind w:left="1353" w:right="56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CE324F" w:rsidRDefault="00A4243D">
      <w:pPr>
        <w:pStyle w:val="4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3"/>
        <w:spacing w:before="37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</w:t>
      </w:r>
      <w:r>
        <w:t xml:space="preserve"> процессе поиска общей победы.</w:t>
      </w:r>
    </w:p>
    <w:p w:rsidR="00CE324F" w:rsidRDefault="00A4243D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CE324F" w:rsidRDefault="00A4243D">
      <w:pPr>
        <w:pStyle w:val="3"/>
        <w:spacing w:before="3" w:line="320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CE324F" w:rsidRDefault="00A4243D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CE324F" w:rsidRDefault="00A4243D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CE324F" w:rsidRDefault="00A4243D">
      <w:pPr>
        <w:pStyle w:val="a4"/>
        <w:numPr>
          <w:ilvl w:val="1"/>
          <w:numId w:val="169"/>
        </w:numPr>
        <w:tabs>
          <w:tab w:val="left" w:pos="2793"/>
        </w:tabs>
        <w:spacing w:before="41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CE324F" w:rsidRDefault="00A4243D">
      <w:pPr>
        <w:pStyle w:val="a4"/>
        <w:numPr>
          <w:ilvl w:val="1"/>
          <w:numId w:val="169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E324F" w:rsidRDefault="00A4243D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E324F" w:rsidRDefault="00A4243D">
      <w:pPr>
        <w:pStyle w:val="a4"/>
        <w:numPr>
          <w:ilvl w:val="1"/>
          <w:numId w:val="169"/>
        </w:numPr>
        <w:tabs>
          <w:tab w:val="left" w:pos="2793"/>
        </w:tabs>
        <w:spacing w:before="44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CE324F" w:rsidRDefault="00A4243D">
      <w:pPr>
        <w:pStyle w:val="4"/>
        <w:spacing w:before="47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E324F" w:rsidRDefault="00A4243D">
      <w:pPr>
        <w:pStyle w:val="a4"/>
        <w:numPr>
          <w:ilvl w:val="1"/>
          <w:numId w:val="169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CE324F" w:rsidRDefault="00A4243D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CE324F" w:rsidRDefault="00A4243D">
      <w:pPr>
        <w:pStyle w:val="a4"/>
        <w:numPr>
          <w:ilvl w:val="1"/>
          <w:numId w:val="169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5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CE324F" w:rsidRDefault="00A4243D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</w:t>
      </w:r>
      <w:r>
        <w:t>секундомер, демонстрационный стол, памятки со схемами узлов.</w:t>
      </w:r>
    </w:p>
    <w:p w:rsidR="00CE324F" w:rsidRDefault="00A4243D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pStyle w:val="a3"/>
        <w:spacing w:before="38" w:line="278" w:lineRule="auto"/>
        <w:ind w:left="1353" w:right="70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</w:t>
      </w:r>
      <w:r>
        <w:t>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CE324F" w:rsidRDefault="00A4243D">
      <w:pPr>
        <w:pStyle w:val="a3"/>
        <w:spacing w:line="278" w:lineRule="auto"/>
        <w:ind w:left="1353" w:right="711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</w:t>
      </w:r>
      <w:r>
        <w:t>вновательный момент помогает лучше усвоить материал и развивает командный дух.</w:t>
      </w:r>
    </w:p>
    <w:p w:rsidR="00CE324F" w:rsidRDefault="00A4243D">
      <w:pPr>
        <w:pStyle w:val="a3"/>
        <w:spacing w:line="275" w:lineRule="exact"/>
        <w:ind w:left="1353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:rsidR="00CE324F" w:rsidRDefault="00A4243D">
      <w:pPr>
        <w:pStyle w:val="a3"/>
        <w:spacing w:before="42" w:line="278" w:lineRule="auto"/>
        <w:ind w:left="1353" w:right="680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:rsidR="00CE324F" w:rsidRDefault="00A4243D">
      <w:pPr>
        <w:pStyle w:val="a3"/>
        <w:spacing w:line="278" w:lineRule="auto"/>
        <w:ind w:left="1353" w:right="680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CE324F" w:rsidRDefault="00A4243D">
      <w:pPr>
        <w:pStyle w:val="a3"/>
        <w:spacing w:line="278" w:lineRule="auto"/>
        <w:ind w:left="1353" w:right="680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новых узлов: Боцманский, Южный крест, Крабья петля, Кинжальный, Калмыцкий.</w:t>
      </w:r>
    </w:p>
    <w:p w:rsidR="00CE324F" w:rsidRDefault="00A4243D">
      <w:pPr>
        <w:pStyle w:val="a3"/>
        <w:spacing w:line="278" w:lineRule="auto"/>
        <w:ind w:left="1353" w:right="680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 xml:space="preserve">Участники </w:t>
      </w:r>
      <w:r>
        <w:t>закрепляют увиденное, повторяя узлы индивидуально.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1353" w:right="704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CE324F" w:rsidRDefault="00A4243D">
      <w:pPr>
        <w:pStyle w:val="a3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CE324F" w:rsidRDefault="00A4243D">
      <w:pPr>
        <w:pStyle w:val="a3"/>
        <w:spacing w:before="43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:rsidR="00CE324F" w:rsidRDefault="00A4243D">
      <w:pPr>
        <w:pStyle w:val="a3"/>
        <w:spacing w:after="4" w:line="417" w:lineRule="auto"/>
        <w:ind w:left="994" w:right="8155"/>
      </w:pPr>
      <w:r>
        <w:t>Из</w:t>
      </w:r>
      <w:r>
        <w:t>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CE324F" w:rsidRDefault="00A4243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9070" cy="3151505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4F" w:rsidRDefault="00A4243D">
      <w:pPr>
        <w:pStyle w:val="a4"/>
        <w:numPr>
          <w:ilvl w:val="0"/>
          <w:numId w:val="170"/>
        </w:numPr>
        <w:tabs>
          <w:tab w:val="left" w:pos="1174"/>
        </w:tabs>
        <w:spacing w:before="151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CE324F" w:rsidRDefault="00A4243D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835785" cy="2543810"/>
            <wp:effectExtent l="0" t="0" r="0" b="0"/>
            <wp:wrapTopAndBottom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pStyle w:val="a4"/>
        <w:numPr>
          <w:ilvl w:val="0"/>
          <w:numId w:val="170"/>
        </w:numPr>
        <w:tabs>
          <w:tab w:val="left" w:pos="1174"/>
        </w:tabs>
        <w:spacing w:before="121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7595" cy="2437765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4F" w:rsidRDefault="00A4243D">
      <w:pPr>
        <w:pStyle w:val="a4"/>
        <w:numPr>
          <w:ilvl w:val="0"/>
          <w:numId w:val="170"/>
        </w:numPr>
        <w:tabs>
          <w:tab w:val="left" w:pos="1174"/>
        </w:tabs>
        <w:spacing w:before="172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CE324F" w:rsidRDefault="00A4243D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199390</wp:posOffset>
            </wp:positionV>
            <wp:extent cx="2188210" cy="2656205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pStyle w:val="a4"/>
        <w:numPr>
          <w:ilvl w:val="0"/>
          <w:numId w:val="170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CE324F" w:rsidRDefault="00A4243D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4F" w:rsidRDefault="00A4243D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1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CE324F" w:rsidRDefault="00A4243D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</w:t>
      </w:r>
      <w:r>
        <w:t>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CE324F" w:rsidRDefault="00A4243D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способности </w:t>
      </w:r>
      <w:r>
        <w:rPr>
          <w:spacing w:val="-2"/>
          <w:sz w:val="24"/>
        </w:rPr>
        <w:t>детей.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12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70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CE324F" w:rsidRDefault="00A4243D">
      <w:pPr>
        <w:pStyle w:val="a3"/>
        <w:spacing w:before="45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</w:t>
      </w:r>
      <w:r>
        <w:t xml:space="preserve"> возможно, приглашѐнные </w:t>
      </w:r>
      <w:r>
        <w:rPr>
          <w:spacing w:val="-2"/>
        </w:rPr>
        <w:t>гости.</w:t>
      </w:r>
    </w:p>
    <w:p w:rsidR="00CE324F" w:rsidRDefault="00A4243D">
      <w:pPr>
        <w:pStyle w:val="4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2"/>
        </w:tabs>
        <w:spacing w:before="41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CE324F" w:rsidRDefault="00A4243D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3" w:line="278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1–2 песни (до 4 минут), приветствуется «минус» и живое </w:t>
      </w:r>
      <w:r>
        <w:rPr>
          <w:sz w:val="24"/>
        </w:rPr>
        <w:t>исполнение, сценическое движение.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line="280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CE324F" w:rsidRDefault="00A4243D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CE324F" w:rsidRDefault="00A4243D">
      <w:pPr>
        <w:pStyle w:val="4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CE324F" w:rsidRDefault="00A4243D">
      <w:pPr>
        <w:pStyle w:val="a3"/>
        <w:spacing w:before="43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CE324F" w:rsidRDefault="00A4243D">
      <w:pPr>
        <w:pStyle w:val="4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CE324F" w:rsidRDefault="00A4243D">
      <w:pPr>
        <w:pStyle w:val="a4"/>
        <w:numPr>
          <w:ilvl w:val="0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CE324F" w:rsidRDefault="00A4243D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CE324F" w:rsidRDefault="00A4243D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CE324F" w:rsidRDefault="00A4243D">
      <w:pPr>
        <w:pStyle w:val="a4"/>
        <w:numPr>
          <w:ilvl w:val="0"/>
          <w:numId w:val="171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CE324F" w:rsidRDefault="00A4243D">
      <w:pPr>
        <w:pStyle w:val="a4"/>
        <w:numPr>
          <w:ilvl w:val="0"/>
          <w:numId w:val="171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CE324F" w:rsidRDefault="00A4243D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>Качественная звукоусиливающая аппаратура, микрофоны (радио- и на стойках), проектор для от</w:t>
      </w:r>
      <w:r>
        <w:t xml:space="preserve">ображения названий отрядов и песен, цветное </w:t>
      </w:r>
      <w:r>
        <w:rPr>
          <w:spacing w:val="-2"/>
        </w:rPr>
        <w:t>освещение.</w:t>
      </w:r>
    </w:p>
    <w:p w:rsidR="00CE324F" w:rsidRDefault="00A4243D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CE324F" w:rsidRDefault="00A4243D">
      <w:pPr>
        <w:spacing w:before="48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CE324F" w:rsidRDefault="00A4243D">
      <w:pPr>
        <w:pStyle w:val="4"/>
        <w:spacing w:before="46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CE324F" w:rsidRDefault="00A4243D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E324F" w:rsidRDefault="00A4243D">
      <w:pPr>
        <w:pStyle w:val="a3"/>
        <w:tabs>
          <w:tab w:val="left" w:pos="2349"/>
          <w:tab w:val="left" w:pos="4081"/>
          <w:tab w:val="left" w:pos="5753"/>
          <w:tab w:val="left" w:pos="7146"/>
          <w:tab w:val="left" w:pos="7498"/>
          <w:tab w:val="left" w:pos="8136"/>
          <w:tab w:val="left" w:pos="9431"/>
          <w:tab w:val="left" w:pos="10215"/>
        </w:tabs>
        <w:spacing w:before="38" w:line="278" w:lineRule="auto"/>
        <w:ind w:left="994" w:right="568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0"/>
        <w:jc w:val="both"/>
      </w:pPr>
      <w:r>
        <w:t>забавные и непростые</w:t>
      </w:r>
      <w:r>
        <w:t xml:space="preserve">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CE324F" w:rsidRDefault="00A4243D">
      <w:pPr>
        <w:pStyle w:val="4"/>
        <w:spacing w:before="4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6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CE324F" w:rsidRDefault="00A4243D">
      <w:pPr>
        <w:pStyle w:val="4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CE324F" w:rsidRDefault="00A4243D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before="44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CE324F" w:rsidRDefault="00A4243D">
      <w:pPr>
        <w:pStyle w:val="a4"/>
        <w:numPr>
          <w:ilvl w:val="1"/>
          <w:numId w:val="171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точности, возможно, с «подвохами».</w:t>
      </w:r>
    </w:p>
    <w:p w:rsidR="00CE324F" w:rsidRDefault="00A4243D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CE324F" w:rsidRDefault="00A4243D">
      <w:pPr>
        <w:pStyle w:val="a3"/>
        <w:spacing w:before="44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CE324F" w:rsidRDefault="00A4243D">
      <w:pPr>
        <w:pStyle w:val="a3"/>
        <w:spacing w:line="280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CE324F" w:rsidRDefault="00A4243D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CE324F" w:rsidRDefault="00A4243D">
      <w:pPr>
        <w:pStyle w:val="a3"/>
        <w:spacing w:before="36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CE324F" w:rsidRDefault="00A4243D">
      <w:pPr>
        <w:pStyle w:val="4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CE324F" w:rsidRDefault="00A4243D">
      <w:pPr>
        <w:pStyle w:val="a4"/>
        <w:numPr>
          <w:ilvl w:val="0"/>
          <w:numId w:val="172"/>
        </w:numPr>
        <w:tabs>
          <w:tab w:val="left" w:pos="1713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CE324F" w:rsidRDefault="00A4243D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</w:t>
      </w:r>
      <w:r>
        <w:t>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CE324F" w:rsidRDefault="00A4243D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CE324F" w:rsidRDefault="00A4243D">
      <w:pPr>
        <w:pStyle w:val="a3"/>
        <w:spacing w:before="44"/>
      </w:pPr>
      <w:r>
        <w:rPr>
          <w:spacing w:val="-2"/>
        </w:rPr>
        <w:t>«мебель».</w:t>
      </w:r>
    </w:p>
    <w:p w:rsidR="00CE324F" w:rsidRDefault="00A4243D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</w:t>
      </w:r>
      <w:r>
        <w:t>Развесь</w:t>
      </w:r>
      <w:r>
        <w:rPr>
          <w:spacing w:val="-2"/>
        </w:rPr>
        <w:t xml:space="preserve"> белье»</w:t>
      </w:r>
    </w:p>
    <w:p w:rsidR="00CE324F" w:rsidRDefault="00A4243D">
      <w:pPr>
        <w:pStyle w:val="a3"/>
        <w:spacing w:before="38" w:line="280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CE324F" w:rsidRDefault="00A4243D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CE324F" w:rsidRDefault="00A4243D">
      <w:pPr>
        <w:pStyle w:val="a3"/>
        <w:spacing w:before="43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CE324F" w:rsidRDefault="00A4243D">
      <w:pPr>
        <w:pStyle w:val="4"/>
        <w:numPr>
          <w:ilvl w:val="0"/>
          <w:numId w:val="172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CE324F" w:rsidRDefault="00A4243D">
      <w:pPr>
        <w:pStyle w:val="a3"/>
        <w:spacing w:before="41" w:line="278" w:lineRule="auto"/>
        <w:ind w:right="680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</w:t>
      </w:r>
      <w:r>
        <w:t>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препятствиями (перешагивая через </w:t>
      </w:r>
      <w:r>
        <w:t>барьеры, змейкой).</w:t>
      </w:r>
    </w:p>
    <w:p w:rsidR="00CE324F" w:rsidRDefault="00A4243D">
      <w:pPr>
        <w:pStyle w:val="4"/>
        <w:numPr>
          <w:ilvl w:val="0"/>
          <w:numId w:val="172"/>
        </w:numPr>
        <w:tabs>
          <w:tab w:val="left" w:pos="1713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CE324F" w:rsidRDefault="00A4243D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</w:t>
      </w:r>
      <w:r>
        <w:t>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CE324F" w:rsidRDefault="00A4243D">
      <w:pPr>
        <w:pStyle w:val="4"/>
        <w:numPr>
          <w:ilvl w:val="0"/>
          <w:numId w:val="172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CE324F" w:rsidRDefault="00A4243D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В обруче разбросаны малые мячи (или </w:t>
      </w:r>
      <w:r>
        <w:t>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CE324F" w:rsidRDefault="00A4243D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CE324F" w:rsidRDefault="00A4243D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CE324F" w:rsidRDefault="00A4243D">
      <w:pPr>
        <w:pStyle w:val="a3"/>
        <w:spacing w:before="39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CE324F" w:rsidRDefault="00A4243D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CE324F" w:rsidRDefault="00A4243D">
      <w:pPr>
        <w:pStyle w:val="a4"/>
        <w:numPr>
          <w:ilvl w:val="0"/>
          <w:numId w:val="172"/>
        </w:numPr>
        <w:tabs>
          <w:tab w:val="left" w:pos="1713"/>
        </w:tabs>
        <w:spacing w:before="48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</w:t>
      </w:r>
      <w:r>
        <w:rPr>
          <w:spacing w:val="-2"/>
          <w:sz w:val="24"/>
        </w:rPr>
        <w:t>ь.</w:t>
      </w:r>
    </w:p>
    <w:p w:rsidR="00CE324F" w:rsidRDefault="00A4243D">
      <w:pPr>
        <w:pStyle w:val="4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38" w:line="280" w:lineRule="auto"/>
        <w:ind w:right="57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</w:t>
      </w:r>
      <w:r>
        <w:rPr>
          <w:sz w:val="24"/>
        </w:rPr>
        <w:t>его расплескали воды).</w:t>
      </w:r>
    </w:p>
    <w:p w:rsidR="00CE324F" w:rsidRDefault="00A4243D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CE324F" w:rsidRDefault="00A4243D">
      <w:pPr>
        <w:pStyle w:val="4"/>
        <w:spacing w:before="48"/>
      </w:pPr>
      <w:r>
        <w:rPr>
          <w:spacing w:val="-2"/>
        </w:rPr>
        <w:t>Реквизит: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CE324F" w:rsidRDefault="00A4243D">
      <w:pPr>
        <w:pStyle w:val="4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CE324F" w:rsidRDefault="00A4243D">
      <w:pPr>
        <w:pStyle w:val="a3"/>
        <w:spacing w:before="38" w:line="278" w:lineRule="auto"/>
        <w:ind w:left="994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693"/>
      </w:pPr>
      <w:r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всѐ</w:t>
      </w:r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CE324F" w:rsidRDefault="00CE324F">
      <w:pPr>
        <w:pStyle w:val="a3"/>
        <w:spacing w:before="47"/>
        <w:ind w:left="0"/>
      </w:pPr>
    </w:p>
    <w:p w:rsidR="00CE324F" w:rsidRDefault="00A4243D">
      <w:pPr>
        <w:pStyle w:val="4"/>
        <w:spacing w:before="1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CE324F" w:rsidRDefault="00A4243D">
      <w:pPr>
        <w:spacing w:before="43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CE324F" w:rsidRDefault="00A4243D">
      <w:pPr>
        <w:pStyle w:val="a3"/>
        <w:spacing w:before="41" w:line="278" w:lineRule="auto"/>
        <w:ind w:left="994" w:right="567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CE324F" w:rsidRDefault="00A4243D">
      <w:pPr>
        <w:pStyle w:val="4"/>
        <w:spacing w:before="2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before="44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CE324F" w:rsidRDefault="00A4243D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CE324F" w:rsidRDefault="00A4243D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</w:t>
      </w:r>
      <w:r>
        <w:t>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CE324F" w:rsidRDefault="00A4243D">
      <w:pPr>
        <w:pStyle w:val="a3"/>
        <w:spacing w:line="278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 xml:space="preserve">перед началом </w:t>
      </w:r>
      <w:r>
        <w:t>или по ходу действия.</w:t>
      </w:r>
    </w:p>
    <w:p w:rsidR="00CE324F" w:rsidRDefault="00A4243D">
      <w:pPr>
        <w:pStyle w:val="4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CE324F" w:rsidRDefault="00A4243D">
      <w:pPr>
        <w:pStyle w:val="a3"/>
        <w:spacing w:before="39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</w:t>
      </w:r>
      <w:r>
        <w:t>о играть.</w:t>
      </w:r>
    </w:p>
    <w:p w:rsidR="00CE324F" w:rsidRDefault="00A4243D">
      <w:pPr>
        <w:pStyle w:val="4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pStyle w:val="a4"/>
        <w:numPr>
          <w:ilvl w:val="0"/>
          <w:numId w:val="173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CE324F" w:rsidRDefault="00A4243D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Проводится короткая </w:t>
      </w:r>
      <w:r>
        <w:t>игра-кричалка или разминка (например, «Если</w:t>
      </w:r>
    </w:p>
    <w:p w:rsidR="00CE324F" w:rsidRDefault="00A4243D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CE324F" w:rsidRDefault="00A4243D">
      <w:pPr>
        <w:pStyle w:val="4"/>
        <w:numPr>
          <w:ilvl w:val="0"/>
          <w:numId w:val="173"/>
        </w:numPr>
        <w:tabs>
          <w:tab w:val="left" w:pos="1713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CE324F" w:rsidRDefault="00A4243D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CE324F" w:rsidRDefault="00A4243D">
      <w:pPr>
        <w:pStyle w:val="a3"/>
        <w:spacing w:before="46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</w:t>
      </w:r>
      <w:r>
        <w:t>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CE324F" w:rsidRDefault="00A4243D">
      <w:pPr>
        <w:pStyle w:val="a3"/>
        <w:spacing w:line="278" w:lineRule="auto"/>
        <w:ind w:right="563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CE324F" w:rsidRDefault="00A4243D">
      <w:pPr>
        <w:pStyle w:val="a3"/>
        <w:spacing w:line="278" w:lineRule="auto"/>
        <w:ind w:right="680"/>
      </w:pPr>
      <w:r>
        <w:t xml:space="preserve">«Дверь», «Пень», «Бабочки»). Для </w:t>
      </w:r>
      <w:r>
        <w:t>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CE324F" w:rsidRDefault="00A4243D">
      <w:pPr>
        <w:pStyle w:val="4"/>
        <w:numPr>
          <w:ilvl w:val="0"/>
          <w:numId w:val="173"/>
        </w:numPr>
        <w:tabs>
          <w:tab w:val="left" w:pos="1713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CE324F" w:rsidRDefault="00A4243D">
      <w:pPr>
        <w:pStyle w:val="a3"/>
        <w:spacing w:before="39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</w:p>
    <w:p w:rsidR="00CE324F" w:rsidRDefault="00CE324F">
      <w:pPr>
        <w:pStyle w:val="a3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right="680"/>
      </w:pPr>
      <w:r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CE324F" w:rsidRDefault="00A4243D">
      <w:pPr>
        <w:pStyle w:val="4"/>
        <w:numPr>
          <w:ilvl w:val="0"/>
          <w:numId w:val="173"/>
        </w:numPr>
        <w:tabs>
          <w:tab w:val="left" w:pos="1713"/>
        </w:tabs>
      </w:pPr>
      <w:r>
        <w:rPr>
          <w:spacing w:val="-2"/>
        </w:rPr>
        <w:t>Спектакль:</w:t>
      </w:r>
    </w:p>
    <w:p w:rsidR="00CE324F" w:rsidRDefault="00A4243D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CE324F" w:rsidRDefault="00A4243D">
      <w:pPr>
        <w:pStyle w:val="a4"/>
        <w:numPr>
          <w:ilvl w:val="1"/>
          <w:numId w:val="173"/>
        </w:numPr>
        <w:tabs>
          <w:tab w:val="left" w:pos="2433"/>
        </w:tabs>
        <w:spacing w:before="43" w:line="271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 xml:space="preserve">«Жили-были дед и баба. (Два ребенка изображают, как дед чешет затылок, а баба </w:t>
      </w:r>
      <w:r>
        <w:rPr>
          <w:sz w:val="24"/>
        </w:rPr>
        <w:t>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CE324F" w:rsidRDefault="00A4243D">
      <w:pPr>
        <w:pStyle w:val="a3"/>
        <w:spacing w:before="1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</w:t>
      </w:r>
      <w:r>
        <w:t>оты сюжета, тем смешнее.</w:t>
      </w:r>
    </w:p>
    <w:p w:rsidR="00CE324F" w:rsidRDefault="00A4243D">
      <w:pPr>
        <w:pStyle w:val="4"/>
        <w:numPr>
          <w:ilvl w:val="0"/>
          <w:numId w:val="173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CE324F" w:rsidRDefault="00A4243D">
      <w:pPr>
        <w:pStyle w:val="a3"/>
        <w:spacing w:before="41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CE324F" w:rsidRDefault="00A4243D">
      <w:pPr>
        <w:pStyle w:val="4"/>
        <w:numPr>
          <w:ilvl w:val="0"/>
          <w:numId w:val="173"/>
        </w:numPr>
        <w:tabs>
          <w:tab w:val="left" w:pos="1713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CE324F" w:rsidRDefault="00A4243D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CE324F" w:rsidRDefault="00A4243D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CE324F" w:rsidRDefault="00A4243D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</w:t>
      </w:r>
      <w:r>
        <w:t>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CE324F" w:rsidRDefault="00A4243D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46" w:line="278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CE324F" w:rsidRDefault="00A4243D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Для </w:t>
      </w:r>
      <w:r>
        <w:rPr>
          <w:b/>
          <w:sz w:val="24"/>
        </w:rPr>
        <w:t>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CE324F" w:rsidRDefault="00A4243D">
      <w:pPr>
        <w:pStyle w:val="4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CE324F" w:rsidRDefault="00A4243D">
      <w:pPr>
        <w:pStyle w:val="a3"/>
        <w:tabs>
          <w:tab w:val="left" w:pos="9607"/>
        </w:tabs>
        <w:spacing w:before="39" w:line="278" w:lineRule="auto"/>
        <w:ind w:left="994" w:right="564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CE324F" w:rsidRDefault="00A4243D">
      <w:pPr>
        <w:pStyle w:val="a3"/>
        <w:spacing w:line="278" w:lineRule="auto"/>
        <w:ind w:left="994" w:right="563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</w:t>
      </w:r>
      <w:r>
        <w:rPr>
          <w:spacing w:val="-1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(ребенок</w:t>
      </w:r>
      <w:r>
        <w:rPr>
          <w:spacing w:val="-1"/>
        </w:rPr>
        <w:t xml:space="preserve"> </w:t>
      </w:r>
      <w:r>
        <w:t>тянет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 улыбается). Вожатый</w:t>
      </w:r>
      <w:r>
        <w:rPr>
          <w:spacing w:val="-1"/>
        </w:rPr>
        <w:t xml:space="preserve"> </w:t>
      </w:r>
      <w:r>
        <w:t>прищурился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 xml:space="preserve">прилетел </w:t>
      </w:r>
      <w:r>
        <w:t>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>его</w:t>
      </w:r>
      <w:r>
        <w:t xml:space="preserve">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69" w:line="280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CE324F" w:rsidRDefault="00A4243D">
      <w:pPr>
        <w:pStyle w:val="4"/>
      </w:pPr>
      <w:r>
        <w:rPr>
          <w:spacing w:val="-2"/>
        </w:rPr>
        <w:t>Реквизит:</w:t>
      </w:r>
    </w:p>
    <w:p w:rsidR="00CE324F" w:rsidRDefault="00A4243D">
      <w:pPr>
        <w:pStyle w:val="a3"/>
        <w:spacing w:before="38"/>
        <w:ind w:left="994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</w:t>
      </w:r>
      <w:r>
        <w:rPr>
          <w:sz w:val="24"/>
        </w:rPr>
        <w:t>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4" w:line="280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CE324F" w:rsidRDefault="00A4243D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38" w:line="280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>снимается, так к</w:t>
      </w:r>
      <w:r>
        <w:rPr>
          <w:sz w:val="24"/>
        </w:rPr>
        <w:t xml:space="preserve">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CE324F" w:rsidRDefault="00A4243D">
      <w:pPr>
        <w:pStyle w:val="4"/>
        <w:jc w:val="both"/>
      </w:pPr>
      <w:r>
        <w:t>Ож</w:t>
      </w:r>
      <w:r>
        <w:t>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CE324F" w:rsidRDefault="00CE324F">
      <w:pPr>
        <w:pStyle w:val="a3"/>
        <w:spacing w:before="48"/>
        <w:ind w:left="0"/>
        <w:rPr>
          <w:sz w:val="20"/>
        </w:rPr>
      </w:pPr>
    </w:p>
    <w:p w:rsidR="00CE324F" w:rsidRDefault="00CE324F">
      <w:pPr>
        <w:pStyle w:val="a3"/>
        <w:rPr>
          <w:sz w:val="20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CE324F">
      <w:pPr>
        <w:pStyle w:val="a3"/>
        <w:ind w:left="0"/>
      </w:pPr>
    </w:p>
    <w:p w:rsidR="00CE324F" w:rsidRDefault="00CE324F">
      <w:pPr>
        <w:pStyle w:val="a3"/>
        <w:spacing w:before="179"/>
        <w:ind w:left="0"/>
      </w:pPr>
    </w:p>
    <w:p w:rsidR="00CE324F" w:rsidRDefault="00A4243D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CE324F" w:rsidRDefault="00A4243D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CE324F" w:rsidRDefault="00CE324F">
      <w:pPr>
        <w:spacing w:line="278" w:lineRule="auto"/>
        <w:rPr>
          <w:b/>
          <w:sz w:val="24"/>
        </w:rPr>
        <w:sectPr w:rsidR="00CE324F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CE324F" w:rsidRDefault="00A4243D">
      <w:pPr>
        <w:pStyle w:val="a3"/>
        <w:spacing w:before="38" w:line="278" w:lineRule="auto"/>
        <w:ind w:left="994" w:right="562"/>
        <w:jc w:val="both"/>
      </w:pPr>
      <w:r>
        <w:t xml:space="preserve">Выездная экскурсия планируется заранее с учетом возможностей лагеря. Тематика экскурсии должна соответствовать образовательной и </w:t>
      </w:r>
      <w:r>
        <w:t>культурно-просветительской программе смены.</w:t>
      </w:r>
    </w:p>
    <w:p w:rsidR="00CE324F" w:rsidRDefault="00A4243D">
      <w:pPr>
        <w:pStyle w:val="a3"/>
        <w:spacing w:line="278" w:lineRule="auto"/>
        <w:ind w:left="994" w:right="56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CE324F" w:rsidRDefault="00CE324F">
      <w:pPr>
        <w:pStyle w:val="a3"/>
        <w:spacing w:before="45"/>
        <w:ind w:left="0"/>
      </w:pPr>
    </w:p>
    <w:p w:rsidR="00CE324F" w:rsidRDefault="00A4243D">
      <w:pPr>
        <w:pStyle w:val="4"/>
        <w:spacing w:before="1"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</w:t>
      </w:r>
      <w:r>
        <w:t>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CE324F" w:rsidRDefault="00A4243D">
      <w:pPr>
        <w:pStyle w:val="a3"/>
        <w:spacing w:line="278" w:lineRule="auto"/>
        <w:ind w:left="994" w:right="566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</w:t>
      </w:r>
      <w:r>
        <w:t>венных или исторических музеев.</w:t>
      </w:r>
    </w:p>
    <w:p w:rsidR="00CE324F" w:rsidRDefault="00A4243D">
      <w:pPr>
        <w:pStyle w:val="a3"/>
        <w:spacing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CE324F" w:rsidRDefault="00CE324F">
      <w:pPr>
        <w:pStyle w:val="a3"/>
        <w:spacing w:before="39"/>
        <w:ind w:left="0"/>
      </w:pPr>
    </w:p>
    <w:p w:rsidR="00CE324F" w:rsidRDefault="00A4243D">
      <w:pPr>
        <w:pStyle w:val="4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:rsidR="00CE324F" w:rsidRDefault="00CE324F">
      <w:pPr>
        <w:pStyle w:val="4"/>
        <w:jc w:val="both"/>
        <w:sectPr w:rsidR="00CE324F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CE324F" w:rsidRDefault="00A4243D">
      <w:pPr>
        <w:spacing w:before="74"/>
        <w:ind w:left="994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CE324F" w:rsidRDefault="00A4243D">
      <w:pPr>
        <w:pStyle w:val="a3"/>
        <w:spacing w:before="40" w:line="278" w:lineRule="auto"/>
        <w:ind w:left="994" w:right="56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</w:t>
      </w:r>
      <w:r>
        <w:t xml:space="preserve">кже о памятных местах и </w:t>
      </w:r>
      <w:r>
        <w:rPr>
          <w:spacing w:val="-2"/>
        </w:rPr>
        <w:t>достопримечательностях.</w:t>
      </w:r>
    </w:p>
    <w:p w:rsidR="00CE324F" w:rsidRDefault="00CE324F">
      <w:pPr>
        <w:pStyle w:val="a3"/>
        <w:spacing w:before="46"/>
        <w:ind w:left="0"/>
      </w:pPr>
    </w:p>
    <w:p w:rsidR="00CE324F" w:rsidRDefault="00A4243D">
      <w:pPr>
        <w:pStyle w:val="3"/>
        <w:spacing w:line="276" w:lineRule="auto"/>
        <w:ind w:left="2424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:rsidR="00CE324F" w:rsidRDefault="00A4243D">
      <w:pPr>
        <w:spacing w:line="321" w:lineRule="exact"/>
        <w:ind w:left="994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CE324F" w:rsidRDefault="00CE324F">
      <w:pPr>
        <w:pStyle w:val="a3"/>
        <w:spacing w:before="55"/>
        <w:ind w:left="0"/>
        <w:rPr>
          <w:sz w:val="28"/>
        </w:rPr>
      </w:pPr>
    </w:p>
    <w:p w:rsidR="00CE324F" w:rsidRDefault="00A4243D">
      <w:pPr>
        <w:pStyle w:val="4"/>
        <w:spacing w:before="1"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CE324F" w:rsidRDefault="00A4243D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CE324F" w:rsidRDefault="00A4243D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CE324F" w:rsidRDefault="00A4243D">
      <w:pPr>
        <w:pStyle w:val="4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CE324F" w:rsidRDefault="00A4243D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CE324F" w:rsidRDefault="00A4243D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CE324F" w:rsidRDefault="00A4243D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CE324F" w:rsidRDefault="00A4243D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CE324F" w:rsidRDefault="00A4243D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</w:t>
      </w:r>
      <w:r>
        <w:t>педагогами) они проводят мозговой штурм и выбирают направление своего «дела».</w:t>
      </w:r>
    </w:p>
    <w:p w:rsidR="00CE324F" w:rsidRDefault="00A4243D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CE324F" w:rsidRDefault="00A4243D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</w:t>
      </w:r>
      <w:r>
        <w:t>изация конкурсов, проведение мастер-классов или эстафет).</w:t>
      </w:r>
    </w:p>
    <w:p w:rsidR="00CE324F" w:rsidRDefault="00A4243D">
      <w:pPr>
        <w:pStyle w:val="4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CE324F" w:rsidRDefault="00A4243D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 xml:space="preserve">игровые деньги. В </w:t>
      </w:r>
      <w:r>
        <w:t>ход идут творческие способности, коммуникабельность и смекалка.</w:t>
      </w:r>
    </w:p>
    <w:p w:rsidR="00CE324F" w:rsidRDefault="00A4243D">
      <w:pPr>
        <w:pStyle w:val="4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CE324F" w:rsidRDefault="00A4243D">
      <w:pPr>
        <w:pStyle w:val="a3"/>
        <w:spacing w:before="39" w:line="276" w:lineRule="auto"/>
        <w:ind w:left="994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</w:t>
      </w:r>
      <w:r>
        <w:t>н.</w:t>
      </w:r>
    </w:p>
    <w:p w:rsidR="00CE324F" w:rsidRDefault="00A4243D">
      <w:pPr>
        <w:pStyle w:val="4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CE324F" w:rsidRDefault="00A4243D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CE324F" w:rsidRDefault="00CE324F">
      <w:pPr>
        <w:pStyle w:val="a3"/>
        <w:spacing w:line="273" w:lineRule="exact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4"/>
        <w:ind w:left="2491"/>
      </w:pPr>
      <w:r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CE324F" w:rsidRDefault="00A4243D">
      <w:pPr>
        <w:pStyle w:val="a3"/>
        <w:spacing w:before="40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CE324F" w:rsidRDefault="00A4243D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CE324F" w:rsidRDefault="00A4243D">
      <w:pPr>
        <w:pStyle w:val="a3"/>
        <w:spacing w:before="43" w:line="278" w:lineRule="auto"/>
        <w:ind w:right="680"/>
      </w:pPr>
      <w:r>
        <w:t>Площадка украшена гирляндами, расставле</w:t>
      </w:r>
      <w:r>
        <w:t>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</w:t>
      </w:r>
      <w:r>
        <w:t xml:space="preserve"> всегда. Сегодня мы услышим эти песни.</w:t>
      </w:r>
    </w:p>
    <w:p w:rsidR="00CE324F" w:rsidRDefault="00A4243D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CE324F" w:rsidRDefault="00A4243D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CE324F" w:rsidRDefault="00A4243D">
      <w:pPr>
        <w:pStyle w:val="a3"/>
        <w:spacing w:before="45" w:line="278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CE324F" w:rsidRDefault="00A4243D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CE324F" w:rsidRDefault="00A4243D">
      <w:pPr>
        <w:pStyle w:val="a4"/>
        <w:numPr>
          <w:ilvl w:val="0"/>
          <w:numId w:val="175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CE324F" w:rsidRDefault="00A4243D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3"/>
        </w:tabs>
        <w:spacing w:before="44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3"/>
        </w:tabs>
        <w:spacing w:before="14" w:line="268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исполняют простую общую </w:t>
      </w:r>
      <w:r>
        <w:rPr>
          <w:sz w:val="24"/>
        </w:rPr>
        <w:t>песню (например, «Вместе весело шагать»).</w:t>
      </w:r>
    </w:p>
    <w:p w:rsidR="00CE324F" w:rsidRDefault="00A4243D">
      <w:pPr>
        <w:pStyle w:val="a4"/>
        <w:numPr>
          <w:ilvl w:val="0"/>
          <w:numId w:val="175"/>
        </w:numPr>
        <w:tabs>
          <w:tab w:val="left" w:pos="1713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CE324F" w:rsidRDefault="00A4243D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 xml:space="preserve">семьях или которая ассоциируется у них с лагерем. Это показывает детям, что вожатые тоже были детьми и тоже </w:t>
      </w:r>
      <w:r>
        <w:t>хранят семейные традиции.</w:t>
      </w:r>
    </w:p>
    <w:p w:rsidR="00CE324F" w:rsidRDefault="00A4243D">
      <w:pPr>
        <w:pStyle w:val="a4"/>
        <w:numPr>
          <w:ilvl w:val="0"/>
          <w:numId w:val="175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CE324F" w:rsidRDefault="00A4243D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</w:t>
      </w:r>
      <w:r>
        <w:t>десь сегодня</w:t>
      </w:r>
    </w:p>
    <w:p w:rsidR="00CE324F" w:rsidRDefault="00A4243D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CE324F" w:rsidRDefault="00A4243D">
      <w:pPr>
        <w:pStyle w:val="a4"/>
        <w:numPr>
          <w:ilvl w:val="0"/>
          <w:numId w:val="175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CE324F" w:rsidRDefault="00A4243D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CE324F" w:rsidRDefault="00A4243D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CE324F" w:rsidRDefault="00A4243D">
      <w:pPr>
        <w:pStyle w:val="a3"/>
        <w:spacing w:before="36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CE324F" w:rsidRDefault="00A4243D">
      <w:pPr>
        <w:pStyle w:val="a4"/>
        <w:numPr>
          <w:ilvl w:val="0"/>
          <w:numId w:val="17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76"/>
        </w:numPr>
        <w:tabs>
          <w:tab w:val="left" w:pos="1713"/>
        </w:tabs>
        <w:spacing w:before="69" w:line="280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CE324F" w:rsidRDefault="00A4243D">
      <w:pPr>
        <w:pStyle w:val="a4"/>
        <w:numPr>
          <w:ilvl w:val="0"/>
          <w:numId w:val="17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CE324F" w:rsidRDefault="00A4243D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CE324F" w:rsidRDefault="00A4243D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CE324F" w:rsidRDefault="00A4243D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1"/>
        <w:spacing w:before="73"/>
        <w:ind w:left="425"/>
      </w:pPr>
      <w:r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CE324F" w:rsidRDefault="00A4243D">
      <w:pPr>
        <w:spacing w:before="220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CE324F" w:rsidRDefault="00A4243D">
      <w:pPr>
        <w:spacing w:before="55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CE324F" w:rsidRDefault="00A4243D">
      <w:pPr>
        <w:spacing w:before="207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CE324F" w:rsidRDefault="00A4243D">
      <w:pPr>
        <w:pStyle w:val="4"/>
        <w:numPr>
          <w:ilvl w:val="0"/>
          <w:numId w:val="177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CE324F" w:rsidRDefault="00A4243D">
      <w:pPr>
        <w:pStyle w:val="a3"/>
        <w:spacing w:before="39" w:line="278" w:lineRule="auto"/>
        <w:ind w:left="994" w:right="693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</w:t>
      </w:r>
      <w:r>
        <w:t>находится наш лагерь?» (Дети отвечают, Тверская).</w:t>
      </w:r>
    </w:p>
    <w:p w:rsidR="00CE324F" w:rsidRDefault="00A4243D">
      <w:pPr>
        <w:pStyle w:val="a3"/>
        <w:spacing w:line="280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CE324F" w:rsidRDefault="00A4243D">
      <w:pPr>
        <w:pStyle w:val="4"/>
        <w:numPr>
          <w:ilvl w:val="0"/>
          <w:numId w:val="177"/>
        </w:numPr>
        <w:tabs>
          <w:tab w:val="left" w:pos="1234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CE324F" w:rsidRDefault="00A4243D">
      <w:pPr>
        <w:pStyle w:val="a3"/>
        <w:spacing w:before="36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</w:t>
      </w:r>
      <w:r>
        <w:t>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CE324F" w:rsidRDefault="00A4243D">
      <w:pPr>
        <w:pStyle w:val="4"/>
        <w:numPr>
          <w:ilvl w:val="0"/>
          <w:numId w:val="178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CE324F" w:rsidRDefault="00A4243D">
      <w:pPr>
        <w:pStyle w:val="a3"/>
        <w:spacing w:before="1"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 xml:space="preserve">наша великая </w:t>
      </w:r>
      <w:r>
        <w:t>Волга. Сначала она тоненькая, а потом становится широкой.</w:t>
      </w:r>
    </w:p>
    <w:p w:rsidR="00CE324F" w:rsidRDefault="00A4243D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CE324F" w:rsidRDefault="00A4243D">
      <w:pPr>
        <w:pStyle w:val="a3"/>
        <w:spacing w:before="39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CE324F" w:rsidRDefault="00A4243D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 xml:space="preserve">старый монастырь (Нилова </w:t>
      </w:r>
      <w:r>
        <w:t>пустынь), его видно издалека.</w:t>
      </w:r>
    </w:p>
    <w:p w:rsidR="00CE324F" w:rsidRDefault="00A4243D">
      <w:pPr>
        <w:pStyle w:val="4"/>
        <w:numPr>
          <w:ilvl w:val="0"/>
          <w:numId w:val="178"/>
        </w:numPr>
        <w:tabs>
          <w:tab w:val="left" w:pos="1234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CE324F" w:rsidRDefault="00A4243D">
      <w:pPr>
        <w:pStyle w:val="a3"/>
        <w:spacing w:before="38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</w:t>
      </w:r>
      <w:r>
        <w:t>нигу. Тоже наш, тверской.</w:t>
      </w:r>
    </w:p>
    <w:p w:rsidR="00CE324F" w:rsidRDefault="00A4243D">
      <w:pPr>
        <w:pStyle w:val="4"/>
        <w:numPr>
          <w:ilvl w:val="0"/>
          <w:numId w:val="178"/>
        </w:numPr>
        <w:tabs>
          <w:tab w:val="left" w:pos="1234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CE324F" w:rsidRDefault="00A4243D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CE324F" w:rsidRDefault="00A4243D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CE324F" w:rsidRDefault="00A4243D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«Торжокское золотое шитье».</w:t>
      </w:r>
    </w:p>
    <w:p w:rsidR="00CE324F" w:rsidRDefault="00A4243D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rPr>
          <w:spacing w:val="-2"/>
        </w:rPr>
        <w:t>Животные.</w:t>
      </w:r>
    </w:p>
    <w:p w:rsidR="00CE324F" w:rsidRDefault="00A4243D">
      <w:pPr>
        <w:pStyle w:val="a3"/>
        <w:spacing w:before="39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CE324F" w:rsidRDefault="00A4243D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CE324F" w:rsidRDefault="00A4243D">
      <w:pPr>
        <w:pStyle w:val="4"/>
        <w:numPr>
          <w:ilvl w:val="0"/>
          <w:numId w:val="177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CE324F" w:rsidRDefault="00A4243D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CE324F" w:rsidRDefault="00A4243D">
      <w:pPr>
        <w:pStyle w:val="a3"/>
        <w:spacing w:before="1"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CE324F" w:rsidRDefault="00A4243D">
      <w:pPr>
        <w:pStyle w:val="4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CE324F" w:rsidRDefault="00CE324F">
      <w:pPr>
        <w:pStyle w:val="a3"/>
        <w:spacing w:before="247"/>
        <w:ind w:left="0"/>
      </w:pPr>
    </w:p>
    <w:p w:rsidR="00CE324F" w:rsidRDefault="00A4243D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 xml:space="preserve">, посвященный многообразию культурного наследия народов России. Главный акцент делается именно на </w:t>
      </w:r>
      <w:r>
        <w:t>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</w:t>
      </w:r>
      <w:r>
        <w:t>, изобразительное искусство, моду и даже кулинарное мастерство.</w:t>
      </w:r>
    </w:p>
    <w:p w:rsidR="00CE324F" w:rsidRDefault="00A4243D">
      <w:pPr>
        <w:pStyle w:val="4"/>
        <w:spacing w:before="160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202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CE324F" w:rsidRDefault="00A4243D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CE324F" w:rsidRDefault="00A4243D">
      <w:pPr>
        <w:pStyle w:val="a3"/>
        <w:spacing w:before="44" w:line="276" w:lineRule="auto"/>
      </w:pPr>
      <w:r>
        <w:t>(хореография,</w:t>
      </w:r>
      <w:r>
        <w:rPr>
          <w:spacing w:val="-7"/>
        </w:rPr>
        <w:t xml:space="preserve"> </w:t>
      </w:r>
      <w:r>
        <w:t>вокал,</w:t>
      </w:r>
      <w:r>
        <w:rPr>
          <w:spacing w:val="-7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декламация,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7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 развить</w:t>
      </w:r>
      <w:r>
        <w:t xml:space="preserve"> фантазию и артистизм.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164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165" w:line="278" w:lineRule="auto"/>
        <w:ind w:right="1397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CE324F" w:rsidRDefault="00A4243D">
      <w:pPr>
        <w:pStyle w:val="a3"/>
        <w:spacing w:before="159" w:line="278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CE324F" w:rsidRDefault="00A4243D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CE324F" w:rsidRDefault="00A4243D">
      <w:pPr>
        <w:pStyle w:val="4"/>
        <w:spacing w:before="209"/>
        <w:ind w:left="819" w:right="32"/>
        <w:jc w:val="center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:rsidR="00CE324F" w:rsidRDefault="00A4243D">
      <w:pPr>
        <w:spacing w:before="43"/>
        <w:ind w:left="789" w:right="359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78" w:lineRule="auto"/>
        <w:ind w:left="994" w:right="563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CE324F" w:rsidRDefault="00A4243D">
      <w:pPr>
        <w:pStyle w:val="4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spacing w:before="201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CE324F" w:rsidRDefault="00A4243D">
      <w:pPr>
        <w:pStyle w:val="a3"/>
        <w:spacing w:before="202" w:line="278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</w:t>
      </w:r>
      <w:r>
        <w:t>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:rsidR="00CE324F" w:rsidRDefault="00A4243D">
      <w:pPr>
        <w:pStyle w:val="a3"/>
        <w:spacing w:before="160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еѐ зелѐными жителями. Держите </w:t>
      </w:r>
      <w:r>
        <w:t>наготове ручки и бумагу — мы будем</w:t>
      </w:r>
    </w:p>
    <w:p w:rsidR="00CE324F" w:rsidRDefault="00A4243D">
      <w:pPr>
        <w:pStyle w:val="a3"/>
        <w:spacing w:line="272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CE324F" w:rsidRDefault="00A4243D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CE324F" w:rsidRDefault="00A4243D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CE324F" w:rsidRDefault="00A4243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CE324F" w:rsidRDefault="00A4243D">
      <w:pPr>
        <w:pStyle w:val="a3"/>
        <w:spacing w:before="207" w:line="278" w:lineRule="auto"/>
        <w:ind w:left="994" w:right="680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</w:t>
      </w:r>
      <w:r>
        <w:t>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CE324F" w:rsidRDefault="00A4243D">
      <w:pPr>
        <w:pStyle w:val="a3"/>
        <w:spacing w:line="274" w:lineRule="exact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CE324F" w:rsidRDefault="00A4243D">
      <w:pPr>
        <w:pStyle w:val="a3"/>
        <w:spacing w:before="204" w:line="278" w:lineRule="auto"/>
        <w:ind w:left="994" w:right="79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</w:t>
      </w:r>
      <w:r>
        <w:t xml:space="preserve">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CE324F" w:rsidRDefault="00A4243D">
      <w:pPr>
        <w:pStyle w:val="a3"/>
        <w:spacing w:before="160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CE324F" w:rsidRDefault="00A4243D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CE324F" w:rsidRDefault="00A4243D">
      <w:pPr>
        <w:pStyle w:val="a3"/>
        <w:spacing w:before="164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</w:t>
      </w:r>
      <w:r>
        <w:t>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CE324F" w:rsidRDefault="00A4243D">
      <w:pPr>
        <w:pStyle w:val="a3"/>
        <w:spacing w:line="274" w:lineRule="exact"/>
        <w:ind w:left="994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CE324F" w:rsidRDefault="00A4243D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CE324F" w:rsidRDefault="00A4243D">
      <w:pPr>
        <w:pStyle w:val="a3"/>
        <w:spacing w:before="199"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CE324F" w:rsidRDefault="00A4243D">
      <w:pPr>
        <w:pStyle w:val="a3"/>
        <w:spacing w:before="161" w:line="278" w:lineRule="auto"/>
        <w:ind w:left="994" w:right="693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CE324F" w:rsidRDefault="00CE324F">
      <w:pPr>
        <w:pStyle w:val="a3"/>
        <w:spacing w:line="278" w:lineRule="auto"/>
        <w:rPr>
          <w:b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spacing w:before="69" w:line="278" w:lineRule="auto"/>
        <w:ind w:left="994" w:right="680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CE324F" w:rsidRDefault="00A4243D">
      <w:pPr>
        <w:pStyle w:val="a3"/>
        <w:spacing w:before="161" w:line="276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</w:t>
      </w:r>
      <w:r>
        <w:t>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 xml:space="preserve">этого красавца тоже прячется опасность — он ядовит. Его используют для </w:t>
      </w:r>
      <w:r>
        <w:t>лекарств, но самим его трогать не стоит.</w:t>
      </w:r>
    </w:p>
    <w:p w:rsidR="00CE324F" w:rsidRDefault="00A4243D">
      <w:pPr>
        <w:pStyle w:val="4"/>
        <w:spacing w:before="175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CE324F" w:rsidRDefault="00A4243D">
      <w:pPr>
        <w:pStyle w:val="a3"/>
        <w:spacing w:before="38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CE324F" w:rsidRDefault="00A4243D">
      <w:pPr>
        <w:pStyle w:val="a3"/>
        <w:spacing w:before="46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CE324F" w:rsidRDefault="00A4243D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CE324F" w:rsidRDefault="00A4243D">
      <w:pPr>
        <w:pStyle w:val="4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CE324F" w:rsidRDefault="00A4243D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CE324F" w:rsidRDefault="00A4243D">
      <w:pPr>
        <w:pStyle w:val="a3"/>
        <w:spacing w:line="274" w:lineRule="exact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CE324F" w:rsidRDefault="00A4243D">
      <w:pPr>
        <w:pStyle w:val="a3"/>
        <w:spacing w:before="44"/>
        <w:ind w:left="994"/>
      </w:pPr>
      <w:r>
        <w:rPr>
          <w:spacing w:val="-2"/>
        </w:rPr>
        <w:t>«ранник».</w:t>
      </w:r>
    </w:p>
    <w:p w:rsidR="00CE324F" w:rsidRDefault="00A4243D">
      <w:pPr>
        <w:pStyle w:val="a3"/>
        <w:spacing w:before="204" w:line="278" w:lineRule="auto"/>
        <w:ind w:left="994" w:right="563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</w:t>
      </w:r>
      <w:r>
        <w:t>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CE324F" w:rsidRDefault="00A4243D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CE324F" w:rsidRDefault="00A4243D">
      <w:pPr>
        <w:pStyle w:val="a3"/>
        <w:spacing w:before="164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CE324F" w:rsidRDefault="00A4243D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CE324F" w:rsidRDefault="00A4243D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CE324F" w:rsidRDefault="00A4243D">
      <w:pPr>
        <w:spacing w:before="42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CE324F" w:rsidRDefault="00A4243D">
      <w:pPr>
        <w:pStyle w:val="4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CE324F" w:rsidRDefault="00A4243D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</w:t>
      </w:r>
      <w:r>
        <w:t>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CE324F" w:rsidRDefault="00A4243D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CE324F" w:rsidRDefault="00A4243D">
      <w:pPr>
        <w:pStyle w:val="a3"/>
        <w:spacing w:before="45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CE324F" w:rsidRDefault="00A4243D">
      <w:pPr>
        <w:pStyle w:val="a3"/>
        <w:spacing w:before="44" w:line="276" w:lineRule="auto"/>
        <w:ind w:left="994" w:right="680"/>
      </w:pPr>
      <w:r>
        <w:t xml:space="preserve">собрания и </w:t>
      </w:r>
      <w:r>
        <w:t>даже свадьбы. Дуб живѐт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CE324F" w:rsidRDefault="00A4243D">
      <w:pPr>
        <w:pStyle w:val="4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CE324F" w:rsidRDefault="00A4243D">
      <w:pPr>
        <w:pStyle w:val="a3"/>
        <w:spacing w:before="202" w:line="276" w:lineRule="auto"/>
        <w:ind w:left="994" w:right="6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</w:t>
      </w:r>
      <w:r>
        <w:t>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CE324F" w:rsidRDefault="00A4243D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CE324F" w:rsidRDefault="00A4243D">
      <w:pPr>
        <w:pStyle w:val="a3"/>
        <w:spacing w:before="44" w:line="276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CE324F" w:rsidRDefault="00A4243D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</w:t>
      </w:r>
      <w:r>
        <w:t xml:space="preserve"> Приходите, будет интересно!</w:t>
      </w:r>
    </w:p>
    <w:p w:rsidR="00CE324F" w:rsidRDefault="00A4243D">
      <w:pPr>
        <w:pStyle w:val="4"/>
        <w:spacing w:before="165"/>
      </w:pPr>
      <w:r>
        <w:rPr>
          <w:spacing w:val="-2"/>
        </w:rPr>
        <w:t>Итог:</w:t>
      </w:r>
    </w:p>
    <w:p w:rsidR="00CE324F" w:rsidRDefault="00A4243D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CE324F" w:rsidRDefault="00A4243D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CE324F" w:rsidRDefault="00A4243D">
      <w:pPr>
        <w:pStyle w:val="4"/>
        <w:spacing w:before="166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CE324F" w:rsidRDefault="00A4243D">
      <w:pPr>
        <w:pStyle w:val="a3"/>
        <w:spacing w:before="201" w:line="276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CE324F" w:rsidRDefault="00A4243D">
      <w:pPr>
        <w:pStyle w:val="4"/>
        <w:spacing w:before="168"/>
        <w:ind w:left="428"/>
        <w:jc w:val="center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CE324F" w:rsidRDefault="00A4243D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CE324F" w:rsidRDefault="00A4243D">
      <w:pPr>
        <w:pStyle w:val="a3"/>
        <w:spacing w:before="38"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CE324F" w:rsidRDefault="00A4243D">
      <w:pPr>
        <w:pStyle w:val="a3"/>
        <w:spacing w:before="1" w:line="276" w:lineRule="auto"/>
        <w:ind w:left="994" w:right="693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</w:t>
      </w:r>
      <w:r>
        <w:rPr>
          <w:spacing w:val="-2"/>
        </w:rPr>
        <w:t>ами.</w:t>
      </w:r>
    </w:p>
    <w:p w:rsidR="00CE324F" w:rsidRDefault="00A4243D">
      <w:pPr>
        <w:pStyle w:val="4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CE324F" w:rsidRDefault="00A4243D">
      <w:pPr>
        <w:pStyle w:val="a3"/>
        <w:spacing w:before="39" w:line="276" w:lineRule="auto"/>
        <w:ind w:left="994" w:right="563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1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1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CE324F" w:rsidRDefault="00A4243D">
      <w:pPr>
        <w:pStyle w:val="4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CE324F" w:rsidRDefault="00A4243D">
      <w:pPr>
        <w:pStyle w:val="a4"/>
        <w:numPr>
          <w:ilvl w:val="0"/>
          <w:numId w:val="179"/>
        </w:numPr>
        <w:tabs>
          <w:tab w:val="left" w:pos="1713"/>
        </w:tabs>
        <w:spacing w:before="202" w:line="276" w:lineRule="auto"/>
        <w:ind w:right="1642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CE324F" w:rsidRDefault="00A4243D">
      <w:pPr>
        <w:pStyle w:val="a4"/>
        <w:numPr>
          <w:ilvl w:val="0"/>
          <w:numId w:val="179"/>
        </w:numPr>
        <w:tabs>
          <w:tab w:val="left" w:pos="1713"/>
        </w:tabs>
        <w:spacing w:before="164" w:line="276" w:lineRule="auto"/>
        <w:ind w:right="721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ѐжика;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CE324F" w:rsidRDefault="00CE324F">
      <w:pPr>
        <w:pStyle w:val="a4"/>
        <w:spacing w:line="276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79"/>
        </w:numPr>
        <w:tabs>
          <w:tab w:val="left" w:pos="1713"/>
        </w:tabs>
        <w:spacing w:before="69" w:line="278" w:lineRule="auto"/>
        <w:ind w:right="1315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CE324F" w:rsidRDefault="00A4243D">
      <w:pPr>
        <w:pStyle w:val="4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CE324F" w:rsidRDefault="00A4243D">
      <w:pPr>
        <w:pStyle w:val="a4"/>
        <w:numPr>
          <w:ilvl w:val="0"/>
          <w:numId w:val="179"/>
        </w:numPr>
        <w:tabs>
          <w:tab w:val="left" w:pos="1713"/>
        </w:tabs>
        <w:spacing w:before="199" w:line="278" w:lineRule="auto"/>
        <w:ind w:right="145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(5–7),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CE324F" w:rsidRDefault="00A4243D">
      <w:pPr>
        <w:pStyle w:val="a4"/>
        <w:numPr>
          <w:ilvl w:val="0"/>
          <w:numId w:val="179"/>
        </w:numPr>
        <w:tabs>
          <w:tab w:val="left" w:pos="1713"/>
        </w:tabs>
        <w:spacing w:before="159" w:line="278" w:lineRule="auto"/>
        <w:ind w:right="87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берѐзы).</w:t>
      </w:r>
    </w:p>
    <w:p w:rsidR="00CE324F" w:rsidRDefault="00A4243D">
      <w:pPr>
        <w:pStyle w:val="a4"/>
        <w:numPr>
          <w:ilvl w:val="0"/>
          <w:numId w:val="179"/>
        </w:numPr>
        <w:tabs>
          <w:tab w:val="left" w:pos="1713"/>
        </w:tabs>
        <w:spacing w:before="161" w:line="276" w:lineRule="auto"/>
        <w:ind w:right="85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CE324F" w:rsidRDefault="00A4243D">
      <w:pPr>
        <w:pStyle w:val="a4"/>
        <w:numPr>
          <w:ilvl w:val="0"/>
          <w:numId w:val="179"/>
        </w:numPr>
        <w:tabs>
          <w:tab w:val="left" w:pos="1713"/>
        </w:tabs>
        <w:spacing w:before="166" w:line="278" w:lineRule="auto"/>
        <w:ind w:right="814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</w:p>
    <w:p w:rsidR="00CE324F" w:rsidRDefault="00A4243D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</w:t>
      </w:r>
      <w:r>
        <w:t>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CE324F" w:rsidRDefault="00A4243D">
      <w:pPr>
        <w:pStyle w:val="a3"/>
        <w:spacing w:before="206" w:line="276" w:lineRule="auto"/>
        <w:ind w:left="994" w:right="680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8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>а применяют знания на практике, да ещѐ и в увлекательной форме.</w:t>
      </w:r>
    </w:p>
    <w:p w:rsidR="00CE324F" w:rsidRDefault="00A4243D">
      <w:pPr>
        <w:spacing w:before="169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CE324F" w:rsidRDefault="00A4243D">
      <w:pPr>
        <w:pStyle w:val="4"/>
        <w:spacing w:before="41"/>
        <w:ind w:left="427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CE324F" w:rsidRDefault="00A4243D">
      <w:pPr>
        <w:pStyle w:val="a3"/>
        <w:spacing w:before="201" w:line="276" w:lineRule="auto"/>
        <w:ind w:left="994" w:right="680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CE324F" w:rsidRDefault="00A4243D">
      <w:pPr>
        <w:spacing w:before="165"/>
        <w:ind w:left="99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CE324F" w:rsidRDefault="00A4243D">
      <w:pPr>
        <w:pStyle w:val="a3"/>
        <w:spacing w:before="206" w:line="276" w:lineRule="auto"/>
        <w:ind w:left="994" w:right="693"/>
      </w:pPr>
      <w:r>
        <w:rPr>
          <w:b/>
        </w:rPr>
        <w:t>Оборудование:</w:t>
      </w:r>
      <w:r>
        <w:rPr>
          <w:b/>
          <w:spacing w:val="-9"/>
        </w:rPr>
        <w:t xml:space="preserve"> </w:t>
      </w:r>
      <w:r>
        <w:t>Проектор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(иконы,</w:t>
      </w:r>
      <w:r>
        <w:rPr>
          <w:spacing w:val="-9"/>
        </w:rPr>
        <w:t xml:space="preserve"> </w:t>
      </w:r>
      <w:r>
        <w:t>памятники), бумага и карандаши для творческого задания.</w:t>
      </w:r>
    </w:p>
    <w:p w:rsidR="00CE324F" w:rsidRDefault="00A4243D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CE324F" w:rsidRDefault="00A4243D">
      <w:pPr>
        <w:pStyle w:val="a4"/>
        <w:numPr>
          <w:ilvl w:val="0"/>
          <w:numId w:val="180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3"/>
        <w:spacing w:before="201" w:line="276" w:lineRule="auto"/>
        <w:ind w:left="994" w:right="1086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CE324F" w:rsidRDefault="00A4243D">
      <w:pPr>
        <w:pStyle w:val="a3"/>
        <w:spacing w:before="167" w:line="278" w:lineRule="auto"/>
        <w:ind w:left="994" w:right="680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</w:t>
      </w:r>
      <w:r>
        <w:t>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CE324F" w:rsidRDefault="00A4243D">
      <w:pPr>
        <w:pStyle w:val="4"/>
        <w:numPr>
          <w:ilvl w:val="0"/>
          <w:numId w:val="180"/>
        </w:numPr>
        <w:tabs>
          <w:tab w:val="left" w:pos="1234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Жил-был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CE324F" w:rsidRDefault="00A4243D">
      <w:pPr>
        <w:pStyle w:val="a3"/>
        <w:spacing w:before="44" w:line="276" w:lineRule="auto"/>
        <w:ind w:left="994" w:right="563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</w:t>
      </w:r>
      <w:r>
        <w:t>нязей им подчиняться.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/>
        <w:ind w:left="994"/>
      </w:pPr>
      <w:r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CE324F" w:rsidRDefault="00A4243D">
      <w:pPr>
        <w:pStyle w:val="a3"/>
        <w:spacing w:before="45" w:line="276" w:lineRule="auto"/>
        <w:ind w:left="994" w:right="693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</w:t>
      </w:r>
      <w:r>
        <w:t xml:space="preserve"> хочу проливать кровь».</w:t>
      </w:r>
    </w:p>
    <w:p w:rsidR="00CE324F" w:rsidRDefault="00A4243D">
      <w:pPr>
        <w:pStyle w:val="a3"/>
        <w:spacing w:before="165" w:line="276" w:lineRule="auto"/>
        <w:ind w:left="994" w:right="948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r>
        <w:t>приведѐт огромное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</w:t>
      </w:r>
      <w:r>
        <w:t xml:space="preserve"> чем многие».</w:t>
      </w:r>
    </w:p>
    <w:p w:rsidR="00CE324F" w:rsidRDefault="00A4243D">
      <w:pPr>
        <w:pStyle w:val="4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CE324F" w:rsidRDefault="00A4243D">
      <w:pPr>
        <w:pStyle w:val="a4"/>
        <w:numPr>
          <w:ilvl w:val="0"/>
          <w:numId w:val="181"/>
        </w:numPr>
        <w:tabs>
          <w:tab w:val="left" w:pos="1713"/>
        </w:tabs>
        <w:spacing w:before="201" w:line="276" w:lineRule="auto"/>
        <w:ind w:right="1421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CE324F" w:rsidRDefault="00A4243D">
      <w:pPr>
        <w:pStyle w:val="a4"/>
        <w:numPr>
          <w:ilvl w:val="0"/>
          <w:numId w:val="181"/>
        </w:numPr>
        <w:tabs>
          <w:tab w:val="left" w:pos="1713"/>
        </w:tabs>
        <w:spacing w:before="165" w:line="276" w:lineRule="auto"/>
        <w:ind w:right="1032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CE324F" w:rsidRDefault="00A4243D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>В Орде Михаила схватили и по</w:t>
      </w:r>
      <w:r>
        <w:t>сле мучений убили. Но память о нѐм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</w:t>
      </w:r>
      <w:r>
        <w:t xml:space="preserve"> доброты и мужества.</w:t>
      </w:r>
    </w:p>
    <w:p w:rsidR="00CE324F" w:rsidRDefault="00A4243D">
      <w:pPr>
        <w:pStyle w:val="4"/>
        <w:numPr>
          <w:ilvl w:val="0"/>
          <w:numId w:val="180"/>
        </w:numPr>
        <w:tabs>
          <w:tab w:val="left" w:pos="1234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r>
        <w:t>Кашинской</w:t>
      </w:r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>и поддерживала его во всѐм. Когда Михаил погиб, ей было очень тяжело. Но она не сломалась, а продолжала помогать людя</w:t>
      </w:r>
      <w:r>
        <w:t>м, молиться и воспитывать детей.</w:t>
      </w:r>
    </w:p>
    <w:p w:rsidR="00CE324F" w:rsidRDefault="00A4243D">
      <w:pPr>
        <w:pStyle w:val="a3"/>
        <w:spacing w:before="161" w:line="278" w:lineRule="auto"/>
        <w:ind w:left="994" w:right="563"/>
      </w:pPr>
      <w:r>
        <w:t>Позже у Анны случилось большое горе: в Орде погибли еѐ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</w:t>
      </w:r>
      <w:r>
        <w:t>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>в город Кашин, где еѐ очень полюбили жители. Поэтому еѐ называют Анна Кашинская.</w:t>
      </w:r>
    </w:p>
    <w:p w:rsidR="00CE324F" w:rsidRDefault="00A4243D">
      <w:pPr>
        <w:pStyle w:val="a3"/>
        <w:spacing w:line="269" w:lineRule="exact"/>
        <w:ind w:left="994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CE324F" w:rsidRDefault="00A4243D">
      <w:pPr>
        <w:pStyle w:val="a3"/>
        <w:spacing w:before="207" w:line="276" w:lineRule="auto"/>
        <w:ind w:left="994" w:right="1015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в монашеской </w:t>
      </w:r>
      <w:r>
        <w:t>одежде. Она – символ верности, терпения и доброты.</w:t>
      </w:r>
    </w:p>
    <w:p w:rsidR="00CE324F" w:rsidRDefault="00A4243D">
      <w:pPr>
        <w:pStyle w:val="4"/>
        <w:numPr>
          <w:ilvl w:val="0"/>
          <w:numId w:val="180"/>
        </w:numPr>
        <w:tabs>
          <w:tab w:val="left" w:pos="1234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задаѐт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CE324F" w:rsidRDefault="00A4243D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CE324F" w:rsidRDefault="00A4243D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CE324F" w:rsidRDefault="00A4243D">
      <w:pPr>
        <w:pStyle w:val="a4"/>
        <w:numPr>
          <w:ilvl w:val="1"/>
          <w:numId w:val="180"/>
        </w:numPr>
        <w:tabs>
          <w:tab w:val="left" w:pos="1713"/>
        </w:tabs>
        <w:spacing w:before="207" w:line="276" w:lineRule="auto"/>
        <w:ind w:right="74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CE324F" w:rsidRDefault="00A4243D">
      <w:pPr>
        <w:pStyle w:val="a4"/>
        <w:numPr>
          <w:ilvl w:val="1"/>
          <w:numId w:val="180"/>
        </w:numPr>
        <w:tabs>
          <w:tab w:val="left" w:pos="1713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CE324F" w:rsidRDefault="00A4243D">
      <w:pPr>
        <w:pStyle w:val="a4"/>
        <w:numPr>
          <w:ilvl w:val="1"/>
          <w:numId w:val="180"/>
        </w:numPr>
        <w:tabs>
          <w:tab w:val="left" w:pos="1713"/>
        </w:tabs>
        <w:spacing w:before="206" w:line="276" w:lineRule="auto"/>
        <w:ind w:right="1547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</w:t>
      </w:r>
      <w:r>
        <w:rPr>
          <w:i/>
          <w:sz w:val="24"/>
        </w:rPr>
        <w:t xml:space="preserve"> фильмы)</w:t>
      </w:r>
    </w:p>
    <w:p w:rsidR="00CE324F" w:rsidRDefault="00A4243D">
      <w:pPr>
        <w:pStyle w:val="4"/>
        <w:numPr>
          <w:ilvl w:val="0"/>
          <w:numId w:val="180"/>
        </w:numPr>
        <w:tabs>
          <w:tab w:val="left" w:pos="1234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E324F" w:rsidRDefault="00CE324F">
      <w:pPr>
        <w:pStyle w:val="4"/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9" w:line="280" w:lineRule="auto"/>
        <w:ind w:left="994" w:right="693"/>
      </w:pPr>
      <w:r>
        <w:rPr>
          <w:b/>
        </w:rPr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r>
        <w:t>с</w:t>
      </w:r>
    </w:p>
    <w:p w:rsidR="00CE324F" w:rsidRDefault="00A4243D">
      <w:pPr>
        <w:pStyle w:val="a3"/>
        <w:spacing w:line="276" w:lineRule="auto"/>
        <w:ind w:left="994"/>
      </w:pPr>
      <w:r>
        <w:t>семьѐй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:rsidR="00CE324F" w:rsidRDefault="00A4243D">
      <w:pPr>
        <w:spacing w:before="157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CE324F" w:rsidRDefault="00A4243D">
      <w:pPr>
        <w:pStyle w:val="4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</w:t>
      </w:r>
      <w:r>
        <w:t xml:space="preserve">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CE324F" w:rsidRDefault="00A4243D">
      <w:pPr>
        <w:pStyle w:val="a3"/>
        <w:spacing w:before="168" w:line="276" w:lineRule="auto"/>
        <w:ind w:left="994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</w:t>
      </w:r>
      <w:r>
        <w:t xml:space="preserve"> рядом.</w:t>
      </w:r>
    </w:p>
    <w:p w:rsidR="00CE324F" w:rsidRDefault="00A4243D">
      <w:pPr>
        <w:pStyle w:val="4"/>
        <w:spacing w:before="6" w:line="482" w:lineRule="exact"/>
        <w:ind w:left="3259" w:right="1991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CE324F" w:rsidRDefault="00A4243D">
      <w:pPr>
        <w:spacing w:line="270" w:lineRule="exact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E324F" w:rsidRDefault="00A4243D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CE324F" w:rsidRDefault="00A4243D">
      <w:pPr>
        <w:pStyle w:val="4"/>
        <w:spacing w:before="50"/>
      </w:pPr>
      <w:r>
        <w:t xml:space="preserve">Идея и </w:t>
      </w:r>
      <w:r>
        <w:rPr>
          <w:spacing w:val="-2"/>
        </w:rPr>
        <w:t>название</w:t>
      </w:r>
    </w:p>
    <w:p w:rsidR="00CE324F" w:rsidRDefault="00A4243D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CE324F" w:rsidRDefault="00A4243D">
      <w:pPr>
        <w:pStyle w:val="a3"/>
        <w:spacing w:line="275" w:lineRule="exact"/>
        <w:ind w:left="994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</w:t>
      </w:r>
      <w:r>
        <w:t>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CE324F" w:rsidRDefault="00A4243D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CE324F" w:rsidRDefault="00A4243D">
      <w:pPr>
        <w:pStyle w:val="a3"/>
        <w:spacing w:before="40" w:line="278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CE324F" w:rsidRDefault="00A4243D">
      <w:pPr>
        <w:pStyle w:val="4"/>
        <w:spacing w:before="4"/>
      </w:pPr>
      <w:r>
        <w:rPr>
          <w:spacing w:val="-2"/>
        </w:rPr>
        <w:t>Задачи:</w:t>
      </w:r>
    </w:p>
    <w:p w:rsidR="00CE324F" w:rsidRDefault="00A4243D">
      <w:pPr>
        <w:pStyle w:val="a4"/>
        <w:numPr>
          <w:ilvl w:val="0"/>
          <w:numId w:val="18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CE324F" w:rsidRDefault="00A4243D">
      <w:pPr>
        <w:pStyle w:val="a4"/>
        <w:numPr>
          <w:ilvl w:val="0"/>
          <w:numId w:val="182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E324F" w:rsidRDefault="00A4243D">
      <w:pPr>
        <w:pStyle w:val="a4"/>
        <w:numPr>
          <w:ilvl w:val="0"/>
          <w:numId w:val="182"/>
        </w:numPr>
        <w:tabs>
          <w:tab w:val="left" w:pos="1713"/>
        </w:tabs>
        <w:spacing w:before="45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CE324F" w:rsidRDefault="00A4243D">
      <w:pPr>
        <w:pStyle w:val="a4"/>
        <w:numPr>
          <w:ilvl w:val="0"/>
          <w:numId w:val="18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CE324F" w:rsidRDefault="00A4243D">
      <w:pPr>
        <w:pStyle w:val="a4"/>
        <w:numPr>
          <w:ilvl w:val="0"/>
          <w:numId w:val="1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CE324F" w:rsidRDefault="00A4243D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CE324F" w:rsidRDefault="00A4243D">
      <w:pPr>
        <w:pStyle w:val="a4"/>
        <w:numPr>
          <w:ilvl w:val="0"/>
          <w:numId w:val="18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CE324F" w:rsidRDefault="00A4243D">
      <w:pPr>
        <w:pStyle w:val="a4"/>
        <w:numPr>
          <w:ilvl w:val="0"/>
          <w:numId w:val="18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CE324F" w:rsidRDefault="00A4243D">
      <w:pPr>
        <w:pStyle w:val="a4"/>
        <w:numPr>
          <w:ilvl w:val="0"/>
          <w:numId w:val="183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CE324F" w:rsidRDefault="00A4243D">
      <w:pPr>
        <w:pStyle w:val="a4"/>
        <w:numPr>
          <w:ilvl w:val="0"/>
          <w:numId w:val="183"/>
        </w:numPr>
        <w:tabs>
          <w:tab w:val="left" w:pos="1713"/>
        </w:tabs>
        <w:spacing w:line="280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CE324F" w:rsidRDefault="00CE324F">
      <w:pPr>
        <w:pStyle w:val="a4"/>
        <w:spacing w:line="280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83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CE324F" w:rsidRDefault="00A4243D">
      <w:pPr>
        <w:pStyle w:val="4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CE324F" w:rsidRDefault="00A4243D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E324F">
        <w:trPr>
          <w:trHeight w:val="94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E324F" w:rsidRDefault="00A4243D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CE324F" w:rsidRDefault="00A4243D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CE324F" w:rsidRDefault="00A4243D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CE324F" w:rsidRDefault="00A4243D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CE324F">
        <w:trPr>
          <w:trHeight w:val="157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CE324F" w:rsidRDefault="00A4243D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Метание мячей (или шишек) в цель </w:t>
            </w:r>
            <w:r>
              <w:rPr>
                <w:sz w:val="24"/>
              </w:rPr>
              <w:t>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:rsidR="00CE324F" w:rsidRDefault="00A4243D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CE324F" w:rsidRDefault="00A4243D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CE324F" w:rsidRDefault="00A4243D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CE324F">
        <w:trPr>
          <w:trHeight w:val="126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CE324F" w:rsidRDefault="00A4243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E324F">
        <w:trPr>
          <w:trHeight w:val="1259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E324F">
        <w:trPr>
          <w:trHeight w:val="177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CE324F" w:rsidRDefault="00A4243D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</w:t>
            </w:r>
            <w:r>
              <w:rPr>
                <w:sz w:val="24"/>
              </w:rPr>
              <w:t>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:rsidR="00CE324F" w:rsidRDefault="00CE324F">
      <w:pPr>
        <w:pStyle w:val="TableParagraph"/>
        <w:spacing w:line="278" w:lineRule="auto"/>
        <w:rPr>
          <w:sz w:val="24"/>
        </w:rPr>
        <w:sectPr w:rsidR="00CE324F">
          <w:pgSz w:w="11910" w:h="16840"/>
          <w:pgMar w:top="104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E324F">
        <w:trPr>
          <w:trHeight w:val="94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E324F" w:rsidRDefault="00A4243D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E324F">
        <w:trPr>
          <w:trHeight w:val="94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CE324F" w:rsidRDefault="00A4243D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E324F">
        <w:trPr>
          <w:trHeight w:val="1257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CE324F">
        <w:trPr>
          <w:trHeight w:val="1581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спорта (адаптированные под возраст). </w:t>
            </w:r>
            <w:r>
              <w:rPr>
                <w:sz w:val="24"/>
              </w:rPr>
              <w:t>Например:</w:t>
            </w:r>
          </w:p>
          <w:p w:rsidR="00CE324F" w:rsidRDefault="00A4243D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CE324F" w:rsidRDefault="00A4243D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CE324F" w:rsidRDefault="00A4243D">
      <w:pPr>
        <w:pStyle w:val="a3"/>
        <w:spacing w:before="38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CE324F" w:rsidRDefault="00A4243D">
      <w:pPr>
        <w:pStyle w:val="a3"/>
        <w:spacing w:before="44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CE324F" w:rsidRDefault="00A4243D">
      <w:pPr>
        <w:pStyle w:val="4"/>
        <w:spacing w:before="2"/>
      </w:pPr>
      <w:r>
        <w:rPr>
          <w:spacing w:val="-2"/>
        </w:rPr>
        <w:t>Награждение: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CE324F" w:rsidRDefault="00A4243D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CE324F" w:rsidRDefault="00CE324F">
      <w:pPr>
        <w:pStyle w:val="a4"/>
        <w:rPr>
          <w:sz w:val="24"/>
        </w:rPr>
        <w:sectPr w:rsidR="00CE324F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3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before="38" w:line="278" w:lineRule="auto"/>
        <w:ind w:right="82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CE324F" w:rsidRDefault="00A4243D">
      <w:pPr>
        <w:pStyle w:val="a4"/>
        <w:numPr>
          <w:ilvl w:val="0"/>
          <w:numId w:val="184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CE324F" w:rsidRDefault="00CE324F">
      <w:pPr>
        <w:pStyle w:val="a3"/>
        <w:spacing w:before="203"/>
        <w:ind w:left="0"/>
      </w:pPr>
    </w:p>
    <w:p w:rsidR="00CE324F" w:rsidRDefault="00A4243D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CE324F" w:rsidRDefault="00A4243D">
      <w:pPr>
        <w:pStyle w:val="4"/>
        <w:spacing w:before="204"/>
        <w:ind w:left="1699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 xml:space="preserve">вспомнить основные праздники и в игровой </w:t>
      </w:r>
      <w:r>
        <w:t>форме усвоить главные правила гостеприимства.</w:t>
      </w:r>
    </w:p>
    <w:p w:rsidR="00CE324F" w:rsidRDefault="00A4243D">
      <w:pPr>
        <w:spacing w:before="162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E324F" w:rsidRDefault="00A4243D">
      <w:pPr>
        <w:pStyle w:val="a3"/>
        <w:spacing w:before="204"/>
        <w:ind w:left="994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CE324F" w:rsidRDefault="00A4243D">
      <w:pPr>
        <w:pStyle w:val="4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CE324F" w:rsidRDefault="00A4243D">
      <w:pPr>
        <w:pStyle w:val="a4"/>
        <w:numPr>
          <w:ilvl w:val="0"/>
          <w:numId w:val="185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 xml:space="preserve">Вожатый: </w:t>
      </w:r>
      <w:r>
        <w:t xml:space="preserve">«Ребята, здравствуйте! Поднимите </w:t>
      </w:r>
      <w:r>
        <w:t>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CE324F" w:rsidRDefault="00A4243D">
      <w:pPr>
        <w:pStyle w:val="a3"/>
        <w:spacing w:before="168" w:line="278" w:lineRule="auto"/>
        <w:ind w:left="994" w:right="634"/>
      </w:pPr>
      <w:r>
        <w:t>Как вы думаете, что такое "</w:t>
      </w:r>
      <w:r>
        <w:t>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CE324F" w:rsidRDefault="00A4243D">
      <w:pPr>
        <w:pStyle w:val="a3"/>
        <w:spacing w:before="158" w:line="278" w:lineRule="auto"/>
        <w:ind w:left="994" w:right="156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знакомиться</w:t>
      </w:r>
      <w:r>
        <w:rPr>
          <w:spacing w:val="-9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кричалку.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CE324F" w:rsidRDefault="00A4243D">
      <w:pPr>
        <w:pStyle w:val="a3"/>
        <w:spacing w:before="161"/>
        <w:ind w:left="994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CE324F" w:rsidRDefault="00A4243D">
      <w:pPr>
        <w:spacing w:before="43" w:line="276" w:lineRule="auto"/>
        <w:ind w:left="994" w:right="680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вместе с семьей: </w:t>
      </w:r>
      <w:r>
        <w:rPr>
          <w:i/>
          <w:sz w:val="24"/>
        </w:rPr>
        <w:t>пекут блины, наряжают елку, ездят на шашлыки)</w:t>
      </w:r>
      <w:r>
        <w:rPr>
          <w:sz w:val="24"/>
        </w:rPr>
        <w:t>.</w:t>
      </w:r>
    </w:p>
    <w:p w:rsidR="00CE324F" w:rsidRDefault="00A4243D">
      <w:pPr>
        <w:pStyle w:val="a3"/>
        <w:spacing w:before="163"/>
        <w:ind w:left="994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CE324F" w:rsidRDefault="00A4243D">
      <w:pPr>
        <w:pStyle w:val="4"/>
        <w:numPr>
          <w:ilvl w:val="0"/>
          <w:numId w:val="185"/>
        </w:numPr>
        <w:tabs>
          <w:tab w:val="left" w:pos="1234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CE324F" w:rsidRDefault="00A4243D">
      <w:pPr>
        <w:pStyle w:val="a3"/>
        <w:spacing w:before="162"/>
        <w:ind w:left="994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CE324F" w:rsidRDefault="00A4243D">
      <w:pPr>
        <w:pStyle w:val="a4"/>
        <w:numPr>
          <w:ilvl w:val="1"/>
          <w:numId w:val="185"/>
        </w:numPr>
        <w:tabs>
          <w:tab w:val="left" w:pos="1713"/>
        </w:tabs>
        <w:spacing w:before="206" w:line="278" w:lineRule="auto"/>
        <w:ind w:right="6879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CE324F" w:rsidRDefault="00A4243D">
      <w:pPr>
        <w:pStyle w:val="a3"/>
        <w:tabs>
          <w:tab w:val="left" w:pos="3579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CE324F" w:rsidRDefault="00CE324F">
      <w:pPr>
        <w:pStyle w:val="a3"/>
        <w:spacing w:line="271" w:lineRule="exact"/>
        <w:sectPr w:rsidR="00CE324F">
          <w:footerReference w:type="default" r:id="rId27"/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85"/>
        </w:numPr>
        <w:tabs>
          <w:tab w:val="left" w:pos="1713"/>
        </w:tabs>
        <w:spacing w:before="68" w:line="278" w:lineRule="auto"/>
        <w:ind w:right="6534"/>
        <w:rPr>
          <w:sz w:val="24"/>
        </w:rPr>
      </w:pPr>
      <w:r>
        <w:rPr>
          <w:sz w:val="24"/>
        </w:rPr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CE324F" w:rsidRDefault="00A4243D">
      <w:pPr>
        <w:pStyle w:val="a3"/>
        <w:tabs>
          <w:tab w:val="left" w:pos="3375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CE324F" w:rsidRDefault="00CE324F">
      <w:pPr>
        <w:pStyle w:val="a3"/>
        <w:spacing w:before="247"/>
        <w:ind w:left="0"/>
      </w:pPr>
    </w:p>
    <w:p w:rsidR="00CE324F" w:rsidRDefault="00A4243D">
      <w:pPr>
        <w:pStyle w:val="a4"/>
        <w:numPr>
          <w:ilvl w:val="1"/>
          <w:numId w:val="185"/>
        </w:numPr>
        <w:tabs>
          <w:tab w:val="left" w:pos="1713"/>
        </w:tabs>
        <w:spacing w:line="278" w:lineRule="auto"/>
        <w:ind w:right="670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ларѐк</w:t>
      </w:r>
      <w:r>
        <w:rPr>
          <w:spacing w:val="-13"/>
          <w:sz w:val="24"/>
        </w:rPr>
        <w:t xml:space="preserve"> </w:t>
      </w:r>
      <w:r>
        <w:rPr>
          <w:sz w:val="24"/>
        </w:rPr>
        <w:t>мимозы,</w:t>
      </w:r>
    </w:p>
    <w:p w:rsidR="00CE324F" w:rsidRDefault="00A4243D">
      <w:pPr>
        <w:pStyle w:val="a3"/>
        <w:spacing w:line="276" w:lineRule="auto"/>
        <w:ind w:right="5570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:rsidR="00CE324F" w:rsidRDefault="00A4243D">
      <w:pPr>
        <w:pStyle w:val="a3"/>
        <w:spacing w:before="165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CE324F" w:rsidRDefault="00A4243D">
      <w:pPr>
        <w:pStyle w:val="a3"/>
        <w:spacing w:before="43" w:line="276" w:lineRule="auto"/>
        <w:ind w:left="994" w:right="693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CE324F" w:rsidRDefault="00A4243D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1" w:line="276" w:lineRule="auto"/>
        <w:ind w:left="994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 xml:space="preserve">нужно делать? Давайте поиграем в игру "Верно — Не </w:t>
      </w:r>
      <w:r>
        <w:t>верно".</w:t>
      </w:r>
    </w:p>
    <w:p w:rsidR="00CE324F" w:rsidRDefault="00A4243D">
      <w:pPr>
        <w:spacing w:before="165" w:line="276" w:lineRule="auto"/>
        <w:ind w:left="994" w:right="100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CE324F" w:rsidRDefault="00A4243D">
      <w:pPr>
        <w:pStyle w:val="4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CE324F" w:rsidRDefault="00A4243D">
      <w:pPr>
        <w:pStyle w:val="a4"/>
        <w:numPr>
          <w:ilvl w:val="0"/>
          <w:numId w:val="186"/>
        </w:numPr>
        <w:tabs>
          <w:tab w:val="left" w:pos="1713"/>
        </w:tabs>
        <w:spacing w:before="201" w:line="276" w:lineRule="auto"/>
        <w:ind w:right="1172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CE324F" w:rsidRDefault="00A4243D">
      <w:pPr>
        <w:pStyle w:val="a4"/>
        <w:numPr>
          <w:ilvl w:val="0"/>
          <w:numId w:val="18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CE324F" w:rsidRDefault="00A4243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CE324F" w:rsidRDefault="00A4243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CE324F" w:rsidRDefault="00A4243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CE324F" w:rsidRDefault="00A4243D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CE324F" w:rsidRDefault="00A4243D">
      <w:pPr>
        <w:pStyle w:val="a3"/>
        <w:spacing w:before="205" w:line="278" w:lineRule="auto"/>
        <w:ind w:left="994" w:right="999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 xml:space="preserve">так, чтобы другому человеку </w:t>
      </w:r>
      <w:r>
        <w:t>было радостно рядом с тобой».</w:t>
      </w:r>
    </w:p>
    <w:p w:rsidR="00CE324F" w:rsidRDefault="00A4243D">
      <w:pPr>
        <w:pStyle w:val="4"/>
        <w:numPr>
          <w:ilvl w:val="0"/>
          <w:numId w:val="185"/>
        </w:numPr>
        <w:tabs>
          <w:tab w:val="left" w:pos="1234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CE324F" w:rsidRDefault="00A4243D">
      <w:pPr>
        <w:pStyle w:val="a3"/>
        <w:spacing w:before="201" w:line="276" w:lineRule="auto"/>
        <w:ind w:left="994" w:right="693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CE324F" w:rsidRDefault="00A4243D">
      <w:pPr>
        <w:pStyle w:val="a3"/>
        <w:spacing w:before="165" w:line="278" w:lineRule="auto"/>
        <w:ind w:left="994" w:right="680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CE324F" w:rsidRDefault="00A4243D">
      <w:pPr>
        <w:pStyle w:val="a3"/>
        <w:spacing w:before="156"/>
        <w:ind w:left="994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CE324F" w:rsidRDefault="00A4243D">
      <w:pPr>
        <w:pStyle w:val="a3"/>
        <w:spacing w:before="207"/>
        <w:ind w:left="994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Нужно</w:t>
      </w:r>
      <w:r>
        <w:rPr>
          <w:spacing w:val="-10"/>
        </w:rPr>
        <w:t xml:space="preserve"> </w:t>
      </w:r>
      <w:r>
        <w:t>сказ</w:t>
      </w:r>
      <w:r>
        <w:t>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CE324F" w:rsidRDefault="00CE324F">
      <w:pPr>
        <w:pStyle w:val="a3"/>
        <w:spacing w:line="278" w:lineRule="auto"/>
        <w:sectPr w:rsidR="00CE324F">
          <w:footerReference w:type="default" r:id="rId28"/>
          <w:pgSz w:w="11910" w:h="16840"/>
          <w:pgMar w:top="760" w:right="283" w:bottom="1240" w:left="708" w:header="0" w:footer="1043" w:gutter="0"/>
          <w:pgNumType w:start="188"/>
          <w:cols w:space="720"/>
        </w:sectPr>
      </w:pPr>
    </w:p>
    <w:p w:rsidR="00CE324F" w:rsidRDefault="00A4243D">
      <w:pPr>
        <w:spacing w:before="68" w:line="276" w:lineRule="auto"/>
        <w:ind w:left="994" w:right="896"/>
        <w:jc w:val="both"/>
        <w:rPr>
          <w:sz w:val="24"/>
        </w:rPr>
      </w:pPr>
      <w:r>
        <w:rPr>
          <w:i/>
          <w:sz w:val="24"/>
        </w:rPr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очень веселый, держи кусочек» или «Аня, у тебя красивая </w:t>
      </w:r>
      <w:r>
        <w:rPr>
          <w:i/>
          <w:sz w:val="24"/>
        </w:rPr>
        <w:t>улыбка, угощайся»)</w:t>
      </w:r>
      <w:r>
        <w:rPr>
          <w:sz w:val="24"/>
        </w:rPr>
        <w:t>.</w:t>
      </w:r>
    </w:p>
    <w:p w:rsidR="00CE324F" w:rsidRDefault="00A4243D">
      <w:pPr>
        <w:pStyle w:val="a3"/>
        <w:spacing w:before="164" w:line="276" w:lineRule="auto"/>
        <w:ind w:left="994" w:right="841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CE324F" w:rsidRDefault="00A4243D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CE324F" w:rsidRDefault="00A4243D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:rsidR="00CE324F" w:rsidRDefault="00A4243D">
      <w:pPr>
        <w:pStyle w:val="a4"/>
        <w:numPr>
          <w:ilvl w:val="1"/>
          <w:numId w:val="185"/>
        </w:numPr>
        <w:tabs>
          <w:tab w:val="left" w:pos="1713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CE324F" w:rsidRDefault="00A4243D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CE324F" w:rsidRDefault="00A4243D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CE324F" w:rsidRDefault="00A4243D">
      <w:pPr>
        <w:pStyle w:val="a3"/>
        <w:spacing w:before="208" w:line="276" w:lineRule="auto"/>
        <w:ind w:left="994" w:right="802"/>
        <w:jc w:val="both"/>
      </w:pP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пойдете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CE324F" w:rsidRDefault="00A4243D">
      <w:pPr>
        <w:pStyle w:val="4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202" w:line="276" w:lineRule="auto"/>
        <w:ind w:right="58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спасибо). Играйте более активно, меньше </w:t>
      </w:r>
      <w:r>
        <w:rPr>
          <w:sz w:val="24"/>
        </w:rPr>
        <w:t>рассуждений.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5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CE324F" w:rsidRDefault="00A4243D">
      <w:pPr>
        <w:spacing w:before="167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CE324F" w:rsidRDefault="00A4243D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CE324F" w:rsidRDefault="00A4243D">
      <w:pPr>
        <w:pStyle w:val="a4"/>
        <w:numPr>
          <w:ilvl w:val="3"/>
          <w:numId w:val="185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CE324F" w:rsidRDefault="00A4243D">
      <w:pPr>
        <w:pStyle w:val="a4"/>
        <w:numPr>
          <w:ilvl w:val="3"/>
          <w:numId w:val="185"/>
        </w:numPr>
        <w:tabs>
          <w:tab w:val="left" w:pos="2433"/>
        </w:tabs>
        <w:spacing w:before="197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CE324F" w:rsidRDefault="00A4243D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:rsidR="00CE324F" w:rsidRDefault="00A4243D">
      <w:pPr>
        <w:pStyle w:val="a4"/>
        <w:numPr>
          <w:ilvl w:val="3"/>
          <w:numId w:val="185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CE324F" w:rsidRDefault="00A4243D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line="278" w:lineRule="auto"/>
        <w:ind w:right="114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проходит несколько станций </w:t>
      </w:r>
      <w:r>
        <w:rPr>
          <w:sz w:val="24"/>
        </w:rPr>
        <w:t>мастер-классов.</w:t>
      </w:r>
    </w:p>
    <w:p w:rsidR="00CE324F" w:rsidRDefault="00A4243D">
      <w:pPr>
        <w:pStyle w:val="4"/>
        <w:numPr>
          <w:ilvl w:val="2"/>
          <w:numId w:val="185"/>
        </w:numPr>
        <w:tabs>
          <w:tab w:val="left" w:pos="1713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CE324F" w:rsidRDefault="00A4243D">
      <w:pPr>
        <w:pStyle w:val="a4"/>
        <w:numPr>
          <w:ilvl w:val="3"/>
          <w:numId w:val="185"/>
        </w:numPr>
        <w:tabs>
          <w:tab w:val="left" w:pos="2433"/>
        </w:tabs>
        <w:spacing w:before="202" w:line="271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CE324F" w:rsidRDefault="00CE324F">
      <w:pPr>
        <w:pStyle w:val="a4"/>
        <w:spacing w:line="271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3"/>
          <w:numId w:val="185"/>
        </w:numPr>
        <w:tabs>
          <w:tab w:val="left" w:pos="2433"/>
        </w:tabs>
        <w:spacing w:before="68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z w:val="24"/>
        </w:rPr>
        <w:t>глины/соленого теста.</w:t>
      </w:r>
    </w:p>
    <w:p w:rsidR="00CE324F" w:rsidRDefault="00A4243D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CE324F" w:rsidRDefault="00A4243D">
      <w:pPr>
        <w:pStyle w:val="4"/>
        <w:spacing w:before="200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207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164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CE324F" w:rsidRDefault="00A4243D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E324F" w:rsidRDefault="00A4243D">
      <w:pPr>
        <w:spacing w:before="204" w:line="276" w:lineRule="auto"/>
        <w:ind w:left="994" w:right="693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CE324F" w:rsidRDefault="00A4243D">
      <w:pPr>
        <w:pStyle w:val="4"/>
        <w:spacing w:before="7"/>
      </w:pPr>
      <w:r>
        <w:rPr>
          <w:spacing w:val="-4"/>
        </w:rPr>
        <w:t>Идея:</w:t>
      </w:r>
    </w:p>
    <w:p w:rsidR="00CE324F" w:rsidRDefault="00A4243D">
      <w:pPr>
        <w:pStyle w:val="a3"/>
        <w:spacing w:before="38" w:line="278" w:lineRule="auto"/>
        <w:ind w:left="994" w:right="561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</w:t>
      </w:r>
      <w:r>
        <w:t xml:space="preserve">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CE324F" w:rsidRDefault="00A4243D">
      <w:pPr>
        <w:pStyle w:val="4"/>
        <w:spacing w:before="4"/>
      </w:pPr>
      <w:r>
        <w:rPr>
          <w:spacing w:val="-2"/>
        </w:rPr>
        <w:t>Легенда:</w:t>
      </w:r>
    </w:p>
    <w:p w:rsidR="00CE324F" w:rsidRDefault="00A4243D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CE324F" w:rsidRDefault="00A4243D">
      <w:pPr>
        <w:pStyle w:val="a3"/>
        <w:spacing w:before="43" w:line="278" w:lineRule="auto"/>
        <w:ind w:left="994" w:right="568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</w:t>
      </w:r>
      <w:r>
        <w:t>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:rsidR="00CE324F" w:rsidRDefault="00A4243D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CE324F" w:rsidRDefault="00A4243D">
      <w:pPr>
        <w:pStyle w:val="a3"/>
        <w:spacing w:before="39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</w:t>
      </w:r>
      <w:r>
        <w:t>юме или с атрибутом).</w:t>
      </w:r>
    </w:p>
    <w:p w:rsidR="00CE324F" w:rsidRDefault="00A4243D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CE324F" w:rsidRDefault="00A4243D">
      <w:pPr>
        <w:pStyle w:val="a3"/>
        <w:spacing w:line="278" w:lineRule="auto"/>
        <w:ind w:left="994" w:right="575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CE324F" w:rsidRDefault="00A4243D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:rsidR="00CE324F" w:rsidRDefault="00A4243D">
      <w:pPr>
        <w:pStyle w:val="a4"/>
        <w:numPr>
          <w:ilvl w:val="0"/>
          <w:numId w:val="187"/>
        </w:numPr>
        <w:tabs>
          <w:tab w:val="left" w:pos="2433"/>
        </w:tabs>
        <w:spacing w:before="38" w:line="278" w:lineRule="auto"/>
        <w:ind w:left="2433" w:right="563"/>
        <w:jc w:val="both"/>
        <w:rPr>
          <w:sz w:val="24"/>
        </w:rPr>
      </w:pPr>
      <w:r>
        <w:rPr>
          <w:b/>
          <w:sz w:val="24"/>
        </w:rPr>
        <w:t>Танцевальный блок «Кашинская плясовая»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CE324F" w:rsidRDefault="00A4243D">
      <w:pPr>
        <w:pStyle w:val="a3"/>
        <w:spacing w:line="278" w:lineRule="auto"/>
        <w:ind w:left="994" w:right="565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</w:t>
      </w:r>
      <w:r>
        <w:t xml:space="preserve"> взявшись за руки, приглашает остальных в хоровод, чтобы получилась цепочка, которая потом замкнѐтся в круг.</w:t>
      </w:r>
    </w:p>
    <w:p w:rsidR="00CE324F" w:rsidRDefault="00A4243D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</w:t>
      </w:r>
      <w:r>
        <w:t>смотреть партнѐру прямо в глаза. Затем возвращаются на свои места, и так делает каждая пара хоровода.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8" w:lineRule="auto"/>
        <w:ind w:left="994" w:right="569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</w:t>
      </w:r>
      <w:r>
        <w:t>затем каждый идѐт на своѐ место.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CE324F" w:rsidRDefault="00A4243D">
      <w:pPr>
        <w:pStyle w:val="a3"/>
        <w:spacing w:line="278" w:lineRule="auto"/>
        <w:ind w:left="994" w:right="570"/>
        <w:jc w:val="both"/>
      </w:pPr>
      <w:r>
        <w:rPr>
          <w:b/>
        </w:rPr>
        <w:t>Пятая фигура</w:t>
      </w:r>
      <w:r>
        <w:rPr>
          <w:b/>
          <w:spacing w:val="-7"/>
        </w:rPr>
        <w:t xml:space="preserve"> </w:t>
      </w:r>
      <w:r>
        <w:t>(«Кудри путыринные»). Девушки сходятся в «звѐздочку» в</w:t>
      </w:r>
      <w:r>
        <w:t xml:space="preserve">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</w:p>
    <w:p w:rsidR="00CE324F" w:rsidRDefault="00CE324F">
      <w:pPr>
        <w:pStyle w:val="a3"/>
        <w:spacing w:before="39"/>
        <w:ind w:left="0"/>
      </w:pPr>
    </w:p>
    <w:p w:rsidR="00CE324F" w:rsidRDefault="00A4243D">
      <w:pPr>
        <w:pStyle w:val="a4"/>
        <w:numPr>
          <w:ilvl w:val="0"/>
          <w:numId w:val="187"/>
        </w:numPr>
        <w:tabs>
          <w:tab w:val="left" w:pos="2433"/>
        </w:tabs>
        <w:ind w:left="2433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CE324F" w:rsidRDefault="00A4243D">
      <w:pPr>
        <w:pStyle w:val="a3"/>
        <w:spacing w:before="44"/>
        <w:ind w:left="2433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</w:t>
      </w:r>
      <w:r>
        <w:t>Заря-</w:t>
      </w:r>
      <w:r>
        <w:rPr>
          <w:spacing w:val="-2"/>
        </w:rPr>
        <w:t>заряница».</w:t>
      </w:r>
    </w:p>
    <w:p w:rsidR="00CE324F" w:rsidRDefault="00A4243D">
      <w:pPr>
        <w:pStyle w:val="a4"/>
        <w:numPr>
          <w:ilvl w:val="0"/>
          <w:numId w:val="187"/>
        </w:numPr>
        <w:tabs>
          <w:tab w:val="left" w:pos="2433"/>
        </w:tabs>
        <w:spacing w:before="45" w:line="278" w:lineRule="auto"/>
        <w:ind w:left="2433" w:right="562"/>
        <w:rPr>
          <w:sz w:val="24"/>
        </w:rPr>
      </w:pPr>
      <w:r>
        <w:rPr>
          <w:b/>
          <w:sz w:val="24"/>
        </w:rPr>
        <w:t>Интеллектуальный блок «Удомельские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CE324F" w:rsidRDefault="00A4243D">
      <w:pPr>
        <w:pStyle w:val="a4"/>
        <w:numPr>
          <w:ilvl w:val="0"/>
          <w:numId w:val="187"/>
        </w:numPr>
        <w:tabs>
          <w:tab w:val="left" w:pos="2433"/>
        </w:tabs>
        <w:spacing w:line="278" w:lineRule="auto"/>
        <w:ind w:left="2433" w:right="56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CE324F" w:rsidRDefault="00A4243D">
      <w:pPr>
        <w:pStyle w:val="a4"/>
        <w:numPr>
          <w:ilvl w:val="0"/>
          <w:numId w:val="187"/>
        </w:numPr>
        <w:tabs>
          <w:tab w:val="left" w:pos="2433"/>
          <w:tab w:val="left" w:pos="4266"/>
          <w:tab w:val="left" w:pos="4995"/>
          <w:tab w:val="left" w:pos="6830"/>
          <w:tab w:val="left" w:pos="8214"/>
          <w:tab w:val="left" w:pos="8891"/>
          <w:tab w:val="left" w:pos="9349"/>
        </w:tabs>
        <w:spacing w:line="278" w:lineRule="auto"/>
        <w:ind w:left="2433" w:right="563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CE324F" w:rsidRDefault="00CE324F">
      <w:pPr>
        <w:pStyle w:val="a3"/>
        <w:spacing w:before="45"/>
        <w:ind w:left="0"/>
      </w:pPr>
    </w:p>
    <w:p w:rsidR="00CE324F" w:rsidRDefault="00A4243D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CE324F" w:rsidRDefault="00A4243D">
      <w:pPr>
        <w:pStyle w:val="a3"/>
        <w:spacing w:before="39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68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CE324F" w:rsidRDefault="00A4243D">
      <w:pPr>
        <w:pStyle w:val="a4"/>
        <w:numPr>
          <w:ilvl w:val="2"/>
          <w:numId w:val="185"/>
        </w:numPr>
        <w:tabs>
          <w:tab w:val="left" w:pos="1713"/>
        </w:tabs>
        <w:spacing w:before="165" w:line="278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CE324F" w:rsidRDefault="00CE324F">
      <w:pPr>
        <w:pStyle w:val="a3"/>
        <w:spacing w:before="209"/>
        <w:ind w:left="0"/>
      </w:pPr>
    </w:p>
    <w:p w:rsidR="00CE324F" w:rsidRDefault="00A4243D">
      <w:pPr>
        <w:pStyle w:val="1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E324F" w:rsidRDefault="00A4243D">
      <w:pPr>
        <w:spacing w:before="52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CE324F" w:rsidRDefault="00A4243D">
      <w:pPr>
        <w:spacing w:before="206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CE324F" w:rsidRDefault="00A4243D">
      <w:pPr>
        <w:pStyle w:val="4"/>
        <w:numPr>
          <w:ilvl w:val="0"/>
          <w:numId w:val="188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CE324F" w:rsidRDefault="00A4243D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живем в </w:t>
      </w:r>
      <w:r>
        <w:t>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CE324F" w:rsidRDefault="00A4243D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CE324F" w:rsidRDefault="00A4243D">
      <w:pPr>
        <w:pStyle w:val="4"/>
        <w:numPr>
          <w:ilvl w:val="0"/>
          <w:numId w:val="188"/>
        </w:numPr>
        <w:tabs>
          <w:tab w:val="left" w:pos="1234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CE324F" w:rsidRDefault="00A4243D">
      <w:pPr>
        <w:pStyle w:val="a3"/>
        <w:spacing w:before="41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CE324F" w:rsidRDefault="00A4243D">
      <w:pPr>
        <w:pStyle w:val="4"/>
        <w:numPr>
          <w:ilvl w:val="0"/>
          <w:numId w:val="189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CE324F" w:rsidRDefault="00A4243D">
      <w:pPr>
        <w:pStyle w:val="a3"/>
        <w:spacing w:before="39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CE324F" w:rsidRDefault="00A4243D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CE324F" w:rsidRDefault="00A4243D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CE324F" w:rsidRDefault="00A4243D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CE324F" w:rsidRDefault="00A4243D">
      <w:pPr>
        <w:pStyle w:val="4"/>
        <w:numPr>
          <w:ilvl w:val="0"/>
          <w:numId w:val="189"/>
        </w:numPr>
        <w:tabs>
          <w:tab w:val="left" w:pos="1234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CE324F" w:rsidRDefault="00A4243D">
      <w:pPr>
        <w:pStyle w:val="a3"/>
        <w:spacing w:before="39" w:line="278" w:lineRule="auto"/>
        <w:ind w:left="994" w:right="123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</w:t>
      </w:r>
      <w:r>
        <w:t>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CE324F" w:rsidRDefault="00A4243D">
      <w:pPr>
        <w:pStyle w:val="4"/>
        <w:numPr>
          <w:ilvl w:val="0"/>
          <w:numId w:val="189"/>
        </w:numPr>
        <w:tabs>
          <w:tab w:val="left" w:pos="1234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CE324F" w:rsidRDefault="00A4243D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CE324F" w:rsidRDefault="00A4243D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CE324F" w:rsidRDefault="00A4243D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 xml:space="preserve">— это называется </w:t>
      </w:r>
      <w:r>
        <w:t>«Торжокское золотое шитье».</w:t>
      </w:r>
    </w:p>
    <w:p w:rsidR="00CE324F" w:rsidRDefault="00A4243D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CE324F" w:rsidRDefault="00A4243D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CE324F" w:rsidRDefault="00A4243D">
      <w:pPr>
        <w:pStyle w:val="a3"/>
        <w:spacing w:before="43" w:line="280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CE324F" w:rsidRDefault="00A4243D">
      <w:pPr>
        <w:pStyle w:val="4"/>
        <w:numPr>
          <w:ilvl w:val="0"/>
          <w:numId w:val="188"/>
        </w:numPr>
        <w:tabs>
          <w:tab w:val="left" w:pos="1234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CE324F" w:rsidRDefault="00A4243D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</w:t>
      </w:r>
      <w:r>
        <w:t>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CE324F" w:rsidRDefault="00A4243D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 xml:space="preserve">рассказал? Или, может, вы сами что-то хотите добавить про свой </w:t>
      </w:r>
      <w:r>
        <w:t>город или деревню?»</w:t>
      </w:r>
    </w:p>
    <w:p w:rsidR="00CE324F" w:rsidRDefault="00A4243D">
      <w:pPr>
        <w:pStyle w:val="4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CE324F" w:rsidRDefault="00CE324F">
      <w:pPr>
        <w:pStyle w:val="a3"/>
        <w:spacing w:before="268"/>
        <w:ind w:left="0"/>
      </w:pPr>
    </w:p>
    <w:p w:rsidR="00CE324F" w:rsidRDefault="00A4243D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</w:t>
      </w:r>
      <w:r>
        <w:rPr>
          <w:u w:val="single"/>
        </w:rPr>
        <w:t xml:space="preserve">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</w:t>
      </w:r>
      <w:r>
        <w:t>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CE324F" w:rsidRDefault="00A4243D">
      <w:pPr>
        <w:pStyle w:val="4"/>
        <w:spacing w:before="159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</w:t>
      </w:r>
      <w:r>
        <w:rPr>
          <w:sz w:val="24"/>
        </w:rPr>
        <w:t>сством разных народов через личное творческое переживание.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CE324F" w:rsidRDefault="00A4243D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CE324F" w:rsidRDefault="00A4243D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</w:t>
      </w:r>
      <w:r>
        <w:rPr>
          <w:sz w:val="24"/>
        </w:rPr>
        <w:t xml:space="preserve"> способностям.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CE324F" w:rsidRDefault="00A4243D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CE324F" w:rsidRDefault="00A4243D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CE324F" w:rsidRDefault="00A4243D">
      <w:pPr>
        <w:pStyle w:val="4"/>
        <w:spacing w:before="212"/>
        <w:ind w:left="821" w:right="32"/>
        <w:jc w:val="center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:rsidR="00CE324F" w:rsidRDefault="00A4243D">
      <w:pPr>
        <w:spacing w:before="40"/>
        <w:ind w:left="431" w:right="5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 xml:space="preserve">их различать полезные и </w:t>
      </w:r>
      <w:r>
        <w:t>опасные растения, развить фантазию и любовь к природе.</w:t>
      </w:r>
    </w:p>
    <w:p w:rsidR="00CE324F" w:rsidRDefault="00A4243D">
      <w:pPr>
        <w:pStyle w:val="a3"/>
        <w:spacing w:before="165" w:line="276" w:lineRule="auto"/>
        <w:ind w:left="994" w:right="563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CE324F" w:rsidRDefault="00A4243D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CE324F" w:rsidRDefault="00A4243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CE324F" w:rsidRDefault="00A4243D">
      <w:pPr>
        <w:pStyle w:val="a3"/>
        <w:spacing w:before="201" w:line="276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CE324F" w:rsidRDefault="00A4243D">
      <w:pPr>
        <w:pStyle w:val="a3"/>
        <w:spacing w:before="167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еѐ зелѐными жителями. Держите наготове ручки и бумагу — мы будем</w:t>
      </w:r>
    </w:p>
    <w:p w:rsidR="00CE324F" w:rsidRDefault="00A4243D">
      <w:pPr>
        <w:pStyle w:val="a3"/>
        <w:spacing w:line="274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CE324F" w:rsidRDefault="00A4243D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</w:t>
      </w:r>
      <w:r>
        <w:t>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CE324F" w:rsidRDefault="00A4243D">
      <w:pPr>
        <w:pStyle w:val="a3"/>
        <w:spacing w:before="201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CE324F" w:rsidRDefault="00A4243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CE324F" w:rsidRDefault="00CE324F">
      <w:pPr>
        <w:rPr>
          <w:i/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spacing w:before="68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CE324F" w:rsidRDefault="00A4243D">
      <w:pPr>
        <w:pStyle w:val="a3"/>
        <w:spacing w:before="43"/>
        <w:ind w:left="994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правда</w:t>
      </w:r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r>
        <w:t>жѐлтый</w:t>
      </w:r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rPr>
          <w:spacing w:val="-2"/>
        </w:rPr>
        <w:t>редкая</w:t>
      </w:r>
    </w:p>
    <w:p w:rsidR="00CE324F" w:rsidRDefault="00A4243D">
      <w:pPr>
        <w:pStyle w:val="a3"/>
        <w:spacing w:before="43"/>
        <w:ind w:left="994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CE324F" w:rsidRDefault="00A4243D">
      <w:pPr>
        <w:pStyle w:val="a3"/>
        <w:spacing w:before="42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CE324F" w:rsidRDefault="00A4243D">
      <w:pPr>
        <w:pStyle w:val="a3"/>
        <w:spacing w:before="206" w:line="276" w:lineRule="auto"/>
        <w:ind w:left="994" w:right="794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CE324F" w:rsidRDefault="00A4243D">
      <w:pPr>
        <w:pStyle w:val="a3"/>
        <w:spacing w:before="166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CE324F" w:rsidRDefault="00A4243D">
      <w:pPr>
        <w:pStyle w:val="a3"/>
        <w:spacing w:before="44" w:line="278" w:lineRule="auto"/>
        <w:ind w:left="994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:rsidR="00CE324F" w:rsidRDefault="00A4243D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CE324F" w:rsidRDefault="00A4243D">
      <w:pPr>
        <w:pStyle w:val="a3"/>
        <w:spacing w:before="165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CE324F" w:rsidRDefault="00A4243D">
      <w:pPr>
        <w:pStyle w:val="a3"/>
        <w:spacing w:line="272" w:lineRule="exact"/>
        <w:ind w:left="994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CE324F" w:rsidRDefault="00A4243D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CE324F" w:rsidRDefault="00A4243D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CE324F" w:rsidRDefault="00A4243D">
      <w:pPr>
        <w:pStyle w:val="a3"/>
        <w:spacing w:before="165" w:line="278" w:lineRule="auto"/>
        <w:ind w:left="994" w:right="680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CE324F" w:rsidRDefault="00A4243D">
      <w:pPr>
        <w:spacing w:line="276" w:lineRule="auto"/>
        <w:ind w:left="994" w:right="680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</w:t>
      </w:r>
      <w:r>
        <w:rPr>
          <w:b/>
          <w:sz w:val="24"/>
        </w:rPr>
        <w:t>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CE324F" w:rsidRDefault="00A4243D">
      <w:pPr>
        <w:pStyle w:val="a3"/>
        <w:spacing w:before="164" w:line="278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CE324F" w:rsidRDefault="00A4243D">
      <w:pPr>
        <w:pStyle w:val="4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CE324F" w:rsidRDefault="00A4243D">
      <w:pPr>
        <w:pStyle w:val="a3"/>
        <w:spacing w:before="42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</w:t>
      </w:r>
      <w:r>
        <w:t>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CE324F" w:rsidRDefault="00A4243D">
      <w:pPr>
        <w:pStyle w:val="a3"/>
        <w:spacing w:before="43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CE324F" w:rsidRDefault="00A4243D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CE324F" w:rsidRDefault="00A4243D">
      <w:pPr>
        <w:pStyle w:val="4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CE324F" w:rsidRDefault="00A4243D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CE324F" w:rsidRDefault="00A4243D">
      <w:pPr>
        <w:pStyle w:val="a3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CE324F" w:rsidRDefault="00A4243D">
      <w:pPr>
        <w:pStyle w:val="a3"/>
        <w:spacing w:before="41"/>
        <w:ind w:left="994"/>
      </w:pPr>
      <w:r>
        <w:rPr>
          <w:spacing w:val="-2"/>
        </w:rPr>
        <w:t>«ранник».</w:t>
      </w:r>
    </w:p>
    <w:p w:rsidR="00CE324F" w:rsidRDefault="00CE324F">
      <w:pPr>
        <w:pStyle w:val="a3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8" w:lineRule="auto"/>
        <w:ind w:left="994" w:right="563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</w:t>
      </w:r>
      <w:r>
        <w:t>цы в Америке называли его «след белого</w:t>
      </w:r>
    </w:p>
    <w:p w:rsidR="00CE324F" w:rsidRDefault="00A4243D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CE324F" w:rsidRDefault="00A4243D">
      <w:pPr>
        <w:pStyle w:val="a3"/>
        <w:spacing w:before="16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CE324F" w:rsidRDefault="00A4243D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CE324F" w:rsidRDefault="00A4243D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CE324F" w:rsidRDefault="00A4243D">
      <w:pPr>
        <w:spacing w:before="43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CE324F" w:rsidRDefault="00A4243D">
      <w:pPr>
        <w:pStyle w:val="a3"/>
        <w:spacing w:before="47" w:line="276" w:lineRule="auto"/>
        <w:ind w:left="994" w:right="680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</w:t>
      </w:r>
      <w:r>
        <w:t xml:space="preserve"> варенье, а из корней делают напиток, похожий на кофе! Вот такой он полезный.</w:t>
      </w:r>
    </w:p>
    <w:p w:rsidR="00CE324F" w:rsidRDefault="00A4243D">
      <w:pPr>
        <w:pStyle w:val="4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CE324F" w:rsidRDefault="00A4243D">
      <w:pPr>
        <w:pStyle w:val="a3"/>
        <w:spacing w:before="202" w:line="278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зелѐные круги, а на них — </w:t>
      </w:r>
      <w:r>
        <w:t>белоснежные цветы.</w:t>
      </w:r>
    </w:p>
    <w:p w:rsidR="00CE324F" w:rsidRDefault="00A4243D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CE324F" w:rsidRDefault="00A4243D">
      <w:pPr>
        <w:pStyle w:val="a3"/>
        <w:spacing w:before="161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CE324F" w:rsidRDefault="00A4243D">
      <w:pPr>
        <w:pStyle w:val="a3"/>
        <w:spacing w:before="43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CE324F" w:rsidRDefault="00A4243D">
      <w:pPr>
        <w:pStyle w:val="a3"/>
        <w:spacing w:before="43" w:line="276" w:lineRule="auto"/>
        <w:ind w:left="994" w:right="680"/>
      </w:pPr>
      <w:r>
        <w:t>собрания и даже свадьбы. Дуб живѐт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CE324F" w:rsidRDefault="00A4243D">
      <w:pPr>
        <w:pStyle w:val="4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CE324F" w:rsidRDefault="00A4243D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CE324F" w:rsidRDefault="00A4243D">
      <w:pPr>
        <w:pStyle w:val="a3"/>
        <w:spacing w:before="159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CE324F" w:rsidRDefault="00A4243D">
      <w:pPr>
        <w:pStyle w:val="4"/>
        <w:spacing w:before="165"/>
      </w:pPr>
      <w:r>
        <w:rPr>
          <w:spacing w:val="-2"/>
        </w:rPr>
        <w:t>Итог:</w:t>
      </w:r>
    </w:p>
    <w:p w:rsidR="00CE324F" w:rsidRDefault="00A4243D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</w:t>
      </w:r>
      <w:r>
        <w:t>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CE324F" w:rsidRDefault="00A4243D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0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CE324F" w:rsidRDefault="00A4243D">
      <w:pPr>
        <w:pStyle w:val="a3"/>
        <w:spacing w:before="199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CE324F" w:rsidRDefault="00A4243D">
      <w:pPr>
        <w:spacing w:before="165" w:line="410" w:lineRule="auto"/>
        <w:ind w:left="994" w:right="1427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«Зелѐный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CE324F" w:rsidRDefault="00A4243D">
      <w:pPr>
        <w:pStyle w:val="4"/>
        <w:numPr>
          <w:ilvl w:val="0"/>
          <w:numId w:val="190"/>
        </w:numPr>
        <w:tabs>
          <w:tab w:val="left" w:pos="1234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CE324F" w:rsidRDefault="00A4243D">
      <w:pPr>
        <w:pStyle w:val="a4"/>
        <w:numPr>
          <w:ilvl w:val="1"/>
          <w:numId w:val="190"/>
        </w:numPr>
        <w:tabs>
          <w:tab w:val="left" w:pos="1713"/>
        </w:tabs>
        <w:spacing w:before="202" w:line="276" w:lineRule="auto"/>
        <w:ind w:right="101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(растѐт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</w:t>
      </w:r>
      <w:r>
        <w:rPr>
          <w:sz w:val="24"/>
        </w:rPr>
        <w:t>ия),</w:t>
      </w:r>
      <w:r>
        <w:rPr>
          <w:spacing w:val="-7"/>
          <w:sz w:val="24"/>
        </w:rPr>
        <w:t xml:space="preserve"> </w:t>
      </w:r>
      <w:r>
        <w:rPr>
          <w:sz w:val="24"/>
        </w:rPr>
        <w:t>Ирис</w:t>
      </w:r>
      <w:r>
        <w:rPr>
          <w:spacing w:val="-7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CE324F" w:rsidRDefault="00A4243D">
      <w:pPr>
        <w:pStyle w:val="a4"/>
        <w:numPr>
          <w:ilvl w:val="1"/>
          <w:numId w:val="190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CE324F" w:rsidRDefault="00A4243D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596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CE324F" w:rsidRDefault="00A4243D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1352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CE324F" w:rsidRDefault="00A4243D">
      <w:pPr>
        <w:pStyle w:val="a4"/>
        <w:numPr>
          <w:ilvl w:val="1"/>
          <w:numId w:val="190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CE324F" w:rsidRDefault="00A4243D">
      <w:pPr>
        <w:pStyle w:val="4"/>
        <w:numPr>
          <w:ilvl w:val="0"/>
          <w:numId w:val="190"/>
        </w:numPr>
        <w:tabs>
          <w:tab w:val="left" w:pos="1234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CE324F" w:rsidRDefault="00A4243D">
      <w:pPr>
        <w:pStyle w:val="a3"/>
        <w:spacing w:before="199"/>
        <w:ind w:left="994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r>
        <w:t>учѐных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CE324F" w:rsidRDefault="00A4243D">
      <w:pPr>
        <w:pStyle w:val="4"/>
        <w:spacing w:before="209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4"/>
        </w:rPr>
        <w:t>3–4):</w:t>
      </w:r>
    </w:p>
    <w:p w:rsidR="00CE324F" w:rsidRDefault="00A4243D">
      <w:pPr>
        <w:pStyle w:val="a4"/>
        <w:numPr>
          <w:ilvl w:val="0"/>
          <w:numId w:val="191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CE324F" w:rsidRDefault="00A4243D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CE324F" w:rsidRDefault="00A4243D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CE324F" w:rsidRDefault="00A4243D">
      <w:pPr>
        <w:pStyle w:val="a4"/>
        <w:numPr>
          <w:ilvl w:val="0"/>
          <w:numId w:val="191"/>
        </w:numPr>
        <w:tabs>
          <w:tab w:val="left" w:pos="1713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CE324F" w:rsidRDefault="00A4243D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увиденного.</w:t>
      </w:r>
    </w:p>
    <w:p w:rsidR="00CE324F" w:rsidRDefault="00A4243D">
      <w:pPr>
        <w:pStyle w:val="a3"/>
        <w:spacing w:before="204"/>
        <w:ind w:left="994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мини-отчѐт</w:t>
      </w:r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:rsidR="00CE324F" w:rsidRDefault="00A4243D">
      <w:pPr>
        <w:spacing w:before="20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CE324F" w:rsidRDefault="00A4243D">
      <w:pPr>
        <w:pStyle w:val="4"/>
        <w:spacing w:before="204"/>
        <w:ind w:left="431" w:right="10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CE324F" w:rsidRDefault="00A4243D">
      <w:pPr>
        <w:pStyle w:val="a3"/>
        <w:spacing w:before="202" w:line="278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князя Михаила Ярославича и княгини Анны Кашинской; сформировать понимание</w:t>
      </w:r>
    </w:p>
    <w:p w:rsidR="00CE324F" w:rsidRDefault="00A4243D">
      <w:pPr>
        <w:pStyle w:val="a3"/>
        <w:spacing w:line="272" w:lineRule="exact"/>
        <w:ind w:left="994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CE324F" w:rsidRDefault="00A4243D">
      <w:pPr>
        <w:pStyle w:val="a3"/>
        <w:spacing w:before="204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CE324F" w:rsidRDefault="00A4243D">
      <w:pPr>
        <w:pStyle w:val="a3"/>
        <w:spacing w:before="207" w:line="276" w:lineRule="auto"/>
        <w:ind w:left="994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:rsidR="00CE324F" w:rsidRDefault="00A4243D">
      <w:pPr>
        <w:spacing w:before="162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E324F" w:rsidRDefault="00CE324F">
      <w:pPr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0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CE324F" w:rsidRDefault="00A4243D">
      <w:pPr>
        <w:pStyle w:val="a4"/>
        <w:numPr>
          <w:ilvl w:val="0"/>
          <w:numId w:val="192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3"/>
        <w:spacing w:before="202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 xml:space="preserve">о выборе. О выборе, который определяет судьбу человека и </w:t>
      </w:r>
      <w:r>
        <w:t>целого народа.</w:t>
      </w:r>
    </w:p>
    <w:p w:rsidR="00CE324F" w:rsidRDefault="00A4243D">
      <w:pPr>
        <w:pStyle w:val="a3"/>
        <w:spacing w:before="160"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CE324F" w:rsidRDefault="00A4243D">
      <w:pPr>
        <w:pStyle w:val="a3"/>
        <w:spacing w:line="276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</w:t>
      </w:r>
      <w:r>
        <w:t>т святыми? На эти вопросы мы и постараемся ответить.</w:t>
      </w:r>
    </w:p>
    <w:p w:rsidR="00CE324F" w:rsidRDefault="00A4243D">
      <w:pPr>
        <w:pStyle w:val="a3"/>
        <w:spacing w:before="163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</w:t>
      </w:r>
      <w:r>
        <w:t xml:space="preserve"> была опасной: ханы могли казнить, унизить,</w:t>
      </w:r>
    </w:p>
    <w:p w:rsidR="00CE324F" w:rsidRDefault="00A4243D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CE324F" w:rsidRDefault="00A4243D">
      <w:pPr>
        <w:pStyle w:val="4"/>
        <w:numPr>
          <w:ilvl w:val="0"/>
          <w:numId w:val="192"/>
        </w:numPr>
        <w:tabs>
          <w:tab w:val="left" w:pos="1234"/>
        </w:tabs>
        <w:spacing w:before="3" w:line="480" w:lineRule="atLeast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CE324F" w:rsidRDefault="00A4243D">
      <w:pPr>
        <w:pStyle w:val="a3"/>
        <w:spacing w:before="43"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CE324F" w:rsidRDefault="00A4243D">
      <w:pPr>
        <w:pStyle w:val="a3"/>
        <w:spacing w:line="276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CE324F" w:rsidRDefault="00A4243D">
      <w:pPr>
        <w:pStyle w:val="a3"/>
        <w:spacing w:before="163" w:line="276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CE324F" w:rsidRDefault="00A4243D">
      <w:pPr>
        <w:pStyle w:val="4"/>
        <w:spacing w:before="171"/>
      </w:pPr>
      <w:r>
        <w:rPr>
          <w:spacing w:val="-2"/>
        </w:rPr>
        <w:t>Ключевой эпизод:</w:t>
      </w:r>
    </w:p>
    <w:p w:rsidR="00CE324F" w:rsidRDefault="00A4243D">
      <w:pPr>
        <w:pStyle w:val="a3"/>
        <w:spacing w:before="39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CE324F" w:rsidRDefault="00A4243D">
      <w:pPr>
        <w:pStyle w:val="a3"/>
        <w:spacing w:line="273" w:lineRule="exact"/>
        <w:ind w:left="994"/>
      </w:pPr>
      <w:r>
        <w:t>отравил</w:t>
      </w:r>
      <w:r>
        <w:rPr>
          <w:spacing w:val="-4"/>
        </w:rPr>
        <w:t xml:space="preserve"> </w:t>
      </w:r>
      <w:r>
        <w:t>сестр</w:t>
      </w:r>
      <w:r>
        <w:t>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CE324F" w:rsidRDefault="00A4243D">
      <w:pPr>
        <w:pStyle w:val="a3"/>
        <w:spacing w:before="206" w:line="278" w:lineRule="auto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CE324F" w:rsidRDefault="00A4243D">
      <w:pPr>
        <w:pStyle w:val="a4"/>
        <w:numPr>
          <w:ilvl w:val="0"/>
          <w:numId w:val="193"/>
        </w:numPr>
        <w:tabs>
          <w:tab w:val="left" w:pos="1178"/>
        </w:tabs>
        <w:spacing w:line="274" w:lineRule="exact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CE324F" w:rsidRDefault="00A4243D">
      <w:pPr>
        <w:pStyle w:val="a4"/>
        <w:numPr>
          <w:ilvl w:val="0"/>
          <w:numId w:val="193"/>
        </w:numPr>
        <w:tabs>
          <w:tab w:val="left" w:pos="1178"/>
        </w:tabs>
        <w:spacing w:before="44" w:line="278" w:lineRule="auto"/>
        <w:ind w:right="658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CE324F" w:rsidRDefault="00A4243D">
      <w:pPr>
        <w:pStyle w:val="4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CE324F" w:rsidRDefault="00A4243D">
      <w:pPr>
        <w:pStyle w:val="a4"/>
        <w:numPr>
          <w:ilvl w:val="1"/>
          <w:numId w:val="193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(Дети</w:t>
      </w:r>
    </w:p>
    <w:p w:rsidR="00CE324F" w:rsidRDefault="00A4243D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:rsidR="00CE324F" w:rsidRDefault="00A4243D">
      <w:pPr>
        <w:pStyle w:val="a4"/>
        <w:numPr>
          <w:ilvl w:val="1"/>
          <w:numId w:val="193"/>
        </w:numPr>
        <w:tabs>
          <w:tab w:val="left" w:pos="1713"/>
        </w:tabs>
        <w:spacing w:before="204" w:line="278" w:lineRule="auto"/>
        <w:ind w:right="1184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6" w:lineRule="auto"/>
        <w:ind w:left="994" w:right="680"/>
      </w:pPr>
      <w:r>
        <w:rPr>
          <w:b/>
        </w:rPr>
        <w:t xml:space="preserve">Ведущий: </w:t>
      </w:r>
      <w:r>
        <w:t xml:space="preserve">Михаил поехал. Он знал, что едет на </w:t>
      </w:r>
      <w:r>
        <w:t>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CE324F" w:rsidRDefault="00A4243D">
      <w:pPr>
        <w:pStyle w:val="4"/>
        <w:numPr>
          <w:ilvl w:val="0"/>
          <w:numId w:val="192"/>
        </w:numPr>
        <w:tabs>
          <w:tab w:val="left" w:pos="1234"/>
        </w:tabs>
        <w:spacing w:before="169" w:line="417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line="276" w:lineRule="auto"/>
        <w:ind w:right="64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163" w:line="276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CE324F" w:rsidRDefault="00A4243D">
      <w:pPr>
        <w:pStyle w:val="a3"/>
        <w:spacing w:before="166" w:line="276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CE324F" w:rsidRDefault="00A4243D">
      <w:pPr>
        <w:pStyle w:val="4"/>
        <w:numPr>
          <w:ilvl w:val="0"/>
          <w:numId w:val="192"/>
        </w:numPr>
        <w:tabs>
          <w:tab w:val="left" w:pos="1234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</w:t>
      </w:r>
      <w:r>
        <w:t>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CE324F" w:rsidRDefault="00A4243D">
      <w:pPr>
        <w:pStyle w:val="a3"/>
        <w:spacing w:before="166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CE324F" w:rsidRDefault="00A4243D">
      <w:pPr>
        <w:pStyle w:val="4"/>
        <w:spacing w:before="165"/>
      </w:pPr>
      <w:r>
        <w:rPr>
          <w:spacing w:val="-2"/>
        </w:rPr>
        <w:t>Вопрос: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198" w:line="278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CE324F" w:rsidRDefault="00A4243D">
      <w:pPr>
        <w:pStyle w:val="a3"/>
        <w:spacing w:before="160"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</w:t>
      </w:r>
      <w:r>
        <w:t>и</w:t>
      </w:r>
      <w:r>
        <w:rPr>
          <w:spacing w:val="-4"/>
        </w:rPr>
        <w:t xml:space="preserve"> </w:t>
      </w:r>
      <w:r>
        <w:t>у еѐ гроба стали происходить чудеса, и еѐ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CE324F" w:rsidRDefault="00A4243D">
      <w:pPr>
        <w:pStyle w:val="4"/>
        <w:numPr>
          <w:ilvl w:val="0"/>
          <w:numId w:val="192"/>
        </w:numPr>
        <w:tabs>
          <w:tab w:val="left" w:pos="1234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CE324F" w:rsidRDefault="00A4243D">
      <w:pPr>
        <w:pStyle w:val="a3"/>
        <w:spacing w:before="154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</w:t>
      </w:r>
      <w:r>
        <w:rPr>
          <w:sz w:val="24"/>
        </w:rPr>
        <w:t>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CE324F" w:rsidRDefault="00A4243D">
      <w:pPr>
        <w:pStyle w:val="4"/>
        <w:numPr>
          <w:ilvl w:val="0"/>
          <w:numId w:val="192"/>
        </w:numPr>
        <w:tabs>
          <w:tab w:val="left" w:pos="1234"/>
        </w:tabs>
        <w:spacing w:before="167" w:line="417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206" w:line="276" w:lineRule="auto"/>
        <w:ind w:right="111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памятники, храмы, название </w:t>
      </w:r>
      <w:r>
        <w:rPr>
          <w:sz w:val="24"/>
        </w:rPr>
        <w:t>набережной и т.д.)</w:t>
      </w:r>
    </w:p>
    <w:p w:rsidR="00CE324F" w:rsidRDefault="00A4243D">
      <w:pPr>
        <w:pStyle w:val="a3"/>
        <w:spacing w:before="165"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</w:t>
      </w:r>
      <w:r>
        <w:t>самые тѐмные времена человек может оставаться человеком.</w:t>
      </w:r>
    </w:p>
    <w:p w:rsidR="00CE324F" w:rsidRDefault="00A4243D">
      <w:pPr>
        <w:pStyle w:val="4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203" w:line="276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164" w:line="276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</w:t>
      </w:r>
      <w:r>
        <w:rPr>
          <w:sz w:val="24"/>
        </w:rPr>
        <w:t>го последствия.</w:t>
      </w:r>
    </w:p>
    <w:p w:rsidR="00CE324F" w:rsidRDefault="00A4243D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CE324F" w:rsidRDefault="00A4243D">
      <w:pPr>
        <w:spacing w:before="8" w:line="478" w:lineRule="exact"/>
        <w:ind w:left="994" w:right="1286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 xml:space="preserve">«Символы России: от березы до </w:t>
      </w:r>
      <w:r>
        <w:rPr>
          <w:sz w:val="24"/>
        </w:rPr>
        <w:t>матрешки»</w:t>
      </w:r>
    </w:p>
    <w:p w:rsidR="00CE324F" w:rsidRDefault="00A4243D">
      <w:pPr>
        <w:spacing w:line="275" w:lineRule="exact"/>
        <w:ind w:left="994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CE324F" w:rsidRDefault="00A4243D">
      <w:pPr>
        <w:spacing w:before="43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E324F" w:rsidRDefault="00A4243D">
      <w:pPr>
        <w:pStyle w:val="a3"/>
        <w:spacing w:before="44" w:line="278" w:lineRule="auto"/>
        <w:ind w:left="994" w:right="680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CE324F" w:rsidRDefault="00A4243D">
      <w:pPr>
        <w:pStyle w:val="4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CE324F" w:rsidRDefault="00A4243D">
      <w:pPr>
        <w:pStyle w:val="a3"/>
        <w:spacing w:before="202" w:line="278" w:lineRule="auto"/>
        <w:ind w:left="994" w:right="563"/>
      </w:pPr>
      <w:r>
        <w:t>Через знакомство с официальными и</w:t>
      </w:r>
      <w:r>
        <w:t xml:space="preserve">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CE324F" w:rsidRDefault="00A4243D">
      <w:pPr>
        <w:pStyle w:val="4"/>
        <w:spacing w:before="161"/>
      </w:pPr>
      <w:r>
        <w:rPr>
          <w:spacing w:val="-2"/>
        </w:rPr>
        <w:t>Задачи:</w:t>
      </w:r>
    </w:p>
    <w:p w:rsidR="00CE324F" w:rsidRDefault="00A4243D">
      <w:pPr>
        <w:pStyle w:val="a4"/>
        <w:numPr>
          <w:ilvl w:val="0"/>
          <w:numId w:val="194"/>
        </w:numPr>
        <w:tabs>
          <w:tab w:val="left" w:pos="1713"/>
        </w:tabs>
        <w:spacing w:before="201" w:line="278" w:lineRule="auto"/>
        <w:ind w:right="566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</w:t>
      </w:r>
      <w:r>
        <w:rPr>
          <w:sz w:val="24"/>
        </w:rPr>
        <w:t>машка; народно-культурные: матрешка, самовар,</w:t>
      </w:r>
    </w:p>
    <w:p w:rsidR="00CE324F" w:rsidRDefault="00A4243D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CE324F" w:rsidRDefault="00A4243D">
      <w:pPr>
        <w:pStyle w:val="a4"/>
        <w:numPr>
          <w:ilvl w:val="0"/>
          <w:numId w:val="194"/>
        </w:numPr>
        <w:tabs>
          <w:tab w:val="left" w:pos="1713"/>
        </w:tabs>
        <w:spacing w:before="207" w:line="276" w:lineRule="auto"/>
        <w:ind w:right="133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:rsidR="00CE324F" w:rsidRDefault="00CE324F">
      <w:pPr>
        <w:pStyle w:val="a4"/>
        <w:spacing w:line="276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194"/>
        </w:numPr>
        <w:tabs>
          <w:tab w:val="left" w:pos="1713"/>
        </w:tabs>
        <w:spacing w:before="68" w:line="276" w:lineRule="auto"/>
        <w:ind w:right="1056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CE324F" w:rsidRDefault="00A4243D">
      <w:pPr>
        <w:pStyle w:val="a4"/>
        <w:numPr>
          <w:ilvl w:val="0"/>
          <w:numId w:val="194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CE324F" w:rsidRDefault="00A4243D">
      <w:pPr>
        <w:pStyle w:val="4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CE324F" w:rsidRDefault="00A4243D">
      <w:pPr>
        <w:pStyle w:val="a4"/>
        <w:numPr>
          <w:ilvl w:val="0"/>
          <w:numId w:val="195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3"/>
        <w:spacing w:before="201"/>
        <w:ind w:left="994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CE324F" w:rsidRDefault="00A4243D">
      <w:pPr>
        <w:pStyle w:val="a3"/>
        <w:spacing w:before="43" w:line="280" w:lineRule="auto"/>
        <w:ind w:left="994" w:right="680"/>
      </w:pPr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5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CE324F" w:rsidRDefault="00A4243D">
      <w:pPr>
        <w:pStyle w:val="a3"/>
        <w:spacing w:line="271" w:lineRule="exact"/>
        <w:ind w:left="994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CE324F" w:rsidRDefault="00A4243D">
      <w:pPr>
        <w:pStyle w:val="4"/>
        <w:numPr>
          <w:ilvl w:val="0"/>
          <w:numId w:val="195"/>
        </w:numPr>
        <w:tabs>
          <w:tab w:val="left" w:pos="1234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9" w:line="276" w:lineRule="auto"/>
        <w:ind w:left="994" w:right="680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CE324F" w:rsidRDefault="00CE324F">
      <w:pPr>
        <w:pStyle w:val="a3"/>
        <w:spacing w:before="9"/>
        <w:ind w:left="0"/>
        <w:rPr>
          <w:sz w:val="14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7"/>
        <w:gridCol w:w="5953"/>
      </w:tblGrid>
      <w:tr w:rsidR="00CE324F">
        <w:trPr>
          <w:trHeight w:val="621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CE324F">
        <w:trPr>
          <w:trHeight w:val="659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CE324F">
        <w:trPr>
          <w:trHeight w:val="620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CE324F">
        <w:trPr>
          <w:trHeight w:val="619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CE324F">
        <w:trPr>
          <w:trHeight w:val="618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CE324F">
        <w:trPr>
          <w:trHeight w:val="621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CE324F">
        <w:trPr>
          <w:trHeight w:val="618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CE324F">
        <w:trPr>
          <w:trHeight w:val="621"/>
        </w:trPr>
        <w:tc>
          <w:tcPr>
            <w:tcW w:w="3257" w:type="dxa"/>
          </w:tcPr>
          <w:p w:rsidR="00CE324F" w:rsidRDefault="00A4243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CE324F" w:rsidRDefault="00A4243D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CE324F" w:rsidRDefault="00A4243D">
      <w:pPr>
        <w:pStyle w:val="4"/>
        <w:numPr>
          <w:ilvl w:val="0"/>
          <w:numId w:val="195"/>
        </w:numPr>
        <w:tabs>
          <w:tab w:val="left" w:pos="1234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/>
        <w:ind w:left="994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CE324F" w:rsidRDefault="00A4243D">
      <w:pPr>
        <w:pStyle w:val="a3"/>
        <w:spacing w:before="44" w:line="278" w:lineRule="auto"/>
        <w:ind w:left="994" w:right="2600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:rsidR="00CE324F" w:rsidRDefault="00A4243D">
      <w:pPr>
        <w:pStyle w:val="4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CE324F" w:rsidRDefault="00A4243D">
      <w:pPr>
        <w:pStyle w:val="a3"/>
        <w:spacing w:before="41" w:line="278" w:lineRule="auto"/>
        <w:ind w:left="994" w:right="680"/>
      </w:pPr>
      <w:r>
        <w:t>Участники смогут перечислить не менее 5 символов России и объяснить их значение.</w:t>
      </w:r>
      <w:r>
        <w:t xml:space="preserve">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CE324F" w:rsidRDefault="00A4243D">
      <w:pPr>
        <w:pStyle w:val="a3"/>
        <w:spacing w:line="273" w:lineRule="exact"/>
        <w:ind w:left="994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:rsidR="00CE324F" w:rsidRDefault="00A4243D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CE324F" w:rsidRDefault="00A4243D">
      <w:pPr>
        <w:pStyle w:val="a3"/>
        <w:spacing w:before="40" w:line="278" w:lineRule="auto"/>
        <w:ind w:left="994" w:right="1427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 xml:space="preserve">картон). Краски </w:t>
      </w:r>
      <w:r>
        <w:t>(гуашь, акрил), кисти, клей, ножницы.</w:t>
      </w:r>
    </w:p>
    <w:p w:rsidR="00CE324F" w:rsidRDefault="00A4243D">
      <w:pPr>
        <w:pStyle w:val="a3"/>
        <w:spacing w:line="278" w:lineRule="auto"/>
        <w:ind w:left="994" w:right="5093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CE324F" w:rsidRDefault="00A4243D">
      <w:pPr>
        <w:pStyle w:val="a3"/>
        <w:spacing w:line="275" w:lineRule="exact"/>
        <w:ind w:left="994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CE324F" w:rsidRDefault="00CE324F">
      <w:pPr>
        <w:pStyle w:val="a3"/>
        <w:spacing w:line="275" w:lineRule="exact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3"/>
      </w:pPr>
      <w:r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CE324F" w:rsidRDefault="00A4243D">
      <w:pPr>
        <w:pStyle w:val="a3"/>
        <w:spacing w:before="38"/>
        <w:ind w:left="994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CE324F" w:rsidRDefault="00A4243D">
      <w:pPr>
        <w:pStyle w:val="a3"/>
        <w:spacing w:before="43"/>
        <w:ind w:left="994"/>
      </w:pPr>
      <w:r>
        <w:t>Добавить</w:t>
      </w:r>
      <w:r>
        <w:rPr>
          <w:spacing w:val="-10"/>
        </w:rPr>
        <w:t xml:space="preserve"> </w:t>
      </w:r>
      <w:r>
        <w:t>музыкально</w:t>
      </w:r>
      <w:r>
        <w:t>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CE324F" w:rsidRDefault="00CE324F">
      <w:pPr>
        <w:pStyle w:val="a3"/>
        <w:spacing w:before="48"/>
        <w:ind w:left="0"/>
      </w:pPr>
    </w:p>
    <w:p w:rsidR="00CE324F" w:rsidRDefault="00A4243D">
      <w:pPr>
        <w:pStyle w:val="4"/>
        <w:spacing w:line="273" w:lineRule="auto"/>
        <w:ind w:right="680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CE324F" w:rsidRDefault="00A4243D">
      <w:pPr>
        <w:spacing w:before="5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CE324F" w:rsidRDefault="00A4243D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CE324F" w:rsidRDefault="00A4243D">
      <w:pPr>
        <w:pStyle w:val="a3"/>
        <w:spacing w:before="41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игра, в которой участники проходят </w:t>
      </w:r>
      <w:r>
        <w:t>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CE324F" w:rsidRDefault="00A4243D">
      <w:pPr>
        <w:pStyle w:val="a3"/>
        <w:spacing w:line="273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CE324F" w:rsidRDefault="00A4243D">
      <w:pPr>
        <w:pStyle w:val="a3"/>
        <w:spacing w:before="45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CE324F" w:rsidRDefault="00A4243D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CE324F" w:rsidRDefault="00A4243D">
      <w:pPr>
        <w:pStyle w:val="a3"/>
        <w:spacing w:before="38" w:line="280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 xml:space="preserve">и </w:t>
      </w:r>
      <w:r>
        <w:t>сплочению коллектива.</w:t>
      </w:r>
    </w:p>
    <w:p w:rsidR="00CE324F" w:rsidRDefault="00A4243D">
      <w:pPr>
        <w:pStyle w:val="4"/>
      </w:pPr>
      <w:r>
        <w:rPr>
          <w:spacing w:val="-2"/>
        </w:rPr>
        <w:t>Задачи:</w:t>
      </w:r>
    </w:p>
    <w:p w:rsidR="00CE324F" w:rsidRDefault="00A4243D">
      <w:pPr>
        <w:pStyle w:val="a4"/>
        <w:numPr>
          <w:ilvl w:val="0"/>
          <w:numId w:val="19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CE324F" w:rsidRDefault="00A4243D">
      <w:pPr>
        <w:pStyle w:val="a4"/>
        <w:numPr>
          <w:ilvl w:val="0"/>
          <w:numId w:val="196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E324F" w:rsidRDefault="00A4243D">
      <w:pPr>
        <w:pStyle w:val="a4"/>
        <w:numPr>
          <w:ilvl w:val="0"/>
          <w:numId w:val="196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CE324F" w:rsidRDefault="00A4243D">
      <w:pPr>
        <w:pStyle w:val="a4"/>
        <w:numPr>
          <w:ilvl w:val="0"/>
          <w:numId w:val="196"/>
        </w:numPr>
        <w:tabs>
          <w:tab w:val="left" w:pos="1713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CE324F" w:rsidRDefault="00A4243D">
      <w:pPr>
        <w:pStyle w:val="a4"/>
        <w:numPr>
          <w:ilvl w:val="0"/>
          <w:numId w:val="19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CE324F" w:rsidRDefault="00A4243D">
      <w:pPr>
        <w:pStyle w:val="4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CE324F" w:rsidRDefault="00A4243D">
      <w:pPr>
        <w:pStyle w:val="a4"/>
        <w:numPr>
          <w:ilvl w:val="0"/>
          <w:numId w:val="19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CE324F" w:rsidRDefault="00A4243D">
      <w:pPr>
        <w:pStyle w:val="a4"/>
        <w:numPr>
          <w:ilvl w:val="0"/>
          <w:numId w:val="19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CE324F" w:rsidRDefault="00A4243D">
      <w:pPr>
        <w:pStyle w:val="a4"/>
        <w:numPr>
          <w:ilvl w:val="0"/>
          <w:numId w:val="197"/>
        </w:numPr>
        <w:tabs>
          <w:tab w:val="left" w:pos="1713"/>
        </w:tabs>
        <w:spacing w:before="46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 смешанные </w:t>
      </w:r>
      <w:r>
        <w:rPr>
          <w:sz w:val="24"/>
        </w:rPr>
        <w:t>группы).</w:t>
      </w:r>
    </w:p>
    <w:p w:rsidR="00CE324F" w:rsidRDefault="00A4243D">
      <w:pPr>
        <w:pStyle w:val="a4"/>
        <w:numPr>
          <w:ilvl w:val="0"/>
          <w:numId w:val="197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CE324F" w:rsidRDefault="00A4243D">
      <w:pPr>
        <w:pStyle w:val="a4"/>
        <w:numPr>
          <w:ilvl w:val="0"/>
          <w:numId w:val="19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CE324F" w:rsidRDefault="00A4243D">
      <w:pPr>
        <w:pStyle w:val="4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CE324F" w:rsidRDefault="00A4243D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E324F">
        <w:trPr>
          <w:trHeight w:val="94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E324F" w:rsidRDefault="00A4243D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E324F">
        <w:trPr>
          <w:trHeight w:val="94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:rsidR="00CE324F" w:rsidRDefault="00A4243D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CE324F" w:rsidRDefault="00CE324F">
      <w:pPr>
        <w:pStyle w:val="TableParagraph"/>
        <w:spacing w:line="280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E324F">
        <w:trPr>
          <w:trHeight w:val="938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E324F" w:rsidRDefault="00A4243D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E324F">
        <w:trPr>
          <w:trHeight w:val="1259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CE324F" w:rsidRDefault="00A4243D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CE324F" w:rsidRDefault="00A4243D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CE324F">
        <w:trPr>
          <w:trHeight w:val="157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CE324F" w:rsidRDefault="00A4243D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CE324F" w:rsidRDefault="00A4243D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CE324F" w:rsidRDefault="00A4243D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</w:t>
            </w:r>
            <w:r>
              <w:rPr>
                <w:sz w:val="24"/>
              </w:rPr>
              <w:t>возвращается или выполняет штрафное</w:t>
            </w:r>
          </w:p>
          <w:p w:rsidR="00CE324F" w:rsidRDefault="00A4243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CE324F">
        <w:trPr>
          <w:trHeight w:val="1259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CE324F" w:rsidRDefault="00A4243D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E324F">
        <w:trPr>
          <w:trHeight w:val="1259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Короткая </w:t>
            </w:r>
            <w:r>
              <w:rPr>
                <w:sz w:val="24"/>
              </w:rPr>
              <w:t>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E324F">
        <w:trPr>
          <w:trHeight w:val="177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CE324F" w:rsidRDefault="00A4243D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ребуса или азбуки Морзе. Нужно разгадать и правильно </w:t>
            </w:r>
            <w:r>
              <w:rPr>
                <w:sz w:val="24"/>
              </w:rPr>
              <w:t>произнести вслух.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CE324F">
        <w:trPr>
          <w:trHeight w:val="937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CE324F" w:rsidRDefault="00A4243D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E324F">
        <w:trPr>
          <w:trHeight w:val="126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</w:t>
            </w:r>
            <w:r>
              <w:rPr>
                <w:sz w:val="24"/>
              </w:rPr>
              <w:t xml:space="preserve"> передавая кочки.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CE324F" w:rsidRDefault="00CE324F">
      <w:pPr>
        <w:pStyle w:val="TableParagraph"/>
        <w:spacing w:line="278" w:lineRule="auto"/>
        <w:rPr>
          <w:sz w:val="24"/>
        </w:rPr>
        <w:sectPr w:rsidR="00CE324F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CE324F">
        <w:trPr>
          <w:trHeight w:val="938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CE324F" w:rsidRDefault="00A4243D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E324F">
        <w:trPr>
          <w:trHeight w:val="157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CE324F" w:rsidRDefault="00A4243D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CE324F" w:rsidRDefault="00A4243D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z w:val="24"/>
              </w:rPr>
              <w:t>ГТО?», «Что делать при пожаре?».</w:t>
            </w:r>
          </w:p>
        </w:tc>
        <w:tc>
          <w:tcPr>
            <w:tcW w:w="2057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CE324F" w:rsidRDefault="00A4243D">
      <w:pPr>
        <w:pStyle w:val="4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CE324F" w:rsidRDefault="00A4243D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CE324F" w:rsidRDefault="00A4243D">
      <w:pPr>
        <w:pStyle w:val="a3"/>
        <w:spacing w:before="45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</w:t>
      </w:r>
      <w:r>
        <w:t>звание «Готов». Можно провести общий флешмоб или награждение сладкими призами.</w:t>
      </w:r>
    </w:p>
    <w:p w:rsidR="00CE324F" w:rsidRDefault="00A4243D">
      <w:pPr>
        <w:pStyle w:val="4"/>
        <w:spacing w:before="3"/>
      </w:pPr>
      <w:r>
        <w:rPr>
          <w:spacing w:val="-2"/>
        </w:rPr>
        <w:t>Награждение: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CE324F" w:rsidRDefault="00A4243D">
      <w:pPr>
        <w:pStyle w:val="4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CE324F" w:rsidRDefault="00CE324F">
      <w:pPr>
        <w:pStyle w:val="a3"/>
        <w:spacing w:before="93"/>
        <w:ind w:left="0"/>
      </w:pPr>
    </w:p>
    <w:p w:rsidR="00CE324F" w:rsidRDefault="00A4243D">
      <w:pPr>
        <w:pStyle w:val="4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before="39" w:line="278" w:lineRule="auto"/>
        <w:ind w:right="122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CE324F" w:rsidRDefault="00A4243D">
      <w:pPr>
        <w:pStyle w:val="a4"/>
        <w:numPr>
          <w:ilvl w:val="0"/>
          <w:numId w:val="198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CE324F" w:rsidRDefault="00CE324F">
      <w:pPr>
        <w:pStyle w:val="a3"/>
        <w:spacing w:before="224"/>
        <w:ind w:left="0"/>
      </w:pPr>
    </w:p>
    <w:p w:rsidR="00CE324F" w:rsidRDefault="00A4243D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CE324F" w:rsidRDefault="00A4243D">
      <w:pPr>
        <w:pStyle w:val="4"/>
        <w:spacing w:before="200"/>
        <w:ind w:left="428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CE324F" w:rsidRDefault="00A4243D">
      <w:pPr>
        <w:pStyle w:val="a3"/>
        <w:spacing w:before="206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CE324F" w:rsidRDefault="00A4243D">
      <w:pPr>
        <w:pStyle w:val="a3"/>
        <w:spacing w:before="43" w:line="276" w:lineRule="auto"/>
        <w:ind w:left="994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 xml:space="preserve">и уважения к разным </w:t>
      </w:r>
      <w:r>
        <w:t>культурам.</w:t>
      </w:r>
    </w:p>
    <w:p w:rsidR="00CE324F" w:rsidRDefault="00A4243D">
      <w:pPr>
        <w:spacing w:before="163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E324F" w:rsidRDefault="00CE324F">
      <w:pPr>
        <w:rPr>
          <w:sz w:val="24"/>
        </w:rPr>
        <w:sectPr w:rsidR="00CE324F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6" w:lineRule="auto"/>
        <w:ind w:left="994" w:right="693"/>
      </w:pPr>
      <w:r>
        <w:rPr>
          <w:b/>
        </w:rPr>
        <w:t>Реквизит:</w:t>
      </w:r>
      <w:r>
        <w:rPr>
          <w:b/>
          <w:spacing w:val="-10"/>
        </w:rPr>
        <w:t xml:space="preserve"> </w:t>
      </w:r>
      <w:r>
        <w:t>Флипчарт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CE324F" w:rsidRDefault="00A4243D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CE324F" w:rsidRDefault="00A4243D">
      <w:pPr>
        <w:pStyle w:val="a4"/>
        <w:numPr>
          <w:ilvl w:val="0"/>
          <w:numId w:val="19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3"/>
        <w:spacing w:before="199" w:line="278" w:lineRule="auto"/>
        <w:ind w:left="994" w:right="680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</w:t>
      </w:r>
      <w:r>
        <w:t>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CE324F" w:rsidRDefault="00A4243D">
      <w:pPr>
        <w:spacing w:before="161" w:line="276" w:lineRule="auto"/>
        <w:ind w:left="994" w:right="693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 диспут. Кто-то скажет, что традиции объединяют семью, кто-то — что многие традиции устарели.)</w:t>
      </w:r>
    </w:p>
    <w:p w:rsidR="00CE324F" w:rsidRDefault="00A4243D">
      <w:pPr>
        <w:pStyle w:val="a3"/>
        <w:spacing w:before="167" w:line="278" w:lineRule="auto"/>
        <w:ind w:left="994" w:right="693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4"/>
        </w:rPr>
        <w:t>свои</w:t>
      </w:r>
    </w:p>
    <w:p w:rsidR="00CE324F" w:rsidRDefault="00A4243D">
      <w:pPr>
        <w:pStyle w:val="a3"/>
        <w:spacing w:line="276" w:lineRule="auto"/>
        <w:ind w:left="994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CE324F" w:rsidRDefault="00A4243D">
      <w:pPr>
        <w:pStyle w:val="a3"/>
        <w:spacing w:before="162" w:line="278" w:lineRule="auto"/>
        <w:ind w:left="994" w:right="680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</w:t>
      </w:r>
      <w:r>
        <w:t>ситесь?»</w:t>
      </w:r>
    </w:p>
    <w:p w:rsidR="00CE324F" w:rsidRDefault="00A4243D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CE324F" w:rsidRDefault="00A4243D">
      <w:pPr>
        <w:pStyle w:val="a3"/>
        <w:spacing w:before="159" w:line="280" w:lineRule="auto"/>
        <w:ind w:left="994" w:right="693"/>
      </w:pPr>
      <w:r>
        <w:rPr>
          <w:b/>
        </w:rPr>
        <w:t>Вывод</w:t>
      </w:r>
      <w:r>
        <w:rPr>
          <w:b/>
          <w:spacing w:val="-13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3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 xml:space="preserve">уважать чужие традиции — первый шаг к тому, </w:t>
      </w:r>
      <w:r>
        <w:t>чтобы стать интересным собеседником и</w:t>
      </w:r>
    </w:p>
    <w:p w:rsidR="00CE324F" w:rsidRDefault="00A4243D">
      <w:pPr>
        <w:pStyle w:val="a3"/>
        <w:spacing w:line="269" w:lineRule="exact"/>
        <w:ind w:left="994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CE324F" w:rsidRDefault="00A4243D">
      <w:pPr>
        <w:pStyle w:val="4"/>
        <w:numPr>
          <w:ilvl w:val="0"/>
          <w:numId w:val="199"/>
        </w:numPr>
        <w:tabs>
          <w:tab w:val="left" w:pos="1234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 w:line="276" w:lineRule="auto"/>
        <w:ind w:left="994" w:right="563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</w:t>
      </w:r>
      <w:r>
        <w:t>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CE324F" w:rsidRDefault="00A4243D">
      <w:pPr>
        <w:pStyle w:val="a4"/>
        <w:numPr>
          <w:ilvl w:val="1"/>
          <w:numId w:val="199"/>
        </w:numPr>
        <w:tabs>
          <w:tab w:val="left" w:pos="1713"/>
        </w:tabs>
        <w:spacing w:before="166" w:line="276" w:lineRule="auto"/>
        <w:ind w:right="65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8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CE324F" w:rsidRDefault="00A4243D">
      <w:pPr>
        <w:pStyle w:val="a4"/>
        <w:numPr>
          <w:ilvl w:val="1"/>
          <w:numId w:val="199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CE324F" w:rsidRDefault="00A4243D">
      <w:pPr>
        <w:pStyle w:val="a4"/>
        <w:numPr>
          <w:ilvl w:val="1"/>
          <w:numId w:val="199"/>
        </w:numPr>
        <w:tabs>
          <w:tab w:val="left" w:pos="1713"/>
        </w:tabs>
        <w:spacing w:before="206" w:line="276" w:lineRule="auto"/>
        <w:ind w:right="108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 сахара. </w:t>
      </w:r>
      <w:r>
        <w:rPr>
          <w:sz w:val="24"/>
        </w:rPr>
        <w:t>(Мексиканский праздник "Диа де лосМуэртос")</w:t>
      </w:r>
    </w:p>
    <w:p w:rsidR="00CE324F" w:rsidRDefault="00A4243D">
      <w:pPr>
        <w:pStyle w:val="a3"/>
        <w:spacing w:before="165" w:line="276" w:lineRule="auto"/>
        <w:ind w:left="994" w:right="680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страшное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:rsidR="00CE324F" w:rsidRDefault="00A4243D">
      <w:pPr>
        <w:pStyle w:val="4"/>
        <w:numPr>
          <w:ilvl w:val="0"/>
          <w:numId w:val="199"/>
        </w:numPr>
        <w:tabs>
          <w:tab w:val="left" w:pos="1234"/>
        </w:tabs>
        <w:spacing w:before="169" w:line="276" w:lineRule="auto"/>
        <w:ind w:left="994" w:right="1196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</w:t>
      </w:r>
      <w:r>
        <w:t xml:space="preserve"> (15–20 минут)</w:t>
      </w:r>
    </w:p>
    <w:p w:rsidR="00CE324F" w:rsidRDefault="00A4243D">
      <w:pPr>
        <w:pStyle w:val="a3"/>
        <w:spacing w:before="160" w:line="278" w:lineRule="auto"/>
        <w:ind w:left="994" w:right="563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</w:t>
      </w:r>
      <w:r>
        <w:t xml:space="preserve"> Время на обсуждение — 3 минуты».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spacing w:before="70"/>
      </w:pPr>
      <w:r>
        <w:rPr>
          <w:spacing w:val="-4"/>
        </w:rPr>
        <w:t>Карточки-</w:t>
      </w:r>
      <w:r>
        <w:rPr>
          <w:spacing w:val="-2"/>
        </w:rPr>
        <w:t>кейсы:</w:t>
      </w:r>
    </w:p>
    <w:p w:rsidR="00CE324F" w:rsidRDefault="00A4243D">
      <w:pPr>
        <w:pStyle w:val="a4"/>
        <w:numPr>
          <w:ilvl w:val="0"/>
          <w:numId w:val="200"/>
        </w:numPr>
        <w:tabs>
          <w:tab w:val="left" w:pos="1713"/>
        </w:tabs>
        <w:spacing w:before="199" w:line="280" w:lineRule="auto"/>
        <w:ind w:right="143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:rsidR="00CE324F" w:rsidRDefault="00A4243D">
      <w:pPr>
        <w:pStyle w:val="a3"/>
        <w:spacing w:line="278" w:lineRule="auto"/>
        <w:ind w:right="680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CE324F" w:rsidRDefault="00A4243D">
      <w:pPr>
        <w:spacing w:line="278" w:lineRule="auto"/>
        <w:ind w:left="1713" w:right="680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CE324F" w:rsidRDefault="00A4243D">
      <w:pPr>
        <w:pStyle w:val="a4"/>
        <w:numPr>
          <w:ilvl w:val="0"/>
          <w:numId w:val="200"/>
        </w:numPr>
        <w:tabs>
          <w:tab w:val="left" w:pos="1713"/>
        </w:tabs>
        <w:spacing w:before="153" w:line="278" w:lineRule="auto"/>
        <w:ind w:right="718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CE324F" w:rsidRDefault="00A4243D">
      <w:pPr>
        <w:spacing w:line="278" w:lineRule="auto"/>
        <w:ind w:left="1713" w:right="588"/>
        <w:rPr>
          <w:i/>
          <w:sz w:val="24"/>
        </w:rPr>
      </w:pPr>
      <w:r>
        <w:rPr>
          <w:i/>
          <w:sz w:val="24"/>
        </w:rPr>
        <w:t xml:space="preserve">(Ожидаемые </w:t>
      </w:r>
      <w:r>
        <w:rPr>
          <w:i/>
          <w:sz w:val="24"/>
        </w:rPr>
        <w:t>варианты: Сначала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CE324F" w:rsidRDefault="00A4243D">
      <w:pPr>
        <w:pStyle w:val="a4"/>
        <w:numPr>
          <w:ilvl w:val="0"/>
          <w:numId w:val="200"/>
        </w:numPr>
        <w:tabs>
          <w:tab w:val="left" w:pos="1713"/>
        </w:tabs>
        <w:spacing w:before="158" w:line="278" w:lineRule="auto"/>
        <w:ind w:right="57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CE324F" w:rsidRDefault="00A4243D">
      <w:pPr>
        <w:spacing w:line="276" w:lineRule="auto"/>
        <w:ind w:left="1713" w:right="61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CE324F" w:rsidRDefault="00A4243D">
      <w:pPr>
        <w:pStyle w:val="a4"/>
        <w:numPr>
          <w:ilvl w:val="0"/>
          <w:numId w:val="200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CE324F" w:rsidRDefault="00A4243D">
      <w:pPr>
        <w:pStyle w:val="a3"/>
        <w:spacing w:before="43" w:line="278" w:lineRule="auto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:rsidR="00CE324F" w:rsidRDefault="00A4243D">
      <w:pPr>
        <w:spacing w:line="276" w:lineRule="auto"/>
        <w:ind w:left="1713" w:right="563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CE324F" w:rsidRDefault="00A4243D">
      <w:pPr>
        <w:spacing w:before="167" w:line="276" w:lineRule="auto"/>
        <w:ind w:left="994" w:right="680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CE324F" w:rsidRDefault="00A4243D">
      <w:pPr>
        <w:pStyle w:val="4"/>
        <w:numPr>
          <w:ilvl w:val="0"/>
          <w:numId w:val="199"/>
        </w:numPr>
        <w:tabs>
          <w:tab w:val="left" w:pos="1234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1" w:line="278" w:lineRule="auto"/>
        <w:ind w:left="994" w:right="1042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CE324F" w:rsidRDefault="00A4243D">
      <w:pPr>
        <w:spacing w:line="271" w:lineRule="exact"/>
        <w:ind w:left="994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CE324F" w:rsidRDefault="00A4243D">
      <w:pPr>
        <w:pStyle w:val="a3"/>
        <w:spacing w:before="207" w:line="278" w:lineRule="auto"/>
        <w:ind w:left="994" w:right="693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5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CE324F" w:rsidRDefault="00A4243D">
      <w:pPr>
        <w:pStyle w:val="4"/>
        <w:numPr>
          <w:ilvl w:val="0"/>
          <w:numId w:val="199"/>
        </w:numPr>
        <w:tabs>
          <w:tab w:val="left" w:pos="1234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spacing w:before="202" w:line="278" w:lineRule="auto"/>
        <w:ind w:left="994" w:right="680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CE324F" w:rsidRDefault="00A4243D">
      <w:pPr>
        <w:pStyle w:val="a3"/>
        <w:spacing w:before="159" w:line="278" w:lineRule="auto"/>
        <w:ind w:left="994" w:right="680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CE324F" w:rsidRDefault="00A4243D">
      <w:pPr>
        <w:spacing w:before="160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:rsidR="00CE324F" w:rsidRDefault="00A4243D">
      <w:pPr>
        <w:spacing w:before="43" w:line="276" w:lineRule="auto"/>
        <w:ind w:left="994" w:right="563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CE324F" w:rsidRDefault="00A4243D">
      <w:pPr>
        <w:pStyle w:val="4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CE324F" w:rsidRDefault="00A4243D">
      <w:pPr>
        <w:pStyle w:val="a3"/>
        <w:spacing w:before="39" w:line="278" w:lineRule="auto"/>
        <w:ind w:left="994" w:right="563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сделать другого человека своим, даже если он немного другой. В лагере мы все живем в одном большом </w:t>
      </w:r>
      <w:r>
        <w:t>доме. И от того, насколько мы гостеприимны друг к другу, зависит, захочется ли нам вернуться сюда через год.</w:t>
      </w:r>
    </w:p>
    <w:p w:rsidR="00CE324F" w:rsidRDefault="00A4243D">
      <w:pPr>
        <w:pStyle w:val="a3"/>
        <w:spacing w:before="157"/>
        <w:ind w:left="994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CE324F" w:rsidRDefault="00A4243D">
      <w:pPr>
        <w:pStyle w:val="4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202" w:line="276" w:lineRule="auto"/>
        <w:ind w:right="643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отайте в формате "мне интересно ваше мнение, а вот еще один взгляд на вещи".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CE324F" w:rsidRDefault="00A4243D">
      <w:pPr>
        <w:pStyle w:val="a3"/>
        <w:spacing w:before="46" w:line="276" w:lineRule="auto"/>
        <w:ind w:right="680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 xml:space="preserve">бы ты хотел, чтобы относились </w:t>
      </w:r>
      <w:r>
        <w:t>к тебе?" Обычно это срабатывает.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64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CE324F" w:rsidRDefault="00A4243D">
      <w:pPr>
        <w:spacing w:before="166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 xml:space="preserve">Вечернее мероприятие, где </w:t>
      </w:r>
      <w:r>
        <w:rPr>
          <w:sz w:val="24"/>
        </w:rPr>
        <w:t>речь идет о традициях застолья.</w:t>
      </w:r>
    </w:p>
    <w:p w:rsidR="00CE324F" w:rsidRDefault="00A4243D">
      <w:pPr>
        <w:pStyle w:val="4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CE324F" w:rsidRDefault="00A4243D">
      <w:pPr>
        <w:pStyle w:val="a4"/>
        <w:numPr>
          <w:ilvl w:val="1"/>
          <w:numId w:val="201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CE324F" w:rsidRDefault="00A4243D">
      <w:pPr>
        <w:pStyle w:val="a4"/>
        <w:numPr>
          <w:ilvl w:val="1"/>
          <w:numId w:val="201"/>
        </w:numPr>
        <w:tabs>
          <w:tab w:val="left" w:pos="2433"/>
        </w:tabs>
        <w:spacing w:before="198" w:line="268" w:lineRule="auto"/>
        <w:ind w:left="2433" w:right="1295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CE324F" w:rsidRDefault="00A4243D">
      <w:pPr>
        <w:pStyle w:val="a4"/>
        <w:numPr>
          <w:ilvl w:val="1"/>
          <w:numId w:val="201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CE324F" w:rsidRDefault="00A4243D">
      <w:pPr>
        <w:pStyle w:val="a4"/>
        <w:numPr>
          <w:ilvl w:val="1"/>
          <w:numId w:val="201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CE324F" w:rsidRDefault="00A4243D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CE324F" w:rsidRDefault="00CE324F">
      <w:pPr>
        <w:pStyle w:val="4"/>
        <w:spacing w:line="417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68" w:line="276" w:lineRule="auto"/>
        <w:ind w:right="114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CE324F" w:rsidRDefault="00A4243D">
      <w:pPr>
        <w:pStyle w:val="4"/>
        <w:numPr>
          <w:ilvl w:val="0"/>
          <w:numId w:val="201"/>
        </w:numPr>
        <w:tabs>
          <w:tab w:val="left" w:pos="1713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CE324F" w:rsidRDefault="00A4243D">
      <w:pPr>
        <w:pStyle w:val="a4"/>
        <w:numPr>
          <w:ilvl w:val="1"/>
          <w:numId w:val="201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CE324F" w:rsidRDefault="00A4243D">
      <w:pPr>
        <w:pStyle w:val="a4"/>
        <w:numPr>
          <w:ilvl w:val="1"/>
          <w:numId w:val="201"/>
        </w:numPr>
        <w:tabs>
          <w:tab w:val="left" w:pos="2433"/>
        </w:tabs>
        <w:spacing w:before="172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CE324F" w:rsidRDefault="00A4243D">
      <w:pPr>
        <w:pStyle w:val="a4"/>
        <w:numPr>
          <w:ilvl w:val="1"/>
          <w:numId w:val="201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CE324F" w:rsidRDefault="00A4243D">
      <w:pPr>
        <w:pStyle w:val="4"/>
        <w:spacing w:before="198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206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165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CE324F" w:rsidRDefault="00A4243D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E324F" w:rsidRDefault="00A4243D">
      <w:pPr>
        <w:spacing w:before="204" w:line="276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CE324F" w:rsidRDefault="00A4243D">
      <w:pPr>
        <w:pStyle w:val="4"/>
        <w:spacing w:before="6"/>
      </w:pPr>
      <w:r>
        <w:rPr>
          <w:spacing w:val="-4"/>
        </w:rPr>
        <w:t>Идея:</w:t>
      </w:r>
    </w:p>
    <w:p w:rsidR="00CE324F" w:rsidRDefault="00A4243D">
      <w:pPr>
        <w:pStyle w:val="a3"/>
        <w:spacing w:before="39" w:line="278" w:lineRule="auto"/>
        <w:ind w:left="994" w:right="562"/>
        <w:jc w:val="both"/>
      </w:pPr>
      <w:r>
        <w:t>Игра погружает участников в аутентичную культуру Тверского края. Дети знакомятся с уникальными местными тра</w:t>
      </w:r>
      <w:r>
        <w:t>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CE324F" w:rsidRDefault="00A4243D">
      <w:pPr>
        <w:pStyle w:val="4"/>
        <w:spacing w:before="3"/>
      </w:pPr>
      <w:r>
        <w:rPr>
          <w:spacing w:val="-2"/>
        </w:rPr>
        <w:t>Легенда:</w:t>
      </w:r>
    </w:p>
    <w:p w:rsidR="00CE324F" w:rsidRDefault="00A4243D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CE324F" w:rsidRDefault="00A4243D">
      <w:pPr>
        <w:pStyle w:val="a3"/>
        <w:spacing w:before="44" w:line="278" w:lineRule="auto"/>
        <w:ind w:left="994" w:right="562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</w:t>
      </w:r>
      <w:r>
        <w:t>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CE324F" w:rsidRDefault="00A4243D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CE324F" w:rsidRDefault="00A4243D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</w:t>
      </w:r>
      <w:r>
        <w:t>одном костюме или с атрибутом).</w:t>
      </w:r>
    </w:p>
    <w:p w:rsidR="00CE324F" w:rsidRDefault="00A4243D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CE324F" w:rsidRDefault="00A4243D">
      <w:pPr>
        <w:pStyle w:val="a3"/>
        <w:spacing w:line="278" w:lineRule="auto"/>
        <w:ind w:left="994" w:right="571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CE324F" w:rsidRDefault="00A4243D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</w:t>
      </w:r>
      <w:r>
        <w:t>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39" w:line="278" w:lineRule="auto"/>
        <w:ind w:right="56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CE324F" w:rsidRDefault="00CE324F">
      <w:pPr>
        <w:pStyle w:val="a4"/>
        <w:spacing w:line="278" w:lineRule="auto"/>
        <w:jc w:val="both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</w:t>
      </w:r>
      <w:r>
        <w:t>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CE324F" w:rsidRDefault="00A4243D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</w:t>
      </w:r>
      <w:r>
        <w:t xml:space="preserve">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CE324F" w:rsidRDefault="00A4243D">
      <w:pPr>
        <w:pStyle w:val="a3"/>
        <w:spacing w:line="278" w:lineRule="auto"/>
        <w:ind w:left="994" w:right="565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</w:t>
      </w:r>
      <w:r>
        <w:t>поворачивают и затем каждый идѐт на своѐ место.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CE324F" w:rsidRDefault="00A4243D">
      <w:pPr>
        <w:pStyle w:val="a3"/>
        <w:spacing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 xml:space="preserve">(«Кудри путыринные»). Девушки сходятся </w:t>
      </w:r>
      <w:r>
        <w:t>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rPr>
          <w:b/>
          <w:spacing w:val="-4"/>
        </w:rPr>
        <w:t xml:space="preserve"> </w:t>
      </w:r>
      <w:r>
        <w:t>– традиционные тверские игры: «Цепи кованы», «Золот</w:t>
      </w:r>
      <w:r>
        <w:t xml:space="preserve">ые ворота», «Заря- </w:t>
      </w:r>
      <w:r>
        <w:rPr>
          <w:spacing w:val="-2"/>
        </w:rPr>
        <w:t>заряница».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line="280" w:lineRule="auto"/>
        <w:ind w:right="569"/>
        <w:rPr>
          <w:sz w:val="24"/>
        </w:rPr>
      </w:pPr>
      <w:r>
        <w:rPr>
          <w:b/>
          <w:sz w:val="24"/>
        </w:rPr>
        <w:t>Музыкальный бло</w:t>
      </w:r>
      <w:r>
        <w:rPr>
          <w:b/>
          <w:sz w:val="24"/>
        </w:rPr>
        <w:t>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CE324F" w:rsidRDefault="00A4243D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CE324F" w:rsidRDefault="00A4243D">
      <w:pPr>
        <w:pStyle w:val="a3"/>
        <w:spacing w:before="28" w:line="276" w:lineRule="auto"/>
        <w:ind w:left="994" w:right="693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87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CE324F" w:rsidRDefault="00A4243D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CE324F" w:rsidRDefault="00A4243D">
      <w:pPr>
        <w:pStyle w:val="1"/>
        <w:spacing w:before="168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CE324F" w:rsidRDefault="00A4243D">
      <w:pPr>
        <w:spacing w:before="53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CE324F" w:rsidRDefault="00A4243D">
      <w:pPr>
        <w:spacing w:before="206" w:line="276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CE324F" w:rsidRDefault="00A4243D">
      <w:pPr>
        <w:pStyle w:val="4"/>
        <w:numPr>
          <w:ilvl w:val="0"/>
          <w:numId w:val="202"/>
        </w:numPr>
        <w:tabs>
          <w:tab w:val="left" w:pos="1234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CE324F" w:rsidRDefault="00A4243D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</w:t>
      </w:r>
      <w:r>
        <w:t>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:rsidR="00CE324F" w:rsidRDefault="00A4243D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CE324F" w:rsidRDefault="00A4243D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CE324F" w:rsidRDefault="00A4243D">
      <w:pPr>
        <w:pStyle w:val="a3"/>
        <w:spacing w:before="38"/>
        <w:ind w:left="994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CE324F" w:rsidRDefault="00CE324F">
      <w:pPr>
        <w:pStyle w:val="a3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numPr>
          <w:ilvl w:val="0"/>
          <w:numId w:val="203"/>
        </w:numPr>
        <w:tabs>
          <w:tab w:val="left" w:pos="1234"/>
        </w:tabs>
        <w:spacing w:before="73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CE324F" w:rsidRDefault="00A4243D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</w:t>
      </w:r>
      <w:r>
        <w:t>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CE324F" w:rsidRDefault="00A4243D">
      <w:pPr>
        <w:pStyle w:val="a3"/>
        <w:spacing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CE324F" w:rsidRDefault="00A4243D">
      <w:pPr>
        <w:pStyle w:val="4"/>
        <w:numPr>
          <w:ilvl w:val="0"/>
          <w:numId w:val="203"/>
        </w:numPr>
        <w:tabs>
          <w:tab w:val="left" w:pos="1234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CE324F" w:rsidRDefault="00A4243D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CE324F" w:rsidRDefault="00A4243D">
      <w:pPr>
        <w:pStyle w:val="a3"/>
        <w:spacing w:before="44" w:line="278" w:lineRule="auto"/>
        <w:ind w:left="994" w:right="693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CE324F" w:rsidRDefault="00A4243D">
      <w:pPr>
        <w:pStyle w:val="4"/>
        <w:numPr>
          <w:ilvl w:val="0"/>
          <w:numId w:val="203"/>
        </w:numPr>
        <w:tabs>
          <w:tab w:val="left" w:pos="1234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CE324F" w:rsidRDefault="00A4243D">
      <w:pPr>
        <w:pStyle w:val="a3"/>
        <w:spacing w:before="41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CE324F" w:rsidRDefault="00A4243D">
      <w:pPr>
        <w:pStyle w:val="4"/>
        <w:numPr>
          <w:ilvl w:val="0"/>
          <w:numId w:val="203"/>
        </w:numPr>
        <w:tabs>
          <w:tab w:val="left" w:pos="1234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CE324F" w:rsidRDefault="00A4243D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CE324F" w:rsidRDefault="00A4243D">
      <w:pPr>
        <w:pStyle w:val="a3"/>
        <w:spacing w:before="45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CE324F" w:rsidRDefault="00A4243D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r>
        <w:t>пожарские</w:t>
      </w:r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</w:t>
      </w:r>
      <w:r>
        <w:t xml:space="preserve"> «Торжокское золотое шитье».</w:t>
      </w:r>
    </w:p>
    <w:p w:rsidR="00CE324F" w:rsidRDefault="00A4243D">
      <w:pPr>
        <w:pStyle w:val="4"/>
        <w:numPr>
          <w:ilvl w:val="0"/>
          <w:numId w:val="203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CE324F" w:rsidRDefault="00A4243D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CE324F" w:rsidRDefault="00A4243D">
      <w:pPr>
        <w:pStyle w:val="a3"/>
        <w:spacing w:before="43" w:line="278" w:lineRule="auto"/>
        <w:ind w:left="994" w:right="693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CE324F" w:rsidRDefault="00A4243D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CE324F" w:rsidRDefault="00A4243D">
      <w:pPr>
        <w:pStyle w:val="a3"/>
        <w:spacing w:before="41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CE324F" w:rsidRDefault="00A4243D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</w:t>
      </w:r>
      <w:r>
        <w:t>й город или деревню?»</w:t>
      </w:r>
    </w:p>
    <w:p w:rsidR="00CE324F" w:rsidRDefault="00A4243D">
      <w:pPr>
        <w:pStyle w:val="4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46" w:line="278" w:lineRule="auto"/>
        <w:ind w:right="69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CE324F" w:rsidRDefault="00A4243D">
      <w:pPr>
        <w:pStyle w:val="a3"/>
        <w:spacing w:before="43"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 xml:space="preserve">их через искусство. </w:t>
      </w:r>
      <w:r>
        <w:t>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CE324F" w:rsidRDefault="00A4243D">
      <w:pPr>
        <w:pStyle w:val="4"/>
        <w:spacing w:before="160"/>
      </w:pPr>
      <w:r>
        <w:rPr>
          <w:spacing w:val="-4"/>
        </w:rPr>
        <w:t>Цели: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CE324F" w:rsidRDefault="00CE324F">
      <w:pPr>
        <w:pStyle w:val="a4"/>
        <w:spacing w:line="276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CE324F" w:rsidRDefault="00A4243D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ней общечеловеческие </w:t>
      </w:r>
      <w:r>
        <w:t>ценности.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CE324F" w:rsidRDefault="00A4243D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z w:val="24"/>
        </w:rPr>
        <w:t xml:space="preserve"> каждый найдѐт роль по способностям.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CE324F" w:rsidRDefault="00A4243D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блюдо. Это </w:t>
      </w:r>
      <w:r>
        <w:t>может быть: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CE324F" w:rsidRDefault="00A4243D">
      <w:pPr>
        <w:pStyle w:val="a4"/>
        <w:numPr>
          <w:ilvl w:val="1"/>
          <w:numId w:val="202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CE324F" w:rsidRDefault="00A4243D">
      <w:pPr>
        <w:spacing w:before="212"/>
        <w:ind w:left="3965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CE324F" w:rsidRDefault="00A4243D">
      <w:pPr>
        <w:pStyle w:val="a3"/>
        <w:spacing w:before="40" w:line="276" w:lineRule="auto"/>
        <w:ind w:left="994" w:right="680"/>
      </w:pPr>
      <w:r>
        <w:t>Видеолекции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 xml:space="preserve">по ссылке: </w:t>
      </w:r>
      <w:r>
        <w:t>https://rgo.ru/activity/lecture-halls/?ysclid=mmd9uom856221073284</w:t>
      </w:r>
    </w:p>
    <w:p w:rsidR="00CE324F" w:rsidRDefault="00A4243D">
      <w:pPr>
        <w:pStyle w:val="4"/>
        <w:spacing w:before="167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CE324F" w:rsidRDefault="00A4243D">
      <w:pPr>
        <w:pStyle w:val="a3"/>
        <w:spacing w:before="200" w:line="278" w:lineRule="auto"/>
        <w:ind w:left="994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CE324F" w:rsidRDefault="00CE324F">
      <w:pPr>
        <w:pStyle w:val="a3"/>
        <w:spacing w:before="171"/>
        <w:ind w:left="0"/>
      </w:pPr>
    </w:p>
    <w:p w:rsidR="00CE324F" w:rsidRDefault="00A4243D">
      <w:pPr>
        <w:spacing w:line="470" w:lineRule="atLeast"/>
        <w:ind w:left="994" w:right="1991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сохранения» </w:t>
      </w: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CE324F" w:rsidRDefault="00A4243D">
      <w:pPr>
        <w:spacing w:before="51"/>
        <w:ind w:left="994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CE324F" w:rsidRDefault="00A4243D">
      <w:pPr>
        <w:spacing w:before="44"/>
        <w:ind w:left="994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CE324F" w:rsidRDefault="00A4243D">
      <w:pPr>
        <w:pStyle w:val="4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CE324F" w:rsidRDefault="00A4243D">
      <w:pPr>
        <w:pStyle w:val="a3"/>
        <w:tabs>
          <w:tab w:val="left" w:pos="4236"/>
        </w:tabs>
        <w:spacing w:before="202" w:line="278" w:lineRule="auto"/>
        <w:ind w:left="994" w:right="68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 xml:space="preserve">обращений </w:t>
      </w:r>
      <w:r>
        <w:t>(название района выбирается самостоятельно):</w:t>
      </w:r>
    </w:p>
    <w:p w:rsidR="00CE324F" w:rsidRDefault="00A4243D">
      <w:pPr>
        <w:pStyle w:val="a4"/>
        <w:numPr>
          <w:ilvl w:val="0"/>
          <w:numId w:val="204"/>
        </w:numPr>
        <w:tabs>
          <w:tab w:val="left" w:pos="1713"/>
        </w:tabs>
        <w:spacing w:before="159" w:line="278" w:lineRule="auto"/>
        <w:ind w:right="1672"/>
        <w:rPr>
          <w:sz w:val="24"/>
        </w:rPr>
      </w:pPr>
      <w:r>
        <w:rPr>
          <w:sz w:val="24"/>
        </w:rPr>
        <w:t>Учѐные-ботаники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видов, занесѐнных в Красную книгу (Венерин башмачок, Ирис сибирский).</w:t>
      </w:r>
    </w:p>
    <w:p w:rsidR="00CE324F" w:rsidRDefault="00CE324F">
      <w:pPr>
        <w:pStyle w:val="a4"/>
        <w:spacing w:line="278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204"/>
        </w:numPr>
        <w:tabs>
          <w:tab w:val="left" w:pos="1713"/>
        </w:tabs>
        <w:spacing w:before="68" w:line="276" w:lineRule="auto"/>
        <w:ind w:right="702"/>
        <w:rPr>
          <w:sz w:val="24"/>
        </w:rPr>
      </w:pPr>
      <w:r>
        <w:rPr>
          <w:sz w:val="24"/>
        </w:rPr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основского, который захватывает луга и подступает к деревням.</w:t>
      </w:r>
    </w:p>
    <w:p w:rsidR="00CE324F" w:rsidRDefault="00A4243D">
      <w:pPr>
        <w:pStyle w:val="a4"/>
        <w:numPr>
          <w:ilvl w:val="0"/>
          <w:numId w:val="204"/>
        </w:numPr>
        <w:tabs>
          <w:tab w:val="left" w:pos="1713"/>
        </w:tabs>
        <w:spacing w:before="164" w:line="276" w:lineRule="auto"/>
        <w:ind w:right="779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CE324F" w:rsidRDefault="00A4243D">
      <w:pPr>
        <w:pStyle w:val="a3"/>
        <w:spacing w:before="165"/>
        <w:ind w:left="994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выработать</w:t>
      </w:r>
    </w:p>
    <w:p w:rsidR="00CE324F" w:rsidRDefault="00A4243D">
      <w:pPr>
        <w:pStyle w:val="a3"/>
        <w:spacing w:before="41"/>
        <w:ind w:left="994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:rsidR="00CE324F" w:rsidRDefault="00A4243D">
      <w:pPr>
        <w:pStyle w:val="4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CE324F" w:rsidRDefault="00A4243D">
      <w:pPr>
        <w:pStyle w:val="a4"/>
        <w:numPr>
          <w:ilvl w:val="0"/>
          <w:numId w:val="205"/>
        </w:numPr>
        <w:tabs>
          <w:tab w:val="left" w:pos="1713"/>
        </w:tabs>
        <w:spacing w:before="201" w:line="276" w:lineRule="auto"/>
        <w:ind w:right="108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учѐных-ботаников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CE324F" w:rsidRDefault="00A4243D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517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CE324F" w:rsidRDefault="00A4243D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230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CE324F" w:rsidRDefault="00A4243D">
      <w:pPr>
        <w:pStyle w:val="a4"/>
        <w:numPr>
          <w:ilvl w:val="0"/>
          <w:numId w:val="205"/>
        </w:numPr>
        <w:tabs>
          <w:tab w:val="left" w:pos="1713"/>
        </w:tabs>
        <w:spacing w:before="166" w:line="276" w:lineRule="auto"/>
        <w:ind w:right="667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CE324F" w:rsidRDefault="00A4243D">
      <w:pPr>
        <w:pStyle w:val="a4"/>
        <w:numPr>
          <w:ilvl w:val="0"/>
          <w:numId w:val="205"/>
        </w:numPr>
        <w:tabs>
          <w:tab w:val="left" w:pos="1713"/>
        </w:tabs>
        <w:spacing w:before="164" w:line="276" w:lineRule="auto"/>
        <w:ind w:right="74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CE324F" w:rsidRDefault="00A4243D">
      <w:pPr>
        <w:pStyle w:val="a3"/>
        <w:spacing w:before="163"/>
        <w:ind w:left="994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:rsidR="00CE324F" w:rsidRDefault="00A4243D">
      <w:pPr>
        <w:pStyle w:val="4"/>
        <w:spacing w:before="209"/>
      </w:pPr>
      <w:r>
        <w:rPr>
          <w:spacing w:val="-4"/>
        </w:rPr>
        <w:t>Кейс-папки</w:t>
      </w:r>
    </w:p>
    <w:p w:rsidR="00CE324F" w:rsidRDefault="00A4243D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CE324F" w:rsidRDefault="00A4243D">
      <w:pPr>
        <w:pStyle w:val="a3"/>
        <w:spacing w:before="201" w:line="276" w:lineRule="auto"/>
        <w:ind w:left="994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r>
        <w:t>Венериного</w:t>
      </w:r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:rsidR="00CE324F" w:rsidRDefault="00A4243D">
      <w:pPr>
        <w:pStyle w:val="a3"/>
        <w:spacing w:before="165" w:line="276" w:lineRule="auto"/>
        <w:ind w:left="994" w:right="680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r>
        <w:t>Венериного</w:t>
      </w:r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 xml:space="preserve">одного цветка </w:t>
      </w:r>
      <w:r>
        <w:t>уничтожает растение, корневая система поверхностная, легко вытаптывается.</w:t>
      </w:r>
    </w:p>
    <w:p w:rsidR="00CE324F" w:rsidRDefault="00A4243D">
      <w:pPr>
        <w:pStyle w:val="a3"/>
        <w:spacing w:before="164" w:line="276" w:lineRule="auto"/>
        <w:ind w:left="994" w:right="563"/>
      </w:pPr>
      <w:r>
        <w:t>Предложение: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CE324F" w:rsidRDefault="00A4243D">
      <w:pPr>
        <w:pStyle w:val="4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CE324F" w:rsidRDefault="00A4243D">
      <w:pPr>
        <w:pStyle w:val="a3"/>
        <w:spacing w:before="202" w:line="276" w:lineRule="auto"/>
        <w:ind w:left="994" w:right="680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CE324F" w:rsidRDefault="00A4243D">
      <w:pPr>
        <w:pStyle w:val="a3"/>
        <w:spacing w:before="164" w:line="276" w:lineRule="auto"/>
        <w:ind w:left="994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CE324F" w:rsidRDefault="00A4243D">
      <w:pPr>
        <w:pStyle w:val="a3"/>
        <w:spacing w:before="164" w:line="276" w:lineRule="auto"/>
        <w:ind w:left="994" w:right="680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борщев</w:t>
      </w:r>
      <w:r>
        <w:t>ик</w:t>
      </w:r>
      <w:r>
        <w:rPr>
          <w:spacing w:val="-9"/>
        </w:rPr>
        <w:t xml:space="preserve"> </w:t>
      </w:r>
      <w:r>
        <w:t>достигнет</w:t>
      </w:r>
      <w:r>
        <w:rPr>
          <w:spacing w:val="-9"/>
        </w:rPr>
        <w:t xml:space="preserve"> </w:t>
      </w:r>
      <w:r>
        <w:t>мест обитания редких видов.</w:t>
      </w:r>
    </w:p>
    <w:p w:rsidR="00CE324F" w:rsidRDefault="00A4243D">
      <w:pPr>
        <w:pStyle w:val="a3"/>
        <w:spacing w:before="163"/>
        <w:ind w:left="994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CE324F" w:rsidRDefault="00A4243D">
      <w:pPr>
        <w:pStyle w:val="4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CE324F" w:rsidRDefault="00CE324F">
      <w:pPr>
        <w:pStyle w:val="4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8" w:lineRule="auto"/>
        <w:ind w:left="994" w:right="563"/>
      </w:pPr>
      <w:r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рабочих мест и привлечѐт туристов. Строительство планируется на свободном участке, но он</w:t>
      </w:r>
    </w:p>
    <w:p w:rsidR="00CE324F" w:rsidRDefault="00A4243D">
      <w:pPr>
        <w:pStyle w:val="a3"/>
        <w:spacing w:line="272" w:lineRule="exact"/>
        <w:ind w:left="994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:rsidR="00CE324F" w:rsidRDefault="00A4243D">
      <w:pPr>
        <w:pStyle w:val="a3"/>
        <w:spacing w:before="206" w:line="276" w:lineRule="auto"/>
        <w:ind w:left="994" w:right="693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</w:t>
      </w:r>
      <w:r>
        <w:t xml:space="preserve"> и увеличит смету.</w:t>
      </w:r>
    </w:p>
    <w:p w:rsidR="00CE324F" w:rsidRDefault="00A4243D">
      <w:pPr>
        <w:pStyle w:val="a3"/>
        <w:spacing w:before="163"/>
        <w:ind w:left="994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:rsidR="00CE324F" w:rsidRDefault="00A4243D">
      <w:pPr>
        <w:pStyle w:val="4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CE324F" w:rsidRDefault="00A4243D">
      <w:pPr>
        <w:pStyle w:val="a3"/>
        <w:spacing w:before="200"/>
        <w:ind w:left="994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CE324F" w:rsidRDefault="00A4243D">
      <w:pPr>
        <w:pStyle w:val="a3"/>
        <w:spacing w:before="204"/>
        <w:ind w:left="994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CE324F" w:rsidRDefault="00A4243D">
      <w:pPr>
        <w:pStyle w:val="a3"/>
        <w:spacing w:before="43"/>
        <w:ind w:left="994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CE324F" w:rsidRDefault="00A4243D">
      <w:pPr>
        <w:pStyle w:val="a3"/>
        <w:spacing w:before="204"/>
        <w:ind w:left="994"/>
      </w:pPr>
      <w:r>
        <w:t>Готовы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CE324F" w:rsidRDefault="00A4243D">
      <w:pPr>
        <w:pStyle w:val="4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CE324F" w:rsidRDefault="00A4243D">
      <w:pPr>
        <w:pStyle w:val="a3"/>
        <w:spacing w:before="202" w:line="276" w:lineRule="auto"/>
        <w:ind w:left="994" w:right="693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участников, выделить конфликт интересов и итоговое </w:t>
      </w:r>
      <w:r>
        <w:t>решение.</w:t>
      </w:r>
    </w:p>
    <w:p w:rsidR="00CE324F" w:rsidRDefault="00A4243D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CE324F" w:rsidRDefault="00A4243D">
      <w:pPr>
        <w:pStyle w:val="a4"/>
        <w:numPr>
          <w:ilvl w:val="0"/>
          <w:numId w:val="20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0"/>
          <w:numId w:val="206"/>
        </w:numPr>
        <w:tabs>
          <w:tab w:val="left" w:pos="1713"/>
        </w:tabs>
        <w:spacing w:before="207" w:line="276" w:lineRule="auto"/>
        <w:ind w:right="669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CE324F" w:rsidRDefault="00A4243D">
      <w:pPr>
        <w:pStyle w:val="a4"/>
        <w:numPr>
          <w:ilvl w:val="0"/>
          <w:numId w:val="206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CE324F" w:rsidRDefault="00A4243D">
      <w:pPr>
        <w:pStyle w:val="a4"/>
        <w:numPr>
          <w:ilvl w:val="0"/>
          <w:numId w:val="206"/>
        </w:numPr>
        <w:tabs>
          <w:tab w:val="left" w:pos="1713"/>
        </w:tabs>
        <w:spacing w:before="206" w:line="276" w:lineRule="auto"/>
        <w:ind w:right="150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CE324F" w:rsidRDefault="00A4243D">
      <w:pPr>
        <w:pStyle w:val="a4"/>
        <w:numPr>
          <w:ilvl w:val="0"/>
          <w:numId w:val="206"/>
        </w:numPr>
        <w:tabs>
          <w:tab w:val="left" w:pos="1713"/>
        </w:tabs>
        <w:spacing w:before="165" w:line="276" w:lineRule="auto"/>
        <w:ind w:right="829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CE324F" w:rsidRDefault="00A4243D">
      <w:pPr>
        <w:pStyle w:val="a3"/>
        <w:spacing w:before="162"/>
        <w:ind w:left="2073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CE324F" w:rsidRDefault="00A4243D">
      <w:pPr>
        <w:pStyle w:val="a3"/>
        <w:spacing w:before="204" w:line="417" w:lineRule="auto"/>
        <w:ind w:left="2073" w:right="1614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:rsidR="00CE324F" w:rsidRDefault="00A4243D">
      <w:pPr>
        <w:pStyle w:val="a3"/>
        <w:ind w:left="2073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CE324F" w:rsidRDefault="00A4243D">
      <w:pPr>
        <w:pStyle w:val="a4"/>
        <w:numPr>
          <w:ilvl w:val="0"/>
          <w:numId w:val="206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CE324F" w:rsidRDefault="00A4243D">
      <w:pPr>
        <w:pStyle w:val="a4"/>
        <w:numPr>
          <w:ilvl w:val="0"/>
          <w:numId w:val="206"/>
        </w:numPr>
        <w:tabs>
          <w:tab w:val="left" w:pos="1713"/>
        </w:tabs>
        <w:spacing w:before="204" w:line="278" w:lineRule="auto"/>
        <w:ind w:right="1048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CE324F" w:rsidRDefault="00A4243D">
      <w:pPr>
        <w:pStyle w:val="4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CE324F" w:rsidRDefault="00A4243D">
      <w:pPr>
        <w:pStyle w:val="a3"/>
        <w:spacing w:before="39" w:line="480" w:lineRule="exact"/>
        <w:ind w:left="1353" w:right="5093"/>
      </w:pPr>
      <w:r>
        <w:t>Фишки</w:t>
      </w:r>
      <w:r>
        <w:rPr>
          <w:spacing w:val="-3"/>
        </w:rPr>
        <w:t xml:space="preserve"> </w:t>
      </w:r>
      <w:r>
        <w:t>или 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CE324F" w:rsidRDefault="00CE324F">
      <w:pPr>
        <w:pStyle w:val="a3"/>
        <w:spacing w:line="480" w:lineRule="exact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5" w:line="415" w:lineRule="auto"/>
        <w:ind w:left="2073" w:right="1427"/>
      </w:pPr>
      <w:r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:rsidR="00CE324F" w:rsidRDefault="00A4243D">
      <w:pPr>
        <w:pStyle w:val="a3"/>
        <w:spacing w:before="4"/>
        <w:ind w:left="2073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CE324F" w:rsidRDefault="00A4243D">
      <w:pPr>
        <w:pStyle w:val="a3"/>
        <w:spacing w:before="206" w:line="276" w:lineRule="auto"/>
        <w:ind w:left="994" w:right="680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CE324F" w:rsidRDefault="00A4243D">
      <w:pPr>
        <w:spacing w:before="167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CE324F" w:rsidRDefault="00A4243D">
      <w:pPr>
        <w:spacing w:before="206" w:line="276" w:lineRule="auto"/>
        <w:ind w:left="994" w:right="941" w:firstLine="1062"/>
        <w:rPr>
          <w:sz w:val="24"/>
        </w:rPr>
      </w:pPr>
      <w:r>
        <w:rPr>
          <w:b/>
          <w:sz w:val="24"/>
        </w:rPr>
        <w:t xml:space="preserve">Занятие-беседа «Святой князь Михаил Тверской: выбор и </w:t>
      </w:r>
      <w:r>
        <w:rPr>
          <w:b/>
          <w:sz w:val="24"/>
        </w:rPr>
        <w:t>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</w:t>
      </w:r>
    </w:p>
    <w:p w:rsidR="00CE324F" w:rsidRDefault="00A4243D">
      <w:pPr>
        <w:pStyle w:val="a3"/>
        <w:spacing w:before="3"/>
        <w:ind w:left="994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CE324F" w:rsidRDefault="00A4243D">
      <w:pPr>
        <w:pStyle w:val="a3"/>
        <w:spacing w:before="44" w:line="278" w:lineRule="auto"/>
        <w:ind w:left="994" w:right="118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</w:p>
    <w:p w:rsidR="00CE324F" w:rsidRDefault="00A4243D">
      <w:pPr>
        <w:spacing w:line="273" w:lineRule="exact"/>
        <w:ind w:left="994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E324F" w:rsidRDefault="00A4243D">
      <w:pPr>
        <w:pStyle w:val="4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CE324F" w:rsidRDefault="00A4243D">
      <w:pPr>
        <w:pStyle w:val="a4"/>
        <w:numPr>
          <w:ilvl w:val="0"/>
          <w:numId w:val="207"/>
        </w:numPr>
        <w:tabs>
          <w:tab w:val="left" w:pos="1234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pStyle w:val="a3"/>
        <w:spacing w:before="38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CE324F" w:rsidRDefault="00A4243D">
      <w:pPr>
        <w:pStyle w:val="a3"/>
        <w:spacing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</w:t>
      </w:r>
      <w:r>
        <w:t>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CE324F" w:rsidRDefault="00A4243D">
      <w:pPr>
        <w:pStyle w:val="a3"/>
        <w:spacing w:line="278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называют святыми? На эти </w:t>
      </w:r>
      <w:r>
        <w:t>вопросы мы и постараемся ответить.</w:t>
      </w:r>
    </w:p>
    <w:p w:rsidR="00CE324F" w:rsidRDefault="00A4243D">
      <w:pPr>
        <w:pStyle w:val="a3"/>
        <w:spacing w:line="275" w:lineRule="exact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разрешением на княжение – ярлыком. Эта поездка часто была опасной: </w:t>
      </w:r>
      <w:r>
        <w:t>ханы могли казнить, унизить,</w:t>
      </w:r>
    </w:p>
    <w:p w:rsidR="00CE324F" w:rsidRDefault="00A4243D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CE324F" w:rsidRDefault="00A4243D">
      <w:pPr>
        <w:pStyle w:val="4"/>
        <w:numPr>
          <w:ilvl w:val="0"/>
          <w:numId w:val="207"/>
        </w:numPr>
        <w:tabs>
          <w:tab w:val="left" w:pos="1234"/>
        </w:tabs>
        <w:spacing w:before="48" w:line="278" w:lineRule="auto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CE324F" w:rsidRDefault="00A4243D">
      <w:pPr>
        <w:pStyle w:val="a3"/>
        <w:spacing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CE324F" w:rsidRDefault="00A4243D">
      <w:pPr>
        <w:pStyle w:val="a3"/>
        <w:spacing w:line="278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CE324F" w:rsidRDefault="00A4243D">
      <w:pPr>
        <w:pStyle w:val="a3"/>
        <w:spacing w:line="278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CE324F" w:rsidRDefault="00A4243D">
      <w:pPr>
        <w:pStyle w:val="4"/>
      </w:pPr>
      <w:r>
        <w:rPr>
          <w:spacing w:val="-2"/>
        </w:rPr>
        <w:t>Ключевой эпизод:</w:t>
      </w:r>
    </w:p>
    <w:p w:rsidR="00CE324F" w:rsidRDefault="00A4243D">
      <w:pPr>
        <w:pStyle w:val="a3"/>
        <w:spacing w:before="36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</w:t>
      </w:r>
      <w:r>
        <w:t>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CE324F" w:rsidRDefault="00A4243D">
      <w:pPr>
        <w:pStyle w:val="a3"/>
        <w:ind w:left="994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</w:t>
      </w:r>
      <w:r>
        <w:t>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CE324F" w:rsidRDefault="00A4243D">
      <w:pPr>
        <w:pStyle w:val="a3"/>
        <w:spacing w:before="43" w:line="278" w:lineRule="auto"/>
        <w:ind w:left="994" w:right="693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CE324F" w:rsidRDefault="00CE324F">
      <w:pPr>
        <w:pStyle w:val="a3"/>
        <w:spacing w:line="278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0"/>
          <w:numId w:val="208"/>
        </w:numPr>
        <w:tabs>
          <w:tab w:val="left" w:pos="1178"/>
        </w:tabs>
        <w:spacing w:before="68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CE324F" w:rsidRDefault="00A4243D">
      <w:pPr>
        <w:pStyle w:val="a4"/>
        <w:numPr>
          <w:ilvl w:val="0"/>
          <w:numId w:val="208"/>
        </w:numPr>
        <w:tabs>
          <w:tab w:val="left" w:pos="1178"/>
        </w:tabs>
        <w:spacing w:before="43" w:line="278" w:lineRule="auto"/>
        <w:ind w:right="65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CE324F" w:rsidRDefault="00A4243D">
      <w:pPr>
        <w:pStyle w:val="4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CE324F" w:rsidRDefault="00A4243D">
      <w:pPr>
        <w:pStyle w:val="a4"/>
        <w:numPr>
          <w:ilvl w:val="1"/>
          <w:numId w:val="208"/>
        </w:numPr>
        <w:tabs>
          <w:tab w:val="left" w:pos="1713"/>
        </w:tabs>
        <w:spacing w:before="39" w:line="278" w:lineRule="auto"/>
        <w:ind w:right="145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CE324F" w:rsidRDefault="00A4243D">
      <w:pPr>
        <w:pStyle w:val="a4"/>
        <w:numPr>
          <w:ilvl w:val="1"/>
          <w:numId w:val="208"/>
        </w:numPr>
        <w:tabs>
          <w:tab w:val="left" w:pos="1713"/>
        </w:tabs>
        <w:spacing w:line="278" w:lineRule="auto"/>
        <w:ind w:right="1187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 xml:space="preserve">Ведущий: </w:t>
      </w:r>
      <w:r>
        <w:t>Михаил поехал. Он знал, что едет на верную смерть.</w:t>
      </w:r>
      <w:r>
        <w:t xml:space="preserve">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1318</w:t>
      </w:r>
      <w:r>
        <w:rPr>
          <w:spacing w:val="-9"/>
        </w:rPr>
        <w:t xml:space="preserve"> </w:t>
      </w:r>
      <w:r>
        <w:t>года. Тело князя привезли в Москву, а позже – в Тверь.</w:t>
      </w:r>
    </w:p>
    <w:p w:rsidR="00CE324F" w:rsidRDefault="00A4243D">
      <w:pPr>
        <w:pStyle w:val="4"/>
        <w:numPr>
          <w:ilvl w:val="0"/>
          <w:numId w:val="207"/>
        </w:numPr>
        <w:tabs>
          <w:tab w:val="left" w:pos="1234"/>
        </w:tabs>
        <w:spacing w:before="3" w:line="278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CE324F" w:rsidRDefault="00A4243D">
      <w:pPr>
        <w:pStyle w:val="a3"/>
        <w:spacing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CE324F" w:rsidRDefault="00A4243D">
      <w:pPr>
        <w:pStyle w:val="4"/>
        <w:numPr>
          <w:ilvl w:val="0"/>
          <w:numId w:val="207"/>
        </w:numPr>
        <w:tabs>
          <w:tab w:val="left" w:pos="1234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4" w:line="278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замуж за </w:t>
      </w:r>
      <w:r>
        <w:t>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CE324F" w:rsidRDefault="00A4243D">
      <w:pPr>
        <w:pStyle w:val="a3"/>
        <w:spacing w:line="276" w:lineRule="exact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CE324F" w:rsidRDefault="00A4243D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CE324F" w:rsidRDefault="00A4243D">
      <w:pPr>
        <w:pStyle w:val="4"/>
        <w:spacing w:before="3"/>
      </w:pPr>
      <w:r>
        <w:rPr>
          <w:spacing w:val="-2"/>
        </w:rPr>
        <w:t>Вопрос: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39" w:line="280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CE324F" w:rsidRDefault="00A4243D">
      <w:pPr>
        <w:pStyle w:val="a3"/>
        <w:spacing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еѐ гр</w:t>
      </w:r>
      <w:r>
        <w:t>оба стали происходить чудеса, и еѐ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:rsidR="00CE324F" w:rsidRDefault="00A4243D">
      <w:pPr>
        <w:pStyle w:val="4"/>
        <w:numPr>
          <w:ilvl w:val="0"/>
          <w:numId w:val="207"/>
        </w:numPr>
        <w:tabs>
          <w:tab w:val="left" w:pos="1234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6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>Обратите внимание на то, как изображѐн его х</w:t>
      </w:r>
      <w:r>
        <w:t>арактер, как показан момент прощания с семьѐй или сцена в Орде.</w:t>
      </w:r>
    </w:p>
    <w:p w:rsidR="00CE324F" w:rsidRDefault="00A4243D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CE324F" w:rsidRDefault="00A4243D">
      <w:pPr>
        <w:pStyle w:val="4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CE324F" w:rsidRDefault="00CE324F">
      <w:pPr>
        <w:pStyle w:val="a4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68" w:line="278" w:lineRule="auto"/>
        <w:ind w:right="1130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CE324F" w:rsidRDefault="00A4243D">
      <w:pPr>
        <w:pStyle w:val="4"/>
        <w:numPr>
          <w:ilvl w:val="0"/>
          <w:numId w:val="207"/>
        </w:numPr>
        <w:tabs>
          <w:tab w:val="left" w:pos="1234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38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CE324F" w:rsidRDefault="00A4243D">
      <w:pPr>
        <w:pStyle w:val="a3"/>
        <w:spacing w:line="275" w:lineRule="exact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CE324F" w:rsidRDefault="00A4243D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CE324F" w:rsidRDefault="00A4243D">
      <w:pPr>
        <w:pStyle w:val="4"/>
        <w:numPr>
          <w:ilvl w:val="0"/>
          <w:numId w:val="207"/>
        </w:numPr>
        <w:tabs>
          <w:tab w:val="left" w:pos="1234"/>
        </w:tabs>
        <w:spacing w:before="4" w:line="278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3" w:line="278" w:lineRule="auto"/>
        <w:ind w:right="1113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</w:t>
      </w:r>
      <w:r>
        <w:rPr>
          <w:sz w:val="24"/>
        </w:rPr>
        <w:t>д.)</w:t>
      </w:r>
    </w:p>
    <w:p w:rsidR="00CE324F" w:rsidRDefault="00A4243D">
      <w:pPr>
        <w:pStyle w:val="a3"/>
        <w:spacing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тѐмные </w:t>
      </w:r>
      <w:r>
        <w:t>времена человек может оставаться человеком.</w:t>
      </w:r>
    </w:p>
    <w:p w:rsidR="00CE324F" w:rsidRDefault="00A4243D">
      <w:pPr>
        <w:pStyle w:val="4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1" w:line="278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нравственный выбор и его </w:t>
      </w:r>
      <w:r>
        <w:rPr>
          <w:sz w:val="24"/>
        </w:rPr>
        <w:t>последствия.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805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CE324F" w:rsidRDefault="00CE324F">
      <w:pPr>
        <w:pStyle w:val="a3"/>
        <w:ind w:left="0"/>
      </w:pPr>
    </w:p>
    <w:p w:rsidR="00CE324F" w:rsidRDefault="00A4243D">
      <w:pPr>
        <w:pStyle w:val="4"/>
        <w:spacing w:line="274" w:lineRule="exact"/>
        <w:ind w:left="3173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CE324F" w:rsidRDefault="00A4243D">
      <w:pPr>
        <w:pStyle w:val="a3"/>
        <w:ind w:left="994" w:right="564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 xml:space="preserve"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</w:t>
      </w:r>
      <w:r>
        <w:t>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CE324F" w:rsidRDefault="00A4243D">
      <w:pPr>
        <w:pStyle w:val="a3"/>
        <w:ind w:left="994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CE324F" w:rsidRDefault="00A4243D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CE324F" w:rsidRDefault="00A4243D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CE324F" w:rsidRDefault="00A4243D">
      <w:pPr>
        <w:pStyle w:val="a3"/>
        <w:ind w:left="994" w:right="566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CE324F" w:rsidRDefault="00A4243D">
      <w:pPr>
        <w:pStyle w:val="4"/>
        <w:spacing w:before="164"/>
        <w:ind w:left="3259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</w:t>
      </w:r>
      <w:r>
        <w:t>ной</w:t>
      </w:r>
      <w:r>
        <w:rPr>
          <w:spacing w:val="-6"/>
        </w:rPr>
        <w:t xml:space="preserve"> </w:t>
      </w:r>
      <w:r>
        <w:t>квест-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:rsidR="00CE324F" w:rsidRDefault="00CE324F">
      <w:pPr>
        <w:pStyle w:val="4"/>
        <w:jc w:val="both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spacing w:before="68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CE324F" w:rsidRDefault="00A4243D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CE324F" w:rsidRDefault="00A4243D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CE324F" w:rsidRDefault="00A4243D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</w:t>
      </w:r>
      <w:r>
        <w:t>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CE324F" w:rsidRDefault="00A4243D">
      <w:pPr>
        <w:pStyle w:val="a3"/>
        <w:spacing w:line="275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CE324F" w:rsidRDefault="00A4243D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CE324F" w:rsidRDefault="00A4243D">
      <w:pPr>
        <w:pStyle w:val="4"/>
        <w:spacing w:before="4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CE324F" w:rsidRDefault="00A4243D">
      <w:pPr>
        <w:pStyle w:val="a3"/>
        <w:spacing w:before="39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</w:t>
      </w:r>
      <w:r>
        <w:t>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CE324F" w:rsidRDefault="00A4243D">
      <w:pPr>
        <w:pStyle w:val="4"/>
        <w:spacing w:before="3"/>
      </w:pPr>
      <w:r>
        <w:rPr>
          <w:spacing w:val="-2"/>
        </w:rPr>
        <w:t>Задачи: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CE324F" w:rsidRDefault="00A4243D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CE324F" w:rsidRDefault="00A4243D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CE324F" w:rsidRDefault="00A4243D">
      <w:pPr>
        <w:pStyle w:val="a4"/>
        <w:numPr>
          <w:ilvl w:val="0"/>
          <w:numId w:val="210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CE324F" w:rsidRDefault="00A4243D">
      <w:pPr>
        <w:pStyle w:val="a4"/>
        <w:numPr>
          <w:ilvl w:val="0"/>
          <w:numId w:val="2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CE324F" w:rsidRDefault="00A4243D">
      <w:pPr>
        <w:pStyle w:val="a4"/>
        <w:numPr>
          <w:ilvl w:val="0"/>
          <w:numId w:val="210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CE324F" w:rsidRDefault="00A4243D">
      <w:pPr>
        <w:pStyle w:val="a4"/>
        <w:numPr>
          <w:ilvl w:val="0"/>
          <w:numId w:val="210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CE324F" w:rsidRDefault="00A4243D">
      <w:pPr>
        <w:pStyle w:val="a4"/>
        <w:numPr>
          <w:ilvl w:val="0"/>
          <w:numId w:val="21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CE324F" w:rsidRDefault="00A4243D">
      <w:pPr>
        <w:pStyle w:val="4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CE324F" w:rsidRDefault="00A4243D">
      <w:pPr>
        <w:spacing w:before="39" w:line="280" w:lineRule="auto"/>
        <w:ind w:left="994" w:right="6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CE324F">
        <w:trPr>
          <w:trHeight w:val="618"/>
        </w:trPr>
        <w:tc>
          <w:tcPr>
            <w:tcW w:w="480" w:type="dxa"/>
          </w:tcPr>
          <w:p w:rsidR="00CE324F" w:rsidRDefault="00A4243D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CE324F" w:rsidRDefault="00A4243D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CE324F" w:rsidRDefault="00A4243D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 наступив на «мины» (кегли, </w:t>
            </w:r>
            <w:r>
              <w:rPr>
                <w:sz w:val="24"/>
              </w:rPr>
              <w:t>бутылки).</w:t>
            </w:r>
          </w:p>
          <w:p w:rsidR="00CE324F" w:rsidRDefault="00A4243D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CE324F" w:rsidRDefault="00A4243D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CE324F" w:rsidRDefault="00A4243D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CE324F">
        <w:trPr>
          <w:trHeight w:val="1581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«берега» на другой по </w:t>
            </w:r>
            <w:r>
              <w:rPr>
                <w:sz w:val="24"/>
              </w:rPr>
              <w:t>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CE324F" w:rsidRDefault="00A4243D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CE324F" w:rsidRDefault="00CE324F">
      <w:pPr>
        <w:pStyle w:val="TableParagraph"/>
        <w:spacing w:line="278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CE324F">
        <w:trPr>
          <w:trHeight w:val="618"/>
        </w:trPr>
        <w:tc>
          <w:tcPr>
            <w:tcW w:w="480" w:type="dxa"/>
          </w:tcPr>
          <w:p w:rsidR="00CE324F" w:rsidRDefault="00A4243D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CE324F" w:rsidRDefault="00A4243D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CE324F" w:rsidRDefault="00A4243D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</w:t>
            </w:r>
            <w:r>
              <w:rPr>
                <w:sz w:val="24"/>
              </w:rPr>
              <w:t xml:space="preserve">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CE324F" w:rsidRDefault="00A4243D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CE324F">
        <w:trPr>
          <w:trHeight w:val="189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стойками натянуты верѐвки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CE324F" w:rsidRDefault="00A4243D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CE324F">
        <w:trPr>
          <w:trHeight w:val="157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CE324F" w:rsidRDefault="00A4243D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CE324F">
        <w:trPr>
          <w:trHeight w:val="126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CE324F">
        <w:trPr>
          <w:trHeight w:val="1778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CE324F" w:rsidRDefault="00A4243D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</w:t>
            </w:r>
            <w:r>
              <w:rPr>
                <w:sz w:val="24"/>
              </w:rPr>
              <w:t xml:space="preserve"> азбуки Морзе. Нужно</w:t>
            </w:r>
          </w:p>
          <w:p w:rsidR="00CE324F" w:rsidRDefault="00A4243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CE324F">
        <w:trPr>
          <w:trHeight w:val="940"/>
        </w:trPr>
        <w:tc>
          <w:tcPr>
            <w:tcW w:w="480" w:type="dxa"/>
          </w:tcPr>
          <w:p w:rsidR="00CE324F" w:rsidRDefault="00CE324F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CE324F" w:rsidRDefault="00A4243D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CE324F">
        <w:trPr>
          <w:trHeight w:val="1577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(кругам из картона или обручам), </w:t>
            </w:r>
            <w:r>
              <w:rPr>
                <w:sz w:val="24"/>
              </w:rPr>
              <w:t>не наступив в</w:t>
            </w:r>
          </w:p>
          <w:p w:rsidR="00CE324F" w:rsidRDefault="00A4243D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CE324F">
        <w:trPr>
          <w:trHeight w:val="1581"/>
        </w:trPr>
        <w:tc>
          <w:tcPr>
            <w:tcW w:w="480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CE324F" w:rsidRDefault="00CE324F">
            <w:pPr>
              <w:pStyle w:val="TableParagraph"/>
              <w:rPr>
                <w:i/>
                <w:sz w:val="24"/>
              </w:rPr>
            </w:pPr>
          </w:p>
          <w:p w:rsidR="00CE324F" w:rsidRDefault="00CE324F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CE324F" w:rsidRDefault="00A4243D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CE324F" w:rsidRDefault="00A4243D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CE324F" w:rsidRDefault="00A4243D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CE324F" w:rsidRDefault="00CE324F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CE324F" w:rsidRDefault="00A4243D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CE324F" w:rsidRDefault="00A4243D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CE324F" w:rsidRDefault="00A4243D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:rsidR="00CE324F" w:rsidRDefault="00A4243D">
      <w:pPr>
        <w:pStyle w:val="a3"/>
        <w:spacing w:before="43"/>
        <w:ind w:left="994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:rsidR="00CE324F" w:rsidRDefault="00CE324F">
      <w:pPr>
        <w:pStyle w:val="a3"/>
        <w:sectPr w:rsidR="00CE324F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8" w:lineRule="auto"/>
        <w:ind w:left="994" w:right="693"/>
      </w:pPr>
      <w:r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:rsidR="00CE324F" w:rsidRDefault="00A4243D">
      <w:pPr>
        <w:pStyle w:val="4"/>
        <w:spacing w:before="3"/>
      </w:pPr>
      <w:r>
        <w:rPr>
          <w:spacing w:val="-2"/>
        </w:rPr>
        <w:t>Награждение: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CE324F" w:rsidRDefault="00A4243D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CE324F" w:rsidRDefault="00CE324F">
      <w:pPr>
        <w:pStyle w:val="a3"/>
        <w:spacing w:before="93"/>
        <w:ind w:left="0"/>
      </w:pPr>
    </w:p>
    <w:p w:rsidR="00CE324F" w:rsidRDefault="00A4243D">
      <w:pPr>
        <w:pStyle w:val="4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before="38" w:line="278" w:lineRule="auto"/>
        <w:ind w:right="12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CE324F" w:rsidRDefault="00A4243D">
      <w:pPr>
        <w:pStyle w:val="a4"/>
        <w:numPr>
          <w:ilvl w:val="0"/>
          <w:numId w:val="211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CE324F" w:rsidRDefault="00CE324F">
      <w:pPr>
        <w:pStyle w:val="a3"/>
        <w:spacing w:before="224"/>
        <w:ind w:left="0"/>
      </w:pPr>
    </w:p>
    <w:p w:rsidR="00CE324F" w:rsidRDefault="00A4243D">
      <w:pPr>
        <w:spacing w:before="1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CE324F" w:rsidRDefault="00A4243D">
      <w:pPr>
        <w:pStyle w:val="4"/>
        <w:spacing w:before="199" w:line="280" w:lineRule="auto"/>
        <w:ind w:left="2875" w:right="693" w:hanging="1112"/>
      </w:pPr>
      <w:r>
        <w:t>Беседа</w:t>
      </w:r>
      <w:r>
        <w:rPr>
          <w:spacing w:val="-7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чужих,</w:t>
      </w:r>
      <w:r>
        <w:rPr>
          <w:spacing w:val="-5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8"/>
        </w:rPr>
        <w:t xml:space="preserve"> </w:t>
      </w:r>
      <w:r>
        <w:t>Навигация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CE324F" w:rsidRDefault="00A4243D">
      <w:pPr>
        <w:pStyle w:val="a3"/>
        <w:spacing w:before="153" w:line="278" w:lineRule="auto"/>
        <w:ind w:left="994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Стимулировать</w:t>
      </w:r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</w:t>
      </w:r>
      <w:r>
        <w:t xml:space="preserve"> взросления.</w:t>
      </w:r>
    </w:p>
    <w:p w:rsidR="00CE324F" w:rsidRDefault="00A4243D">
      <w:pPr>
        <w:spacing w:before="159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CE324F" w:rsidRDefault="00A4243D">
      <w:pPr>
        <w:pStyle w:val="a3"/>
        <w:spacing w:before="205" w:line="278" w:lineRule="auto"/>
        <w:ind w:left="994" w:right="680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r>
        <w:t>флипчарт/доска,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CE324F" w:rsidRDefault="00A4243D">
      <w:pPr>
        <w:pStyle w:val="4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CE324F" w:rsidRDefault="00A4243D">
      <w:pPr>
        <w:pStyle w:val="a4"/>
        <w:numPr>
          <w:ilvl w:val="0"/>
          <w:numId w:val="21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CE324F" w:rsidRDefault="00A4243D">
      <w:pPr>
        <w:spacing w:before="202"/>
        <w:ind w:left="994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CE324F" w:rsidRDefault="00A4243D">
      <w:pPr>
        <w:pStyle w:val="a3"/>
        <w:spacing w:before="41"/>
        <w:ind w:left="994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CE324F" w:rsidRDefault="00A4243D">
      <w:pPr>
        <w:pStyle w:val="a3"/>
        <w:spacing w:before="206" w:line="276" w:lineRule="auto"/>
        <w:ind w:left="994" w:right="563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чем </w:t>
      </w:r>
      <w:r>
        <w:t>это, по-вашему?»</w:t>
      </w:r>
    </w:p>
    <w:p w:rsidR="00CE324F" w:rsidRDefault="00CE324F">
      <w:pPr>
        <w:pStyle w:val="a3"/>
        <w:spacing w:line="276" w:lineRule="auto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</w:p>
    <w:p w:rsidR="00CE324F" w:rsidRDefault="00A4243D">
      <w:pPr>
        <w:pStyle w:val="a3"/>
        <w:spacing w:before="164" w:line="276" w:lineRule="auto"/>
        <w:ind w:left="994" w:right="680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 xml:space="preserve">гостеприимства либо помогают нам </w:t>
      </w:r>
      <w:r>
        <w:t>чувствовать себя "своими", либо, наоборот, создают дискомфорт».</w:t>
      </w:r>
    </w:p>
    <w:p w:rsidR="00CE324F" w:rsidRDefault="00A4243D">
      <w:pPr>
        <w:pStyle w:val="4"/>
        <w:numPr>
          <w:ilvl w:val="0"/>
          <w:numId w:val="212"/>
        </w:numPr>
        <w:tabs>
          <w:tab w:val="left" w:pos="1234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1" w:line="276" w:lineRule="auto"/>
        <w:ind w:left="994" w:right="646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</w:t>
      </w:r>
      <w:r>
        <w:t>итает, что это пережиток прошлого и пора уже заказать суши и включить "Один дома"?»</w:t>
      </w:r>
    </w:p>
    <w:p w:rsidR="00CE324F" w:rsidRDefault="00A4243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CE324F" w:rsidRDefault="00A4243D">
      <w:pPr>
        <w:pStyle w:val="4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CE324F" w:rsidRDefault="00A4243D">
      <w:pPr>
        <w:pStyle w:val="a4"/>
        <w:numPr>
          <w:ilvl w:val="1"/>
          <w:numId w:val="212"/>
        </w:numPr>
        <w:tabs>
          <w:tab w:val="left" w:pos="1713"/>
        </w:tabs>
        <w:spacing w:before="202" w:line="276" w:lineRule="auto"/>
        <w:ind w:right="60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CE324F" w:rsidRDefault="00A4243D">
      <w:pPr>
        <w:pStyle w:val="a4"/>
        <w:numPr>
          <w:ilvl w:val="1"/>
          <w:numId w:val="212"/>
        </w:numPr>
        <w:tabs>
          <w:tab w:val="left" w:pos="1713"/>
        </w:tabs>
        <w:spacing w:before="165" w:line="276" w:lineRule="auto"/>
        <w:ind w:right="100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CE324F" w:rsidRDefault="00A4243D">
      <w:pPr>
        <w:pStyle w:val="a4"/>
        <w:numPr>
          <w:ilvl w:val="1"/>
          <w:numId w:val="212"/>
        </w:numPr>
        <w:tabs>
          <w:tab w:val="left" w:pos="1713"/>
        </w:tabs>
        <w:spacing w:before="164" w:line="276" w:lineRule="auto"/>
        <w:ind w:right="1704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мнению, человечеству </w:t>
      </w:r>
      <w:r>
        <w:rPr>
          <w:sz w:val="24"/>
        </w:rPr>
        <w:t>пора отказаться? Почему?</w:t>
      </w:r>
    </w:p>
    <w:p w:rsidR="00CE324F" w:rsidRDefault="00A4243D">
      <w:pPr>
        <w:spacing w:before="164"/>
        <w:ind w:left="994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в</w:t>
      </w:r>
    </w:p>
    <w:p w:rsidR="00CE324F" w:rsidRDefault="00A4243D">
      <w:pPr>
        <w:pStyle w:val="a3"/>
        <w:spacing w:before="43" w:line="276" w:lineRule="auto"/>
        <w:ind w:left="994" w:right="680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 xml:space="preserve">делаю". Лично для себя. Либо за этим стоит глубокая ценность — семья, память, </w:t>
      </w:r>
      <w:r>
        <w:t>радость».</w:t>
      </w:r>
    </w:p>
    <w:p w:rsidR="00CE324F" w:rsidRDefault="00A4243D">
      <w:pPr>
        <w:pStyle w:val="4"/>
        <w:numPr>
          <w:ilvl w:val="0"/>
          <w:numId w:val="212"/>
        </w:numPr>
        <w:tabs>
          <w:tab w:val="left" w:pos="1234"/>
        </w:tabs>
        <w:spacing w:before="170" w:line="276" w:lineRule="auto"/>
        <w:ind w:left="994" w:right="69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 20 минут)</w:t>
      </w:r>
    </w:p>
    <w:p w:rsidR="00CE324F" w:rsidRDefault="00A4243D">
      <w:pPr>
        <w:pStyle w:val="a3"/>
        <w:spacing w:before="160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:rsidR="00CE324F" w:rsidRDefault="00A4243D">
      <w:pPr>
        <w:pStyle w:val="a3"/>
        <w:spacing w:before="43" w:line="276" w:lineRule="auto"/>
        <w:ind w:left="994" w:right="680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CE324F" w:rsidRDefault="00A4243D">
      <w:pPr>
        <w:pStyle w:val="4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CE324F" w:rsidRDefault="00A4243D">
      <w:pPr>
        <w:pStyle w:val="a3"/>
        <w:spacing w:before="41" w:line="278" w:lineRule="auto"/>
        <w:ind w:left="994" w:right="563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 xml:space="preserve">и женщины сидят за разными столами, подают непривычную еду (бараний жир, много </w:t>
      </w:r>
      <w:r>
        <w:t>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CE324F" w:rsidRDefault="00A4243D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CE324F" w:rsidRDefault="00A4243D">
      <w:pPr>
        <w:pStyle w:val="4"/>
        <w:spacing w:before="211"/>
      </w:pPr>
      <w:r>
        <w:rPr>
          <w:spacing w:val="-2"/>
        </w:rPr>
        <w:t>Обсуждение:</w:t>
      </w:r>
    </w:p>
    <w:p w:rsidR="00CE324F" w:rsidRDefault="00A4243D">
      <w:pPr>
        <w:spacing w:before="39" w:line="278" w:lineRule="auto"/>
        <w:ind w:left="994" w:right="696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CE324F" w:rsidRDefault="00A4243D">
      <w:pPr>
        <w:pStyle w:val="a3"/>
        <w:spacing w:line="276" w:lineRule="auto"/>
        <w:ind w:left="994" w:right="132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CE324F" w:rsidRDefault="00A4243D">
      <w:pPr>
        <w:pStyle w:val="4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CE324F" w:rsidRDefault="00A4243D">
      <w:pPr>
        <w:pStyle w:val="a3"/>
        <w:spacing w:before="38"/>
        <w:ind w:left="994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:rsidR="00CE324F" w:rsidRDefault="00A4243D">
      <w:pPr>
        <w:pStyle w:val="a3"/>
        <w:spacing w:before="43"/>
        <w:ind w:left="994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CE324F" w:rsidRDefault="00CE324F">
      <w:pPr>
        <w:pStyle w:val="a3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/>
        <w:ind w:left="994"/>
      </w:pPr>
      <w:r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:rsidR="00CE324F" w:rsidRDefault="00A4243D">
      <w:pPr>
        <w:spacing w:before="43" w:line="276" w:lineRule="auto"/>
        <w:ind w:left="994" w:right="693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CE324F" w:rsidRDefault="00A4243D">
      <w:pPr>
        <w:pStyle w:val="4"/>
        <w:spacing w:before="170"/>
      </w:pPr>
      <w:r>
        <w:rPr>
          <w:spacing w:val="-2"/>
        </w:rPr>
        <w:t>Обсуждение:</w:t>
      </w:r>
    </w:p>
    <w:p w:rsidR="00CE324F" w:rsidRDefault="00A4243D">
      <w:pPr>
        <w:spacing w:before="38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CE324F" w:rsidRDefault="00A4243D">
      <w:pPr>
        <w:pStyle w:val="4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CE324F" w:rsidRDefault="00A4243D">
      <w:pPr>
        <w:pStyle w:val="a3"/>
        <w:spacing w:before="41" w:line="278" w:lineRule="auto"/>
        <w:ind w:left="994" w:right="680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CE324F" w:rsidRDefault="00A4243D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CE324F" w:rsidRDefault="00A4243D">
      <w:pPr>
        <w:pStyle w:val="4"/>
        <w:spacing w:before="211"/>
      </w:pPr>
      <w:r>
        <w:rPr>
          <w:spacing w:val="-2"/>
        </w:rPr>
        <w:t>Обсуждение:</w:t>
      </w:r>
    </w:p>
    <w:p w:rsidR="00CE324F" w:rsidRDefault="00A4243D">
      <w:pPr>
        <w:spacing w:before="3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</w:t>
      </w:r>
      <w:r>
        <w:rPr>
          <w:i/>
          <w:sz w:val="24"/>
        </w:rPr>
        <w:t>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CE324F" w:rsidRDefault="00A4243D">
      <w:pPr>
        <w:pStyle w:val="4"/>
        <w:numPr>
          <w:ilvl w:val="0"/>
          <w:numId w:val="212"/>
        </w:numPr>
        <w:tabs>
          <w:tab w:val="left" w:pos="1234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0" w:line="278" w:lineRule="auto"/>
        <w:ind w:left="994" w:right="80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5"/>
        </w:rPr>
        <w:t xml:space="preserve"> </w:t>
      </w:r>
      <w:r>
        <w:t>такое,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гостеприимство</w:t>
      </w:r>
      <w:r>
        <w:rPr>
          <w:spacing w:val="-5"/>
        </w:rPr>
        <w:t xml:space="preserve"> </w:t>
      </w:r>
      <w:r>
        <w:t>превращаются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 ручки":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7"/>
        </w:rPr>
        <w:t xml:space="preserve"> </w:t>
      </w:r>
      <w:r>
        <w:t>тяжело,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7"/>
        </w:rPr>
        <w:t xml:space="preserve"> </w:t>
      </w:r>
      <w:r>
        <w:t>жалко.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ежегодный</w:t>
      </w:r>
      <w:r>
        <w:rPr>
          <w:spacing w:val="-7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родни,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CE324F" w:rsidRDefault="00A4243D">
      <w:pPr>
        <w:pStyle w:val="a3"/>
        <w:spacing w:before="160" w:line="276" w:lineRule="auto"/>
        <w:ind w:left="994" w:right="693"/>
      </w:pPr>
      <w:r>
        <w:t>Вопрос к вам: Есть ли в вашей</w:t>
      </w:r>
      <w:r>
        <w:t xml:space="preserve">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CE324F" w:rsidRDefault="00A4243D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:rsidR="00CE324F" w:rsidRDefault="00A4243D">
      <w:pPr>
        <w:spacing w:before="43" w:line="276" w:lineRule="auto"/>
        <w:ind w:left="994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CE324F" w:rsidRDefault="00A4243D">
      <w:pPr>
        <w:pStyle w:val="4"/>
        <w:numPr>
          <w:ilvl w:val="0"/>
          <w:numId w:val="212"/>
        </w:numPr>
        <w:tabs>
          <w:tab w:val="left" w:pos="1234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CE324F" w:rsidRDefault="00A4243D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CE324F" w:rsidRDefault="00A4243D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CE324F" w:rsidRDefault="00A4243D">
      <w:pPr>
        <w:pStyle w:val="a4"/>
        <w:numPr>
          <w:ilvl w:val="1"/>
          <w:numId w:val="212"/>
        </w:numPr>
        <w:tabs>
          <w:tab w:val="left" w:pos="1713"/>
        </w:tabs>
        <w:spacing w:before="206" w:line="276" w:lineRule="auto"/>
        <w:ind w:right="58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(Например:не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</w:t>
      </w:r>
      <w:r>
        <w:rPr>
          <w:sz w:val="24"/>
        </w:rPr>
        <w:t xml:space="preserve"> и т.д.)</w:t>
      </w:r>
    </w:p>
    <w:p w:rsidR="00CE324F" w:rsidRDefault="00A4243D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CE324F" w:rsidRDefault="00A4243D">
      <w:pPr>
        <w:pStyle w:val="a3"/>
        <w:spacing w:before="207" w:line="276" w:lineRule="auto"/>
        <w:ind w:left="994" w:right="103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8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</w:t>
      </w:r>
      <w:r>
        <w:t xml:space="preserve"> "душевные разговоры", "тишина").</w:t>
      </w:r>
    </w:p>
    <w:p w:rsidR="00CE324F" w:rsidRDefault="00A4243D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CE324F" w:rsidRDefault="00CE324F">
      <w:pPr>
        <w:rPr>
          <w:i/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4"/>
        <w:numPr>
          <w:ilvl w:val="0"/>
          <w:numId w:val="212"/>
        </w:numPr>
        <w:tabs>
          <w:tab w:val="left" w:pos="1234"/>
        </w:tabs>
        <w:spacing w:before="70"/>
      </w:pPr>
      <w:r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CE324F" w:rsidRDefault="00A4243D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CE324F" w:rsidRDefault="00A4243D">
      <w:pPr>
        <w:pStyle w:val="a3"/>
        <w:spacing w:before="46" w:line="276" w:lineRule="auto"/>
        <w:ind w:left="994"/>
      </w:pPr>
      <w:r>
        <w:t>—</w:t>
      </w:r>
      <w:r>
        <w:rPr>
          <w:spacing w:val="-8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:rsidR="00CE324F" w:rsidRDefault="00A4243D">
      <w:pPr>
        <w:pStyle w:val="a3"/>
        <w:spacing w:before="165" w:line="278" w:lineRule="auto"/>
        <w:ind w:left="994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 xml:space="preserve">это делаешь. Спасибо за честный разговор. </w:t>
      </w:r>
      <w:r>
        <w:t>Надеюсь, этот вечер тоже был для вас</w:t>
      </w:r>
    </w:p>
    <w:p w:rsidR="00CE324F" w:rsidRDefault="00A4243D">
      <w:pPr>
        <w:pStyle w:val="a3"/>
        <w:spacing w:line="272" w:lineRule="exact"/>
        <w:ind w:left="994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:rsidR="00CE324F" w:rsidRDefault="00A4243D">
      <w:pPr>
        <w:pStyle w:val="4"/>
        <w:spacing w:before="208"/>
      </w:pPr>
      <w:r>
        <w:t>Советы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202" w:line="276" w:lineRule="auto"/>
        <w:ind w:right="64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639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19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167" w:line="278" w:lineRule="auto"/>
        <w:ind w:right="1281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 сложных отношениях в семье. Будьте тактичны и, если нужно, предложите поговорить лично после </w:t>
      </w:r>
      <w:r>
        <w:rPr>
          <w:sz w:val="24"/>
        </w:rPr>
        <w:t>беседы.</w:t>
      </w:r>
    </w:p>
    <w:p w:rsidR="00CE324F" w:rsidRDefault="00A4243D">
      <w:pPr>
        <w:spacing w:before="160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CE324F" w:rsidRDefault="00A4243D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CE324F" w:rsidRDefault="00A4243D">
      <w:pPr>
        <w:pStyle w:val="a4"/>
        <w:numPr>
          <w:ilvl w:val="1"/>
          <w:numId w:val="213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CE324F" w:rsidRDefault="00A4243D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CE324F" w:rsidRDefault="00A4243D">
      <w:pPr>
        <w:pStyle w:val="a4"/>
        <w:numPr>
          <w:ilvl w:val="1"/>
          <w:numId w:val="213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CE324F" w:rsidRDefault="00A4243D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CE324F" w:rsidRDefault="00A4243D">
      <w:pPr>
        <w:pStyle w:val="4"/>
        <w:spacing w:before="176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line="276" w:lineRule="auto"/>
        <w:ind w:right="102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CE324F" w:rsidRDefault="00A4243D">
      <w:pPr>
        <w:pStyle w:val="4"/>
        <w:numPr>
          <w:ilvl w:val="0"/>
          <w:numId w:val="213"/>
        </w:numPr>
        <w:tabs>
          <w:tab w:val="left" w:pos="1713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CE324F" w:rsidRDefault="00A4243D">
      <w:pPr>
        <w:pStyle w:val="a4"/>
        <w:numPr>
          <w:ilvl w:val="1"/>
          <w:numId w:val="213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</w:t>
      </w:r>
      <w:r>
        <w:rPr>
          <w:sz w:val="24"/>
        </w:rPr>
        <w:t>ны).</w:t>
      </w:r>
    </w:p>
    <w:p w:rsidR="00CE324F" w:rsidRDefault="00A4243D">
      <w:pPr>
        <w:pStyle w:val="a4"/>
        <w:numPr>
          <w:ilvl w:val="1"/>
          <w:numId w:val="213"/>
        </w:numPr>
        <w:tabs>
          <w:tab w:val="left" w:pos="2433"/>
        </w:tabs>
        <w:spacing w:before="173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CE324F" w:rsidRDefault="00CE324F">
      <w:pPr>
        <w:pStyle w:val="a4"/>
        <w:spacing w:line="268" w:lineRule="auto"/>
        <w:rPr>
          <w:sz w:val="24"/>
        </w:rPr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4"/>
        <w:numPr>
          <w:ilvl w:val="1"/>
          <w:numId w:val="213"/>
        </w:numPr>
        <w:tabs>
          <w:tab w:val="left" w:pos="2432"/>
        </w:tabs>
        <w:spacing w:before="65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CE324F" w:rsidRDefault="00A4243D">
      <w:pPr>
        <w:pStyle w:val="4"/>
        <w:spacing w:before="199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206" w:line="276" w:lineRule="auto"/>
        <w:ind w:right="157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613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</w:t>
      </w:r>
      <w:r>
        <w:rPr>
          <w:sz w:val="24"/>
        </w:rPr>
        <w:t>о, но движения могут быть</w:t>
      </w:r>
    </w:p>
    <w:p w:rsidR="00CE324F" w:rsidRDefault="00A4243D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:rsidR="00CE324F" w:rsidRDefault="00A4243D">
      <w:pPr>
        <w:spacing w:before="209"/>
        <w:ind w:left="4289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CE324F" w:rsidRDefault="00A4243D">
      <w:pPr>
        <w:spacing w:before="45" w:line="273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CE324F" w:rsidRDefault="00A4243D">
      <w:pPr>
        <w:pStyle w:val="4"/>
        <w:spacing w:before="10"/>
      </w:pPr>
      <w:r>
        <w:rPr>
          <w:spacing w:val="-4"/>
        </w:rPr>
        <w:t>Идея:</w:t>
      </w:r>
    </w:p>
    <w:p w:rsidR="00CE324F" w:rsidRDefault="00A4243D">
      <w:pPr>
        <w:pStyle w:val="a3"/>
        <w:spacing w:before="38" w:line="278" w:lineRule="auto"/>
        <w:ind w:left="994" w:right="562"/>
        <w:jc w:val="both"/>
      </w:pPr>
      <w:r>
        <w:t xml:space="preserve">Игра погружает </w:t>
      </w:r>
      <w:r>
        <w:t>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</w:t>
      </w:r>
      <w:r>
        <w:t>во и дружбу.</w:t>
      </w:r>
    </w:p>
    <w:p w:rsidR="00CE324F" w:rsidRDefault="00A4243D">
      <w:pPr>
        <w:pStyle w:val="4"/>
        <w:spacing w:before="4"/>
      </w:pPr>
      <w:r>
        <w:rPr>
          <w:spacing w:val="-2"/>
        </w:rPr>
        <w:t>Легенда:</w:t>
      </w:r>
    </w:p>
    <w:p w:rsidR="00CE324F" w:rsidRDefault="00A4243D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CE324F" w:rsidRDefault="00A4243D">
      <w:pPr>
        <w:pStyle w:val="a3"/>
        <w:spacing w:before="44" w:line="278" w:lineRule="auto"/>
        <w:ind w:left="994" w:right="56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</w:t>
      </w:r>
      <w:r>
        <w:t>ельные фрагменты. Чтобы вернуть силу дружбы, ребятам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CE324F" w:rsidRDefault="00A4243D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CE324F" w:rsidRDefault="00A4243D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костюме или с атрибутом).</w:t>
      </w:r>
    </w:p>
    <w:p w:rsidR="00CE324F" w:rsidRDefault="00A4243D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CE324F" w:rsidRDefault="00A4243D">
      <w:pPr>
        <w:pStyle w:val="a3"/>
        <w:spacing w:line="280" w:lineRule="auto"/>
        <w:ind w:left="994" w:right="571"/>
        <w:jc w:val="both"/>
      </w:pPr>
      <w:r>
        <w:t xml:space="preserve">На финальном сборе из всех фрагментов </w:t>
      </w:r>
      <w:r>
        <w:t>собирается общий круг, и участники встают в большой хоровод «Кружевина».</w:t>
      </w:r>
    </w:p>
    <w:p w:rsidR="00CE324F" w:rsidRDefault="00A4243D">
      <w:pPr>
        <w:pStyle w:val="4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36" w:line="273" w:lineRule="auto"/>
        <w:ind w:right="56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</w:t>
      </w:r>
      <w:r>
        <w:rPr>
          <w:sz w:val="24"/>
        </w:rPr>
        <w:t>инского района)</w:t>
      </w:r>
    </w:p>
    <w:p w:rsidR="00CE324F" w:rsidRDefault="00A4243D">
      <w:pPr>
        <w:pStyle w:val="a3"/>
        <w:spacing w:before="8"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CE324F" w:rsidRDefault="00A4243D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</w:t>
      </w:r>
      <w:r>
        <w:t>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CE324F" w:rsidRDefault="00A4243D">
      <w:pPr>
        <w:pStyle w:val="a3"/>
        <w:spacing w:line="278" w:lineRule="auto"/>
        <w:ind w:left="994" w:right="566"/>
        <w:jc w:val="both"/>
      </w:pPr>
      <w:r>
        <w:rPr>
          <w:b/>
        </w:rPr>
        <w:t>Третья фигура</w:t>
      </w:r>
      <w:r>
        <w:t>. Пары разворачиваются спиной друг к друг</w:t>
      </w:r>
      <w:r>
        <w:t>у, идут, сходятся в середине круга, смотрят друг другу в глаза, поворачивают и затем каждый идѐт на своѐ место.</w:t>
      </w:r>
    </w:p>
    <w:p w:rsidR="00CE324F" w:rsidRDefault="00A4243D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</w:t>
      </w:r>
      <w:r>
        <w:t>оят смирно.</w:t>
      </w:r>
    </w:p>
    <w:p w:rsidR="00CE324F" w:rsidRDefault="00CE324F">
      <w:pPr>
        <w:pStyle w:val="a3"/>
        <w:spacing w:line="278" w:lineRule="auto"/>
        <w:jc w:val="both"/>
        <w:sectPr w:rsidR="00CE324F">
          <w:pgSz w:w="11910" w:h="16840"/>
          <w:pgMar w:top="760" w:right="283" w:bottom="1240" w:left="708" w:header="0" w:footer="1043" w:gutter="0"/>
          <w:cols w:space="720"/>
        </w:sectPr>
      </w:pPr>
    </w:p>
    <w:p w:rsidR="00CE324F" w:rsidRDefault="00A4243D">
      <w:pPr>
        <w:pStyle w:val="a3"/>
        <w:spacing w:before="68"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</w:t>
      </w:r>
      <w:r>
        <w:rPr>
          <w:b/>
        </w:rPr>
        <w:t>ой блок «Илькинские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5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CE324F" w:rsidRDefault="00CE324F">
      <w:pPr>
        <w:pStyle w:val="a3"/>
        <w:spacing w:before="43"/>
        <w:ind w:left="0"/>
      </w:pPr>
    </w:p>
    <w:p w:rsidR="00CE324F" w:rsidRDefault="00A4243D">
      <w:pPr>
        <w:pStyle w:val="4"/>
        <w:spacing w:before="1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CE324F" w:rsidRDefault="00A4243D">
      <w:pPr>
        <w:pStyle w:val="a3"/>
        <w:spacing w:before="38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</w:t>
      </w:r>
      <w:r>
        <w:t>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7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781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странах, </w:t>
      </w:r>
      <w:r>
        <w:rPr>
          <w:sz w:val="24"/>
        </w:rPr>
        <w:t>танцевальные флешмобы).</w:t>
      </w:r>
    </w:p>
    <w:p w:rsidR="00CE324F" w:rsidRDefault="00A4243D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1206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CE324F" w:rsidSect="00CE324F">
      <w:pgSz w:w="11910" w:h="16840"/>
      <w:pgMar w:top="760" w:right="283" w:bottom="1240" w:left="708" w:header="0" w:footer="10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43D" w:rsidRDefault="00A4243D">
      <w:r>
        <w:separator/>
      </w:r>
    </w:p>
  </w:endnote>
  <w:endnote w:type="continuationSeparator" w:id="0">
    <w:p w:rsidR="00A4243D" w:rsidRDefault="00A42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4F" w:rsidRDefault="00CE324F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2054" type="#_x0000_t202" style="position:absolute;margin-left:311.85pt;margin-top:778.75pt;width:14.25pt;height:14pt;z-index:-251661312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qplO9oAAAANAQAADwAAAAAAAAABACAAAAAiAAAAZHJzL2Rvd25yZXYueG1sUEsBAhQAFAAAAAgA&#10;h07iQN1XoCCxAQAAcwMAAA4AAAAAAAAAAQAgAAAAKQEAAGRycy9lMm9Eb2MueG1sUEsFBgAAAAAG&#10;AAYAWQEAAEwFAAAAAA==&#10;" filled="f" stroked="f">
          <v:textbox inset="0,0,0,0">
            <w:txbxContent>
              <w:p w:rsidR="00CE324F" w:rsidRDefault="00CE324F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A4243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91119">
                  <w:rPr>
                    <w:rFonts w:ascii="Calibri"/>
                    <w:noProof/>
                    <w:spacing w:val="-5"/>
                  </w:rPr>
                  <w:t>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4F" w:rsidRDefault="00CE324F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2" o:spid="_x0000_s2053" type="#_x0000_t202" style="position:absolute;margin-left:311.85pt;margin-top:778.75pt;width:14.25pt;height:14pt;z-index:-251660288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6qZTvaAAAADQEAAA8AAAAAAAAAAQAgAAAAIgAAAGRycy9kb3ducmV2LnhtbFBLAQIUABQAAAAI&#10;AIdO4kAFJc0QsgEAAHUDAAAOAAAAAAAAAAEAIAAAACkBAABkcnMvZTJvRG9jLnhtbFBLBQYAAAAA&#10;BgAGAFkBAABNBQAAAAA=&#10;" filled="f" stroked="f">
          <v:textbox inset="0,0,0,0">
            <w:txbxContent>
              <w:p w:rsidR="00CE324F" w:rsidRDefault="00A4243D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4F" w:rsidRDefault="00CE324F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3" o:spid="_x0000_s2052" type="#_x0000_t202" style="position:absolute;margin-left:309.85pt;margin-top:778.75pt;width:19.25pt;height:14pt;z-index:-251659264;mso-position-horizontal-relative:page;mso-position-vertical-relative:page" o:gfxdata="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GvWSNsAAAANAQAADwAAAAAAAAABACAAAAAiAAAAZHJzL2Rvd25yZXYueG1sUEsBAhQAFAAA&#10;AAgAh07iQAw51j2zAQAAdQMAAA4AAAAAAAAAAQAgAAAAKgEAAGRycy9lMm9Eb2MueG1sUEsFBgAA&#10;AAAGAAYAWQEAAE8FAAAAAA==&#10;" filled="f" stroked="f">
          <v:textbox inset="0,0,0,0">
            <w:txbxContent>
              <w:p w:rsidR="00CE324F" w:rsidRDefault="00CE324F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A4243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91119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4F" w:rsidRDefault="00CE324F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4" o:spid="_x0000_s2051" type="#_x0000_t202" style="position:absolute;margin-left:308.85pt;margin-top:778.75pt;width:20.4pt;height:14pt;z-index:-251658240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QfDs8swEAAHUDAAAOAAAAZHJzL2Uyb0RvYy54bWyt&#10;U8GO0zAQvSPxD5bvNGkF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ekmvOfMCUsbf1BjbGBklCF7&#10;Bo8Vdd176ovjZxipdckjJZPqUQeb3qSHUZ3MvVzNJTAmKbn5cFtubzmTVFpvtzdlNr94+tgHjN8U&#10;WJaCmgfaXbZUnH9gJCLUurTQIdGaxqcojs04c22gvRDVgXZac/xzEkFx1n93ZFq6AEsQlqBZghD7&#10;L5CvSZLi4NMpgjZ5chox4c6TaRuZ0Hxz0rr/Peeup79l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UHw7PLMBAAB1AwAADgAAAAAAAAABACAAAAApAQAAZHJzL2Uyb0RvYy54bWxQSwUGAAAA&#10;AAYABgBZAQAATgUAAAAA&#10;" filled="f" stroked="f">
          <v:textbox inset="0,0,0,0">
            <w:txbxContent>
              <w:p w:rsidR="00CE324F" w:rsidRDefault="00CE324F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A4243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91119">
                  <w:rPr>
                    <w:rFonts w:ascii="Calibri"/>
                    <w:noProof/>
                    <w:spacing w:val="-5"/>
                  </w:rPr>
                  <w:t>117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4F" w:rsidRDefault="00CE324F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" o:spid="_x0000_s2050" type="#_x0000_t202" style="position:absolute;margin-left:308.85pt;margin-top:778.75pt;width:20.4pt;height:14pt;z-index:-251657216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h6NbXswEAAHUDAAAOAAAAZHJzL2Uyb0RvYy54bWyt&#10;U8GO0zAQvSPxD5bvNGkR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Wv+nixxwtLGH9QYGxgZZcie&#10;wWNFXfee+uL4GUa6NEseKZlUjzrY9CY9jOqEdLmaS2BMUnLz4bbc3nImqbTebm/KjF48fewDxm8K&#10;LEtBzQPtLlsqzj8wEhFqXVrokGhN41MUx2acuTbQXojqQDutOf45iaA46787Mi1dgCUIS9AsQYj9&#10;F8jXJElx8OkUQZs8OY2YcOfJtI1MaL45ad3/nnPX09+y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YejW17MBAAB1AwAADgAAAAAAAAABACAAAAApAQAAZHJzL2Uyb0RvYy54bWxQSwUGAAAA&#10;AAYABgBZAQAATgUAAAAA&#10;" filled="f" stroked="f">
          <v:textbox inset="0,0,0,0">
            <w:txbxContent>
              <w:p w:rsidR="00CE324F" w:rsidRDefault="00A4243D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4F" w:rsidRDefault="00CE324F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1" o:spid="_x0000_s2049" type="#_x0000_t202" style="position:absolute;margin-left:306.85pt;margin-top:778.75pt;width:25.4pt;height:14pt;z-index:-251656192;mso-position-horizontal-relative:page;mso-position-vertical-relative:page" o:gfxdata="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y/EsE2gAAAA0BAAAPAAAAAAAAAAEAIAAAACIAAABkcnMvZG93bnJldi54bWxQSwECFAAUAAAA&#10;CACHTuJA4hc/v7MBAAB1AwAADgAAAAAAAAABACAAAAApAQAAZHJzL2Uyb0RvYy54bWxQSwUGAAAA&#10;AAYABgBZAQAATgUAAAAA&#10;" filled="f" stroked="f">
          <v:textbox inset="0,0,0,0">
            <w:txbxContent>
              <w:p w:rsidR="00CE324F" w:rsidRDefault="00CE324F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A4243D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4243D">
                  <w:rPr>
                    <w:rFonts w:ascii="Calibri"/>
                    <w:spacing w:val="-5"/>
                  </w:rPr>
                  <w:t>188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43D" w:rsidRDefault="00A4243D">
      <w:r>
        <w:separator/>
      </w:r>
    </w:p>
  </w:footnote>
  <w:footnote w:type="continuationSeparator" w:id="0">
    <w:p w:rsidR="00A4243D" w:rsidRDefault="00A424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6E9E4B"/>
    <w:multiLevelType w:val="multilevel"/>
    <w:tmpl w:val="806E9E4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">
    <w:nsid w:val="83696AB9"/>
    <w:multiLevelType w:val="multilevel"/>
    <w:tmpl w:val="83696AB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">
    <w:nsid w:val="840A5E47"/>
    <w:multiLevelType w:val="multilevel"/>
    <w:tmpl w:val="840A5E4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">
    <w:nsid w:val="844BBCD1"/>
    <w:multiLevelType w:val="multilevel"/>
    <w:tmpl w:val="844BBCD1"/>
    <w:lvl w:ilvl="0">
      <w:start w:val="1"/>
      <w:numFmt w:val="decimal"/>
      <w:lvlText w:val="%1."/>
      <w:lvlJc w:val="left"/>
      <w:pPr>
        <w:ind w:left="2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8" w:hanging="240"/>
      </w:pPr>
      <w:rPr>
        <w:rFonts w:hint="default"/>
        <w:lang w:val="ru-RU" w:eastAsia="en-US" w:bidi="ar-SA"/>
      </w:rPr>
    </w:lvl>
  </w:abstractNum>
  <w:abstractNum w:abstractNumId="4">
    <w:nsid w:val="8578AD84"/>
    <w:multiLevelType w:val="multilevel"/>
    <w:tmpl w:val="8578AD8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">
    <w:nsid w:val="866B807F"/>
    <w:multiLevelType w:val="multilevel"/>
    <w:tmpl w:val="866B807F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361"/>
      </w:pPr>
      <w:rPr>
        <w:rFonts w:hint="default"/>
        <w:lang w:val="ru-RU" w:eastAsia="en-US" w:bidi="ar-SA"/>
      </w:rPr>
    </w:lvl>
  </w:abstractNum>
  <w:abstractNum w:abstractNumId="6">
    <w:nsid w:val="872F54D5"/>
    <w:multiLevelType w:val="multilevel"/>
    <w:tmpl w:val="872F54D5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">
    <w:nsid w:val="874C09EB"/>
    <w:multiLevelType w:val="multilevel"/>
    <w:tmpl w:val="874C09EB"/>
    <w:lvl w:ilvl="0">
      <w:numFmt w:val="bullet"/>
      <w:lvlText w:val=""/>
      <w:lvlJc w:val="left"/>
      <w:pPr>
        <w:ind w:left="1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8">
    <w:nsid w:val="88A67719"/>
    <w:multiLevelType w:val="multilevel"/>
    <w:tmpl w:val="88A67719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">
    <w:nsid w:val="88CA74AF"/>
    <w:multiLevelType w:val="multilevel"/>
    <w:tmpl w:val="88CA74A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">
    <w:nsid w:val="8C045B10"/>
    <w:multiLevelType w:val="multilevel"/>
    <w:tmpl w:val="8C045B10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1">
    <w:nsid w:val="8C928D07"/>
    <w:multiLevelType w:val="multilevel"/>
    <w:tmpl w:val="8C928D07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">
    <w:nsid w:val="8D6CEF63"/>
    <w:multiLevelType w:val="multilevel"/>
    <w:tmpl w:val="8D6CEF6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3">
    <w:nsid w:val="8F696B37"/>
    <w:multiLevelType w:val="multilevel"/>
    <w:tmpl w:val="8F696B37"/>
    <w:lvl w:ilvl="0">
      <w:start w:val="2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64"/>
      </w:pPr>
      <w:rPr>
        <w:rFonts w:hint="default"/>
        <w:lang w:val="ru-RU" w:eastAsia="en-US" w:bidi="ar-SA"/>
      </w:rPr>
    </w:lvl>
  </w:abstractNum>
  <w:abstractNum w:abstractNumId="14">
    <w:nsid w:val="8FC983EF"/>
    <w:multiLevelType w:val="multilevel"/>
    <w:tmpl w:val="8FC983E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">
    <w:nsid w:val="90A813D1"/>
    <w:multiLevelType w:val="multilevel"/>
    <w:tmpl w:val="90A813D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">
    <w:nsid w:val="915E9AC2"/>
    <w:multiLevelType w:val="multilevel"/>
    <w:tmpl w:val="915E9AC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">
    <w:nsid w:val="93C0265C"/>
    <w:multiLevelType w:val="multilevel"/>
    <w:tmpl w:val="93C0265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">
    <w:nsid w:val="9684F012"/>
    <w:multiLevelType w:val="multilevel"/>
    <w:tmpl w:val="9684F01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9">
    <w:nsid w:val="970EA7EE"/>
    <w:multiLevelType w:val="multilevel"/>
    <w:tmpl w:val="970EA7E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">
    <w:nsid w:val="976226C2"/>
    <w:multiLevelType w:val="multilevel"/>
    <w:tmpl w:val="976226C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">
    <w:nsid w:val="9A802DE3"/>
    <w:multiLevelType w:val="multilevel"/>
    <w:tmpl w:val="9A802DE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2">
    <w:nsid w:val="9A874BCD"/>
    <w:multiLevelType w:val="multilevel"/>
    <w:tmpl w:val="9A874BC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3">
    <w:nsid w:val="9CFD3BED"/>
    <w:multiLevelType w:val="multilevel"/>
    <w:tmpl w:val="9CFD3BED"/>
    <w:lvl w:ilvl="0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24">
    <w:nsid w:val="9D65F74E"/>
    <w:multiLevelType w:val="multilevel"/>
    <w:tmpl w:val="9D65F74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5">
    <w:nsid w:val="9F1784DB"/>
    <w:multiLevelType w:val="multilevel"/>
    <w:tmpl w:val="9F1784D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6">
    <w:nsid w:val="A025C9E6"/>
    <w:multiLevelType w:val="multilevel"/>
    <w:tmpl w:val="A025C9E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7">
    <w:nsid w:val="A318F4D0"/>
    <w:multiLevelType w:val="multilevel"/>
    <w:tmpl w:val="A318F4D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8">
    <w:nsid w:val="A36EF7D6"/>
    <w:multiLevelType w:val="multilevel"/>
    <w:tmpl w:val="A36EF7D6"/>
    <w:lvl w:ilvl="0">
      <w:start w:val="1"/>
      <w:numFmt w:val="decimal"/>
      <w:lvlText w:val="%1."/>
      <w:lvlJc w:val="left"/>
      <w:pPr>
        <w:ind w:left="99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29">
    <w:nsid w:val="A47B51C8"/>
    <w:multiLevelType w:val="multilevel"/>
    <w:tmpl w:val="A47B51C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0">
    <w:nsid w:val="A4D5836E"/>
    <w:multiLevelType w:val="multilevel"/>
    <w:tmpl w:val="A4D5836E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1">
    <w:nsid w:val="A62B1FC6"/>
    <w:multiLevelType w:val="multilevel"/>
    <w:tmpl w:val="A62B1FC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2">
    <w:nsid w:val="A63A338B"/>
    <w:multiLevelType w:val="multilevel"/>
    <w:tmpl w:val="A63A338B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33">
    <w:nsid w:val="A7850924"/>
    <w:multiLevelType w:val="multilevel"/>
    <w:tmpl w:val="A785092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4">
    <w:nsid w:val="A7AD7BC7"/>
    <w:multiLevelType w:val="multilevel"/>
    <w:tmpl w:val="A7AD7BC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5">
    <w:nsid w:val="A83E00C1"/>
    <w:multiLevelType w:val="multilevel"/>
    <w:tmpl w:val="A83E00C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36">
    <w:nsid w:val="A8E8BC41"/>
    <w:multiLevelType w:val="multilevel"/>
    <w:tmpl w:val="A8E8BC4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7">
    <w:nsid w:val="AB61FD7B"/>
    <w:multiLevelType w:val="multilevel"/>
    <w:tmpl w:val="AB61FD7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38">
    <w:nsid w:val="ABD7372C"/>
    <w:multiLevelType w:val="multilevel"/>
    <w:tmpl w:val="ABD7372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9">
    <w:nsid w:val="ABFA5394"/>
    <w:multiLevelType w:val="multilevel"/>
    <w:tmpl w:val="ABFA539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40">
    <w:nsid w:val="B03299F0"/>
    <w:multiLevelType w:val="multilevel"/>
    <w:tmpl w:val="B03299F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1">
    <w:nsid w:val="B213EF75"/>
    <w:multiLevelType w:val="multilevel"/>
    <w:tmpl w:val="B213EF75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42">
    <w:nsid w:val="B4043FCF"/>
    <w:multiLevelType w:val="multilevel"/>
    <w:tmpl w:val="B4043FC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3">
    <w:nsid w:val="B4F6AACF"/>
    <w:multiLevelType w:val="multilevel"/>
    <w:tmpl w:val="B4F6AACF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44">
    <w:nsid w:val="B5B54F73"/>
    <w:multiLevelType w:val="multilevel"/>
    <w:tmpl w:val="B5B54F7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45">
    <w:nsid w:val="B5BDE997"/>
    <w:multiLevelType w:val="multilevel"/>
    <w:tmpl w:val="B5BDE997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6">
    <w:nsid w:val="B5E306ED"/>
    <w:multiLevelType w:val="multilevel"/>
    <w:tmpl w:val="B5E306ED"/>
    <w:lvl w:ilvl="0">
      <w:start w:val="5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47">
    <w:nsid w:val="B6D91BFE"/>
    <w:multiLevelType w:val="multilevel"/>
    <w:tmpl w:val="B6D91BF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8">
    <w:nsid w:val="B78D41C8"/>
    <w:multiLevelType w:val="multilevel"/>
    <w:tmpl w:val="B78D41C8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9">
    <w:nsid w:val="B7C090AD"/>
    <w:multiLevelType w:val="multilevel"/>
    <w:tmpl w:val="B7C090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50">
    <w:nsid w:val="B89A5342"/>
    <w:multiLevelType w:val="multilevel"/>
    <w:tmpl w:val="B89A5342"/>
    <w:lvl w:ilvl="0">
      <w:start w:val="1"/>
      <w:numFmt w:val="decimal"/>
      <w:lvlText w:val="%1"/>
      <w:lvlJc w:val="left"/>
      <w:pPr>
        <w:ind w:left="994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51">
    <w:nsid w:val="B8C5995D"/>
    <w:multiLevelType w:val="multilevel"/>
    <w:tmpl w:val="B8C5995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2">
    <w:nsid w:val="B9D7AFBA"/>
    <w:multiLevelType w:val="multilevel"/>
    <w:tmpl w:val="B9D7AFB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53">
    <w:nsid w:val="BB9F909C"/>
    <w:multiLevelType w:val="multilevel"/>
    <w:tmpl w:val="BB9F909C"/>
    <w:lvl w:ilvl="0">
      <w:start w:val="5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0" w:hanging="214"/>
      </w:pPr>
      <w:rPr>
        <w:rFonts w:hint="default"/>
        <w:lang w:val="ru-RU" w:eastAsia="en-US" w:bidi="ar-SA"/>
      </w:rPr>
    </w:lvl>
  </w:abstractNum>
  <w:abstractNum w:abstractNumId="54">
    <w:nsid w:val="BF205925"/>
    <w:multiLevelType w:val="multilevel"/>
    <w:tmpl w:val="BF205925"/>
    <w:lvl w:ilvl="0">
      <w:start w:val="4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55">
    <w:nsid w:val="C2D728B0"/>
    <w:multiLevelType w:val="multilevel"/>
    <w:tmpl w:val="C2D728B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6">
    <w:nsid w:val="C3E6975E"/>
    <w:multiLevelType w:val="multilevel"/>
    <w:tmpl w:val="C3E697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7">
    <w:nsid w:val="C78D291C"/>
    <w:multiLevelType w:val="multilevel"/>
    <w:tmpl w:val="C78D29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8">
    <w:nsid w:val="C9262F5D"/>
    <w:multiLevelType w:val="multilevel"/>
    <w:tmpl w:val="C9262F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9">
    <w:nsid w:val="CA6173C3"/>
    <w:multiLevelType w:val="multilevel"/>
    <w:tmpl w:val="CA6173C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0">
    <w:nsid w:val="CB11B9A6"/>
    <w:multiLevelType w:val="multilevel"/>
    <w:tmpl w:val="CB11B9A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1">
    <w:nsid w:val="CB8B35BE"/>
    <w:multiLevelType w:val="multilevel"/>
    <w:tmpl w:val="CB8B35BE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2">
    <w:nsid w:val="CC0FB195"/>
    <w:multiLevelType w:val="multilevel"/>
    <w:tmpl w:val="CC0FB195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63">
    <w:nsid w:val="CE046B99"/>
    <w:multiLevelType w:val="multilevel"/>
    <w:tmpl w:val="CE046B9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4">
    <w:nsid w:val="CE3C1E06"/>
    <w:multiLevelType w:val="multilevel"/>
    <w:tmpl w:val="CE3C1E06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65">
    <w:nsid w:val="CF092B84"/>
    <w:multiLevelType w:val="multilevel"/>
    <w:tmpl w:val="CF092B84"/>
    <w:lvl w:ilvl="0">
      <w:start w:val="2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66">
    <w:nsid w:val="D0E14AC1"/>
    <w:multiLevelType w:val="multilevel"/>
    <w:tmpl w:val="D0E14A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7">
    <w:nsid w:val="D12331D1"/>
    <w:multiLevelType w:val="multilevel"/>
    <w:tmpl w:val="D12331D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8">
    <w:nsid w:val="D2F48F1F"/>
    <w:multiLevelType w:val="multilevel"/>
    <w:tmpl w:val="D2F48F1F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69">
    <w:nsid w:val="D36D67B7"/>
    <w:multiLevelType w:val="multilevel"/>
    <w:tmpl w:val="D36D67B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0">
    <w:nsid w:val="D668B285"/>
    <w:multiLevelType w:val="multilevel"/>
    <w:tmpl w:val="D668B28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1">
    <w:nsid w:val="DB1803E6"/>
    <w:multiLevelType w:val="multilevel"/>
    <w:tmpl w:val="DB1803E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2">
    <w:nsid w:val="DC3B07AC"/>
    <w:multiLevelType w:val="multilevel"/>
    <w:tmpl w:val="DC3B07A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3">
    <w:nsid w:val="DCE40036"/>
    <w:multiLevelType w:val="multilevel"/>
    <w:tmpl w:val="DCE4003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4">
    <w:nsid w:val="DCF1D34C"/>
    <w:multiLevelType w:val="multilevel"/>
    <w:tmpl w:val="DCF1D34C"/>
    <w:lvl w:ilvl="0">
      <w:numFmt w:val="bullet"/>
      <w:lvlText w:val="-"/>
      <w:lvlJc w:val="left"/>
      <w:pPr>
        <w:ind w:left="994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13"/>
      </w:pPr>
      <w:rPr>
        <w:rFonts w:hint="default"/>
        <w:lang w:val="ru-RU" w:eastAsia="en-US" w:bidi="ar-SA"/>
      </w:rPr>
    </w:lvl>
  </w:abstractNum>
  <w:abstractNum w:abstractNumId="75">
    <w:nsid w:val="DDA9056A"/>
    <w:multiLevelType w:val="multilevel"/>
    <w:tmpl w:val="DDA9056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6">
    <w:nsid w:val="DE25C5FF"/>
    <w:multiLevelType w:val="multilevel"/>
    <w:tmpl w:val="DE25C5FF"/>
    <w:lvl w:ilvl="0">
      <w:numFmt w:val="bullet"/>
      <w:lvlText w:val="●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77">
    <w:nsid w:val="DE82D6AB"/>
    <w:multiLevelType w:val="multilevel"/>
    <w:tmpl w:val="DE82D6AB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78">
    <w:nsid w:val="DF0DEE88"/>
    <w:multiLevelType w:val="multilevel"/>
    <w:tmpl w:val="DF0DEE8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9">
    <w:nsid w:val="DF73E8F9"/>
    <w:multiLevelType w:val="multilevel"/>
    <w:tmpl w:val="DF73E8F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0">
    <w:nsid w:val="E0AE3B53"/>
    <w:multiLevelType w:val="multilevel"/>
    <w:tmpl w:val="E0AE3B5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1">
    <w:nsid w:val="E17C98EB"/>
    <w:multiLevelType w:val="multilevel"/>
    <w:tmpl w:val="E17C98EB"/>
    <w:lvl w:ilvl="0">
      <w:start w:val="3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92"/>
      </w:pPr>
      <w:rPr>
        <w:rFonts w:hint="default"/>
        <w:lang w:val="ru-RU" w:eastAsia="en-US" w:bidi="ar-SA"/>
      </w:rPr>
    </w:lvl>
  </w:abstractNum>
  <w:abstractNum w:abstractNumId="82">
    <w:nsid w:val="E2329BBE"/>
    <w:multiLevelType w:val="multilevel"/>
    <w:tmpl w:val="E2329BB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3">
    <w:nsid w:val="E3450600"/>
    <w:multiLevelType w:val="multilevel"/>
    <w:tmpl w:val="E3450600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4">
    <w:nsid w:val="E3A231ED"/>
    <w:multiLevelType w:val="multilevel"/>
    <w:tmpl w:val="E3A231ED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5">
    <w:nsid w:val="E6E8E68C"/>
    <w:multiLevelType w:val="multilevel"/>
    <w:tmpl w:val="E6E8E68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6">
    <w:nsid w:val="E8421D17"/>
    <w:multiLevelType w:val="multilevel"/>
    <w:tmpl w:val="E8421D1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7">
    <w:nsid w:val="E869655E"/>
    <w:multiLevelType w:val="multilevel"/>
    <w:tmpl w:val="E86965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8">
    <w:nsid w:val="E9488819"/>
    <w:multiLevelType w:val="multilevel"/>
    <w:tmpl w:val="E9488819"/>
    <w:lvl w:ilvl="0">
      <w:start w:val="1"/>
      <w:numFmt w:val="decimal"/>
      <w:lvlText w:val="%1."/>
      <w:lvlJc w:val="left"/>
      <w:pPr>
        <w:ind w:left="99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9">
    <w:nsid w:val="EBEE9935"/>
    <w:multiLevelType w:val="multilevel"/>
    <w:tmpl w:val="EBEE9935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90">
    <w:nsid w:val="EF5D7EAE"/>
    <w:multiLevelType w:val="multilevel"/>
    <w:tmpl w:val="EF5D7EA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1">
    <w:nsid w:val="EF8164D7"/>
    <w:multiLevelType w:val="multilevel"/>
    <w:tmpl w:val="EF8164D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2">
    <w:nsid w:val="EFFC5EDD"/>
    <w:multiLevelType w:val="multilevel"/>
    <w:tmpl w:val="EFFC5ED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3">
    <w:nsid w:val="F17032C3"/>
    <w:multiLevelType w:val="multilevel"/>
    <w:tmpl w:val="F17032C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4">
    <w:nsid w:val="F1F41FF2"/>
    <w:multiLevelType w:val="multilevel"/>
    <w:tmpl w:val="F1F41FF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5">
    <w:nsid w:val="F531F7F9"/>
    <w:multiLevelType w:val="multilevel"/>
    <w:tmpl w:val="F531F7F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6">
    <w:nsid w:val="F8DC900E"/>
    <w:multiLevelType w:val="multilevel"/>
    <w:tmpl w:val="F8DC900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7">
    <w:nsid w:val="FAA72786"/>
    <w:multiLevelType w:val="multilevel"/>
    <w:tmpl w:val="FAA72786"/>
    <w:lvl w:ilvl="0">
      <w:start w:val="4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64"/>
      </w:pPr>
      <w:rPr>
        <w:rFonts w:hint="default"/>
        <w:lang w:val="ru-RU" w:eastAsia="en-US" w:bidi="ar-SA"/>
      </w:rPr>
    </w:lvl>
  </w:abstractNum>
  <w:abstractNum w:abstractNumId="98">
    <w:nsid w:val="FB7B1A82"/>
    <w:multiLevelType w:val="multilevel"/>
    <w:tmpl w:val="FB7B1A8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99">
    <w:nsid w:val="FB8D28AB"/>
    <w:multiLevelType w:val="multilevel"/>
    <w:tmpl w:val="FB8D28AB"/>
    <w:lvl w:ilvl="0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100">
    <w:nsid w:val="FB8EA41C"/>
    <w:multiLevelType w:val="multilevel"/>
    <w:tmpl w:val="FB8EA4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1">
    <w:nsid w:val="FD3A2500"/>
    <w:multiLevelType w:val="multilevel"/>
    <w:tmpl w:val="FD3A250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2">
    <w:nsid w:val="FEB5DC12"/>
    <w:multiLevelType w:val="multilevel"/>
    <w:tmpl w:val="FEB5DC1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03">
    <w:nsid w:val="FFD1D86A"/>
    <w:multiLevelType w:val="multilevel"/>
    <w:tmpl w:val="FFD1D86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4">
    <w:nsid w:val="001AB5A0"/>
    <w:multiLevelType w:val="multilevel"/>
    <w:tmpl w:val="001AB5A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5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2014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9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8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780"/>
      </w:pPr>
      <w:rPr>
        <w:rFonts w:hint="default"/>
        <w:lang w:val="ru-RU" w:eastAsia="en-US" w:bidi="ar-SA"/>
      </w:rPr>
    </w:lvl>
  </w:abstractNum>
  <w:abstractNum w:abstractNumId="106">
    <w:nsid w:val="0261165D"/>
    <w:multiLevelType w:val="multilevel"/>
    <w:tmpl w:val="026116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7">
    <w:nsid w:val="0276C88D"/>
    <w:multiLevelType w:val="multilevel"/>
    <w:tmpl w:val="0276C88D"/>
    <w:lvl w:ilvl="0">
      <w:start w:val="1"/>
      <w:numFmt w:val="decimal"/>
      <w:lvlText w:val="%1."/>
      <w:lvlJc w:val="left"/>
      <w:pPr>
        <w:ind w:left="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108">
    <w:nsid w:val="04278035"/>
    <w:multiLevelType w:val="multilevel"/>
    <w:tmpl w:val="0427803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9">
    <w:nsid w:val="048CE4A8"/>
    <w:multiLevelType w:val="multilevel"/>
    <w:tmpl w:val="048CE4A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0">
    <w:nsid w:val="04B15322"/>
    <w:multiLevelType w:val="multilevel"/>
    <w:tmpl w:val="04B1532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1">
    <w:nsid w:val="06515CAD"/>
    <w:multiLevelType w:val="multilevel"/>
    <w:tmpl w:val="06515C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2">
    <w:nsid w:val="067B6B53"/>
    <w:multiLevelType w:val="multilevel"/>
    <w:tmpl w:val="067B6B5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3">
    <w:nsid w:val="08F53F0B"/>
    <w:multiLevelType w:val="multilevel"/>
    <w:tmpl w:val="08F53F0B"/>
    <w:lvl w:ilvl="0">
      <w:start w:val="13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4">
    <w:nsid w:val="09D94A16"/>
    <w:multiLevelType w:val="multilevel"/>
    <w:tmpl w:val="09D94A1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5">
    <w:nsid w:val="0B32A334"/>
    <w:multiLevelType w:val="multilevel"/>
    <w:tmpl w:val="0B32A33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6">
    <w:nsid w:val="0C1CD4D3"/>
    <w:multiLevelType w:val="multilevel"/>
    <w:tmpl w:val="0C1CD4D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7">
    <w:nsid w:val="0C49371A"/>
    <w:multiLevelType w:val="multilevel"/>
    <w:tmpl w:val="0C49371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8">
    <w:nsid w:val="0D80A39C"/>
    <w:multiLevelType w:val="multilevel"/>
    <w:tmpl w:val="0D80A39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9">
    <w:nsid w:val="0E3F981F"/>
    <w:multiLevelType w:val="multilevel"/>
    <w:tmpl w:val="0E3F981F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20">
    <w:nsid w:val="1028EB1B"/>
    <w:multiLevelType w:val="multilevel"/>
    <w:tmpl w:val="1028EB1B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21">
    <w:nsid w:val="10A4262B"/>
    <w:multiLevelType w:val="multilevel"/>
    <w:tmpl w:val="10A4262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2">
    <w:nsid w:val="10D61977"/>
    <w:multiLevelType w:val="multilevel"/>
    <w:tmpl w:val="10D6197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3">
    <w:nsid w:val="10F17F44"/>
    <w:multiLevelType w:val="multilevel"/>
    <w:tmpl w:val="10F17F4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4">
    <w:nsid w:val="11C10F6B"/>
    <w:multiLevelType w:val="multilevel"/>
    <w:tmpl w:val="11C10F6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25">
    <w:nsid w:val="1298B0F1"/>
    <w:multiLevelType w:val="multilevel"/>
    <w:tmpl w:val="1298B0F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6">
    <w:nsid w:val="13681EDE"/>
    <w:multiLevelType w:val="multilevel"/>
    <w:tmpl w:val="13681EDE"/>
    <w:lvl w:ilvl="0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10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5" w:hanging="164"/>
      </w:pPr>
      <w:rPr>
        <w:rFonts w:hint="default"/>
        <w:lang w:val="ru-RU" w:eastAsia="en-US" w:bidi="ar-SA"/>
      </w:rPr>
    </w:lvl>
  </w:abstractNum>
  <w:abstractNum w:abstractNumId="127">
    <w:nsid w:val="14DF8348"/>
    <w:multiLevelType w:val="multilevel"/>
    <w:tmpl w:val="14DF834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8">
    <w:nsid w:val="1655E61A"/>
    <w:multiLevelType w:val="multilevel"/>
    <w:tmpl w:val="1655E61A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9">
    <w:nsid w:val="174BD266"/>
    <w:multiLevelType w:val="multilevel"/>
    <w:tmpl w:val="174BD26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0">
    <w:nsid w:val="189C3A8A"/>
    <w:multiLevelType w:val="multilevel"/>
    <w:tmpl w:val="189C3A8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1">
    <w:nsid w:val="189D2281"/>
    <w:multiLevelType w:val="multilevel"/>
    <w:tmpl w:val="189D2281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32">
    <w:nsid w:val="18EF55C8"/>
    <w:multiLevelType w:val="multilevel"/>
    <w:tmpl w:val="18EF55C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3">
    <w:nsid w:val="191E7A29"/>
    <w:multiLevelType w:val="multilevel"/>
    <w:tmpl w:val="191E7A29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34">
    <w:nsid w:val="199E8579"/>
    <w:multiLevelType w:val="multilevel"/>
    <w:tmpl w:val="199E857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5">
    <w:nsid w:val="1A873EA7"/>
    <w:multiLevelType w:val="multilevel"/>
    <w:tmpl w:val="1A873EA7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36">
    <w:nsid w:val="1BFB4E9C"/>
    <w:multiLevelType w:val="multilevel"/>
    <w:tmpl w:val="1BFB4E9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7">
    <w:nsid w:val="1E485ACC"/>
    <w:multiLevelType w:val="multilevel"/>
    <w:tmpl w:val="1E485AC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8">
    <w:nsid w:val="1EB1E5B0"/>
    <w:multiLevelType w:val="multilevel"/>
    <w:tmpl w:val="1EB1E5B0"/>
    <w:lvl w:ilvl="0">
      <w:start w:val="8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9">
    <w:nsid w:val="1F26E73D"/>
    <w:multiLevelType w:val="multilevel"/>
    <w:tmpl w:val="1F26E73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0">
    <w:nsid w:val="27ABD507"/>
    <w:multiLevelType w:val="multilevel"/>
    <w:tmpl w:val="27ABD50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1">
    <w:nsid w:val="2AAF5D44"/>
    <w:multiLevelType w:val="multilevel"/>
    <w:tmpl w:val="2AAF5D44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2">
    <w:nsid w:val="2D2725E7"/>
    <w:multiLevelType w:val="multilevel"/>
    <w:tmpl w:val="2D2725E7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3">
    <w:nsid w:val="2D3D6739"/>
    <w:multiLevelType w:val="multilevel"/>
    <w:tmpl w:val="2D3D673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144">
    <w:nsid w:val="2E2F13FE"/>
    <w:multiLevelType w:val="multilevel"/>
    <w:tmpl w:val="2E2F13F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5">
    <w:nsid w:val="305FD9FB"/>
    <w:multiLevelType w:val="multilevel"/>
    <w:tmpl w:val="305FD9F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6">
    <w:nsid w:val="318E6008"/>
    <w:multiLevelType w:val="multilevel"/>
    <w:tmpl w:val="318E6008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7">
    <w:nsid w:val="327419C1"/>
    <w:multiLevelType w:val="multilevel"/>
    <w:tmpl w:val="327419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8">
    <w:nsid w:val="32C12857"/>
    <w:multiLevelType w:val="multilevel"/>
    <w:tmpl w:val="32C1285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9">
    <w:nsid w:val="3371615C"/>
    <w:multiLevelType w:val="multilevel"/>
    <w:tmpl w:val="3371615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0">
    <w:nsid w:val="342F55CF"/>
    <w:multiLevelType w:val="multilevel"/>
    <w:tmpl w:val="342F55CF"/>
    <w:lvl w:ilvl="0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51">
    <w:nsid w:val="34704B32"/>
    <w:multiLevelType w:val="multilevel"/>
    <w:tmpl w:val="34704B32"/>
    <w:lvl w:ilvl="0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86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92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4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0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6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2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8" w:hanging="233"/>
      </w:pPr>
      <w:rPr>
        <w:rFonts w:hint="default"/>
        <w:lang w:val="ru-RU" w:eastAsia="en-US" w:bidi="ar-SA"/>
      </w:rPr>
    </w:lvl>
  </w:abstractNum>
  <w:abstractNum w:abstractNumId="152">
    <w:nsid w:val="348A91CB"/>
    <w:multiLevelType w:val="multilevel"/>
    <w:tmpl w:val="348A91C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3">
    <w:nsid w:val="383426B9"/>
    <w:multiLevelType w:val="multilevel"/>
    <w:tmpl w:val="383426B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4">
    <w:nsid w:val="3A83AF0E"/>
    <w:multiLevelType w:val="multilevel"/>
    <w:tmpl w:val="3A83AF0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5">
    <w:nsid w:val="3BAEEB99"/>
    <w:multiLevelType w:val="multilevel"/>
    <w:tmpl w:val="3BAEEB9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6">
    <w:nsid w:val="3BE5734B"/>
    <w:multiLevelType w:val="multilevel"/>
    <w:tmpl w:val="3BE5734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7">
    <w:nsid w:val="3ED9056E"/>
    <w:multiLevelType w:val="multilevel"/>
    <w:tmpl w:val="3ED9056E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58">
    <w:nsid w:val="3EF9DBB3"/>
    <w:multiLevelType w:val="multilevel"/>
    <w:tmpl w:val="3EF9DBB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9">
    <w:nsid w:val="421711AE"/>
    <w:multiLevelType w:val="multilevel"/>
    <w:tmpl w:val="421711A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0">
    <w:nsid w:val="4361964B"/>
    <w:multiLevelType w:val="multilevel"/>
    <w:tmpl w:val="4361964B"/>
    <w:lvl w:ilvl="0">
      <w:start w:val="1"/>
      <w:numFmt w:val="decimal"/>
      <w:lvlText w:val="%1."/>
      <w:lvlJc w:val="left"/>
      <w:pPr>
        <w:ind w:left="994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09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6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64"/>
      </w:pPr>
      <w:rPr>
        <w:rFonts w:hint="default"/>
        <w:lang w:val="ru-RU" w:eastAsia="en-US" w:bidi="ar-SA"/>
      </w:rPr>
    </w:lvl>
  </w:abstractNum>
  <w:abstractNum w:abstractNumId="161">
    <w:nsid w:val="43AB5BD8"/>
    <w:multiLevelType w:val="multilevel"/>
    <w:tmpl w:val="43AB5BD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2">
    <w:nsid w:val="44F66303"/>
    <w:multiLevelType w:val="multilevel"/>
    <w:tmpl w:val="44F6630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3">
    <w:nsid w:val="455E2656"/>
    <w:multiLevelType w:val="multilevel"/>
    <w:tmpl w:val="455E2656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4">
    <w:nsid w:val="480BE300"/>
    <w:multiLevelType w:val="multilevel"/>
    <w:tmpl w:val="480BE30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5">
    <w:nsid w:val="4940E3E8"/>
    <w:multiLevelType w:val="multilevel"/>
    <w:tmpl w:val="4940E3E8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6">
    <w:nsid w:val="49B303E1"/>
    <w:multiLevelType w:val="multilevel"/>
    <w:tmpl w:val="49B303E1"/>
    <w:lvl w:ilvl="0">
      <w:start w:val="1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7">
    <w:nsid w:val="4A4C5920"/>
    <w:multiLevelType w:val="multilevel"/>
    <w:tmpl w:val="4A4C5920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68">
    <w:nsid w:val="4AEC63C5"/>
    <w:multiLevelType w:val="multilevel"/>
    <w:tmpl w:val="4AEC63C5"/>
    <w:lvl w:ilvl="0">
      <w:start w:val="4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9">
    <w:nsid w:val="4C11D358"/>
    <w:multiLevelType w:val="multilevel"/>
    <w:tmpl w:val="4C11D358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170">
    <w:nsid w:val="4CD287A9"/>
    <w:multiLevelType w:val="multilevel"/>
    <w:tmpl w:val="4CD287A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1">
    <w:nsid w:val="4D5A00D8"/>
    <w:multiLevelType w:val="multilevel"/>
    <w:tmpl w:val="4D5A00D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72">
    <w:nsid w:val="4E9529DD"/>
    <w:multiLevelType w:val="multilevel"/>
    <w:tmpl w:val="4E9529DD"/>
    <w:lvl w:ilvl="0">
      <w:start w:val="1"/>
      <w:numFmt w:val="decimal"/>
      <w:lvlText w:val="%1"/>
      <w:lvlJc w:val="left"/>
      <w:pPr>
        <w:ind w:left="205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1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6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212"/>
      </w:pPr>
      <w:rPr>
        <w:rFonts w:hint="default"/>
        <w:lang w:val="ru-RU" w:eastAsia="en-US" w:bidi="ar-SA"/>
      </w:rPr>
    </w:lvl>
  </w:abstractNum>
  <w:abstractNum w:abstractNumId="173">
    <w:nsid w:val="511ED91E"/>
    <w:multiLevelType w:val="multilevel"/>
    <w:tmpl w:val="511ED91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4">
    <w:nsid w:val="527C50C0"/>
    <w:multiLevelType w:val="multilevel"/>
    <w:tmpl w:val="527C50C0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5">
    <w:nsid w:val="533E4C89"/>
    <w:multiLevelType w:val="multilevel"/>
    <w:tmpl w:val="533E4C8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6">
    <w:nsid w:val="56BF125B"/>
    <w:multiLevelType w:val="multilevel"/>
    <w:tmpl w:val="56BF125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7">
    <w:nsid w:val="58226F76"/>
    <w:multiLevelType w:val="multilevel"/>
    <w:tmpl w:val="58226F76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8">
    <w:nsid w:val="5967E554"/>
    <w:multiLevelType w:val="multilevel"/>
    <w:tmpl w:val="5967E55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9">
    <w:nsid w:val="59ADCABA"/>
    <w:multiLevelType w:val="multilevel"/>
    <w:tmpl w:val="59ADCABA"/>
    <w:lvl w:ilvl="0">
      <w:start w:val="3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80">
    <w:nsid w:val="5A539EC2"/>
    <w:multiLevelType w:val="multilevel"/>
    <w:tmpl w:val="5A539EC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1">
    <w:nsid w:val="5CFABA24"/>
    <w:multiLevelType w:val="multilevel"/>
    <w:tmpl w:val="5CFABA24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2">
    <w:nsid w:val="5E6599AC"/>
    <w:multiLevelType w:val="multilevel"/>
    <w:tmpl w:val="5E6599A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183">
    <w:nsid w:val="60269BD5"/>
    <w:multiLevelType w:val="multilevel"/>
    <w:tmpl w:val="60269BD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4">
    <w:nsid w:val="609DC71F"/>
    <w:multiLevelType w:val="multilevel"/>
    <w:tmpl w:val="609DC71F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5">
    <w:nsid w:val="612C4243"/>
    <w:multiLevelType w:val="multilevel"/>
    <w:tmpl w:val="612C424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6">
    <w:nsid w:val="638C6198"/>
    <w:multiLevelType w:val="multilevel"/>
    <w:tmpl w:val="638C6198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7">
    <w:nsid w:val="6539B8F6"/>
    <w:multiLevelType w:val="multilevel"/>
    <w:tmpl w:val="6539B8F6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8">
    <w:nsid w:val="65D8FA17"/>
    <w:multiLevelType w:val="multilevel"/>
    <w:tmpl w:val="65D8FA1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9">
    <w:nsid w:val="68769D6B"/>
    <w:multiLevelType w:val="multilevel"/>
    <w:tmpl w:val="68769D6B"/>
    <w:lvl w:ilvl="0">
      <w:start w:val="1"/>
      <w:numFmt w:val="decimal"/>
      <w:lvlText w:val="%1."/>
      <w:lvlJc w:val="left"/>
      <w:pPr>
        <w:ind w:left="1713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0">
    <w:nsid w:val="69236A19"/>
    <w:multiLevelType w:val="multilevel"/>
    <w:tmpl w:val="69236A1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91">
    <w:nsid w:val="699ED5F6"/>
    <w:multiLevelType w:val="multilevel"/>
    <w:tmpl w:val="699ED5F6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92">
    <w:nsid w:val="69A08C69"/>
    <w:multiLevelType w:val="multilevel"/>
    <w:tmpl w:val="69A08C6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3">
    <w:nsid w:val="6ADCD250"/>
    <w:multiLevelType w:val="multilevel"/>
    <w:tmpl w:val="6ADCD250"/>
    <w:lvl w:ilvl="0">
      <w:start w:val="6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4">
    <w:nsid w:val="6B22732C"/>
    <w:multiLevelType w:val="multilevel"/>
    <w:tmpl w:val="6B22732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95">
    <w:nsid w:val="6BD3DE6C"/>
    <w:multiLevelType w:val="multilevel"/>
    <w:tmpl w:val="6BD3DE6C"/>
    <w:lvl w:ilvl="0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196">
    <w:nsid w:val="6F946021"/>
    <w:multiLevelType w:val="multilevel"/>
    <w:tmpl w:val="6F94602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7">
    <w:nsid w:val="702A019B"/>
    <w:multiLevelType w:val="multilevel"/>
    <w:tmpl w:val="702A019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8">
    <w:nsid w:val="757A0E42"/>
    <w:multiLevelType w:val="multilevel"/>
    <w:tmpl w:val="757A0E4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9">
    <w:nsid w:val="757C2ABB"/>
    <w:multiLevelType w:val="multilevel"/>
    <w:tmpl w:val="757C2ABB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0">
    <w:nsid w:val="75DAA7E1"/>
    <w:multiLevelType w:val="multilevel"/>
    <w:tmpl w:val="75DAA7E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1">
    <w:nsid w:val="76889539"/>
    <w:multiLevelType w:val="multilevel"/>
    <w:tmpl w:val="76889539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202">
    <w:nsid w:val="781E51B5"/>
    <w:multiLevelType w:val="multilevel"/>
    <w:tmpl w:val="781E51B5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203">
    <w:nsid w:val="78BA55C7"/>
    <w:multiLevelType w:val="multilevel"/>
    <w:tmpl w:val="78BA55C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4">
    <w:nsid w:val="79B4038A"/>
    <w:multiLevelType w:val="multilevel"/>
    <w:tmpl w:val="79B4038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5">
    <w:nsid w:val="7A08A069"/>
    <w:multiLevelType w:val="multilevel"/>
    <w:tmpl w:val="7A08A069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206">
    <w:nsid w:val="7B55DEA7"/>
    <w:multiLevelType w:val="multilevel"/>
    <w:tmpl w:val="7B55DEA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7">
    <w:nsid w:val="7C2DF314"/>
    <w:multiLevelType w:val="multilevel"/>
    <w:tmpl w:val="7C2DF31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8">
    <w:nsid w:val="7D88C587"/>
    <w:multiLevelType w:val="multilevel"/>
    <w:tmpl w:val="7D88C587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209">
    <w:nsid w:val="7E1D3F3F"/>
    <w:multiLevelType w:val="multilevel"/>
    <w:tmpl w:val="7E1D3F3F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210">
    <w:nsid w:val="7EF68C35"/>
    <w:multiLevelType w:val="multilevel"/>
    <w:tmpl w:val="7EF68C35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1">
    <w:nsid w:val="7FE5CBCA"/>
    <w:multiLevelType w:val="multilevel"/>
    <w:tmpl w:val="7FE5CBC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2">
    <w:nsid w:val="7FF778F7"/>
    <w:multiLevelType w:val="multilevel"/>
    <w:tmpl w:val="7FF778F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65"/>
  </w:num>
  <w:num w:numId="3">
    <w:abstractNumId w:val="179"/>
  </w:num>
  <w:num w:numId="4">
    <w:abstractNumId w:val="54"/>
  </w:num>
  <w:num w:numId="5">
    <w:abstractNumId w:val="46"/>
  </w:num>
  <w:num w:numId="6">
    <w:abstractNumId w:val="50"/>
  </w:num>
  <w:num w:numId="7">
    <w:abstractNumId w:val="74"/>
  </w:num>
  <w:num w:numId="8">
    <w:abstractNumId w:val="76"/>
  </w:num>
  <w:num w:numId="9">
    <w:abstractNumId w:val="13"/>
  </w:num>
  <w:num w:numId="10">
    <w:abstractNumId w:val="81"/>
  </w:num>
  <w:num w:numId="11">
    <w:abstractNumId w:val="160"/>
  </w:num>
  <w:num w:numId="12">
    <w:abstractNumId w:val="201"/>
  </w:num>
  <w:num w:numId="13">
    <w:abstractNumId w:val="131"/>
  </w:num>
  <w:num w:numId="14">
    <w:abstractNumId w:val="208"/>
  </w:num>
  <w:num w:numId="15">
    <w:abstractNumId w:val="97"/>
  </w:num>
  <w:num w:numId="16">
    <w:abstractNumId w:val="151"/>
  </w:num>
  <w:num w:numId="17">
    <w:abstractNumId w:val="172"/>
  </w:num>
  <w:num w:numId="18">
    <w:abstractNumId w:val="53"/>
  </w:num>
  <w:num w:numId="19">
    <w:abstractNumId w:val="126"/>
  </w:num>
  <w:num w:numId="20">
    <w:abstractNumId w:val="23"/>
  </w:num>
  <w:num w:numId="21">
    <w:abstractNumId w:val="150"/>
  </w:num>
  <w:num w:numId="22">
    <w:abstractNumId w:val="195"/>
  </w:num>
  <w:num w:numId="23">
    <w:abstractNumId w:val="99"/>
  </w:num>
  <w:num w:numId="24">
    <w:abstractNumId w:val="198"/>
  </w:num>
  <w:num w:numId="25">
    <w:abstractNumId w:val="43"/>
  </w:num>
  <w:num w:numId="26">
    <w:abstractNumId w:val="205"/>
  </w:num>
  <w:num w:numId="27">
    <w:abstractNumId w:val="40"/>
  </w:num>
  <w:num w:numId="28">
    <w:abstractNumId w:val="137"/>
  </w:num>
  <w:num w:numId="29">
    <w:abstractNumId w:val="145"/>
  </w:num>
  <w:num w:numId="30">
    <w:abstractNumId w:val="78"/>
  </w:num>
  <w:num w:numId="31">
    <w:abstractNumId w:val="197"/>
  </w:num>
  <w:num w:numId="32">
    <w:abstractNumId w:val="183"/>
  </w:num>
  <w:num w:numId="33">
    <w:abstractNumId w:val="93"/>
  </w:num>
  <w:num w:numId="34">
    <w:abstractNumId w:val="26"/>
  </w:num>
  <w:num w:numId="35">
    <w:abstractNumId w:val="85"/>
  </w:num>
  <w:num w:numId="36">
    <w:abstractNumId w:val="2"/>
  </w:num>
  <w:num w:numId="37">
    <w:abstractNumId w:val="60"/>
  </w:num>
  <w:num w:numId="38">
    <w:abstractNumId w:val="95"/>
  </w:num>
  <w:num w:numId="39">
    <w:abstractNumId w:val="164"/>
  </w:num>
  <w:num w:numId="40">
    <w:abstractNumId w:val="118"/>
  </w:num>
  <w:num w:numId="41">
    <w:abstractNumId w:val="15"/>
  </w:num>
  <w:num w:numId="42">
    <w:abstractNumId w:val="143"/>
  </w:num>
  <w:num w:numId="43">
    <w:abstractNumId w:val="175"/>
  </w:num>
  <w:num w:numId="44">
    <w:abstractNumId w:val="91"/>
  </w:num>
  <w:num w:numId="45">
    <w:abstractNumId w:val="28"/>
  </w:num>
  <w:num w:numId="46">
    <w:abstractNumId w:val="192"/>
  </w:num>
  <w:num w:numId="47">
    <w:abstractNumId w:val="51"/>
  </w:num>
  <w:num w:numId="48">
    <w:abstractNumId w:val="17"/>
  </w:num>
  <w:num w:numId="49">
    <w:abstractNumId w:val="169"/>
  </w:num>
  <w:num w:numId="50">
    <w:abstractNumId w:val="57"/>
  </w:num>
  <w:num w:numId="51">
    <w:abstractNumId w:val="70"/>
  </w:num>
  <w:num w:numId="52">
    <w:abstractNumId w:val="11"/>
  </w:num>
  <w:num w:numId="53">
    <w:abstractNumId w:val="132"/>
  </w:num>
  <w:num w:numId="54">
    <w:abstractNumId w:val="120"/>
  </w:num>
  <w:num w:numId="55">
    <w:abstractNumId w:val="162"/>
  </w:num>
  <w:num w:numId="56">
    <w:abstractNumId w:val="165"/>
  </w:num>
  <w:num w:numId="57">
    <w:abstractNumId w:val="96"/>
  </w:num>
  <w:num w:numId="58">
    <w:abstractNumId w:val="6"/>
  </w:num>
  <w:num w:numId="59">
    <w:abstractNumId w:val="144"/>
  </w:num>
  <w:num w:numId="60">
    <w:abstractNumId w:val="30"/>
  </w:num>
  <w:num w:numId="61">
    <w:abstractNumId w:val="167"/>
  </w:num>
  <w:num w:numId="62">
    <w:abstractNumId w:val="92"/>
  </w:num>
  <w:num w:numId="63">
    <w:abstractNumId w:val="83"/>
  </w:num>
  <w:num w:numId="64">
    <w:abstractNumId w:val="33"/>
  </w:num>
  <w:num w:numId="65">
    <w:abstractNumId w:val="19"/>
  </w:num>
  <w:num w:numId="66">
    <w:abstractNumId w:val="185"/>
  </w:num>
  <w:num w:numId="67">
    <w:abstractNumId w:val="38"/>
  </w:num>
  <w:num w:numId="68">
    <w:abstractNumId w:val="174"/>
  </w:num>
  <w:num w:numId="69">
    <w:abstractNumId w:val="152"/>
  </w:num>
  <w:num w:numId="70">
    <w:abstractNumId w:val="102"/>
  </w:num>
  <w:num w:numId="71">
    <w:abstractNumId w:val="163"/>
  </w:num>
  <w:num w:numId="72">
    <w:abstractNumId w:val="64"/>
  </w:num>
  <w:num w:numId="73">
    <w:abstractNumId w:val="0"/>
  </w:num>
  <w:num w:numId="74">
    <w:abstractNumId w:val="147"/>
  </w:num>
  <w:num w:numId="75">
    <w:abstractNumId w:val="115"/>
  </w:num>
  <w:num w:numId="76">
    <w:abstractNumId w:val="69"/>
  </w:num>
  <w:num w:numId="77">
    <w:abstractNumId w:val="94"/>
  </w:num>
  <w:num w:numId="78">
    <w:abstractNumId w:val="206"/>
  </w:num>
  <w:num w:numId="79">
    <w:abstractNumId w:val="158"/>
  </w:num>
  <w:num w:numId="80">
    <w:abstractNumId w:val="32"/>
  </w:num>
  <w:num w:numId="81">
    <w:abstractNumId w:val="48"/>
  </w:num>
  <w:num w:numId="82">
    <w:abstractNumId w:val="193"/>
  </w:num>
  <w:num w:numId="83">
    <w:abstractNumId w:val="191"/>
  </w:num>
  <w:num w:numId="84">
    <w:abstractNumId w:val="207"/>
  </w:num>
  <w:num w:numId="85">
    <w:abstractNumId w:val="133"/>
  </w:num>
  <w:num w:numId="86">
    <w:abstractNumId w:val="88"/>
  </w:num>
  <w:num w:numId="87">
    <w:abstractNumId w:val="170"/>
  </w:num>
  <w:num w:numId="88">
    <w:abstractNumId w:val="29"/>
  </w:num>
  <w:num w:numId="89">
    <w:abstractNumId w:val="176"/>
  </w:num>
  <w:num w:numId="90">
    <w:abstractNumId w:val="177"/>
  </w:num>
  <w:num w:numId="91">
    <w:abstractNumId w:val="181"/>
  </w:num>
  <w:num w:numId="92">
    <w:abstractNumId w:val="168"/>
  </w:num>
  <w:num w:numId="93">
    <w:abstractNumId w:val="156"/>
  </w:num>
  <w:num w:numId="94">
    <w:abstractNumId w:val="37"/>
  </w:num>
  <w:num w:numId="95">
    <w:abstractNumId w:val="155"/>
  </w:num>
  <w:num w:numId="96">
    <w:abstractNumId w:val="142"/>
  </w:num>
  <w:num w:numId="97">
    <w:abstractNumId w:val="139"/>
  </w:num>
  <w:num w:numId="98">
    <w:abstractNumId w:val="123"/>
  </w:num>
  <w:num w:numId="99">
    <w:abstractNumId w:val="141"/>
  </w:num>
  <w:num w:numId="100">
    <w:abstractNumId w:val="135"/>
  </w:num>
  <w:num w:numId="101">
    <w:abstractNumId w:val="5"/>
  </w:num>
  <w:num w:numId="102">
    <w:abstractNumId w:val="157"/>
  </w:num>
  <w:num w:numId="103">
    <w:abstractNumId w:val="90"/>
  </w:num>
  <w:num w:numId="104">
    <w:abstractNumId w:val="18"/>
  </w:num>
  <w:num w:numId="105">
    <w:abstractNumId w:val="140"/>
  </w:num>
  <w:num w:numId="106">
    <w:abstractNumId w:val="103"/>
  </w:num>
  <w:num w:numId="107">
    <w:abstractNumId w:val="138"/>
  </w:num>
  <w:num w:numId="108">
    <w:abstractNumId w:val="199"/>
  </w:num>
  <w:num w:numId="109">
    <w:abstractNumId w:val="209"/>
  </w:num>
  <w:num w:numId="110">
    <w:abstractNumId w:val="128"/>
  </w:num>
  <w:num w:numId="111">
    <w:abstractNumId w:val="166"/>
  </w:num>
  <w:num w:numId="112">
    <w:abstractNumId w:val="62"/>
  </w:num>
  <w:num w:numId="113">
    <w:abstractNumId w:val="39"/>
  </w:num>
  <w:num w:numId="114">
    <w:abstractNumId w:val="119"/>
  </w:num>
  <w:num w:numId="115">
    <w:abstractNumId w:val="107"/>
  </w:num>
  <w:num w:numId="116">
    <w:abstractNumId w:val="113"/>
  </w:num>
  <w:num w:numId="117">
    <w:abstractNumId w:val="80"/>
  </w:num>
  <w:num w:numId="118">
    <w:abstractNumId w:val="127"/>
  </w:num>
  <w:num w:numId="119">
    <w:abstractNumId w:val="146"/>
  </w:num>
  <w:num w:numId="120">
    <w:abstractNumId w:val="16"/>
  </w:num>
  <w:num w:numId="121">
    <w:abstractNumId w:val="100"/>
  </w:num>
  <w:num w:numId="122">
    <w:abstractNumId w:val="196"/>
  </w:num>
  <w:num w:numId="123">
    <w:abstractNumId w:val="42"/>
  </w:num>
  <w:num w:numId="124">
    <w:abstractNumId w:val="49"/>
  </w:num>
  <w:num w:numId="125">
    <w:abstractNumId w:val="27"/>
  </w:num>
  <w:num w:numId="126">
    <w:abstractNumId w:val="36"/>
  </w:num>
  <w:num w:numId="127">
    <w:abstractNumId w:val="52"/>
  </w:num>
  <w:num w:numId="128">
    <w:abstractNumId w:val="187"/>
  </w:num>
  <w:num w:numId="129">
    <w:abstractNumId w:val="8"/>
  </w:num>
  <w:num w:numId="130">
    <w:abstractNumId w:val="116"/>
  </w:num>
  <w:num w:numId="131">
    <w:abstractNumId w:val="73"/>
  </w:num>
  <w:num w:numId="132">
    <w:abstractNumId w:val="171"/>
  </w:num>
  <w:num w:numId="133">
    <w:abstractNumId w:val="121"/>
  </w:num>
  <w:num w:numId="134">
    <w:abstractNumId w:val="7"/>
  </w:num>
  <w:num w:numId="135">
    <w:abstractNumId w:val="189"/>
  </w:num>
  <w:num w:numId="136">
    <w:abstractNumId w:val="109"/>
  </w:num>
  <w:num w:numId="137">
    <w:abstractNumId w:val="129"/>
  </w:num>
  <w:num w:numId="138">
    <w:abstractNumId w:val="10"/>
  </w:num>
  <w:num w:numId="139">
    <w:abstractNumId w:val="58"/>
  </w:num>
  <w:num w:numId="140">
    <w:abstractNumId w:val="66"/>
  </w:num>
  <w:num w:numId="141">
    <w:abstractNumId w:val="114"/>
  </w:num>
  <w:num w:numId="142">
    <w:abstractNumId w:val="111"/>
  </w:num>
  <w:num w:numId="143">
    <w:abstractNumId w:val="24"/>
  </w:num>
  <w:num w:numId="144">
    <w:abstractNumId w:val="12"/>
  </w:num>
  <w:num w:numId="145">
    <w:abstractNumId w:val="117"/>
  </w:num>
  <w:num w:numId="146">
    <w:abstractNumId w:val="106"/>
  </w:num>
  <w:num w:numId="147">
    <w:abstractNumId w:val="182"/>
  </w:num>
  <w:num w:numId="148">
    <w:abstractNumId w:val="202"/>
  </w:num>
  <w:num w:numId="149">
    <w:abstractNumId w:val="186"/>
  </w:num>
  <w:num w:numId="150">
    <w:abstractNumId w:val="130"/>
  </w:num>
  <w:num w:numId="151">
    <w:abstractNumId w:val="134"/>
  </w:num>
  <w:num w:numId="152">
    <w:abstractNumId w:val="159"/>
  </w:num>
  <w:num w:numId="153">
    <w:abstractNumId w:val="72"/>
  </w:num>
  <w:num w:numId="154">
    <w:abstractNumId w:val="153"/>
  </w:num>
  <w:num w:numId="155">
    <w:abstractNumId w:val="148"/>
  </w:num>
  <w:num w:numId="156">
    <w:abstractNumId w:val="154"/>
  </w:num>
  <w:num w:numId="157">
    <w:abstractNumId w:val="188"/>
  </w:num>
  <w:num w:numId="158">
    <w:abstractNumId w:val="86"/>
  </w:num>
  <w:num w:numId="159">
    <w:abstractNumId w:val="31"/>
  </w:num>
  <w:num w:numId="160">
    <w:abstractNumId w:val="89"/>
  </w:num>
  <w:num w:numId="161">
    <w:abstractNumId w:val="21"/>
  </w:num>
  <w:num w:numId="162">
    <w:abstractNumId w:val="20"/>
  </w:num>
  <w:num w:numId="163">
    <w:abstractNumId w:val="56"/>
  </w:num>
  <w:num w:numId="164">
    <w:abstractNumId w:val="108"/>
  </w:num>
  <w:num w:numId="165">
    <w:abstractNumId w:val="194"/>
  </w:num>
  <w:num w:numId="166">
    <w:abstractNumId w:val="124"/>
  </w:num>
  <w:num w:numId="167">
    <w:abstractNumId w:val="71"/>
  </w:num>
  <w:num w:numId="168">
    <w:abstractNumId w:val="77"/>
  </w:num>
  <w:num w:numId="169">
    <w:abstractNumId w:val="35"/>
  </w:num>
  <w:num w:numId="170">
    <w:abstractNumId w:val="45"/>
  </w:num>
  <w:num w:numId="171">
    <w:abstractNumId w:val="63"/>
  </w:num>
  <w:num w:numId="172">
    <w:abstractNumId w:val="9"/>
  </w:num>
  <w:num w:numId="173">
    <w:abstractNumId w:val="25"/>
  </w:num>
  <w:num w:numId="174">
    <w:abstractNumId w:val="210"/>
  </w:num>
  <w:num w:numId="175">
    <w:abstractNumId w:val="112"/>
  </w:num>
  <w:num w:numId="176">
    <w:abstractNumId w:val="22"/>
  </w:num>
  <w:num w:numId="177">
    <w:abstractNumId w:val="1"/>
  </w:num>
  <w:num w:numId="178">
    <w:abstractNumId w:val="212"/>
  </w:num>
  <w:num w:numId="179">
    <w:abstractNumId w:val="55"/>
  </w:num>
  <w:num w:numId="180">
    <w:abstractNumId w:val="47"/>
  </w:num>
  <w:num w:numId="181">
    <w:abstractNumId w:val="75"/>
  </w:num>
  <w:num w:numId="182">
    <w:abstractNumId w:val="82"/>
  </w:num>
  <w:num w:numId="183">
    <w:abstractNumId w:val="149"/>
  </w:num>
  <w:num w:numId="184">
    <w:abstractNumId w:val="122"/>
  </w:num>
  <w:num w:numId="185">
    <w:abstractNumId w:val="44"/>
  </w:num>
  <w:num w:numId="186">
    <w:abstractNumId w:val="110"/>
  </w:num>
  <w:num w:numId="187">
    <w:abstractNumId w:val="184"/>
  </w:num>
  <w:num w:numId="188">
    <w:abstractNumId w:val="59"/>
  </w:num>
  <w:num w:numId="189">
    <w:abstractNumId w:val="41"/>
  </w:num>
  <w:num w:numId="190">
    <w:abstractNumId w:val="67"/>
  </w:num>
  <w:num w:numId="191">
    <w:abstractNumId w:val="173"/>
  </w:num>
  <w:num w:numId="192">
    <w:abstractNumId w:val="4"/>
  </w:num>
  <w:num w:numId="193">
    <w:abstractNumId w:val="84"/>
  </w:num>
  <w:num w:numId="194">
    <w:abstractNumId w:val="79"/>
  </w:num>
  <w:num w:numId="195">
    <w:abstractNumId w:val="190"/>
  </w:num>
  <w:num w:numId="196">
    <w:abstractNumId w:val="104"/>
  </w:num>
  <w:num w:numId="197">
    <w:abstractNumId w:val="200"/>
  </w:num>
  <w:num w:numId="198">
    <w:abstractNumId w:val="211"/>
  </w:num>
  <w:num w:numId="199">
    <w:abstractNumId w:val="204"/>
  </w:num>
  <w:num w:numId="200">
    <w:abstractNumId w:val="125"/>
  </w:num>
  <w:num w:numId="201">
    <w:abstractNumId w:val="98"/>
  </w:num>
  <w:num w:numId="202">
    <w:abstractNumId w:val="161"/>
  </w:num>
  <w:num w:numId="203">
    <w:abstractNumId w:val="203"/>
  </w:num>
  <w:num w:numId="204">
    <w:abstractNumId w:val="87"/>
  </w:num>
  <w:num w:numId="205">
    <w:abstractNumId w:val="14"/>
  </w:num>
  <w:num w:numId="206">
    <w:abstractNumId w:val="136"/>
  </w:num>
  <w:num w:numId="207">
    <w:abstractNumId w:val="178"/>
  </w:num>
  <w:num w:numId="208">
    <w:abstractNumId w:val="61"/>
  </w:num>
  <w:num w:numId="209">
    <w:abstractNumId w:val="3"/>
  </w:num>
  <w:num w:numId="210">
    <w:abstractNumId w:val="34"/>
  </w:num>
  <w:num w:numId="211">
    <w:abstractNumId w:val="101"/>
  </w:num>
  <w:num w:numId="212">
    <w:abstractNumId w:val="180"/>
  </w:num>
  <w:num w:numId="213">
    <w:abstractNumId w:val="68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noPunctuationKerning/>
  <w:characterSpacingControl w:val="doNotCompress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</w:compat>
  <w:rsids>
    <w:rsidRoot w:val="00CE324F"/>
    <w:rsid w:val="00491119"/>
    <w:rsid w:val="00A4243D"/>
    <w:rsid w:val="00CE324F"/>
    <w:rsid w:val="1A0736AE"/>
    <w:rsid w:val="220B3395"/>
    <w:rsid w:val="7C0D7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CE324F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CE324F"/>
    <w:pPr>
      <w:ind w:left="42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CE324F"/>
    <w:pPr>
      <w:spacing w:before="72"/>
      <w:ind w:left="994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CE324F"/>
    <w:pPr>
      <w:ind w:left="233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CE324F"/>
    <w:pPr>
      <w:ind w:left="994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CE324F"/>
    <w:pPr>
      <w:spacing w:before="5" w:line="274" w:lineRule="exact"/>
      <w:ind w:left="1234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CE324F"/>
    <w:pPr>
      <w:ind w:left="1713"/>
    </w:pPr>
    <w:rPr>
      <w:sz w:val="24"/>
      <w:szCs w:val="24"/>
    </w:rPr>
  </w:style>
  <w:style w:type="paragraph" w:styleId="10">
    <w:name w:val="toc 1"/>
    <w:basedOn w:val="a"/>
    <w:uiPriority w:val="1"/>
    <w:qFormat/>
    <w:rsid w:val="00CE324F"/>
    <w:pPr>
      <w:spacing w:before="146"/>
      <w:ind w:left="99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CE324F"/>
    <w:pPr>
      <w:spacing w:before="146"/>
      <w:ind w:left="1654" w:hanging="420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E324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CE324F"/>
    <w:pPr>
      <w:ind w:left="1713" w:hanging="360"/>
    </w:pPr>
  </w:style>
  <w:style w:type="paragraph" w:customStyle="1" w:styleId="TableParagraph">
    <w:name w:val="Table Paragraph"/>
    <w:basedOn w:val="a"/>
    <w:uiPriority w:val="1"/>
    <w:qFormat/>
    <w:rsid w:val="00CE324F"/>
  </w:style>
  <w:style w:type="paragraph" w:styleId="a5">
    <w:name w:val="Balloon Text"/>
    <w:basedOn w:val="a"/>
    <w:link w:val="a6"/>
    <w:rsid w:val="004911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91119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8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ublication.pravo.gov.ru/document/0001202512250003?ysclid=mngdaz1ucb823815963" TargetMode="External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0001202503310005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ver.ogoanr.ru/" TargetMode="Externa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65820</Words>
  <Characters>375175</Characters>
  <Application>Microsoft Office Word</Application>
  <DocSecurity>0</DocSecurity>
  <Lines>3126</Lines>
  <Paragraphs>880</Paragraphs>
  <ScaleCrop>false</ScaleCrop>
  <Company>Microsoft</Company>
  <LinksUpToDate>false</LinksUpToDate>
  <CharactersWithSpaces>440115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преподаватель</cp:lastModifiedBy>
  <cp:revision>3</cp:revision>
  <dcterms:created xsi:type="dcterms:W3CDTF">2026-04-26T22:13:00Z</dcterms:created>
  <dcterms:modified xsi:type="dcterms:W3CDTF">2026-04-27T07:06:00Z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2026-04-26T00:00:00Z</vt:filetime>
  </property>
  <property fmtid="{D5CDD505-2E9C-101B-9397-08002B2CF9AE}" pid="5" name="Producer">
    <vt:lpwstr>ABBYY FineReader PDF 15</vt:lpwstr>
  </property>
  <property fmtid="{D5CDD505-2E9C-101B-9397-08002B2CF9AE}" pid="6" name="KSOProductBuildVer">
    <vt:lpwstr>1049-12.2.0.23196</vt:lpwstr>
  </property>
  <property fmtid="{D5CDD505-2E9C-101B-9397-08002B2CF9AE}" pid="7" name="ICV">
    <vt:lpwstr>60213BD07BC9428DB0288F998EA9DD3A_12</vt:lpwstr>
  </property>
</Properties>
</file>