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DE7" w:rsidRDefault="00E6335D">
      <w:pPr>
        <w:pStyle w:val="a3"/>
        <w:spacing w:before="4"/>
        <w:ind w:left="0"/>
        <w:jc w:val="center"/>
        <w:rPr>
          <w:b/>
          <w:bCs/>
          <w:sz w:val="20"/>
          <w:szCs w:val="32"/>
        </w:rPr>
      </w:pPr>
      <w:r>
        <w:rPr>
          <w:b/>
          <w:bCs/>
          <w:sz w:val="20"/>
          <w:szCs w:val="32"/>
        </w:rPr>
        <w:t>МУНИЦИПАЛЬНО</w:t>
      </w:r>
      <w:r>
        <w:rPr>
          <w:b/>
          <w:bCs/>
          <w:sz w:val="20"/>
          <w:szCs w:val="32"/>
        </w:rPr>
        <w:t>Е</w:t>
      </w:r>
      <w:r>
        <w:rPr>
          <w:b/>
          <w:bCs/>
          <w:sz w:val="20"/>
          <w:szCs w:val="32"/>
        </w:rPr>
        <w:t xml:space="preserve">  УЧРЕЖДЕНИ</w:t>
      </w:r>
      <w:r>
        <w:rPr>
          <w:b/>
          <w:bCs/>
          <w:sz w:val="20"/>
          <w:szCs w:val="32"/>
        </w:rPr>
        <w:t>Е</w:t>
      </w:r>
      <w:r>
        <w:rPr>
          <w:b/>
          <w:bCs/>
          <w:sz w:val="20"/>
          <w:szCs w:val="32"/>
        </w:rPr>
        <w:t xml:space="preserve"> ДОПОЛНИТЕЛЬНОГО ОБРАЗОВАНИЯ</w:t>
      </w:r>
    </w:p>
    <w:p w:rsidR="00B20DE7" w:rsidRDefault="00E6335D">
      <w:pPr>
        <w:pStyle w:val="a3"/>
        <w:spacing w:before="4"/>
        <w:ind w:left="0"/>
        <w:jc w:val="center"/>
        <w:rPr>
          <w:b/>
          <w:bCs/>
          <w:sz w:val="20"/>
          <w:szCs w:val="32"/>
        </w:rPr>
      </w:pPr>
      <w:r>
        <w:rPr>
          <w:b/>
          <w:bCs/>
          <w:sz w:val="20"/>
          <w:szCs w:val="32"/>
        </w:rPr>
        <w:t>ЗАГОРОДН</w:t>
      </w:r>
      <w:r>
        <w:rPr>
          <w:b/>
          <w:bCs/>
          <w:sz w:val="20"/>
          <w:szCs w:val="32"/>
        </w:rPr>
        <w:t>ЫЙ</w:t>
      </w:r>
      <w:r>
        <w:rPr>
          <w:b/>
          <w:bCs/>
          <w:sz w:val="20"/>
          <w:szCs w:val="32"/>
        </w:rPr>
        <w:t xml:space="preserve">  ЛЕТН</w:t>
      </w:r>
      <w:r>
        <w:rPr>
          <w:b/>
          <w:bCs/>
          <w:sz w:val="20"/>
          <w:szCs w:val="32"/>
        </w:rPr>
        <w:t>ИЙ</w:t>
      </w:r>
      <w:r>
        <w:rPr>
          <w:b/>
          <w:bCs/>
          <w:sz w:val="20"/>
          <w:szCs w:val="32"/>
        </w:rPr>
        <w:t xml:space="preserve">  ОЗДОРОВИТЕЛ</w:t>
      </w:r>
      <w:r>
        <w:rPr>
          <w:b/>
          <w:bCs/>
          <w:sz w:val="20"/>
          <w:szCs w:val="32"/>
        </w:rPr>
        <w:t>ЬНЫЙ</w:t>
      </w:r>
      <w:r>
        <w:rPr>
          <w:b/>
          <w:bCs/>
          <w:sz w:val="20"/>
          <w:szCs w:val="32"/>
        </w:rPr>
        <w:t xml:space="preserve"> ЛАГЕР</w:t>
      </w:r>
      <w:r>
        <w:rPr>
          <w:b/>
          <w:bCs/>
          <w:sz w:val="20"/>
          <w:szCs w:val="32"/>
        </w:rPr>
        <w:t>Ь</w:t>
      </w:r>
      <w:bookmarkStart w:id="0" w:name="_GoBack"/>
      <w:bookmarkEnd w:id="0"/>
      <w:r>
        <w:rPr>
          <w:b/>
          <w:bCs/>
          <w:sz w:val="20"/>
          <w:szCs w:val="32"/>
        </w:rPr>
        <w:t xml:space="preserve"> «ЛЕСНАЯ СКАЗКА»</w:t>
      </w:r>
    </w:p>
    <w:p w:rsidR="00B20DE7" w:rsidRDefault="00B20DE7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B20DE7" w:rsidRDefault="00B20DE7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B20DE7" w:rsidRDefault="00B20DE7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B20DE7" w:rsidRDefault="00B20DE7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B20DE7" w:rsidRDefault="00E6335D">
      <w:pPr>
        <w:widowControl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«УТВЕРЖДАЮ»</w:t>
      </w:r>
    </w:p>
    <w:p w:rsidR="00B20DE7" w:rsidRDefault="00E6335D">
      <w:pPr>
        <w:widowControl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Директор МУ ДО ЗЛОЛ «Лесная сказка»</w:t>
      </w:r>
    </w:p>
    <w:p w:rsidR="00B20DE7" w:rsidRDefault="00E6335D">
      <w:pPr>
        <w:widowControl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К.В. Царёва</w:t>
      </w:r>
    </w:p>
    <w:p w:rsidR="00B20DE7" w:rsidRDefault="00B20DE7">
      <w:pPr>
        <w:widowControl/>
        <w:jc w:val="right"/>
        <w:rPr>
          <w:b/>
          <w:bCs/>
          <w:sz w:val="28"/>
          <w:szCs w:val="28"/>
        </w:rPr>
      </w:pPr>
    </w:p>
    <w:p w:rsidR="00B20DE7" w:rsidRDefault="00B20DE7">
      <w:pPr>
        <w:widowControl/>
        <w:jc w:val="right"/>
        <w:rPr>
          <w:b/>
          <w:bCs/>
          <w:sz w:val="28"/>
          <w:szCs w:val="28"/>
        </w:rPr>
      </w:pPr>
    </w:p>
    <w:p w:rsidR="00B20DE7" w:rsidRDefault="00B20DE7">
      <w:pPr>
        <w:widowControl/>
        <w:jc w:val="right"/>
      </w:pPr>
    </w:p>
    <w:p w:rsidR="00B20DE7" w:rsidRDefault="00B20DE7">
      <w:pPr>
        <w:widowControl/>
        <w:jc w:val="center"/>
      </w:pPr>
    </w:p>
    <w:p w:rsidR="00B20DE7" w:rsidRDefault="00B20DE7">
      <w:pPr>
        <w:widowControl/>
        <w:jc w:val="center"/>
      </w:pPr>
    </w:p>
    <w:p w:rsidR="00B20DE7" w:rsidRDefault="00B20DE7">
      <w:pPr>
        <w:widowControl/>
        <w:jc w:val="center"/>
      </w:pPr>
    </w:p>
    <w:p w:rsidR="00B20DE7" w:rsidRDefault="00B20DE7">
      <w:pPr>
        <w:widowControl/>
        <w:jc w:val="center"/>
      </w:pPr>
    </w:p>
    <w:p w:rsidR="00B20DE7" w:rsidRDefault="00B20DE7">
      <w:pPr>
        <w:widowControl/>
        <w:jc w:val="both"/>
      </w:pPr>
    </w:p>
    <w:p w:rsidR="00B20DE7" w:rsidRDefault="00B20DE7">
      <w:pPr>
        <w:widowControl/>
        <w:rPr>
          <w:rFonts w:eastAsia="SimSun"/>
          <w:b/>
          <w:bCs/>
          <w:color w:val="000000"/>
          <w:sz w:val="42"/>
          <w:szCs w:val="42"/>
          <w:lang w:val="en-US" w:eastAsia="zh-CN"/>
        </w:rPr>
      </w:pPr>
    </w:p>
    <w:p w:rsidR="00B20DE7" w:rsidRDefault="00B20DE7">
      <w:pPr>
        <w:widowControl/>
        <w:rPr>
          <w:rFonts w:eastAsia="SimSun"/>
          <w:b/>
          <w:bCs/>
          <w:color w:val="000000"/>
          <w:sz w:val="42"/>
          <w:szCs w:val="42"/>
          <w:lang w:val="en-US" w:eastAsia="zh-CN"/>
        </w:rPr>
      </w:pPr>
    </w:p>
    <w:p w:rsidR="00B20DE7" w:rsidRDefault="00E6335D">
      <w:pPr>
        <w:widowControl/>
        <w:jc w:val="center"/>
      </w:pPr>
      <w:r w:rsidRPr="008E06E4">
        <w:rPr>
          <w:rFonts w:eastAsia="SimSun"/>
          <w:b/>
          <w:bCs/>
          <w:color w:val="000000"/>
          <w:sz w:val="42"/>
          <w:szCs w:val="42"/>
          <w:lang w:eastAsia="zh-CN"/>
        </w:rPr>
        <w:t>Программа летней профильной смены</w:t>
      </w:r>
    </w:p>
    <w:p w:rsidR="00B20DE7" w:rsidRDefault="00E6335D">
      <w:pPr>
        <w:widowControl/>
        <w:jc w:val="center"/>
      </w:pPr>
      <w:r w:rsidRPr="008E06E4">
        <w:rPr>
          <w:rFonts w:eastAsia="SimSun"/>
          <w:b/>
          <w:bCs/>
          <w:color w:val="000000"/>
          <w:sz w:val="42"/>
          <w:szCs w:val="42"/>
          <w:lang w:eastAsia="zh-CN"/>
        </w:rPr>
        <w:t>«Дружба народов», посвященная году</w:t>
      </w:r>
    </w:p>
    <w:p w:rsidR="00B20DE7" w:rsidRDefault="00E6335D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  <w:r w:rsidRPr="008E06E4">
        <w:rPr>
          <w:rFonts w:eastAsia="SimSun"/>
          <w:b/>
          <w:bCs/>
          <w:color w:val="000000"/>
          <w:sz w:val="42"/>
          <w:szCs w:val="42"/>
          <w:lang w:eastAsia="zh-CN"/>
        </w:rPr>
        <w:t>единства народов России</w:t>
      </w:r>
      <w:r>
        <w:rPr>
          <w:rFonts w:eastAsia="SimSun"/>
          <w:b/>
          <w:bCs/>
          <w:color w:val="000000"/>
          <w:sz w:val="42"/>
          <w:szCs w:val="42"/>
          <w:lang w:eastAsia="zh-CN"/>
        </w:rPr>
        <w:t>.</w:t>
      </w:r>
    </w:p>
    <w:p w:rsidR="00B20DE7" w:rsidRPr="008E06E4" w:rsidRDefault="008E06E4">
      <w:pPr>
        <w:widowControl/>
        <w:jc w:val="center"/>
        <w:rPr>
          <w:rFonts w:eastAsia="SimSun"/>
          <w:i/>
          <w:color w:val="000000"/>
          <w:sz w:val="24"/>
          <w:szCs w:val="24"/>
          <w:u w:val="single"/>
          <w:lang w:eastAsia="zh-CN"/>
        </w:rPr>
      </w:pPr>
      <w:r w:rsidRPr="008E06E4">
        <w:rPr>
          <w:rFonts w:eastAsia="SimSun"/>
          <w:b/>
          <w:bCs/>
          <w:i/>
          <w:color w:val="000000"/>
          <w:sz w:val="42"/>
          <w:szCs w:val="42"/>
          <w:u w:val="single"/>
          <w:lang w:eastAsia="zh-CN"/>
        </w:rPr>
        <w:t>1 смена</w:t>
      </w:r>
      <w:r w:rsidRPr="008E06E4">
        <w:rPr>
          <w:rFonts w:eastAsia="SimSun"/>
          <w:b/>
          <w:bCs/>
          <w:i/>
          <w:color w:val="000000"/>
          <w:sz w:val="42"/>
          <w:szCs w:val="42"/>
          <w:u w:val="single"/>
          <w:lang w:val="en-US" w:eastAsia="zh-CN"/>
        </w:rPr>
        <w:t>: 01</w:t>
      </w:r>
      <w:r w:rsidRPr="008E06E4">
        <w:rPr>
          <w:rFonts w:eastAsia="SimSun"/>
          <w:b/>
          <w:bCs/>
          <w:i/>
          <w:color w:val="000000"/>
          <w:sz w:val="42"/>
          <w:szCs w:val="42"/>
          <w:u w:val="single"/>
          <w:lang w:eastAsia="zh-CN"/>
        </w:rPr>
        <w:t>.06.-21.06</w:t>
      </w: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Pr="008E06E4" w:rsidRDefault="00B20DE7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20DE7" w:rsidRDefault="00E6335D">
      <w:pPr>
        <w:widowControl/>
        <w:jc w:val="center"/>
      </w:pPr>
      <w:r>
        <w:rPr>
          <w:rFonts w:eastAsia="SimSun"/>
          <w:color w:val="000000"/>
          <w:sz w:val="24"/>
          <w:szCs w:val="24"/>
          <w:lang w:eastAsia="zh-CN"/>
        </w:rPr>
        <w:t>Бежецк,</w:t>
      </w:r>
      <w:r w:rsidRPr="008E06E4">
        <w:rPr>
          <w:rFonts w:eastAsia="SimSun"/>
          <w:color w:val="000000"/>
          <w:sz w:val="24"/>
          <w:szCs w:val="24"/>
          <w:lang w:eastAsia="zh-CN"/>
        </w:rPr>
        <w:t xml:space="preserve"> 2026г</w:t>
      </w:r>
    </w:p>
    <w:p w:rsidR="00B20DE7" w:rsidRDefault="00B20DE7">
      <w:pPr>
        <w:pStyle w:val="a3"/>
        <w:jc w:val="center"/>
        <w:rPr>
          <w:sz w:val="17"/>
        </w:rPr>
        <w:sectPr w:rsidR="00B20DE7">
          <w:type w:val="continuous"/>
          <w:pgSz w:w="12060" w:h="16640"/>
          <w:pgMar w:top="1900" w:right="1700" w:bottom="280" w:left="1700" w:header="720" w:footer="720" w:gutter="0"/>
          <w:cols w:space="720"/>
        </w:sectPr>
      </w:pPr>
    </w:p>
    <w:p w:rsidR="00B20DE7" w:rsidRDefault="00E6335D">
      <w:pPr>
        <w:pStyle w:val="a3"/>
        <w:spacing w:before="4"/>
        <w:ind w:left="0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‎C:\Users\Win\Downloads\Рецензия_на_Прог"/>
      <w:bookmarkEnd w:id="1"/>
    </w:p>
    <w:p w:rsidR="00B20DE7" w:rsidRDefault="00B20DE7">
      <w:pPr>
        <w:pStyle w:val="a3"/>
        <w:rPr>
          <w:sz w:val="17"/>
        </w:rPr>
        <w:sectPr w:rsidR="00B20DE7">
          <w:pgSz w:w="11910" w:h="16840"/>
          <w:pgMar w:top="1920" w:right="280" w:bottom="280" w:left="708" w:header="720" w:footer="720" w:gutter="0"/>
          <w:cols w:space="720"/>
        </w:sectPr>
      </w:pPr>
    </w:p>
    <w:p w:rsidR="00B20DE7" w:rsidRDefault="00B20DE7">
      <w:pPr>
        <w:pStyle w:val="a3"/>
        <w:spacing w:before="4"/>
        <w:ind w:left="0"/>
        <w:rPr>
          <w:sz w:val="17"/>
        </w:rPr>
      </w:pPr>
      <w:r>
        <w:rPr>
          <w:sz w:val="17"/>
        </w:rPr>
        <w:lastRenderedPageBreak/>
        <w:pict>
          <v:group id="Group 5" o:spid="_x0000_s1029" style="position:absolute;margin-left:0;margin-top:0;width:595.2pt;height:841.95pt;z-index:251659264;mso-position-horizontal-relative:page;mso-position-vertical-relative:page" coordsize="7559040,10692765203" o:gfxdata="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DcnR2HGAAAAKQIAABkAAABk&#10;cnMvX3JlbHMvZTJvRG9jLnhtbC5yZWxzvZHBagIxEIbvQt8hzL2b3RWKiFkvIngV+wBDMpsNbiYh&#10;iaW+vYFSqCD15nFm+L//g9lsv/0svihlF1hB17QgiHUwjq2Cz9P+fQUiF2SDc2BScKUM2+FtsTnS&#10;jKWG8uRiFpXCWcFUSlxLmfVEHnMTInG9jCF5LHVMVkbUZ7Qk+7b9kOkvA4Y7pjgYBelgliBO11ib&#10;n7PDODpNu6Avnrg8qJDO1+4KxGSpKPBkHP4sl01kC/KxQ/8ah/4/h+41Dt2vg7x78HA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6" o:spid="_x0000_s1026" type="#_x0000_t75" style="position:absolute;width:7559040;height:10692257" o:gfxdata="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rdn2vQAA&#10;ANoAAAAPAAAAAAAAAAEAIAAAACIAAABkcnMvZG93bnJldi54bWxQSwECFAAUAAAACACHTuJAMy8F&#10;njsAAAA5AAAAEAAAAAAAAAABACAAAAAMAQAAZHJzL3NoYXBleG1sLnhtbFBLBQYAAAAABgAGAFsB&#10;AAC2AwAAAAA=&#10;">
              <v:imagedata r:id="rId9" o:title=""/>
              <o:lock v:ext="edit" aspectratio="f"/>
            </v:shape>
            <v:shape id="Image 7" o:spid="_x0000_s1031" type="#_x0000_t75" style="position:absolute;left:3407409;top:5577585;width:1823085;height:1664335" o:gfxdata="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4rnr4A&#10;AADaAAAADwAAAAAAAAABACAAAAAiAAAAZHJzL2Rvd25yZXYueG1sUEsBAhQAFAAAAAgAh07iQDMv&#10;BZ47AAAAOQAAABAAAAAAAAAAAQAgAAAADQEAAGRycy9zaGFwZXhtbC54bWxQSwUGAAAAAAYABgBb&#10;AQAAtwMAAAAA&#10;">
              <v:imagedata r:id="rId10" o:title=""/>
              <o:lock v:ext="edit" aspectratio="f"/>
            </v:shape>
            <v:shape id="Image 8" o:spid="_x0000_s1030" type="#_x0000_t75" style="position:absolute;left:4121150;top:4648327;width:1188720;height:633729" o:gfxdata="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TkwyNtwAAANoAAAAP&#10;AAAAAAAAAAEAIAAAACIAAABkcnMvZG93bnJldi54bWxQSwECFAAUAAAACACHTuJAMy8FnjsAAAA5&#10;AAAAEAAAAAAAAAABACAAAAAGAQAAZHJzL3NoYXBleG1sLnhtbFBLBQYAAAAABgAGAFsBAACwAwAA&#10;AAA=&#10;">
              <v:imagedata r:id="rId11" o:title=""/>
              <o:lock v:ext="edit" aspectratio="f"/>
            </v:shape>
            <w10:wrap anchorx="page" anchory="page"/>
          </v:group>
        </w:pict>
      </w:r>
    </w:p>
    <w:p w:rsidR="00B20DE7" w:rsidRDefault="00B20DE7">
      <w:pPr>
        <w:pStyle w:val="a3"/>
        <w:rPr>
          <w:sz w:val="17"/>
        </w:rPr>
        <w:sectPr w:rsidR="00B20DE7">
          <w:pgSz w:w="11910" w:h="16840"/>
          <w:pgMar w:top="1920" w:right="280" w:bottom="280" w:left="708" w:header="720" w:footer="720" w:gutter="0"/>
          <w:cols w:space="720"/>
        </w:sectPr>
      </w:pPr>
    </w:p>
    <w:p w:rsidR="00B20DE7" w:rsidRDefault="00E6335D">
      <w:pPr>
        <w:spacing w:before="65"/>
        <w:ind w:left="994"/>
        <w:rPr>
          <w:sz w:val="32"/>
        </w:rPr>
      </w:pPr>
      <w:r>
        <w:rPr>
          <w:spacing w:val="-2"/>
          <w:sz w:val="32"/>
        </w:rPr>
        <w:lastRenderedPageBreak/>
        <w:t>Оглавление</w:t>
      </w:r>
    </w:p>
    <w:sdt>
      <w:sdtPr>
        <w:id w:val="147464469"/>
        <w:docPartObj>
          <w:docPartGallery w:val="Table of Contents"/>
          <w:docPartUnique/>
        </w:docPartObj>
      </w:sdtPr>
      <w:sdtContent>
        <w:p w:rsidR="00B20DE7" w:rsidRDefault="00B20DE7">
          <w:pPr>
            <w:pStyle w:val="10"/>
            <w:tabs>
              <w:tab w:val="right" w:leader="dot" w:pos="10340"/>
            </w:tabs>
            <w:spacing w:before="63"/>
            <w:rPr>
              <w:rFonts w:ascii="Calibri" w:hAnsi="Calibri"/>
              <w:b w:val="0"/>
            </w:rPr>
          </w:pPr>
          <w:hyperlink w:anchor="_TOC_250020" w:history="1">
            <w:r w:rsidR="00E6335D">
              <w:t>ПАСПОРТ</w:t>
            </w:r>
            <w:r w:rsidR="00E6335D">
              <w:rPr>
                <w:spacing w:val="-13"/>
              </w:rPr>
              <w:t xml:space="preserve"> </w:t>
            </w:r>
            <w:r w:rsidR="00E6335D">
              <w:rPr>
                <w:spacing w:val="-2"/>
              </w:rPr>
              <w:t>ПРОГРАММЫ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12"/>
              </w:rPr>
              <w:t>4</w:t>
            </w:r>
          </w:hyperlink>
        </w:p>
        <w:p w:rsidR="00B20DE7" w:rsidRDefault="00B20DE7">
          <w:pPr>
            <w:pStyle w:val="20"/>
            <w:numPr>
              <w:ilvl w:val="1"/>
              <w:numId w:val="1"/>
            </w:numPr>
            <w:tabs>
              <w:tab w:val="left" w:pos="2013"/>
              <w:tab w:val="right" w:leader="dot" w:pos="10340"/>
            </w:tabs>
            <w:ind w:left="2013" w:hanging="779"/>
            <w:rPr>
              <w:rFonts w:ascii="Calibri" w:hAnsi="Calibri"/>
              <w:b w:val="0"/>
            </w:rPr>
          </w:pPr>
          <w:hyperlink w:anchor="_TOC_250019" w:history="1">
            <w:r w:rsidR="00E6335D">
              <w:t>Концептуальное</w:t>
            </w:r>
            <w:r w:rsidR="00E6335D">
              <w:rPr>
                <w:spacing w:val="-13"/>
              </w:rPr>
              <w:t xml:space="preserve"> </w:t>
            </w:r>
            <w:r w:rsidR="00E6335D">
              <w:t>обоснование</w:t>
            </w:r>
            <w:r w:rsidR="00E6335D">
              <w:rPr>
                <w:spacing w:val="-12"/>
              </w:rPr>
              <w:t xml:space="preserve"> </w:t>
            </w:r>
            <w:r w:rsidR="00E6335D">
              <w:t>и</w:t>
            </w:r>
            <w:r w:rsidR="00E6335D">
              <w:rPr>
                <w:spacing w:val="-11"/>
              </w:rPr>
              <w:t xml:space="preserve"> </w:t>
            </w:r>
            <w:r w:rsidR="00E6335D">
              <w:t>педагогическая</w:t>
            </w:r>
            <w:r w:rsidR="00E6335D">
              <w:rPr>
                <w:spacing w:val="-11"/>
              </w:rPr>
              <w:t xml:space="preserve"> </w:t>
            </w:r>
            <w:r w:rsidR="00E6335D">
              <w:t>идея</w:t>
            </w:r>
            <w:r w:rsidR="00E6335D">
              <w:rPr>
                <w:spacing w:val="-11"/>
              </w:rPr>
              <w:t xml:space="preserve"> </w:t>
            </w:r>
            <w:r w:rsidR="00E6335D">
              <w:rPr>
                <w:spacing w:val="-2"/>
              </w:rPr>
              <w:t>программы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B20DE7" w:rsidRDefault="00B20DE7">
          <w:pPr>
            <w:pStyle w:val="20"/>
            <w:numPr>
              <w:ilvl w:val="1"/>
              <w:numId w:val="1"/>
            </w:numPr>
            <w:tabs>
              <w:tab w:val="left" w:pos="1953"/>
              <w:tab w:val="right" w:leader="dot" w:pos="10340"/>
            </w:tabs>
            <w:ind w:left="1953" w:hanging="719"/>
            <w:rPr>
              <w:rFonts w:ascii="Calibri" w:hAnsi="Calibri"/>
              <w:b w:val="0"/>
            </w:rPr>
          </w:pPr>
          <w:hyperlink w:anchor="_TOC_250018" w:history="1">
            <w:r w:rsidR="00E6335D">
              <w:rPr>
                <w:spacing w:val="-2"/>
              </w:rPr>
              <w:t>Нормативно-правовая</w:t>
            </w:r>
            <w:r w:rsidR="00E6335D">
              <w:rPr>
                <w:spacing w:val="8"/>
              </w:rPr>
              <w:t xml:space="preserve"> </w:t>
            </w:r>
            <w:r w:rsidR="00E6335D">
              <w:rPr>
                <w:spacing w:val="-4"/>
              </w:rPr>
              <w:t>база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10"/>
              </w:rPr>
              <w:t>6</w:t>
            </w:r>
          </w:hyperlink>
        </w:p>
        <w:p w:rsidR="00B20DE7" w:rsidRDefault="00B20DE7">
          <w:pPr>
            <w:pStyle w:val="20"/>
            <w:numPr>
              <w:ilvl w:val="1"/>
              <w:numId w:val="1"/>
            </w:numPr>
            <w:tabs>
              <w:tab w:val="left" w:pos="2013"/>
              <w:tab w:val="right" w:leader="dot" w:pos="10340"/>
            </w:tabs>
            <w:ind w:left="2013" w:hanging="779"/>
            <w:rPr>
              <w:rFonts w:ascii="Calibri" w:hAnsi="Calibri"/>
              <w:b w:val="0"/>
            </w:rPr>
          </w:pPr>
          <w:hyperlink w:anchor="_TOC_250017" w:history="1">
            <w:r w:rsidR="00E6335D">
              <w:t>Актуальность</w:t>
            </w:r>
            <w:r w:rsidR="00E6335D">
              <w:rPr>
                <w:spacing w:val="-6"/>
              </w:rPr>
              <w:t xml:space="preserve"> </w:t>
            </w:r>
            <w:r w:rsidR="00E6335D">
              <w:t>и</w:t>
            </w:r>
            <w:r w:rsidR="00E6335D">
              <w:rPr>
                <w:spacing w:val="-7"/>
              </w:rPr>
              <w:t xml:space="preserve"> </w:t>
            </w:r>
            <w:r w:rsidR="00E6335D">
              <w:rPr>
                <w:spacing w:val="-2"/>
              </w:rPr>
              <w:t>новизна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B20DE7" w:rsidRDefault="00B20DE7">
          <w:pPr>
            <w:pStyle w:val="10"/>
            <w:tabs>
              <w:tab w:val="right" w:leader="dot" w:pos="10340"/>
            </w:tabs>
            <w:spacing w:before="147"/>
            <w:rPr>
              <w:rFonts w:ascii="Calibri" w:hAnsi="Calibri"/>
              <w:b w:val="0"/>
            </w:rPr>
          </w:pPr>
          <w:hyperlink w:anchor="_TOC_250016" w:history="1">
            <w:r w:rsidR="00E6335D">
              <w:t>ЦЕЛЕВЫЕ</w:t>
            </w:r>
            <w:r w:rsidR="00E6335D">
              <w:rPr>
                <w:spacing w:val="-6"/>
              </w:rPr>
              <w:t xml:space="preserve"> </w:t>
            </w:r>
            <w:r w:rsidR="00E6335D">
              <w:t>ОРИЕНТИРЫ</w:t>
            </w:r>
            <w:r w:rsidR="00E6335D">
              <w:rPr>
                <w:spacing w:val="-5"/>
              </w:rPr>
              <w:t xml:space="preserve"> </w:t>
            </w:r>
            <w:r w:rsidR="00E6335D">
              <w:rPr>
                <w:spacing w:val="-2"/>
              </w:rPr>
              <w:t>ПРОГРАММЫ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B20DE7" w:rsidRDefault="00B20DE7">
          <w:pPr>
            <w:pStyle w:val="20"/>
            <w:numPr>
              <w:ilvl w:val="1"/>
              <w:numId w:val="2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hyperlink w:anchor="_TOC_250015" w:history="1">
            <w:r w:rsidR="00E6335D">
              <w:t>Цель</w:t>
            </w:r>
            <w:r w:rsidR="00E6335D">
              <w:rPr>
                <w:spacing w:val="-1"/>
              </w:rPr>
              <w:t xml:space="preserve"> </w:t>
            </w:r>
            <w:r w:rsidR="00E6335D">
              <w:t xml:space="preserve">и </w:t>
            </w:r>
            <w:r w:rsidR="00E6335D">
              <w:rPr>
                <w:spacing w:val="-2"/>
              </w:rPr>
              <w:t>задачи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B20DE7" w:rsidRDefault="00E6335D">
          <w:pPr>
            <w:pStyle w:val="20"/>
            <w:numPr>
              <w:ilvl w:val="1"/>
              <w:numId w:val="2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r>
            <w:rPr>
              <w:spacing w:val="-2"/>
            </w:rPr>
            <w:t>Прогнозируемые</w:t>
          </w:r>
          <w:r>
            <w:rPr>
              <w:spacing w:val="9"/>
            </w:rPr>
            <w:t xml:space="preserve"> </w:t>
          </w:r>
          <w:r>
            <w:rPr>
              <w:spacing w:val="-2"/>
            </w:rPr>
            <w:t>резу</w:t>
          </w:r>
          <w:r>
            <w:rPr>
              <w:spacing w:val="-2"/>
            </w:rPr>
            <w:t>льтаты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10"/>
            </w:rPr>
            <w:t>9</w:t>
          </w:r>
        </w:p>
        <w:p w:rsidR="00B20DE7" w:rsidRDefault="00B20DE7">
          <w:pPr>
            <w:pStyle w:val="10"/>
            <w:tabs>
              <w:tab w:val="right" w:leader="dot" w:pos="10340"/>
            </w:tabs>
            <w:spacing w:before="149"/>
            <w:rPr>
              <w:rFonts w:ascii="Calibri" w:hAnsi="Calibri"/>
              <w:b w:val="0"/>
            </w:rPr>
          </w:pPr>
          <w:hyperlink w:anchor="_TOC_250014" w:history="1">
            <w:r w:rsidR="00E6335D">
              <w:t>МЕХАНИЗМ</w:t>
            </w:r>
            <w:r w:rsidR="00E6335D">
              <w:rPr>
                <w:spacing w:val="-3"/>
              </w:rPr>
              <w:t xml:space="preserve"> </w:t>
            </w:r>
            <w:r w:rsidR="00E6335D">
              <w:t>РЕАЛИЗАЦИИ</w:t>
            </w:r>
            <w:r w:rsidR="00E6335D">
              <w:rPr>
                <w:spacing w:val="-3"/>
              </w:rPr>
              <w:t xml:space="preserve"> </w:t>
            </w:r>
            <w:r w:rsidR="00E6335D">
              <w:rPr>
                <w:spacing w:val="-2"/>
              </w:rPr>
              <w:t>ПРОГРАММЫ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B20DE7" w:rsidRDefault="00B20DE7">
          <w:pPr>
            <w:pStyle w:val="20"/>
            <w:numPr>
              <w:ilvl w:val="1"/>
              <w:numId w:val="3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hyperlink w:anchor="_TOC_250013" w:history="1">
            <w:r w:rsidR="00E6335D">
              <w:t>Структура</w:t>
            </w:r>
            <w:r w:rsidR="00E6335D">
              <w:rPr>
                <w:spacing w:val="-8"/>
              </w:rPr>
              <w:t xml:space="preserve"> </w:t>
            </w:r>
            <w:r w:rsidR="00E6335D">
              <w:t>построения</w:t>
            </w:r>
            <w:r w:rsidR="00E6335D">
              <w:rPr>
                <w:spacing w:val="-4"/>
              </w:rPr>
              <w:t xml:space="preserve"> </w:t>
            </w:r>
            <w:r w:rsidR="00E6335D">
              <w:rPr>
                <w:spacing w:val="-2"/>
              </w:rPr>
              <w:t>программы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B20DE7" w:rsidRDefault="00B20DE7">
          <w:pPr>
            <w:pStyle w:val="20"/>
            <w:numPr>
              <w:ilvl w:val="1"/>
              <w:numId w:val="3"/>
            </w:numPr>
            <w:tabs>
              <w:tab w:val="left" w:pos="1654"/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hyperlink w:anchor="_TOC_250012" w:history="1">
            <w:r w:rsidR="00E6335D">
              <w:t>Система</w:t>
            </w:r>
            <w:r w:rsidR="00E6335D">
              <w:rPr>
                <w:spacing w:val="-7"/>
              </w:rPr>
              <w:t xml:space="preserve"> </w:t>
            </w:r>
            <w:r w:rsidR="00E6335D">
              <w:t>детского</w:t>
            </w:r>
            <w:r w:rsidR="00E6335D">
              <w:rPr>
                <w:spacing w:val="-9"/>
              </w:rPr>
              <w:t xml:space="preserve"> </w:t>
            </w:r>
            <w:r w:rsidR="00E6335D">
              <w:rPr>
                <w:spacing w:val="-2"/>
              </w:rPr>
              <w:t>самоуправления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B20DE7" w:rsidRDefault="00B20DE7">
          <w:pPr>
            <w:pStyle w:val="20"/>
            <w:numPr>
              <w:ilvl w:val="1"/>
              <w:numId w:val="3"/>
            </w:numPr>
            <w:tabs>
              <w:tab w:val="left" w:pos="1654"/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11" w:history="1">
            <w:r w:rsidR="00E6335D">
              <w:t>Синхронизация</w:t>
            </w:r>
            <w:r w:rsidR="00E6335D">
              <w:rPr>
                <w:spacing w:val="-9"/>
              </w:rPr>
              <w:t xml:space="preserve"> </w:t>
            </w:r>
            <w:r w:rsidR="00E6335D">
              <w:t>Программы</w:t>
            </w:r>
            <w:r w:rsidR="00E6335D">
              <w:rPr>
                <w:spacing w:val="-7"/>
              </w:rPr>
              <w:t xml:space="preserve"> </w:t>
            </w:r>
            <w:r w:rsidR="00E6335D">
              <w:t>летней</w:t>
            </w:r>
            <w:r w:rsidR="00E6335D">
              <w:rPr>
                <w:spacing w:val="-6"/>
              </w:rPr>
              <w:t xml:space="preserve"> </w:t>
            </w:r>
            <w:r w:rsidR="00E6335D">
              <w:t>профильной</w:t>
            </w:r>
            <w:r w:rsidR="00E6335D">
              <w:rPr>
                <w:spacing w:val="-6"/>
              </w:rPr>
              <w:t xml:space="preserve"> </w:t>
            </w:r>
            <w:r w:rsidR="00E6335D">
              <w:rPr>
                <w:spacing w:val="-2"/>
              </w:rPr>
              <w:t>смены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B20DE7" w:rsidRDefault="00B20DE7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10" w:history="1">
            <w:r w:rsidR="00E6335D">
              <w:t>ОСНОВНЫЕ</w:t>
            </w:r>
            <w:r w:rsidR="00E6335D">
              <w:rPr>
                <w:spacing w:val="-13"/>
              </w:rPr>
              <w:t xml:space="preserve"> </w:t>
            </w:r>
            <w:r w:rsidR="00E6335D">
              <w:t>ЭТАПЫ</w:t>
            </w:r>
            <w:r w:rsidR="00E6335D">
              <w:rPr>
                <w:spacing w:val="-13"/>
              </w:rPr>
              <w:t xml:space="preserve"> </w:t>
            </w:r>
            <w:r w:rsidR="00E6335D">
              <w:t>И</w:t>
            </w:r>
            <w:r w:rsidR="00E6335D">
              <w:rPr>
                <w:spacing w:val="-10"/>
              </w:rPr>
              <w:t xml:space="preserve"> </w:t>
            </w:r>
            <w:r w:rsidR="00E6335D">
              <w:t>СОДЕРЖАНИЕ</w:t>
            </w:r>
            <w:r w:rsidR="00E6335D">
              <w:rPr>
                <w:spacing w:val="-10"/>
              </w:rPr>
              <w:t xml:space="preserve"> </w:t>
            </w:r>
            <w:r w:rsidR="00E6335D">
              <w:rPr>
                <w:spacing w:val="-2"/>
              </w:rPr>
              <w:t>ПРОГРАММЫ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B20DE7" w:rsidRDefault="00B20DE7">
          <w:pPr>
            <w:pStyle w:val="20"/>
            <w:numPr>
              <w:ilvl w:val="1"/>
              <w:numId w:val="4"/>
            </w:numPr>
            <w:tabs>
              <w:tab w:val="left" w:pos="1654"/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9" w:history="1">
            <w:r w:rsidR="00E6335D">
              <w:t>Основные</w:t>
            </w:r>
            <w:r w:rsidR="00E6335D">
              <w:rPr>
                <w:spacing w:val="-8"/>
              </w:rPr>
              <w:t xml:space="preserve"> </w:t>
            </w:r>
            <w:r w:rsidR="00E6335D">
              <w:rPr>
                <w:spacing w:val="-2"/>
              </w:rPr>
              <w:t>этапы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7"/>
              </w:rPr>
              <w:t>12</w:t>
            </w:r>
          </w:hyperlink>
        </w:p>
        <w:p w:rsidR="00B20DE7" w:rsidRDefault="00B20DE7">
          <w:pPr>
            <w:pStyle w:val="20"/>
            <w:numPr>
              <w:ilvl w:val="1"/>
              <w:numId w:val="4"/>
            </w:numPr>
            <w:tabs>
              <w:tab w:val="left" w:pos="1654"/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hyperlink w:anchor="_TOC_250008" w:history="1">
            <w:r w:rsidR="00E6335D">
              <w:t>Ключевые</w:t>
            </w:r>
            <w:r w:rsidR="00E6335D">
              <w:rPr>
                <w:spacing w:val="-14"/>
              </w:rPr>
              <w:t xml:space="preserve"> </w:t>
            </w:r>
            <w:r w:rsidR="00E6335D">
              <w:rPr>
                <w:spacing w:val="-2"/>
              </w:rPr>
              <w:t>мероприятия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B20DE7" w:rsidRDefault="00B20DE7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7" w:history="1">
            <w:r w:rsidR="00E6335D">
              <w:t>УСЛОВИЯ</w:t>
            </w:r>
            <w:r w:rsidR="00E6335D">
              <w:rPr>
                <w:spacing w:val="-9"/>
              </w:rPr>
              <w:t xml:space="preserve"> </w:t>
            </w:r>
            <w:r w:rsidR="00E6335D">
              <w:t>РЕАЛИЗАЦИИ</w:t>
            </w:r>
            <w:r w:rsidR="00E6335D">
              <w:rPr>
                <w:spacing w:val="-7"/>
              </w:rPr>
              <w:t xml:space="preserve"> </w:t>
            </w:r>
            <w:r w:rsidR="00E6335D">
              <w:rPr>
                <w:spacing w:val="-2"/>
              </w:rPr>
              <w:t>ПРО</w:t>
            </w:r>
            <w:r w:rsidR="00E6335D">
              <w:rPr>
                <w:spacing w:val="-2"/>
              </w:rPr>
              <w:t>ГРАММЫ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20DE7" w:rsidRDefault="00B20DE7">
          <w:pPr>
            <w:pStyle w:val="20"/>
            <w:numPr>
              <w:ilvl w:val="1"/>
              <w:numId w:val="5"/>
            </w:numPr>
            <w:tabs>
              <w:tab w:val="left" w:pos="1653"/>
              <w:tab w:val="right" w:leader="dot" w:pos="10343"/>
            </w:tabs>
            <w:ind w:hanging="419"/>
            <w:rPr>
              <w:rFonts w:ascii="Calibri" w:hAnsi="Calibri"/>
              <w:b w:val="0"/>
            </w:rPr>
          </w:pPr>
          <w:hyperlink w:anchor="_TOC_250006" w:history="1">
            <w:r w:rsidR="00E6335D">
              <w:t>Организационные</w:t>
            </w:r>
            <w:r w:rsidR="00E6335D">
              <w:rPr>
                <w:spacing w:val="-11"/>
              </w:rPr>
              <w:t xml:space="preserve"> </w:t>
            </w:r>
            <w:r w:rsidR="00E6335D">
              <w:rPr>
                <w:spacing w:val="-2"/>
              </w:rPr>
              <w:t>условия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20DE7" w:rsidRDefault="00B20DE7">
          <w:pPr>
            <w:pStyle w:val="20"/>
            <w:numPr>
              <w:ilvl w:val="1"/>
              <w:numId w:val="5"/>
            </w:numPr>
            <w:tabs>
              <w:tab w:val="left" w:pos="1654"/>
              <w:tab w:val="right" w:leader="dot" w:pos="10343"/>
            </w:tabs>
            <w:spacing w:before="147"/>
            <w:ind w:left="1654"/>
            <w:rPr>
              <w:rFonts w:ascii="Calibri" w:hAnsi="Calibri"/>
              <w:b w:val="0"/>
            </w:rPr>
          </w:pPr>
          <w:hyperlink w:anchor="_TOC_250005" w:history="1">
            <w:r w:rsidR="00E6335D">
              <w:rPr>
                <w:spacing w:val="-2"/>
              </w:rPr>
              <w:t>Материально-технические</w:t>
            </w:r>
            <w:r w:rsidR="00E6335D">
              <w:rPr>
                <w:spacing w:val="27"/>
              </w:rPr>
              <w:t xml:space="preserve"> </w:t>
            </w:r>
            <w:r w:rsidR="00E6335D">
              <w:rPr>
                <w:spacing w:val="-2"/>
              </w:rPr>
              <w:t>условия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20DE7" w:rsidRDefault="00B20DE7">
          <w:pPr>
            <w:pStyle w:val="20"/>
            <w:numPr>
              <w:ilvl w:val="1"/>
              <w:numId w:val="5"/>
            </w:numPr>
            <w:tabs>
              <w:tab w:val="left" w:pos="1654"/>
              <w:tab w:val="right" w:leader="dot" w:pos="10343"/>
            </w:tabs>
            <w:ind w:left="1654"/>
            <w:rPr>
              <w:rFonts w:ascii="Calibri" w:hAnsi="Calibri"/>
              <w:b w:val="0"/>
            </w:rPr>
          </w:pPr>
          <w:hyperlink w:anchor="_TOC_250004" w:history="1">
            <w:r w:rsidR="00E6335D">
              <w:rPr>
                <w:spacing w:val="-2"/>
              </w:rPr>
              <w:t>Информационно-методические</w:t>
            </w:r>
            <w:r w:rsidR="00E6335D">
              <w:rPr>
                <w:spacing w:val="24"/>
              </w:rPr>
              <w:t xml:space="preserve"> </w:t>
            </w:r>
            <w:r w:rsidR="00E6335D">
              <w:rPr>
                <w:spacing w:val="-2"/>
              </w:rPr>
              <w:t>условия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20DE7" w:rsidRDefault="00B20DE7">
          <w:pPr>
            <w:pStyle w:val="20"/>
            <w:numPr>
              <w:ilvl w:val="1"/>
              <w:numId w:val="5"/>
            </w:numPr>
            <w:tabs>
              <w:tab w:val="left" w:pos="1654"/>
              <w:tab w:val="right" w:leader="dot" w:pos="10343"/>
            </w:tabs>
            <w:spacing w:before="147"/>
            <w:ind w:left="1654"/>
            <w:rPr>
              <w:rFonts w:ascii="Calibri" w:hAnsi="Calibri"/>
              <w:b w:val="0"/>
            </w:rPr>
          </w:pPr>
          <w:hyperlink w:anchor="_TOC_250003" w:history="1">
            <w:r w:rsidR="00E6335D">
              <w:t>Кадровые</w:t>
            </w:r>
            <w:r w:rsidR="00E6335D">
              <w:rPr>
                <w:spacing w:val="-11"/>
              </w:rPr>
              <w:t xml:space="preserve"> </w:t>
            </w:r>
            <w:r w:rsidR="00E6335D">
              <w:rPr>
                <w:spacing w:val="-2"/>
              </w:rPr>
              <w:t>условия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20DE7" w:rsidRDefault="00B20DE7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2" w:history="1">
            <w:r w:rsidR="00E6335D">
              <w:t>ОЦЕНКА</w:t>
            </w:r>
            <w:r w:rsidR="00E6335D">
              <w:rPr>
                <w:spacing w:val="-1"/>
              </w:rPr>
              <w:t xml:space="preserve"> </w:t>
            </w:r>
            <w:r w:rsidR="00E6335D">
              <w:rPr>
                <w:spacing w:val="-2"/>
              </w:rPr>
              <w:t>РЕЗУЛЬТАТИВНОСТИ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7"/>
              </w:rPr>
              <w:t>14</w:t>
            </w:r>
          </w:hyperlink>
        </w:p>
        <w:p w:rsidR="00B20DE7" w:rsidRDefault="00B20DE7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1" w:history="1">
            <w:r w:rsidR="00E6335D">
              <w:rPr>
                <w:spacing w:val="-2"/>
              </w:rPr>
              <w:t>СПИСОК</w:t>
            </w:r>
            <w:r w:rsidR="00E6335D">
              <w:rPr>
                <w:spacing w:val="-5"/>
              </w:rPr>
              <w:t xml:space="preserve"> </w:t>
            </w:r>
            <w:r w:rsidR="00E6335D">
              <w:rPr>
                <w:spacing w:val="-2"/>
              </w:rPr>
              <w:t>ИСПОЛЬЗОВАННЫХ</w:t>
            </w:r>
            <w:r w:rsidR="00E6335D">
              <w:rPr>
                <w:spacing w:val="-4"/>
              </w:rPr>
              <w:t xml:space="preserve"> </w:t>
            </w:r>
            <w:r w:rsidR="00E6335D">
              <w:rPr>
                <w:spacing w:val="-2"/>
              </w:rPr>
              <w:t>ИСТОЧНИКОВ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 w:rsidR="00B20DE7" w:rsidRDefault="00B20DE7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0" w:history="1">
            <w:r w:rsidR="00E6335D">
              <w:t>Приложение</w:t>
            </w:r>
            <w:r w:rsidR="00E6335D">
              <w:rPr>
                <w:spacing w:val="-15"/>
              </w:rPr>
              <w:t xml:space="preserve"> </w:t>
            </w:r>
            <w:r w:rsidR="00E6335D">
              <w:rPr>
                <w:spacing w:val="-10"/>
              </w:rPr>
              <w:t>1</w:t>
            </w:r>
            <w:r w:rsidR="00E6335D">
              <w:rPr>
                <w:b w:val="0"/>
              </w:rPr>
              <w:tab/>
            </w:r>
            <w:r w:rsidR="00E6335D">
              <w:rPr>
                <w:rFonts w:ascii="Calibri" w:hAnsi="Calibri"/>
                <w:b w:val="0"/>
                <w:spacing w:val="-5"/>
              </w:rPr>
              <w:t>18</w:t>
            </w:r>
          </w:hyperlink>
        </w:p>
        <w:p w:rsidR="00B20DE7" w:rsidRDefault="00E6335D">
          <w:pPr>
            <w:pStyle w:val="10"/>
            <w:tabs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r>
            <w:t>Приложение</w:t>
          </w:r>
          <w:r>
            <w:rPr>
              <w:spacing w:val="-15"/>
            </w:rPr>
            <w:t xml:space="preserve"> </w:t>
          </w:r>
          <w:r>
            <w:rPr>
              <w:spacing w:val="-10"/>
            </w:rPr>
            <w:t>2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5"/>
            </w:rPr>
            <w:t>37</w:t>
          </w:r>
        </w:p>
      </w:sdtContent>
    </w:sdt>
    <w:p w:rsidR="00B20DE7" w:rsidRDefault="00B20DE7">
      <w:pPr>
        <w:pStyle w:val="10"/>
        <w:rPr>
          <w:rFonts w:ascii="Calibri" w:hAnsi="Calibri"/>
          <w:b w:val="0"/>
        </w:rPr>
        <w:sectPr w:rsidR="00B20DE7">
          <w:footerReference w:type="default" r:id="rId12"/>
          <w:pgSz w:w="11910" w:h="16840"/>
          <w:pgMar w:top="1360" w:right="283" w:bottom="1200" w:left="708" w:header="0" w:footer="1017" w:gutter="0"/>
          <w:pgNumType w:start="3"/>
          <w:cols w:space="720"/>
        </w:sectPr>
      </w:pPr>
    </w:p>
    <w:p w:rsidR="00B20DE7" w:rsidRDefault="00E6335D">
      <w:pPr>
        <w:pStyle w:val="2"/>
        <w:spacing w:after="52"/>
        <w:ind w:left="423"/>
      </w:pPr>
      <w:bookmarkStart w:id="2" w:name="_TOC_250020"/>
      <w:r>
        <w:rPr>
          <w:spacing w:val="-2"/>
        </w:rPr>
        <w:lastRenderedPageBreak/>
        <w:t>ПАСПОРТ</w:t>
      </w:r>
      <w:r>
        <w:rPr>
          <w:spacing w:val="-5"/>
        </w:rPr>
        <w:t xml:space="preserve"> </w:t>
      </w:r>
      <w:bookmarkEnd w:id="2"/>
      <w:r>
        <w:rPr>
          <w:spacing w:val="-2"/>
        </w:rPr>
        <w:t>ПРОГРАММЫ</w:t>
      </w: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2"/>
        <w:gridCol w:w="6376"/>
      </w:tblGrid>
      <w:tr w:rsidR="00B20DE7">
        <w:trPr>
          <w:trHeight w:val="369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320" w:lineRule="exact"/>
              <w:ind w:left="85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6376" w:type="dxa"/>
          </w:tcPr>
          <w:p w:rsidR="00B20DE7" w:rsidRDefault="00E6335D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B20DE7">
        <w:trPr>
          <w:trHeight w:val="2222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278" w:lineRule="auto"/>
              <w:ind w:left="107" w:right="191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наименование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B20DE7" w:rsidRDefault="00E6335D">
            <w:pPr>
              <w:pStyle w:val="TableParagraph"/>
              <w:spacing w:line="276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Программа летней профильной смены «Дружба народов», посвященная году единства народов России для детских оздоровительных лагерей стационарного </w:t>
            </w:r>
            <w:r>
              <w:rPr>
                <w:sz w:val="28"/>
              </w:rPr>
              <w:t>типа (круглосуточного пребывания детей),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пришкольных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(дневного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детей)</w:t>
            </w:r>
          </w:p>
        </w:tc>
      </w:tr>
      <w:tr w:rsidR="00B20DE7">
        <w:trPr>
          <w:trHeight w:val="741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B20DE7" w:rsidRDefault="00E6335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B20DE7">
        <w:trPr>
          <w:trHeight w:val="1110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6376" w:type="dxa"/>
          </w:tcPr>
          <w:p w:rsidR="00B20DE7" w:rsidRDefault="00E6335D">
            <w:pPr>
              <w:pStyle w:val="TableParagraph"/>
              <w:tabs>
                <w:tab w:val="left" w:pos="3647"/>
              </w:tabs>
              <w:spacing w:line="276" w:lineRule="auto"/>
              <w:ind w:left="107" w:right="1320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Социально-гуманитарная,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туристско- краеведческая, физкультурно-спортивная</w:t>
            </w:r>
          </w:p>
        </w:tc>
      </w:tr>
      <w:tr w:rsidR="00B20DE7">
        <w:trPr>
          <w:trHeight w:val="1111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276" w:lineRule="auto"/>
              <w:ind w:left="107" w:right="368"/>
              <w:rPr>
                <w:sz w:val="28"/>
              </w:rPr>
            </w:pPr>
            <w:r>
              <w:rPr>
                <w:sz w:val="28"/>
              </w:rPr>
              <w:t>Вид программы по уровню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6376" w:type="dxa"/>
          </w:tcPr>
          <w:p w:rsidR="00B20DE7" w:rsidRDefault="00E6335D">
            <w:pPr>
              <w:pStyle w:val="TableParagraph"/>
              <w:tabs>
                <w:tab w:val="left" w:pos="4748"/>
              </w:tabs>
              <w:spacing w:line="276" w:lineRule="auto"/>
              <w:ind w:left="107" w:right="106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Познавательно-творческий,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спортивный, </w:t>
            </w:r>
            <w:r>
              <w:rPr>
                <w:sz w:val="28"/>
              </w:rPr>
              <w:t>патриотический, общеобразовательный</w:t>
            </w:r>
          </w:p>
        </w:tc>
      </w:tr>
      <w:tr w:rsidR="00B20DE7">
        <w:trPr>
          <w:trHeight w:val="1111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6376" w:type="dxa"/>
          </w:tcPr>
          <w:p w:rsidR="00B20DE7" w:rsidRDefault="00E6335D">
            <w:pPr>
              <w:pStyle w:val="TableParagraph"/>
              <w:tabs>
                <w:tab w:val="left" w:pos="1175"/>
                <w:tab w:val="left" w:pos="2136"/>
                <w:tab w:val="left" w:pos="3593"/>
                <w:tab w:val="left" w:pos="51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pacing w:val="-4"/>
                <w:sz w:val="28"/>
              </w:rPr>
              <w:t>ГБОУ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институт </w:t>
            </w:r>
            <w:r>
              <w:rPr>
                <w:sz w:val="28"/>
              </w:rPr>
              <w:t>усовершенствования учителей</w:t>
            </w:r>
          </w:p>
        </w:tc>
      </w:tr>
      <w:tr w:rsidR="00B20DE7">
        <w:trPr>
          <w:trHeight w:val="741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B20DE7" w:rsidRDefault="00E6335D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B20DE7" w:rsidRDefault="00E6335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Государственное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B20DE7">
        <w:trPr>
          <w:trHeight w:val="1850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276" w:lineRule="auto"/>
              <w:ind w:left="107" w:right="19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B20DE7" w:rsidRDefault="00E6335D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Государственные и </w:t>
            </w:r>
            <w:r>
              <w:rPr>
                <w:sz w:val="28"/>
              </w:rPr>
              <w:t>муниципальные организации отдыха детей и их оздоровления стационарного типа / с дневным пребыванием, расположенные на территории Тверской области</w:t>
            </w:r>
          </w:p>
        </w:tc>
      </w:tr>
      <w:tr w:rsidR="00B20DE7">
        <w:trPr>
          <w:trHeight w:val="1480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Адресаты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B20DE7" w:rsidRDefault="00E6335D">
            <w:pPr>
              <w:pStyle w:val="TableParagraph"/>
              <w:tabs>
                <w:tab w:val="left" w:pos="2401"/>
                <w:tab w:val="left" w:pos="5647"/>
              </w:tabs>
              <w:spacing w:line="278" w:lineRule="auto"/>
              <w:ind w:left="107" w:right="104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общеобразовательных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школ </w:t>
            </w:r>
            <w:r>
              <w:rPr>
                <w:sz w:val="28"/>
              </w:rPr>
              <w:t xml:space="preserve">Тверской области </w:t>
            </w:r>
            <w:r>
              <w:rPr>
                <w:sz w:val="28"/>
              </w:rPr>
              <w:t>6,5</w:t>
            </w:r>
            <w:r>
              <w:rPr>
                <w:sz w:val="28"/>
              </w:rPr>
              <w:t>–17 лет</w:t>
            </w:r>
          </w:p>
          <w:p w:rsidR="00B20DE7" w:rsidRDefault="00E6335D">
            <w:pPr>
              <w:pStyle w:val="TableParagraph"/>
              <w:tabs>
                <w:tab w:val="left" w:pos="2659"/>
                <w:tab w:val="left" w:pos="3636"/>
                <w:tab w:val="left" w:pos="4740"/>
                <w:tab w:val="left" w:pos="5786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(дифференциация: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6,5</w:t>
            </w:r>
            <w:r>
              <w:rPr>
                <w:spacing w:val="-4"/>
                <w:sz w:val="28"/>
              </w:rPr>
              <w:t>–10,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11–14,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15–17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лет)</w:t>
            </w:r>
          </w:p>
          <w:p w:rsidR="00B20DE7" w:rsidRDefault="00E6335D"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дети-</w:t>
            </w:r>
            <w:r>
              <w:rPr>
                <w:spacing w:val="-2"/>
                <w:sz w:val="28"/>
              </w:rPr>
              <w:t>инвалиды.</w:t>
            </w:r>
          </w:p>
        </w:tc>
      </w:tr>
      <w:tr w:rsidR="00B20DE7">
        <w:trPr>
          <w:trHeight w:val="741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смен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  <w:p w:rsidR="00B20DE7" w:rsidRDefault="00E6335D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6376" w:type="dxa"/>
          </w:tcPr>
          <w:p w:rsidR="00B20DE7" w:rsidRDefault="00E6335D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день</w:t>
            </w:r>
          </w:p>
        </w:tc>
      </w:tr>
      <w:tr w:rsidR="00B20DE7">
        <w:trPr>
          <w:trHeight w:val="741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Круглосуточное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дневное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B20DE7">
        <w:trPr>
          <w:trHeight w:val="741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B20DE7">
        <w:trPr>
          <w:trHeight w:val="738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</w:tbl>
    <w:p w:rsidR="00B20DE7" w:rsidRDefault="00B20DE7">
      <w:pPr>
        <w:pStyle w:val="TableParagraph"/>
        <w:spacing w:line="315" w:lineRule="exact"/>
        <w:rPr>
          <w:sz w:val="28"/>
        </w:rPr>
        <w:sectPr w:rsidR="00B20DE7">
          <w:pgSz w:w="11910" w:h="16840"/>
          <w:pgMar w:top="1040" w:right="283" w:bottom="1240" w:left="708" w:header="0" w:footer="1017" w:gutter="0"/>
          <w:cols w:space="720"/>
        </w:sectPr>
      </w:pPr>
    </w:p>
    <w:p w:rsidR="00B20DE7" w:rsidRDefault="00E6335D">
      <w:pPr>
        <w:pStyle w:val="2"/>
        <w:jc w:val="left"/>
      </w:pPr>
      <w:r>
        <w:rPr>
          <w:spacing w:val="-2"/>
        </w:rPr>
        <w:lastRenderedPageBreak/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B20DE7" w:rsidRDefault="00E6335D">
      <w:pPr>
        <w:pStyle w:val="3"/>
        <w:numPr>
          <w:ilvl w:val="1"/>
          <w:numId w:val="6"/>
        </w:numPr>
        <w:tabs>
          <w:tab w:val="left" w:pos="2477"/>
        </w:tabs>
        <w:spacing w:before="50" w:line="276" w:lineRule="auto"/>
        <w:ind w:right="578" w:firstLine="851"/>
        <w:jc w:val="both"/>
      </w:pPr>
      <w:bookmarkStart w:id="3" w:name="_TOC_250019"/>
      <w:r>
        <w:t xml:space="preserve">Концептуальное обоснование и педагогическая идея </w:t>
      </w:r>
      <w:bookmarkEnd w:id="3"/>
      <w:r>
        <w:rPr>
          <w:spacing w:val="-2"/>
        </w:rPr>
        <w:t>программы</w:t>
      </w:r>
    </w:p>
    <w:p w:rsidR="00B20DE7" w:rsidRDefault="00E6335D">
      <w:pPr>
        <w:spacing w:line="276" w:lineRule="auto"/>
        <w:ind w:left="994" w:right="563" w:firstLine="851"/>
        <w:jc w:val="both"/>
        <w:rPr>
          <w:sz w:val="28"/>
        </w:rPr>
      </w:pPr>
      <w:r>
        <w:rPr>
          <w:sz w:val="28"/>
        </w:rPr>
        <w:t>2026 год объявлен Президентом Российской Федерации Годом единства народов России. Соответствующий Указ был подписан 25.12.2025 года.</w:t>
      </w:r>
      <w:r>
        <w:rPr>
          <w:sz w:val="28"/>
          <w:vertAlign w:val="superscript"/>
        </w:rPr>
        <w:t>1</w:t>
      </w:r>
      <w:r>
        <w:rPr>
          <w:sz w:val="28"/>
        </w:rPr>
        <w:t>Цель проведения Года единства народов Росс</w:t>
      </w:r>
      <w:r>
        <w:rPr>
          <w:sz w:val="28"/>
        </w:rPr>
        <w:t>ии — укрепление национального единства, мира и согласия между представителями разных этносов страны. Россия — многонациональное государство, где проживают свыше 190 этнических групп, каждая из которых обладает уникальной культурой, традициями и языком. Год</w:t>
      </w:r>
      <w:r>
        <w:rPr>
          <w:sz w:val="28"/>
        </w:rPr>
        <w:t xml:space="preserve"> единства народов России призван подчеркнуть, что это многообразие — не разделяет, а обогащает страну. Ключевая задача — укрепление взаимного уважения и гармонии между всеми гражданами через поддержку уникальных традиций и языков каждого </w:t>
      </w:r>
      <w:r>
        <w:rPr>
          <w:spacing w:val="-2"/>
          <w:sz w:val="28"/>
        </w:rPr>
        <w:t>народа.</w:t>
      </w:r>
    </w:p>
    <w:p w:rsidR="00B20DE7" w:rsidRDefault="00E6335D">
      <w:pPr>
        <w:spacing w:line="276" w:lineRule="auto"/>
        <w:ind w:left="994" w:right="558" w:firstLine="851"/>
        <w:jc w:val="both"/>
        <w:rPr>
          <w:sz w:val="28"/>
        </w:rPr>
      </w:pPr>
      <w:r>
        <w:rPr>
          <w:sz w:val="28"/>
        </w:rPr>
        <w:t xml:space="preserve">Программа </w:t>
      </w:r>
      <w:r>
        <w:rPr>
          <w:sz w:val="28"/>
        </w:rPr>
        <w:t>летней профильной смены «Дружба народов» (далее- Программа) призвана подчеркнуть важность укрепления межнационального единства и сохранения культурного многообразия нашей страны. Особое внимание уделяется Тверской 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– региону, где исторически прожива</w:t>
      </w:r>
      <w:r>
        <w:rPr>
          <w:sz w:val="28"/>
        </w:rPr>
        <w:t>ют в мире и согласии различные этносы. По информации Регионального отделения Тверской области Общероссийской общественно - государственной организации «Ассамблея народов России» в Тверской области проживает более 100 национальностей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B20DE7" w:rsidRDefault="00E6335D">
      <w:pPr>
        <w:spacing w:line="276" w:lineRule="auto"/>
        <w:ind w:left="994" w:right="559" w:firstLine="851"/>
        <w:jc w:val="both"/>
        <w:rPr>
          <w:sz w:val="28"/>
        </w:rPr>
      </w:pPr>
      <w:r>
        <w:rPr>
          <w:i/>
          <w:sz w:val="28"/>
        </w:rPr>
        <w:t xml:space="preserve">Педагогическая идея программы </w:t>
      </w:r>
      <w:r>
        <w:rPr>
          <w:sz w:val="28"/>
        </w:rPr>
        <w:t>заключается в воспитании у подрастающего поколения уважения к таким фундаментальным ценностям, как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преемственность поколений.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</w:t>
      </w:r>
      <w:r>
        <w:rPr>
          <w:sz w:val="28"/>
        </w:rPr>
        <w:t>ое</w:t>
      </w:r>
      <w:r>
        <w:rPr>
          <w:spacing w:val="-6"/>
          <w:sz w:val="28"/>
        </w:rPr>
        <w:t xml:space="preserve"> </w:t>
      </w:r>
      <w:r>
        <w:rPr>
          <w:sz w:val="28"/>
        </w:rPr>
        <w:t>воплощение этих ценностей через изучение культурного наследия и традиций народов, населяющих Тверскую область.</w:t>
      </w:r>
    </w:p>
    <w:p w:rsidR="00B20DE7" w:rsidRDefault="00E6335D">
      <w:pPr>
        <w:spacing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t>В основе реализации Программы лежат два методологических подхода, утвержденных Федеральной программой воспитательной работы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: </w:t>
      </w:r>
      <w:r>
        <w:rPr>
          <w:sz w:val="28"/>
        </w:rPr>
        <w:t>системно-деятельностный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аксиологический подход.</w:t>
      </w:r>
    </w:p>
    <w:p w:rsidR="00B20DE7" w:rsidRDefault="00E6335D">
      <w:pPr>
        <w:spacing w:line="276" w:lineRule="auto"/>
        <w:ind w:left="994" w:right="567" w:firstLine="851"/>
        <w:jc w:val="both"/>
        <w:rPr>
          <w:sz w:val="28"/>
        </w:rPr>
      </w:pPr>
      <w:r>
        <w:rPr>
          <w:i/>
          <w:sz w:val="28"/>
        </w:rPr>
        <w:t xml:space="preserve">Системно-деятельностный подход </w:t>
      </w:r>
      <w:r>
        <w:rPr>
          <w:sz w:val="28"/>
        </w:rPr>
        <w:t>подразумевает организацию воспитательной деятельности, в которой главное место отводится активной,</w:t>
      </w:r>
    </w:p>
    <w:p w:rsidR="00B20DE7" w:rsidRDefault="00B20DE7">
      <w:pPr>
        <w:pStyle w:val="a3"/>
        <w:spacing w:before="108"/>
        <w:ind w:left="0"/>
        <w:rPr>
          <w:sz w:val="20"/>
        </w:rPr>
      </w:pPr>
      <w:r>
        <w:rPr>
          <w:sz w:val="20"/>
        </w:rPr>
        <w:pict>
          <v:shape id="Graphic 10" o:spid="_x0000_s1028" style="position:absolute;margin-left:85.1pt;margin-top:18.1pt;width:144.05pt;height:.85pt;z-index:-251655168;mso-position-horizontal-relative:page" coordsize="1829435,10795" o:spt="100" o:gfxdata="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UFPwtgAAAAJAQAADwAAAAAAAAABACAAAAAiAAAAZHJzL2Rvd25yZXYueG1sUEsBAhQAFAAAAAgA&#10;h07iQPljLkElAgAA4gQAAA4AAAAAAAAAAQAgAAAAJwEAAGRycy9lMm9Eb2MueG1sUEsFBgAAAAAG&#10;AAYAWQEAAL4FAAAAAA==&#10;" adj="0,,0" path="m1829054,l,,,10668r1829054,l1829054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B20DE7" w:rsidRDefault="00E6335D">
      <w:pPr>
        <w:spacing w:before="107"/>
        <w:ind w:left="994" w:right="68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Указ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Президента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Федерации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25.12.2025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962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"О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проведении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 xml:space="preserve">Федерации Года единства народов России" </w:t>
      </w:r>
      <w:hyperlink r:id="rId13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http://publication.pravo.gov.ru/document/0001202512250003?ysclid=mngdaz1ucb823815963</w:t>
        </w:r>
      </w:hyperlink>
    </w:p>
    <w:p w:rsidR="00B20DE7" w:rsidRDefault="00E6335D">
      <w:pPr>
        <w:ind w:left="994" w:right="68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>Региональное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</w:t>
      </w:r>
      <w:r>
        <w:rPr>
          <w:rFonts w:ascii="Calibri" w:hAnsi="Calibri"/>
          <w:sz w:val="20"/>
        </w:rPr>
        <w:t>тделение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Общероссийской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общественно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государственной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организации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«Ассамблея народов России» Тверской области</w:t>
      </w:r>
      <w:hyperlink r:id="rId14">
        <w:r>
          <w:rPr>
            <w:rFonts w:ascii="Calibri" w:hAnsi="Calibri"/>
            <w:color w:val="0462C0"/>
            <w:sz w:val="20"/>
            <w:u w:val="single" w:color="0462C0"/>
          </w:rPr>
          <w:t>https://tver.ogoanr.ru/</w:t>
        </w:r>
      </w:hyperlink>
    </w:p>
    <w:p w:rsidR="00B20DE7" w:rsidRDefault="00E6335D">
      <w:pPr>
        <w:ind w:left="994" w:right="68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Приказ Минпросвещения России от 17.03.2025 № 209 </w:t>
      </w:r>
      <w:hyperlink r:id="rId15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http://publication.pravo.gov.ru/document/0001202503310005</w:t>
        </w:r>
      </w:hyperlink>
    </w:p>
    <w:p w:rsidR="00B20DE7" w:rsidRDefault="00B20DE7">
      <w:pPr>
        <w:rPr>
          <w:rFonts w:ascii="Calibri" w:hAnsi="Calibri"/>
          <w:sz w:val="20"/>
        </w:rPr>
        <w:sectPr w:rsidR="00B20DE7">
          <w:pgSz w:w="11910" w:h="16840"/>
          <w:pgMar w:top="1040" w:right="283" w:bottom="1200" w:left="708" w:header="0" w:footer="1017" w:gutter="0"/>
          <w:cols w:space="720"/>
        </w:sectPr>
      </w:pPr>
    </w:p>
    <w:p w:rsidR="00B20DE7" w:rsidRDefault="00E6335D">
      <w:pPr>
        <w:spacing w:before="67" w:line="276" w:lineRule="auto"/>
        <w:ind w:left="994" w:right="562"/>
        <w:jc w:val="both"/>
        <w:rPr>
          <w:sz w:val="28"/>
        </w:rPr>
      </w:pPr>
      <w:r>
        <w:rPr>
          <w:sz w:val="28"/>
        </w:rPr>
        <w:lastRenderedPageBreak/>
        <w:t>разносторонней, самостоятельной познавательной деятельности ребенка и специальным образом организованной совместной</w:t>
      </w:r>
      <w:r>
        <w:rPr>
          <w:sz w:val="28"/>
        </w:rPr>
        <w:t xml:space="preserve"> деятельности детей, вожатых и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педагогических работников в условиях временного детского коллектива, развитию их субъектной позиции.</w:t>
      </w:r>
    </w:p>
    <w:p w:rsidR="00B20DE7" w:rsidRDefault="00E6335D">
      <w:pPr>
        <w:spacing w:before="3" w:line="276" w:lineRule="auto"/>
        <w:ind w:left="994" w:right="568" w:firstLine="851"/>
        <w:jc w:val="both"/>
        <w:rPr>
          <w:sz w:val="28"/>
        </w:rPr>
      </w:pPr>
      <w:r>
        <w:rPr>
          <w:i/>
          <w:sz w:val="28"/>
        </w:rPr>
        <w:t>Аксиологический подход</w:t>
      </w:r>
      <w:r>
        <w:rPr>
          <w:sz w:val="28"/>
        </w:rPr>
        <w:t>представляет собой систему педагогических техник и методов, которые способствуют развитию у детей и мо</w:t>
      </w:r>
      <w:r>
        <w:rPr>
          <w:sz w:val="28"/>
        </w:rPr>
        <w:t>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  <w:r>
        <w:rPr>
          <w:sz w:val="28"/>
          <w:vertAlign w:val="superscript"/>
        </w:rPr>
        <w:t>4</w:t>
      </w:r>
    </w:p>
    <w:p w:rsidR="00B20DE7" w:rsidRDefault="00E6335D">
      <w:pPr>
        <w:spacing w:line="276" w:lineRule="auto"/>
        <w:ind w:left="994" w:right="563" w:firstLine="85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 гражданственности, па</w:t>
      </w:r>
      <w:r>
        <w:rPr>
          <w:sz w:val="28"/>
        </w:rPr>
        <w:t>триотизма, уважения к культуре, традициям и языкам всех народов, проживающих на территории России, с особым акцентом на народы Тверской области.</w:t>
      </w:r>
    </w:p>
    <w:p w:rsidR="00B20DE7" w:rsidRDefault="00E6335D">
      <w:pPr>
        <w:pStyle w:val="3"/>
        <w:numPr>
          <w:ilvl w:val="1"/>
          <w:numId w:val="6"/>
        </w:numPr>
        <w:tabs>
          <w:tab w:val="left" w:pos="2407"/>
        </w:tabs>
        <w:spacing w:before="4"/>
        <w:ind w:left="2407" w:hanging="562"/>
        <w:jc w:val="both"/>
      </w:pPr>
      <w:bookmarkStart w:id="4" w:name="_TOC_250018"/>
      <w:r>
        <w:rPr>
          <w:spacing w:val="-2"/>
        </w:rPr>
        <w:t>Нормативно-правовая</w:t>
      </w:r>
      <w:r>
        <w:rPr>
          <w:spacing w:val="5"/>
        </w:rPr>
        <w:t xml:space="preserve"> </w:t>
      </w:r>
      <w:bookmarkEnd w:id="4"/>
      <w:r>
        <w:rPr>
          <w:spacing w:val="-4"/>
        </w:rPr>
        <w:t>база</w:t>
      </w:r>
    </w:p>
    <w:p w:rsidR="00B20DE7" w:rsidRDefault="00E6335D">
      <w:pPr>
        <w:spacing w:before="43" w:line="276" w:lineRule="auto"/>
        <w:ind w:left="994" w:right="560" w:firstLine="851"/>
        <w:jc w:val="both"/>
        <w:rPr>
          <w:sz w:val="28"/>
        </w:rPr>
      </w:pPr>
      <w:r>
        <w:rPr>
          <w:sz w:val="28"/>
        </w:rPr>
        <w:t xml:space="preserve">Программа разработана в соответствии со стратегическими ориентирами государственной </w:t>
      </w:r>
      <w:r>
        <w:rPr>
          <w:sz w:val="28"/>
        </w:rPr>
        <w:t>политики Российской Федерации в сфере укрепления гражданской идентичности, сохранения традиционных</w:t>
      </w:r>
      <w:r>
        <w:rPr>
          <w:spacing w:val="80"/>
          <w:sz w:val="28"/>
        </w:rPr>
        <w:t xml:space="preserve"> </w:t>
      </w:r>
      <w:r>
        <w:rPr>
          <w:sz w:val="28"/>
        </w:rPr>
        <w:t>ценностей и гармонизации межнациональных отношений.</w:t>
      </w:r>
    </w:p>
    <w:p w:rsidR="00B20DE7" w:rsidRDefault="00E6335D">
      <w:pPr>
        <w:spacing w:before="2" w:line="276" w:lineRule="auto"/>
        <w:ind w:left="994" w:right="580" w:firstLine="851"/>
        <w:jc w:val="both"/>
        <w:rPr>
          <w:sz w:val="28"/>
        </w:rPr>
      </w:pPr>
      <w:r>
        <w:rPr>
          <w:sz w:val="28"/>
        </w:rPr>
        <w:t xml:space="preserve">Правовая основа программы базируется на следующих ключевых </w:t>
      </w:r>
      <w:r>
        <w:rPr>
          <w:spacing w:val="-2"/>
          <w:sz w:val="28"/>
        </w:rPr>
        <w:t>документах:</w:t>
      </w:r>
    </w:p>
    <w:p w:rsidR="00B20DE7" w:rsidRDefault="00E6335D">
      <w:pPr>
        <w:pStyle w:val="a4"/>
        <w:numPr>
          <w:ilvl w:val="2"/>
          <w:numId w:val="6"/>
        </w:numPr>
        <w:tabs>
          <w:tab w:val="left" w:pos="2408"/>
        </w:tabs>
        <w:spacing w:line="321" w:lineRule="exact"/>
        <w:ind w:left="2408" w:hanging="563"/>
        <w:jc w:val="both"/>
        <w:rPr>
          <w:sz w:val="28"/>
        </w:rPr>
      </w:pPr>
      <w:r>
        <w:rPr>
          <w:spacing w:val="-2"/>
          <w:sz w:val="28"/>
        </w:rPr>
        <w:t>Конституция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РФ;</w:t>
      </w:r>
    </w:p>
    <w:p w:rsidR="00B20DE7" w:rsidRDefault="00E6335D">
      <w:pPr>
        <w:pStyle w:val="a4"/>
        <w:numPr>
          <w:ilvl w:val="2"/>
          <w:numId w:val="6"/>
        </w:numPr>
        <w:tabs>
          <w:tab w:val="left" w:pos="2408"/>
        </w:tabs>
        <w:spacing w:before="48"/>
        <w:ind w:left="2408" w:hanging="563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10"/>
          <w:sz w:val="28"/>
        </w:rPr>
        <w:t xml:space="preserve"> </w:t>
      </w:r>
      <w:r>
        <w:rPr>
          <w:sz w:val="28"/>
        </w:rPr>
        <w:t>ООН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авах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B20DE7" w:rsidRDefault="00E6335D">
      <w:pPr>
        <w:spacing w:before="50"/>
        <w:ind w:left="1845"/>
        <w:jc w:val="both"/>
        <w:rPr>
          <w:i/>
          <w:sz w:val="28"/>
        </w:rPr>
      </w:pPr>
      <w:r>
        <w:rPr>
          <w:i/>
          <w:sz w:val="28"/>
        </w:rPr>
        <w:t>Федеральные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законы:</w:t>
      </w:r>
    </w:p>
    <w:p w:rsidR="00B20DE7" w:rsidRDefault="00E6335D">
      <w:pPr>
        <w:pStyle w:val="a4"/>
        <w:numPr>
          <w:ilvl w:val="2"/>
          <w:numId w:val="6"/>
        </w:numPr>
        <w:tabs>
          <w:tab w:val="left" w:pos="2409"/>
        </w:tabs>
        <w:spacing w:before="47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273-ФЗ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B20DE7" w:rsidRDefault="00E6335D">
      <w:pPr>
        <w:pStyle w:val="a4"/>
        <w:numPr>
          <w:ilvl w:val="2"/>
          <w:numId w:val="6"/>
        </w:numPr>
        <w:tabs>
          <w:tab w:val="left" w:pos="2409"/>
        </w:tabs>
        <w:spacing w:before="48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124-ФЗ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B20DE7" w:rsidRDefault="00E6335D">
      <w:pPr>
        <w:pStyle w:val="a4"/>
        <w:numPr>
          <w:ilvl w:val="2"/>
          <w:numId w:val="6"/>
        </w:numPr>
        <w:tabs>
          <w:tab w:val="left" w:pos="2409"/>
        </w:tabs>
        <w:spacing w:before="48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489-ФЗ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B20DE7" w:rsidRDefault="00E6335D">
      <w:pPr>
        <w:pStyle w:val="a4"/>
        <w:numPr>
          <w:ilvl w:val="2"/>
          <w:numId w:val="6"/>
        </w:numPr>
        <w:tabs>
          <w:tab w:val="left" w:pos="2409"/>
        </w:tabs>
        <w:spacing w:before="50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261-ФЗ</w:t>
      </w:r>
      <w:r>
        <w:rPr>
          <w:spacing w:val="-5"/>
          <w:sz w:val="28"/>
        </w:rPr>
        <w:t xml:space="preserve"> </w:t>
      </w:r>
      <w:r>
        <w:rPr>
          <w:sz w:val="28"/>
        </w:rPr>
        <w:t>«О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молодежи».</w:t>
      </w:r>
    </w:p>
    <w:p w:rsidR="00B20DE7" w:rsidRDefault="00E6335D">
      <w:pPr>
        <w:spacing w:before="47"/>
        <w:ind w:left="1845"/>
        <w:rPr>
          <w:i/>
          <w:sz w:val="28"/>
        </w:rPr>
      </w:pPr>
      <w:r>
        <w:rPr>
          <w:i/>
          <w:sz w:val="28"/>
        </w:rPr>
        <w:t>Указы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Президента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стратегии:</w:t>
      </w:r>
    </w:p>
    <w:p w:rsidR="00B20DE7" w:rsidRDefault="00E6335D">
      <w:pPr>
        <w:pStyle w:val="a4"/>
        <w:numPr>
          <w:ilvl w:val="2"/>
          <w:numId w:val="6"/>
        </w:numPr>
        <w:tabs>
          <w:tab w:val="left" w:pos="2408"/>
        </w:tabs>
        <w:spacing w:before="49" w:line="278" w:lineRule="auto"/>
        <w:ind w:right="581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4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07.05.2024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309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целях развития РФ на период до 2030 года и на перспективу до 2036 года»;</w:t>
      </w:r>
    </w:p>
    <w:p w:rsidR="00B20DE7" w:rsidRDefault="00E6335D">
      <w:pPr>
        <w:pStyle w:val="a4"/>
        <w:numPr>
          <w:ilvl w:val="2"/>
          <w:numId w:val="6"/>
        </w:numPr>
        <w:tabs>
          <w:tab w:val="left" w:pos="2408"/>
        </w:tabs>
        <w:spacing w:line="276" w:lineRule="auto"/>
        <w:ind w:right="567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1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9"/>
          <w:sz w:val="28"/>
        </w:rPr>
        <w:t xml:space="preserve"> </w:t>
      </w:r>
      <w:r>
        <w:rPr>
          <w:sz w:val="28"/>
        </w:rPr>
        <w:t>РФ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09.11.2022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809 «Об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Основ государственной политики по сохранению и укреплению традиционных </w:t>
      </w:r>
      <w:r>
        <w:rPr>
          <w:sz w:val="28"/>
        </w:rPr>
        <w:t>российских духовно-нравственных ценностей».</w:t>
      </w:r>
    </w:p>
    <w:p w:rsidR="00B20DE7" w:rsidRDefault="00E6335D">
      <w:pPr>
        <w:ind w:left="1845"/>
        <w:jc w:val="both"/>
        <w:rPr>
          <w:i/>
          <w:sz w:val="28"/>
        </w:rPr>
      </w:pPr>
      <w:r>
        <w:rPr>
          <w:i/>
          <w:spacing w:val="-2"/>
          <w:sz w:val="28"/>
        </w:rPr>
        <w:t>Ведомственные</w:t>
      </w:r>
      <w:r>
        <w:rPr>
          <w:i/>
          <w:sz w:val="28"/>
        </w:rPr>
        <w:t xml:space="preserve"> </w:t>
      </w:r>
      <w:r>
        <w:rPr>
          <w:i/>
          <w:spacing w:val="-4"/>
          <w:sz w:val="28"/>
        </w:rPr>
        <w:t>акты:</w:t>
      </w:r>
    </w:p>
    <w:p w:rsidR="00B20DE7" w:rsidRDefault="00E6335D">
      <w:pPr>
        <w:pStyle w:val="a4"/>
        <w:numPr>
          <w:ilvl w:val="2"/>
          <w:numId w:val="6"/>
        </w:numPr>
        <w:tabs>
          <w:tab w:val="left" w:pos="2408"/>
        </w:tabs>
        <w:spacing w:before="42" w:line="276" w:lineRule="auto"/>
        <w:ind w:right="582" w:firstLine="851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</w:t>
      </w:r>
      <w:r>
        <w:rPr>
          <w:spacing w:val="80"/>
          <w:sz w:val="28"/>
        </w:rPr>
        <w:t xml:space="preserve">  </w:t>
      </w:r>
      <w:r>
        <w:rPr>
          <w:sz w:val="28"/>
        </w:rPr>
        <w:t>федеральной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 </w:t>
      </w:r>
      <w:r>
        <w:rPr>
          <w:sz w:val="28"/>
        </w:rPr>
        <w:t>для</w:t>
      </w:r>
    </w:p>
    <w:p w:rsidR="00B20DE7" w:rsidRDefault="00B20DE7">
      <w:pPr>
        <w:pStyle w:val="a3"/>
        <w:ind w:left="0"/>
        <w:rPr>
          <w:sz w:val="20"/>
        </w:rPr>
      </w:pPr>
    </w:p>
    <w:p w:rsidR="00B20DE7" w:rsidRDefault="00B20DE7">
      <w:pPr>
        <w:pStyle w:val="a3"/>
        <w:ind w:left="0"/>
        <w:rPr>
          <w:sz w:val="20"/>
        </w:rPr>
      </w:pPr>
    </w:p>
    <w:p w:rsidR="00B20DE7" w:rsidRDefault="00B20DE7">
      <w:pPr>
        <w:pStyle w:val="a3"/>
        <w:spacing w:before="5"/>
        <w:ind w:left="0"/>
        <w:rPr>
          <w:sz w:val="20"/>
        </w:rPr>
      </w:pPr>
      <w:r>
        <w:rPr>
          <w:sz w:val="20"/>
        </w:rPr>
        <w:pict>
          <v:shape id="Graphic 11" o:spid="_x0000_s1027" style="position:absolute;margin-left:85.1pt;margin-top:12.95pt;width:144.05pt;height:.85pt;z-index:-251654144;mso-position-horizontal-relative:page" coordsize="1829435,10795" o:spt="100" o:gfxdata="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3&#10;XKPd1wAAAAkBAAAPAAAAAAAAAAEAIAAAACIAAABkcnMvZG93bnJldi54bWxQSwECFAAUAAAACACH&#10;TuJACSuVHCUCAADiBAAADgAAAAAAAAABACAAAAAmAQAAZHJzL2Uyb0RvYy54bWxQSwUGAAAAAAYA&#10;BgBZAQAAvQUAAAAA&#10;" adj="0,,0" path="m1829054,l,,,10668r1829054,l1829054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B20DE7" w:rsidRDefault="00E6335D">
      <w:pPr>
        <w:spacing w:before="107"/>
        <w:ind w:left="994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Там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pacing w:val="-5"/>
          <w:sz w:val="20"/>
        </w:rPr>
        <w:t>же</w:t>
      </w:r>
    </w:p>
    <w:p w:rsidR="00B20DE7" w:rsidRDefault="00B20DE7">
      <w:pPr>
        <w:rPr>
          <w:rFonts w:ascii="Calibri" w:hAnsi="Calibri"/>
          <w:sz w:val="20"/>
        </w:rPr>
        <w:sectPr w:rsidR="00B20DE7">
          <w:pgSz w:w="11910" w:h="16840"/>
          <w:pgMar w:top="1040" w:right="283" w:bottom="1200" w:left="708" w:header="0" w:footer="1017" w:gutter="0"/>
          <w:cols w:space="720"/>
        </w:sectPr>
      </w:pPr>
    </w:p>
    <w:p w:rsidR="00B20DE7" w:rsidRDefault="00E6335D">
      <w:pPr>
        <w:spacing w:before="67" w:line="278" w:lineRule="auto"/>
        <w:ind w:left="994" w:right="584"/>
        <w:jc w:val="both"/>
        <w:rPr>
          <w:sz w:val="28"/>
        </w:rPr>
      </w:pPr>
      <w:r>
        <w:rPr>
          <w:sz w:val="28"/>
        </w:rPr>
        <w:lastRenderedPageBreak/>
        <w:t xml:space="preserve">организаций отдыха детей и их оздоровления </w:t>
      </w:r>
      <w:r>
        <w:rPr>
          <w:sz w:val="28"/>
        </w:rPr>
        <w:t>и календарного плана воспитательной работы».</w:t>
      </w:r>
    </w:p>
    <w:p w:rsidR="00B20DE7" w:rsidRDefault="00E6335D">
      <w:pPr>
        <w:pStyle w:val="3"/>
        <w:numPr>
          <w:ilvl w:val="1"/>
          <w:numId w:val="6"/>
        </w:numPr>
        <w:tabs>
          <w:tab w:val="left" w:pos="2477"/>
        </w:tabs>
        <w:spacing w:line="321" w:lineRule="exact"/>
        <w:ind w:left="2477" w:hanging="632"/>
        <w:jc w:val="both"/>
      </w:pPr>
      <w:bookmarkStart w:id="5" w:name="_TOC_250017"/>
      <w:r>
        <w:t>Актуальность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bookmarkEnd w:id="5"/>
      <w:r>
        <w:rPr>
          <w:spacing w:val="-2"/>
        </w:rPr>
        <w:t>новизна</w:t>
      </w:r>
    </w:p>
    <w:p w:rsidR="00B20DE7" w:rsidRDefault="00E6335D">
      <w:pPr>
        <w:spacing w:before="43" w:line="276" w:lineRule="auto"/>
        <w:ind w:left="994" w:right="560" w:firstLine="851"/>
        <w:jc w:val="both"/>
        <w:rPr>
          <w:sz w:val="28"/>
        </w:rPr>
      </w:pPr>
      <w:r>
        <w:rPr>
          <w:i/>
          <w:sz w:val="28"/>
        </w:rPr>
        <w:t>Актуальность.</w:t>
      </w:r>
      <w:r>
        <w:rPr>
          <w:sz w:val="28"/>
        </w:rPr>
        <w:t>Современному специалисту, организующему детский отдых, а также непосредственно взаимодействующему с детьми в организации отдыха детей и их оздоровления, необходимо учитывать в</w:t>
      </w:r>
      <w:r>
        <w:rPr>
          <w:sz w:val="28"/>
        </w:rPr>
        <w:t xml:space="preserve"> своей работе актуальные требования к высокому уровню воспитательной работы, прежде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</w:t>
      </w:r>
      <w:r>
        <w:rPr>
          <w:sz w:val="28"/>
        </w:rPr>
        <w:t>ствующие реалиям времени. Сфера отдыха и оздоровления детей на современном этапе рассматривается как пространство опережающей социализации и «бесшовной» образовательной среды. В условиях федеральной повестки перед организацией 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 суверенной системы воспитания.</w:t>
      </w:r>
    </w:p>
    <w:p w:rsidR="00B20DE7" w:rsidRDefault="00E6335D">
      <w:pPr>
        <w:spacing w:before="2" w:line="276" w:lineRule="auto"/>
        <w:ind w:left="994" w:right="564" w:firstLine="851"/>
        <w:jc w:val="both"/>
        <w:rPr>
          <w:sz w:val="28"/>
        </w:rPr>
      </w:pPr>
      <w:r>
        <w:rPr>
          <w:i/>
          <w:sz w:val="28"/>
        </w:rPr>
        <w:t xml:space="preserve">Новизна </w:t>
      </w:r>
      <w:r>
        <w:rPr>
          <w:sz w:val="28"/>
        </w:rPr>
        <w:t>Программы и ее отличительные особенности заключаются в синтезе аксиологического и системно-деятельностного подходов, а также во внедрении интегрального подхода к оценке эффект</w:t>
      </w:r>
      <w:r>
        <w:rPr>
          <w:sz w:val="28"/>
        </w:rPr>
        <w:t>ивности реализации данной программы.</w:t>
      </w:r>
    </w:p>
    <w:p w:rsidR="00B20DE7" w:rsidRDefault="00E6335D">
      <w:pPr>
        <w:spacing w:before="1" w:line="276" w:lineRule="auto"/>
        <w:ind w:left="994" w:right="564" w:firstLine="851"/>
        <w:jc w:val="both"/>
        <w:rPr>
          <w:sz w:val="28"/>
        </w:rPr>
      </w:pPr>
      <w:r>
        <w:rPr>
          <w:sz w:val="28"/>
        </w:rPr>
        <w:t>Программа насыщена творческими мероприятиями, направленными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на создание атмосферы дружбы, сотрудничества и взаимопонимания.Акцент в течение смены делается на развитии чувства патриотизма, уважения к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культурам, ум</w:t>
      </w:r>
      <w:r>
        <w:rPr>
          <w:sz w:val="28"/>
        </w:rPr>
        <w:t>ения вести 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и 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компромиссы.Специфика временного детского коллектива и возрастные особенности участников учитываются при разработке программы.</w:t>
      </w:r>
    </w:p>
    <w:p w:rsidR="00B20DE7" w:rsidRDefault="00E6335D">
      <w:pPr>
        <w:spacing w:line="320" w:lineRule="exact"/>
        <w:ind w:left="1845"/>
        <w:jc w:val="both"/>
        <w:rPr>
          <w:i/>
          <w:sz w:val="28"/>
        </w:rPr>
      </w:pPr>
      <w:r>
        <w:rPr>
          <w:i/>
          <w:spacing w:val="-2"/>
          <w:sz w:val="28"/>
        </w:rPr>
        <w:t>Отличительные</w:t>
      </w:r>
      <w:r>
        <w:rPr>
          <w:i/>
          <w:spacing w:val="6"/>
          <w:sz w:val="28"/>
        </w:rPr>
        <w:t xml:space="preserve"> </w:t>
      </w:r>
      <w:r>
        <w:rPr>
          <w:i/>
          <w:spacing w:val="-2"/>
          <w:sz w:val="28"/>
        </w:rPr>
        <w:t>особенности:</w:t>
      </w:r>
    </w:p>
    <w:p w:rsidR="00B20DE7" w:rsidRDefault="00E6335D">
      <w:pPr>
        <w:pStyle w:val="a4"/>
        <w:numPr>
          <w:ilvl w:val="0"/>
          <w:numId w:val="7"/>
        </w:numPr>
        <w:tabs>
          <w:tab w:val="left" w:pos="2157"/>
        </w:tabs>
        <w:spacing w:before="50" w:line="276" w:lineRule="auto"/>
        <w:ind w:right="579" w:firstLine="851"/>
        <w:jc w:val="both"/>
        <w:rPr>
          <w:sz w:val="28"/>
        </w:rPr>
      </w:pPr>
      <w:r>
        <w:rPr>
          <w:sz w:val="28"/>
        </w:rPr>
        <w:t>в отличие от традиционных программ, делающих акцент на массовых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мероприят</w:t>
      </w:r>
      <w:r>
        <w:rPr>
          <w:sz w:val="28"/>
        </w:rPr>
        <w:t>иях,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представленная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смещает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фокус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</w:p>
    <w:p w:rsidR="00B20DE7" w:rsidRDefault="00E6335D">
      <w:pPr>
        <w:spacing w:line="278" w:lineRule="auto"/>
        <w:ind w:left="994" w:right="582"/>
        <w:jc w:val="both"/>
        <w:rPr>
          <w:sz w:val="28"/>
        </w:rPr>
      </w:pPr>
      <w:r>
        <w:rPr>
          <w:sz w:val="28"/>
        </w:rPr>
        <w:t>«отрядную работу» и субъектность ребенка (совместное планирование, рефлексивные сборы, детское самоуправление);</w:t>
      </w:r>
    </w:p>
    <w:p w:rsidR="00B20DE7" w:rsidRDefault="00E6335D">
      <w:pPr>
        <w:pStyle w:val="a4"/>
        <w:numPr>
          <w:ilvl w:val="0"/>
          <w:numId w:val="7"/>
        </w:numPr>
        <w:tabs>
          <w:tab w:val="left" w:pos="2034"/>
        </w:tabs>
        <w:spacing w:line="276" w:lineRule="auto"/>
        <w:ind w:right="562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блоков, каждый из которых логически построен в соответствии</w:t>
      </w:r>
      <w:r>
        <w:rPr>
          <w:sz w:val="28"/>
        </w:rPr>
        <w:t xml:space="preserve"> с темой и может быть реализован как самостоятельная программа краткосрочной смены (7 дней).</w:t>
      </w:r>
    </w:p>
    <w:p w:rsidR="00B20DE7" w:rsidRDefault="00E6335D">
      <w:pPr>
        <w:pStyle w:val="3"/>
        <w:numPr>
          <w:ilvl w:val="1"/>
          <w:numId w:val="6"/>
        </w:numPr>
        <w:tabs>
          <w:tab w:val="left" w:pos="2477"/>
        </w:tabs>
        <w:ind w:left="2477" w:hanging="632"/>
        <w:jc w:val="both"/>
      </w:pPr>
      <w:r>
        <w:rPr>
          <w:spacing w:val="-2"/>
        </w:rPr>
        <w:t>Особенности</w:t>
      </w:r>
      <w:r>
        <w:rPr>
          <w:spacing w:val="1"/>
        </w:rPr>
        <w:t xml:space="preserve"> </w:t>
      </w:r>
      <w:r>
        <w:rPr>
          <w:spacing w:val="-2"/>
        </w:rPr>
        <w:t>участников</w:t>
      </w:r>
      <w:r>
        <w:rPr>
          <w:spacing w:val="5"/>
        </w:rPr>
        <w:t xml:space="preserve"> </w:t>
      </w:r>
      <w:r>
        <w:rPr>
          <w:spacing w:val="-2"/>
        </w:rPr>
        <w:t>программы</w:t>
      </w:r>
    </w:p>
    <w:p w:rsidR="00B20DE7" w:rsidRDefault="00E6335D">
      <w:pPr>
        <w:spacing w:before="42" w:line="276" w:lineRule="auto"/>
        <w:ind w:left="994" w:right="562" w:firstLine="851"/>
        <w:jc w:val="both"/>
        <w:rPr>
          <w:sz w:val="28"/>
        </w:rPr>
      </w:pPr>
      <w:r>
        <w:rPr>
          <w:sz w:val="28"/>
        </w:rPr>
        <w:t>Участниками Программы могут быть дети и подростки Тверской области</w:t>
      </w:r>
      <w:r>
        <w:rPr>
          <w:sz w:val="28"/>
        </w:rPr>
        <w:t xml:space="preserve"> 6,5 </w:t>
      </w:r>
      <w:r>
        <w:rPr>
          <w:sz w:val="28"/>
        </w:rPr>
        <w:t xml:space="preserve">–17 лет (дифференциация: </w:t>
      </w:r>
      <w:r>
        <w:rPr>
          <w:sz w:val="28"/>
        </w:rPr>
        <w:t>6,5</w:t>
      </w:r>
      <w:r>
        <w:rPr>
          <w:sz w:val="28"/>
        </w:rPr>
        <w:t>–10, 11–14, 15–17 лет).</w:t>
      </w:r>
    </w:p>
    <w:p w:rsidR="00B20DE7" w:rsidRDefault="00E6335D">
      <w:pPr>
        <w:pStyle w:val="a4"/>
        <w:numPr>
          <w:ilvl w:val="0"/>
          <w:numId w:val="8"/>
        </w:numPr>
        <w:tabs>
          <w:tab w:val="left" w:pos="2408"/>
        </w:tabs>
        <w:spacing w:before="1" w:line="276" w:lineRule="auto"/>
        <w:ind w:right="573" w:firstLine="851"/>
        <w:jc w:val="both"/>
        <w:rPr>
          <w:sz w:val="28"/>
        </w:rPr>
      </w:pPr>
      <w:r>
        <w:rPr>
          <w:sz w:val="28"/>
        </w:rPr>
        <w:t xml:space="preserve">Для детей </w:t>
      </w:r>
      <w:r>
        <w:rPr>
          <w:sz w:val="28"/>
        </w:rPr>
        <w:t>6,5</w:t>
      </w:r>
      <w:r>
        <w:rPr>
          <w:sz w:val="28"/>
        </w:rPr>
        <w:t>-10 лет – знакомство с традиционными играми, сказками и ремеслами народов Тверской области.</w:t>
      </w:r>
    </w:p>
    <w:p w:rsidR="00B20DE7" w:rsidRDefault="00B20DE7">
      <w:pPr>
        <w:pStyle w:val="a4"/>
        <w:spacing w:line="276" w:lineRule="auto"/>
        <w:jc w:val="both"/>
        <w:rPr>
          <w:sz w:val="28"/>
        </w:rPr>
        <w:sectPr w:rsidR="00B20DE7">
          <w:pgSz w:w="11910" w:h="16840"/>
          <w:pgMar w:top="1040" w:right="283" w:bottom="1240" w:left="708" w:header="0" w:footer="1017" w:gutter="0"/>
          <w:cols w:space="720"/>
        </w:sectPr>
      </w:pPr>
    </w:p>
    <w:p w:rsidR="00B20DE7" w:rsidRDefault="00E6335D">
      <w:pPr>
        <w:pStyle w:val="a4"/>
        <w:numPr>
          <w:ilvl w:val="0"/>
          <w:numId w:val="8"/>
        </w:numPr>
        <w:tabs>
          <w:tab w:val="left" w:pos="2408"/>
        </w:tabs>
        <w:spacing w:before="67" w:line="276" w:lineRule="auto"/>
        <w:ind w:right="563" w:firstLine="851"/>
        <w:jc w:val="both"/>
        <w:rPr>
          <w:sz w:val="28"/>
        </w:rPr>
      </w:pPr>
      <w:r>
        <w:rPr>
          <w:sz w:val="28"/>
        </w:rPr>
        <w:lastRenderedPageBreak/>
        <w:t>Для младших подростков 11-14 лет – вовлечение в исследовательскую и творческую деятельность, изучение культурного наследия народов.</w:t>
      </w:r>
    </w:p>
    <w:p w:rsidR="00B20DE7" w:rsidRDefault="00E6335D">
      <w:pPr>
        <w:pStyle w:val="a4"/>
        <w:numPr>
          <w:ilvl w:val="0"/>
          <w:numId w:val="8"/>
        </w:numPr>
        <w:tabs>
          <w:tab w:val="left" w:pos="2408"/>
        </w:tabs>
        <w:spacing w:before="1" w:line="276" w:lineRule="auto"/>
        <w:ind w:right="569" w:firstLine="851"/>
        <w:jc w:val="both"/>
        <w:rPr>
          <w:sz w:val="28"/>
        </w:rPr>
      </w:pPr>
      <w:r>
        <w:rPr>
          <w:sz w:val="28"/>
        </w:rPr>
        <w:t>Д</w:t>
      </w:r>
      <w:r>
        <w:rPr>
          <w:sz w:val="28"/>
        </w:rPr>
        <w:t>ля старших подростков 15-17 лет – организация и проведение мероприятий, направленных на укрепление межнационального диалога, развитие патриотизма и лидерских качеств.</w:t>
      </w:r>
    </w:p>
    <w:p w:rsidR="00B20DE7" w:rsidRDefault="00B20DE7">
      <w:pPr>
        <w:pStyle w:val="a3"/>
        <w:spacing w:before="43"/>
        <w:ind w:left="0"/>
        <w:rPr>
          <w:sz w:val="28"/>
        </w:rPr>
      </w:pPr>
    </w:p>
    <w:p w:rsidR="00B20DE7" w:rsidRDefault="00E6335D">
      <w:pPr>
        <w:pStyle w:val="2"/>
        <w:spacing w:before="1"/>
        <w:ind w:left="419"/>
      </w:pPr>
      <w:bookmarkStart w:id="6" w:name="_TOC_250016"/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bookmarkEnd w:id="6"/>
      <w:r>
        <w:rPr>
          <w:spacing w:val="-2"/>
        </w:rPr>
        <w:t>ПРОГРАММЫ</w:t>
      </w:r>
    </w:p>
    <w:p w:rsidR="00B20DE7" w:rsidRDefault="00E6335D">
      <w:pPr>
        <w:pStyle w:val="3"/>
        <w:numPr>
          <w:ilvl w:val="1"/>
          <w:numId w:val="9"/>
        </w:numPr>
        <w:tabs>
          <w:tab w:val="left" w:pos="2335"/>
        </w:tabs>
        <w:spacing w:before="131"/>
        <w:ind w:left="2335" w:hanging="490"/>
        <w:jc w:val="both"/>
      </w:pPr>
      <w:bookmarkStart w:id="7" w:name="_TOC_250015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7"/>
      <w:r>
        <w:rPr>
          <w:spacing w:val="-2"/>
        </w:rPr>
        <w:t>задачи</w:t>
      </w:r>
    </w:p>
    <w:p w:rsidR="00B20DE7" w:rsidRDefault="00E6335D">
      <w:pPr>
        <w:spacing w:before="43" w:line="276" w:lineRule="auto"/>
        <w:ind w:left="994" w:right="566" w:firstLine="851"/>
        <w:jc w:val="both"/>
        <w:rPr>
          <w:sz w:val="28"/>
        </w:rPr>
      </w:pPr>
      <w:r>
        <w:rPr>
          <w:sz w:val="28"/>
        </w:rPr>
        <w:t>Цель: обеспечение качественного отдыха и оздоровления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самореализации каждого</w:t>
      </w:r>
      <w:r>
        <w:rPr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B20DE7" w:rsidRDefault="00E6335D">
      <w:pPr>
        <w:spacing w:before="2"/>
        <w:ind w:left="1845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направлениям:</w:t>
      </w:r>
    </w:p>
    <w:p w:rsidR="00B20DE7" w:rsidRDefault="00B20DE7">
      <w:pPr>
        <w:pStyle w:val="a3"/>
        <w:spacing w:before="194"/>
        <w:ind w:left="0"/>
        <w:rPr>
          <w:sz w:val="20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2"/>
        <w:gridCol w:w="3259"/>
        <w:gridCol w:w="3116"/>
      </w:tblGrid>
      <w:tr w:rsidR="00B20DE7">
        <w:trPr>
          <w:trHeight w:val="741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319" w:lineRule="exact"/>
              <w:ind w:left="64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3259" w:type="dxa"/>
          </w:tcPr>
          <w:p w:rsidR="00B20DE7" w:rsidRDefault="00E6335D">
            <w:pPr>
              <w:pStyle w:val="TableParagraph"/>
              <w:spacing w:line="319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116" w:type="dxa"/>
          </w:tcPr>
          <w:p w:rsidR="00B20DE7" w:rsidRDefault="00E6335D">
            <w:pPr>
              <w:pStyle w:val="TableParagraph"/>
              <w:spacing w:line="319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B20DE7">
        <w:trPr>
          <w:trHeight w:val="2222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276" w:lineRule="auto"/>
              <w:ind w:left="107" w:right="974"/>
              <w:rPr>
                <w:sz w:val="28"/>
              </w:rPr>
            </w:pPr>
            <w:r>
              <w:rPr>
                <w:spacing w:val="-2"/>
                <w:sz w:val="28"/>
              </w:rPr>
              <w:t>Гражданско- патриотическое</w:t>
            </w:r>
          </w:p>
        </w:tc>
        <w:tc>
          <w:tcPr>
            <w:tcW w:w="3259" w:type="dxa"/>
          </w:tcPr>
          <w:p w:rsidR="00B20DE7" w:rsidRDefault="00E6335D">
            <w:pPr>
              <w:pStyle w:val="TableParagraph"/>
              <w:tabs>
                <w:tab w:val="left" w:pos="2546"/>
              </w:tabs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уважения к символам Российской Федерации, истории </w:t>
            </w:r>
            <w:r>
              <w:rPr>
                <w:spacing w:val="-2"/>
                <w:sz w:val="28"/>
              </w:rPr>
              <w:t>родного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края, </w:t>
            </w:r>
            <w:r>
              <w:rPr>
                <w:spacing w:val="-2"/>
                <w:sz w:val="28"/>
              </w:rPr>
              <w:t>традиционным</w:t>
            </w:r>
          </w:p>
          <w:p w:rsidR="00B20DE7" w:rsidRDefault="00E6335D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116" w:type="dxa"/>
          </w:tcPr>
          <w:p w:rsidR="00B20DE7" w:rsidRDefault="00E6335D">
            <w:pPr>
              <w:pStyle w:val="TableParagraph"/>
              <w:spacing w:line="276" w:lineRule="auto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Гимна, Флага, Герба РФ и Тверской области; </w:t>
            </w:r>
            <w:r>
              <w:rPr>
                <w:sz w:val="28"/>
              </w:rPr>
              <w:t>участие в церемониях; проекты о малой Родине</w:t>
            </w:r>
          </w:p>
        </w:tc>
      </w:tr>
      <w:tr w:rsidR="00B20DE7">
        <w:trPr>
          <w:trHeight w:val="1481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Духовно-</w:t>
            </w:r>
            <w:r>
              <w:rPr>
                <w:spacing w:val="-2"/>
                <w:sz w:val="28"/>
              </w:rPr>
              <w:t>нравственное</w:t>
            </w:r>
          </w:p>
        </w:tc>
        <w:tc>
          <w:tcPr>
            <w:tcW w:w="3259" w:type="dxa"/>
          </w:tcPr>
          <w:p w:rsidR="00B20DE7" w:rsidRDefault="00E6335D">
            <w:pPr>
              <w:pStyle w:val="TableParagraph"/>
              <w:tabs>
                <w:tab w:val="left" w:pos="2045"/>
              </w:tabs>
              <w:spacing w:line="276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r>
              <w:rPr>
                <w:spacing w:val="-2"/>
                <w:sz w:val="28"/>
              </w:rPr>
              <w:t>эмпатии,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3116" w:type="dxa"/>
          </w:tcPr>
          <w:p w:rsidR="00B20DE7" w:rsidRDefault="00E6335D"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Снижение </w:t>
            </w:r>
            <w:r>
              <w:rPr>
                <w:sz w:val="28"/>
              </w:rPr>
              <w:t>конфликтности;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знание национальной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культуры</w:t>
            </w:r>
          </w:p>
          <w:p w:rsidR="00B20DE7" w:rsidRDefault="00E6335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РФ</w:t>
            </w:r>
          </w:p>
        </w:tc>
      </w:tr>
      <w:tr w:rsidR="00B20DE7">
        <w:trPr>
          <w:trHeight w:val="1852"/>
        </w:trPr>
        <w:tc>
          <w:tcPr>
            <w:tcW w:w="2972" w:type="dxa"/>
          </w:tcPr>
          <w:p w:rsidR="00B20DE7" w:rsidRDefault="00E6335D">
            <w:pPr>
              <w:pStyle w:val="TableParagraph"/>
              <w:tabs>
                <w:tab w:val="left" w:pos="1807"/>
              </w:tabs>
              <w:spacing w:line="276" w:lineRule="auto"/>
              <w:ind w:left="107" w:right="101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и ЗОЖ</w:t>
            </w:r>
          </w:p>
        </w:tc>
        <w:tc>
          <w:tcPr>
            <w:tcW w:w="3259" w:type="dxa"/>
          </w:tcPr>
          <w:p w:rsidR="00B20DE7" w:rsidRDefault="00E6335D">
            <w:pPr>
              <w:pStyle w:val="TableParagraph"/>
              <w:tabs>
                <w:tab w:val="left" w:pos="1681"/>
                <w:tab w:val="left" w:pos="2995"/>
              </w:tabs>
              <w:spacing w:line="276" w:lineRule="auto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Укрепление здоровья </w:t>
            </w:r>
            <w:r>
              <w:rPr>
                <w:spacing w:val="-2"/>
                <w:sz w:val="28"/>
              </w:rPr>
              <w:t>через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физическую </w:t>
            </w:r>
            <w:r>
              <w:rPr>
                <w:spacing w:val="-2"/>
                <w:sz w:val="28"/>
              </w:rPr>
              <w:t>активность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B20DE7" w:rsidRDefault="00E6335D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профилактические</w:t>
            </w:r>
          </w:p>
          <w:p w:rsidR="00B20DE7" w:rsidRDefault="00E6335D"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116" w:type="dxa"/>
          </w:tcPr>
          <w:p w:rsidR="00B20DE7" w:rsidRDefault="00E6335D">
            <w:pPr>
              <w:pStyle w:val="TableParagraph"/>
              <w:spacing w:line="276" w:lineRule="auto"/>
              <w:ind w:left="108" w:right="101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отсутствие </w:t>
            </w:r>
            <w:r>
              <w:rPr>
                <w:spacing w:val="-2"/>
                <w:sz w:val="28"/>
              </w:rPr>
              <w:t>травматизма</w:t>
            </w:r>
          </w:p>
        </w:tc>
      </w:tr>
      <w:tr w:rsidR="00B20DE7">
        <w:trPr>
          <w:trHeight w:val="1480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Творческое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</w:tc>
        <w:tc>
          <w:tcPr>
            <w:tcW w:w="3259" w:type="dxa"/>
          </w:tcPr>
          <w:p w:rsidR="00B20DE7" w:rsidRDefault="00E6335D">
            <w:pPr>
              <w:pStyle w:val="TableParagraph"/>
              <w:tabs>
                <w:tab w:val="left" w:pos="2994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B20DE7" w:rsidRDefault="00E6335D">
            <w:pPr>
              <w:pStyle w:val="TableParagraph"/>
              <w:spacing w:before="47" w:line="276" w:lineRule="auto"/>
              <w:ind w:left="143" w:right="20"/>
              <w:rPr>
                <w:sz w:val="28"/>
              </w:rPr>
            </w:pPr>
            <w:r>
              <w:rPr>
                <w:spacing w:val="-2"/>
                <w:sz w:val="28"/>
              </w:rPr>
              <w:t>сопровождение одаренных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детей,</w:t>
            </w:r>
          </w:p>
          <w:p w:rsidR="00B20DE7" w:rsidRDefault="00E6335D">
            <w:pPr>
              <w:pStyle w:val="TableParagraph"/>
              <w:spacing w:before="2"/>
              <w:ind w:left="143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116" w:type="dxa"/>
          </w:tcPr>
          <w:p w:rsidR="00B20DE7" w:rsidRDefault="00E6335D">
            <w:pPr>
              <w:pStyle w:val="TableParagraph"/>
              <w:tabs>
                <w:tab w:val="left" w:pos="1573"/>
              </w:tabs>
              <w:spacing w:line="276" w:lineRule="auto"/>
              <w:ind w:left="139" w:right="101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z w:val="28"/>
              </w:rPr>
              <w:t>продукта (медиа, поделки, проекты)</w:t>
            </w:r>
          </w:p>
        </w:tc>
      </w:tr>
      <w:tr w:rsidR="00B20DE7">
        <w:trPr>
          <w:trHeight w:val="369"/>
        </w:trPr>
        <w:tc>
          <w:tcPr>
            <w:tcW w:w="2972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Экологическое</w:t>
            </w:r>
          </w:p>
        </w:tc>
        <w:tc>
          <w:tcPr>
            <w:tcW w:w="3259" w:type="dxa"/>
          </w:tcPr>
          <w:p w:rsidR="00B20DE7" w:rsidRDefault="00E6335D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</w:p>
        </w:tc>
        <w:tc>
          <w:tcPr>
            <w:tcW w:w="3116" w:type="dxa"/>
          </w:tcPr>
          <w:p w:rsidR="00B20DE7" w:rsidRDefault="00E6335D">
            <w:pPr>
              <w:pStyle w:val="TableParagraph"/>
              <w:tabs>
                <w:tab w:val="left" w:pos="1445"/>
                <w:tab w:val="left" w:pos="2001"/>
              </w:tabs>
              <w:spacing w:line="315" w:lineRule="exact"/>
              <w:ind w:left="3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акциях,</w:t>
            </w:r>
          </w:p>
        </w:tc>
      </w:tr>
    </w:tbl>
    <w:p w:rsidR="00B20DE7" w:rsidRDefault="00B20DE7">
      <w:pPr>
        <w:pStyle w:val="TableParagraph"/>
        <w:spacing w:line="315" w:lineRule="exact"/>
        <w:jc w:val="center"/>
        <w:rPr>
          <w:sz w:val="28"/>
        </w:rPr>
        <w:sectPr w:rsidR="00B20DE7">
          <w:pgSz w:w="11910" w:h="16840"/>
          <w:pgMar w:top="1040" w:right="283" w:bottom="1240" w:left="708" w:header="0" w:footer="1017" w:gutter="0"/>
          <w:cols w:space="720"/>
        </w:sect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72"/>
        <w:gridCol w:w="600"/>
        <w:gridCol w:w="3259"/>
        <w:gridCol w:w="3116"/>
      </w:tblGrid>
      <w:tr w:rsidR="00B20DE7">
        <w:trPr>
          <w:trHeight w:val="741"/>
        </w:trPr>
        <w:tc>
          <w:tcPr>
            <w:tcW w:w="2972" w:type="dxa"/>
            <w:gridSpan w:val="2"/>
          </w:tcPr>
          <w:p w:rsidR="00B20DE7" w:rsidRDefault="00E6335D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воспитание</w:t>
            </w:r>
          </w:p>
        </w:tc>
        <w:tc>
          <w:tcPr>
            <w:tcW w:w="3259" w:type="dxa"/>
          </w:tcPr>
          <w:p w:rsidR="00B20DE7" w:rsidRDefault="00E6335D">
            <w:pPr>
              <w:pStyle w:val="TableParagraph"/>
              <w:spacing w:line="317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ответственного</w:t>
            </w:r>
          </w:p>
          <w:p w:rsidR="00B20DE7" w:rsidRDefault="00E6335D">
            <w:pPr>
              <w:pStyle w:val="TableParagraph"/>
              <w:spacing w:before="48"/>
              <w:ind w:left="143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3116" w:type="dxa"/>
          </w:tcPr>
          <w:p w:rsidR="00B20DE7" w:rsidRDefault="00E6335D">
            <w:pPr>
              <w:pStyle w:val="TableParagraph"/>
              <w:spacing w:line="317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экопривычки</w:t>
            </w:r>
          </w:p>
        </w:tc>
      </w:tr>
      <w:tr w:rsidR="00B20DE7">
        <w:trPr>
          <w:trHeight w:val="345"/>
        </w:trPr>
        <w:tc>
          <w:tcPr>
            <w:tcW w:w="2372" w:type="dxa"/>
            <w:tcBorders>
              <w:bottom w:val="nil"/>
              <w:right w:val="nil"/>
            </w:tcBorders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Социализация</w:t>
            </w:r>
          </w:p>
        </w:tc>
        <w:tc>
          <w:tcPr>
            <w:tcW w:w="600" w:type="dxa"/>
            <w:tcBorders>
              <w:left w:val="nil"/>
              <w:bottom w:val="nil"/>
            </w:tcBorders>
          </w:tcPr>
          <w:p w:rsidR="00B20DE7" w:rsidRDefault="00E6335D">
            <w:pPr>
              <w:pStyle w:val="TableParagraph"/>
              <w:spacing w:line="315" w:lineRule="exact"/>
              <w:ind w:left="341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259" w:type="dxa"/>
            <w:tcBorders>
              <w:bottom w:val="nil"/>
            </w:tcBorders>
          </w:tcPr>
          <w:p w:rsidR="00B20DE7" w:rsidRDefault="00E6335D">
            <w:pPr>
              <w:pStyle w:val="TableParagraph"/>
              <w:tabs>
                <w:tab w:val="left" w:pos="1903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лидерских</w:t>
            </w:r>
          </w:p>
        </w:tc>
        <w:tc>
          <w:tcPr>
            <w:tcW w:w="3116" w:type="dxa"/>
            <w:tcBorders>
              <w:bottom w:val="nil"/>
            </w:tcBorders>
          </w:tcPr>
          <w:p w:rsidR="00B20DE7" w:rsidRDefault="00E6335D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</w:t>
            </w:r>
          </w:p>
        </w:tc>
      </w:tr>
      <w:tr w:rsidR="00B20DE7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20DE7" w:rsidRDefault="00E6335D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самоуправление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20DE7" w:rsidRDefault="00E6335D">
            <w:pPr>
              <w:pStyle w:val="TableParagraph"/>
              <w:tabs>
                <w:tab w:val="left" w:pos="2160"/>
              </w:tabs>
              <w:spacing w:before="19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навыков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20DE7" w:rsidRDefault="00E6335D">
            <w:pPr>
              <w:pStyle w:val="TableParagraph"/>
              <w:tabs>
                <w:tab w:val="left" w:pos="2166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актива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лагеря,</w:t>
            </w:r>
          </w:p>
        </w:tc>
      </w:tr>
      <w:tr w:rsidR="00B20DE7">
        <w:trPr>
          <w:trHeight w:val="369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20DE7" w:rsidRDefault="00E6335D">
            <w:pPr>
              <w:pStyle w:val="TableParagraph"/>
              <w:spacing w:before="18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самоорганизации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20DE7" w:rsidRDefault="00E6335D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реализация</w:t>
            </w:r>
          </w:p>
        </w:tc>
      </w:tr>
      <w:tr w:rsidR="00B20DE7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20DE7" w:rsidRDefault="00E6335D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инициативы</w:t>
            </w:r>
          </w:p>
        </w:tc>
      </w:tr>
      <w:tr w:rsidR="00B20DE7">
        <w:trPr>
          <w:trHeight w:val="371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20DE7" w:rsidRDefault="00E6335D">
            <w:pPr>
              <w:pStyle w:val="TableParagraph"/>
              <w:tabs>
                <w:tab w:val="left" w:pos="1524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B20DE7">
        <w:trPr>
          <w:trHeight w:val="394"/>
        </w:trPr>
        <w:tc>
          <w:tcPr>
            <w:tcW w:w="2372" w:type="dxa"/>
            <w:tcBorders>
              <w:top w:val="nil"/>
              <w:right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B20DE7" w:rsidRDefault="00E6335D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командной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B20DE7" w:rsidRDefault="00E6335D">
      <w:pPr>
        <w:pStyle w:val="3"/>
        <w:numPr>
          <w:ilvl w:val="1"/>
          <w:numId w:val="9"/>
        </w:numPr>
        <w:tabs>
          <w:tab w:val="left" w:pos="2335"/>
        </w:tabs>
        <w:spacing w:before="15" w:line="278" w:lineRule="auto"/>
        <w:ind w:left="1845" w:right="4910" w:firstLine="0"/>
      </w:pPr>
      <w:r>
        <w:rPr>
          <w:spacing w:val="-2"/>
        </w:rPr>
        <w:t>Прогнозируемые</w:t>
      </w:r>
      <w:r>
        <w:rPr>
          <w:spacing w:val="-16"/>
        </w:rPr>
        <w:t xml:space="preserve"> </w:t>
      </w:r>
      <w:r>
        <w:rPr>
          <w:spacing w:val="-2"/>
        </w:rPr>
        <w:t>результаты Предметные:</w:t>
      </w:r>
    </w:p>
    <w:p w:rsidR="00B20DE7" w:rsidRDefault="00E6335D">
      <w:pPr>
        <w:pStyle w:val="a4"/>
        <w:numPr>
          <w:ilvl w:val="2"/>
          <w:numId w:val="9"/>
        </w:numPr>
        <w:tabs>
          <w:tab w:val="left" w:pos="2409"/>
        </w:tabs>
        <w:spacing w:line="312" w:lineRule="exact"/>
        <w:ind w:left="2409"/>
        <w:rPr>
          <w:sz w:val="28"/>
        </w:rPr>
      </w:pPr>
      <w:r>
        <w:rPr>
          <w:sz w:val="28"/>
        </w:rPr>
        <w:t>Расширение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края;</w:t>
      </w:r>
    </w:p>
    <w:p w:rsidR="00B20DE7" w:rsidRDefault="00E6335D">
      <w:pPr>
        <w:pStyle w:val="a4"/>
        <w:numPr>
          <w:ilvl w:val="2"/>
          <w:numId w:val="9"/>
        </w:numPr>
        <w:tabs>
          <w:tab w:val="left" w:pos="2409"/>
          <w:tab w:val="left" w:pos="4045"/>
          <w:tab w:val="left" w:pos="5944"/>
          <w:tab w:val="left" w:pos="7247"/>
        </w:tabs>
        <w:spacing w:before="49" w:line="276" w:lineRule="auto"/>
        <w:ind w:right="564" w:firstLine="851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техник</w:t>
      </w:r>
      <w:r>
        <w:rPr>
          <w:sz w:val="28"/>
        </w:rPr>
        <w:tab/>
      </w:r>
      <w:r>
        <w:rPr>
          <w:spacing w:val="-2"/>
          <w:sz w:val="28"/>
        </w:rPr>
        <w:t xml:space="preserve">декоративно-прикладного </w:t>
      </w:r>
      <w:r>
        <w:rPr>
          <w:sz w:val="28"/>
        </w:rPr>
        <w:t>творчества, медиа журналистики, спортивных игр.</w:t>
      </w:r>
    </w:p>
    <w:p w:rsidR="00B20DE7" w:rsidRDefault="00E6335D">
      <w:pPr>
        <w:pStyle w:val="3"/>
        <w:spacing w:before="5"/>
        <w:ind w:left="1845"/>
      </w:pPr>
      <w:r>
        <w:rPr>
          <w:spacing w:val="-2"/>
        </w:rPr>
        <w:t>Метапредметные:</w:t>
      </w:r>
    </w:p>
    <w:p w:rsidR="00B20DE7" w:rsidRDefault="00E6335D">
      <w:pPr>
        <w:pStyle w:val="a4"/>
        <w:numPr>
          <w:ilvl w:val="2"/>
          <w:numId w:val="9"/>
        </w:numPr>
        <w:tabs>
          <w:tab w:val="left" w:pos="2409"/>
        </w:tabs>
        <w:spacing w:before="43"/>
        <w:ind w:left="2409"/>
        <w:rPr>
          <w:sz w:val="28"/>
        </w:rPr>
      </w:pPr>
      <w:r>
        <w:rPr>
          <w:sz w:val="28"/>
        </w:rPr>
        <w:t>Умение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роли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:rsidR="00B20DE7" w:rsidRDefault="00E6335D">
      <w:pPr>
        <w:pStyle w:val="a4"/>
        <w:numPr>
          <w:ilvl w:val="2"/>
          <w:numId w:val="9"/>
        </w:numPr>
        <w:tabs>
          <w:tab w:val="left" w:pos="2409"/>
          <w:tab w:val="left" w:pos="3724"/>
          <w:tab w:val="left" w:pos="5494"/>
          <w:tab w:val="left" w:pos="7621"/>
          <w:tab w:val="left" w:pos="9390"/>
        </w:tabs>
        <w:spacing w:before="47" w:line="276" w:lineRule="auto"/>
        <w:ind w:right="578" w:firstLine="851"/>
        <w:rPr>
          <w:sz w:val="28"/>
        </w:rPr>
      </w:pP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публичного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(защита проектов);</w:t>
      </w:r>
    </w:p>
    <w:p w:rsidR="00B20DE7" w:rsidRDefault="00E6335D">
      <w:pPr>
        <w:pStyle w:val="a4"/>
        <w:numPr>
          <w:ilvl w:val="2"/>
          <w:numId w:val="9"/>
        </w:numPr>
        <w:tabs>
          <w:tab w:val="left" w:pos="2409"/>
        </w:tabs>
        <w:spacing w:before="2"/>
        <w:ind w:left="2409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самооценке;</w:t>
      </w:r>
    </w:p>
    <w:p w:rsidR="00B20DE7" w:rsidRDefault="00E6335D">
      <w:pPr>
        <w:pStyle w:val="a4"/>
        <w:numPr>
          <w:ilvl w:val="2"/>
          <w:numId w:val="9"/>
        </w:numPr>
        <w:tabs>
          <w:tab w:val="left" w:pos="2409"/>
        </w:tabs>
        <w:spacing w:before="47"/>
        <w:ind w:left="2409"/>
        <w:rPr>
          <w:sz w:val="28"/>
        </w:rPr>
      </w:pP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:rsidR="00B20DE7" w:rsidRDefault="00E6335D">
      <w:pPr>
        <w:pStyle w:val="3"/>
        <w:spacing w:before="53"/>
        <w:ind w:left="1845"/>
      </w:pPr>
      <w:r>
        <w:rPr>
          <w:spacing w:val="-2"/>
        </w:rPr>
        <w:t>Личностные:</w:t>
      </w:r>
    </w:p>
    <w:p w:rsidR="00B20DE7" w:rsidRDefault="00E6335D">
      <w:pPr>
        <w:pStyle w:val="a4"/>
        <w:numPr>
          <w:ilvl w:val="2"/>
          <w:numId w:val="9"/>
        </w:numPr>
        <w:tabs>
          <w:tab w:val="left" w:pos="2409"/>
          <w:tab w:val="left" w:pos="5077"/>
          <w:tab w:val="left" w:pos="6803"/>
          <w:tab w:val="left" w:pos="8671"/>
        </w:tabs>
        <w:spacing w:before="45" w:line="276" w:lineRule="auto"/>
        <w:ind w:right="573" w:firstLine="851"/>
        <w:rPr>
          <w:sz w:val="28"/>
        </w:rPr>
      </w:pPr>
      <w:r>
        <w:rPr>
          <w:spacing w:val="-2"/>
          <w:sz w:val="28"/>
        </w:rPr>
        <w:t>Сформированность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2"/>
          <w:sz w:val="28"/>
        </w:rPr>
        <w:t xml:space="preserve">идентичности </w:t>
      </w:r>
      <w:r>
        <w:rPr>
          <w:sz w:val="28"/>
        </w:rPr>
        <w:t>(чувство гордости за Отечество, родной край);</w:t>
      </w:r>
    </w:p>
    <w:p w:rsidR="00B20DE7" w:rsidRDefault="00E6335D">
      <w:pPr>
        <w:pStyle w:val="a4"/>
        <w:numPr>
          <w:ilvl w:val="2"/>
          <w:numId w:val="9"/>
        </w:numPr>
        <w:tabs>
          <w:tab w:val="left" w:pos="2409"/>
        </w:tabs>
        <w:spacing w:line="321" w:lineRule="exact"/>
        <w:ind w:left="2409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B20DE7" w:rsidRDefault="00E6335D">
      <w:pPr>
        <w:pStyle w:val="a4"/>
        <w:numPr>
          <w:ilvl w:val="2"/>
          <w:numId w:val="9"/>
        </w:numPr>
        <w:tabs>
          <w:tab w:val="left" w:pos="2409"/>
        </w:tabs>
        <w:spacing w:before="48"/>
        <w:ind w:left="2409"/>
        <w:rPr>
          <w:sz w:val="28"/>
        </w:rPr>
      </w:pPr>
      <w:r>
        <w:rPr>
          <w:sz w:val="28"/>
        </w:rPr>
        <w:t>Наличие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познанию.</w:t>
      </w:r>
    </w:p>
    <w:p w:rsidR="00B20DE7" w:rsidRDefault="00B20DE7">
      <w:pPr>
        <w:pStyle w:val="a3"/>
        <w:spacing w:before="102"/>
        <w:ind w:left="0"/>
        <w:rPr>
          <w:sz w:val="28"/>
        </w:rPr>
      </w:pPr>
    </w:p>
    <w:p w:rsidR="00B20DE7" w:rsidRDefault="00E6335D">
      <w:pPr>
        <w:pStyle w:val="2"/>
        <w:spacing w:before="0"/>
        <w:ind w:left="429" w:right="461"/>
      </w:pPr>
      <w:bookmarkStart w:id="8" w:name="_TOC_250014"/>
      <w:r>
        <w:t>МЕХАНИЗМ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bookmarkEnd w:id="8"/>
      <w:r>
        <w:rPr>
          <w:spacing w:val="-2"/>
        </w:rPr>
        <w:t>ПРОГРАММЫ</w:t>
      </w:r>
    </w:p>
    <w:p w:rsidR="00B20DE7" w:rsidRDefault="00E6335D">
      <w:pPr>
        <w:pStyle w:val="3"/>
        <w:numPr>
          <w:ilvl w:val="1"/>
          <w:numId w:val="10"/>
        </w:numPr>
        <w:tabs>
          <w:tab w:val="left" w:pos="2335"/>
        </w:tabs>
        <w:spacing w:before="48"/>
        <w:ind w:left="2335" w:hanging="490"/>
        <w:jc w:val="both"/>
      </w:pPr>
      <w:bookmarkStart w:id="9" w:name="_TOC_250013"/>
      <w:r>
        <w:t>Структура</w:t>
      </w:r>
      <w:r>
        <w:rPr>
          <w:spacing w:val="-14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bookmarkEnd w:id="9"/>
      <w:r>
        <w:rPr>
          <w:spacing w:val="-2"/>
        </w:rPr>
        <w:t>программы</w:t>
      </w:r>
    </w:p>
    <w:p w:rsidR="00B20DE7" w:rsidRDefault="00E6335D">
      <w:pPr>
        <w:spacing w:before="46"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блоков. Каждый блок программы – 7 тематических дней, содержит в себе события инвариантных и вариативных модулей воспитательной работы, логически структурирован, строится на сквозной игровой модели. В течение блока учас</w:t>
      </w:r>
      <w:r>
        <w:rPr>
          <w:sz w:val="28"/>
        </w:rPr>
        <w:t xml:space="preserve">тники смены поэтапно создают проект. Содержание каждого блока представлено в Календарном плане воспитательной работы по 3 возрастным категориям: </w:t>
      </w:r>
      <w:r>
        <w:rPr>
          <w:sz w:val="28"/>
        </w:rPr>
        <w:t>6,5</w:t>
      </w:r>
      <w:r>
        <w:rPr>
          <w:sz w:val="28"/>
        </w:rPr>
        <w:t>– 10, 11–14, 15–17 лет.</w:t>
      </w:r>
    </w:p>
    <w:p w:rsidR="00B20DE7" w:rsidRDefault="00E6335D">
      <w:pPr>
        <w:pStyle w:val="3"/>
        <w:spacing w:before="2"/>
        <w:ind w:left="1845"/>
        <w:jc w:val="both"/>
      </w:pPr>
      <w:r>
        <w:t>Тематический</w:t>
      </w:r>
      <w:r>
        <w:rPr>
          <w:spacing w:val="-11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«Россия-</w:t>
      </w:r>
      <w:r>
        <w:rPr>
          <w:spacing w:val="-11"/>
        </w:rPr>
        <w:t xml:space="preserve"> </w:t>
      </w:r>
      <w:r>
        <w:t>семья</w:t>
      </w:r>
      <w:r>
        <w:rPr>
          <w:spacing w:val="-12"/>
        </w:rPr>
        <w:t xml:space="preserve"> </w:t>
      </w:r>
      <w:r>
        <w:t>народов»</w:t>
      </w:r>
      <w:r>
        <w:rPr>
          <w:spacing w:val="-6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rPr>
          <w:spacing w:val="-2"/>
        </w:rPr>
        <w:t>дней)</w:t>
      </w:r>
    </w:p>
    <w:p w:rsidR="00B20DE7" w:rsidRDefault="00E6335D">
      <w:pPr>
        <w:spacing w:before="45"/>
        <w:ind w:left="1845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дни:«День</w:t>
      </w:r>
      <w:r>
        <w:rPr>
          <w:spacing w:val="2"/>
          <w:sz w:val="28"/>
        </w:rPr>
        <w:t xml:space="preserve"> </w:t>
      </w:r>
      <w:r>
        <w:rPr>
          <w:sz w:val="28"/>
        </w:rPr>
        <w:t>дружбы»,</w:t>
      </w:r>
      <w:r>
        <w:rPr>
          <w:spacing w:val="2"/>
          <w:sz w:val="28"/>
        </w:rPr>
        <w:t xml:space="preserve"> </w:t>
      </w:r>
      <w:r>
        <w:rPr>
          <w:sz w:val="28"/>
        </w:rPr>
        <w:t>«Команда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будущего»,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«Единство»,</w:t>
      </w:r>
    </w:p>
    <w:p w:rsidR="00B20DE7" w:rsidRDefault="00E6335D">
      <w:pPr>
        <w:spacing w:before="48"/>
        <w:ind w:left="994"/>
        <w:jc w:val="both"/>
        <w:rPr>
          <w:sz w:val="28"/>
        </w:rPr>
      </w:pPr>
      <w:r>
        <w:rPr>
          <w:sz w:val="28"/>
        </w:rPr>
        <w:t>«Вместе</w:t>
      </w:r>
      <w:r>
        <w:rPr>
          <w:spacing w:val="47"/>
          <w:sz w:val="28"/>
        </w:rPr>
        <w:t xml:space="preserve">  </w:t>
      </w:r>
      <w:r>
        <w:rPr>
          <w:sz w:val="28"/>
        </w:rPr>
        <w:t>мы</w:t>
      </w:r>
      <w:r>
        <w:rPr>
          <w:spacing w:val="48"/>
          <w:sz w:val="28"/>
        </w:rPr>
        <w:t xml:space="preserve">  </w:t>
      </w:r>
      <w:r>
        <w:rPr>
          <w:sz w:val="28"/>
        </w:rPr>
        <w:t>сила»,</w:t>
      </w:r>
      <w:r>
        <w:rPr>
          <w:spacing w:val="47"/>
          <w:sz w:val="28"/>
        </w:rPr>
        <w:t xml:space="preserve">  </w:t>
      </w:r>
      <w:r>
        <w:rPr>
          <w:sz w:val="28"/>
        </w:rPr>
        <w:t>«Подвиги</w:t>
      </w:r>
      <w:r>
        <w:rPr>
          <w:spacing w:val="48"/>
          <w:sz w:val="28"/>
        </w:rPr>
        <w:t xml:space="preserve">  </w:t>
      </w:r>
      <w:r>
        <w:rPr>
          <w:sz w:val="28"/>
        </w:rPr>
        <w:t>предков»,</w:t>
      </w:r>
      <w:r>
        <w:rPr>
          <w:spacing w:val="47"/>
          <w:sz w:val="28"/>
        </w:rPr>
        <w:t xml:space="preserve">  </w:t>
      </w:r>
      <w:r>
        <w:rPr>
          <w:sz w:val="28"/>
        </w:rPr>
        <w:t>«Будущее</w:t>
      </w:r>
      <w:r>
        <w:rPr>
          <w:spacing w:val="48"/>
          <w:sz w:val="28"/>
        </w:rPr>
        <w:t xml:space="preserve">  </w:t>
      </w:r>
      <w:r>
        <w:rPr>
          <w:sz w:val="28"/>
        </w:rPr>
        <w:t>в</w:t>
      </w:r>
      <w:r>
        <w:rPr>
          <w:spacing w:val="47"/>
          <w:sz w:val="28"/>
        </w:rPr>
        <w:t xml:space="preserve">  </w:t>
      </w:r>
      <w:r>
        <w:rPr>
          <w:sz w:val="28"/>
        </w:rPr>
        <w:t>наших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руках»,</w:t>
      </w:r>
    </w:p>
    <w:p w:rsidR="00B20DE7" w:rsidRDefault="00E6335D">
      <w:pPr>
        <w:spacing w:before="48"/>
        <w:ind w:left="994"/>
        <w:jc w:val="both"/>
        <w:rPr>
          <w:sz w:val="28"/>
        </w:rPr>
      </w:pPr>
      <w:r>
        <w:rPr>
          <w:sz w:val="28"/>
        </w:rPr>
        <w:t>«Хранители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культуры».</w:t>
      </w:r>
    </w:p>
    <w:p w:rsidR="00B20DE7" w:rsidRDefault="00B20DE7">
      <w:pPr>
        <w:jc w:val="both"/>
        <w:rPr>
          <w:sz w:val="28"/>
        </w:rPr>
        <w:sectPr w:rsidR="00B20DE7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B20DE7" w:rsidRDefault="00B20DE7">
      <w:pPr>
        <w:pStyle w:val="a3"/>
        <w:spacing w:before="122"/>
        <w:ind w:left="0"/>
        <w:rPr>
          <w:sz w:val="28"/>
        </w:rPr>
      </w:pPr>
    </w:p>
    <w:p w:rsidR="00B20DE7" w:rsidRDefault="00E6335D">
      <w:pPr>
        <w:pStyle w:val="3"/>
        <w:ind w:left="994"/>
      </w:pPr>
      <w:r>
        <w:rPr>
          <w:spacing w:val="-2"/>
        </w:rPr>
        <w:t>дней)</w:t>
      </w:r>
    </w:p>
    <w:p w:rsidR="00B20DE7" w:rsidRDefault="00E6335D">
      <w:pPr>
        <w:spacing w:before="72"/>
        <w:ind w:left="130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Тематический</w:t>
      </w:r>
      <w:r>
        <w:rPr>
          <w:b/>
          <w:spacing w:val="52"/>
          <w:w w:val="150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65"/>
          <w:w w:val="1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7"/>
          <w:w w:val="150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традиция»</w:t>
      </w:r>
      <w:r>
        <w:rPr>
          <w:b/>
          <w:spacing w:val="56"/>
          <w:w w:val="150"/>
          <w:sz w:val="28"/>
        </w:rPr>
        <w:t xml:space="preserve"> </w:t>
      </w:r>
      <w:r>
        <w:rPr>
          <w:b/>
          <w:spacing w:val="-5"/>
          <w:sz w:val="28"/>
        </w:rPr>
        <w:t>(7</w:t>
      </w:r>
    </w:p>
    <w:p w:rsidR="00B20DE7" w:rsidRDefault="00B20DE7">
      <w:pPr>
        <w:pStyle w:val="a3"/>
        <w:spacing w:before="93"/>
        <w:ind w:left="0"/>
        <w:rPr>
          <w:b/>
          <w:sz w:val="28"/>
        </w:rPr>
      </w:pPr>
    </w:p>
    <w:p w:rsidR="00B20DE7" w:rsidRDefault="00E6335D">
      <w:pPr>
        <w:ind w:left="130"/>
        <w:rPr>
          <w:sz w:val="28"/>
        </w:rPr>
      </w:pPr>
      <w:r>
        <w:rPr>
          <w:sz w:val="28"/>
        </w:rPr>
        <w:t>Тематические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дни:</w:t>
      </w:r>
      <w:r>
        <w:rPr>
          <w:spacing w:val="33"/>
          <w:sz w:val="28"/>
        </w:rPr>
        <w:t xml:space="preserve"> </w:t>
      </w:r>
      <w:r>
        <w:rPr>
          <w:sz w:val="28"/>
        </w:rPr>
        <w:t>«Семья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это</w:t>
      </w:r>
      <w:r>
        <w:rPr>
          <w:spacing w:val="28"/>
          <w:sz w:val="28"/>
        </w:rPr>
        <w:t xml:space="preserve"> </w:t>
      </w:r>
      <w:r>
        <w:rPr>
          <w:sz w:val="28"/>
        </w:rPr>
        <w:t>мы»,</w:t>
      </w:r>
      <w:r>
        <w:rPr>
          <w:spacing w:val="29"/>
          <w:sz w:val="28"/>
        </w:rPr>
        <w:t xml:space="preserve"> </w:t>
      </w:r>
      <w:r>
        <w:rPr>
          <w:sz w:val="28"/>
        </w:rPr>
        <w:t>«Семейный</w:t>
      </w:r>
      <w:r>
        <w:rPr>
          <w:spacing w:val="28"/>
          <w:sz w:val="28"/>
        </w:rPr>
        <w:t xml:space="preserve"> </w:t>
      </w:r>
      <w:r>
        <w:rPr>
          <w:sz w:val="28"/>
        </w:rPr>
        <w:t>очаг»,</w:t>
      </w:r>
      <w:r>
        <w:rPr>
          <w:spacing w:val="28"/>
          <w:sz w:val="28"/>
        </w:rPr>
        <w:t xml:space="preserve"> </w:t>
      </w:r>
      <w:r>
        <w:rPr>
          <w:spacing w:val="-2"/>
          <w:sz w:val="28"/>
        </w:rPr>
        <w:t>«Семейный</w:t>
      </w:r>
    </w:p>
    <w:p w:rsidR="00B20DE7" w:rsidRDefault="00B20DE7">
      <w:pPr>
        <w:rPr>
          <w:sz w:val="28"/>
        </w:rPr>
        <w:sectPr w:rsidR="00B20DE7">
          <w:pgSz w:w="11910" w:h="16840"/>
          <w:pgMar w:top="1040" w:right="283" w:bottom="1240" w:left="708" w:header="0" w:footer="1017" w:gutter="0"/>
          <w:cols w:num="2" w:space="720" w:equalWidth="0">
            <w:col w:w="1676" w:space="40"/>
            <w:col w:w="9203"/>
          </w:cols>
        </w:sectPr>
      </w:pPr>
    </w:p>
    <w:p w:rsidR="00B20DE7" w:rsidRDefault="00E6335D">
      <w:pPr>
        <w:tabs>
          <w:tab w:val="left" w:pos="2277"/>
          <w:tab w:val="left" w:pos="4128"/>
          <w:tab w:val="left" w:pos="4964"/>
          <w:tab w:val="left" w:pos="5938"/>
          <w:tab w:val="left" w:pos="7468"/>
          <w:tab w:val="left" w:pos="8958"/>
        </w:tabs>
        <w:spacing w:before="48" w:line="278" w:lineRule="auto"/>
        <w:ind w:left="994" w:right="564"/>
        <w:rPr>
          <w:sz w:val="28"/>
        </w:rPr>
      </w:pPr>
      <w:r>
        <w:rPr>
          <w:spacing w:val="-2"/>
          <w:sz w:val="28"/>
        </w:rPr>
        <w:lastRenderedPageBreak/>
        <w:t>альбом»,</w:t>
      </w:r>
      <w:r>
        <w:rPr>
          <w:sz w:val="28"/>
        </w:rPr>
        <w:tab/>
      </w:r>
      <w:r>
        <w:rPr>
          <w:spacing w:val="-2"/>
          <w:sz w:val="28"/>
        </w:rPr>
        <w:t>«Богатырская</w:t>
      </w:r>
      <w:r>
        <w:rPr>
          <w:sz w:val="28"/>
        </w:rPr>
        <w:tab/>
      </w:r>
      <w:r>
        <w:rPr>
          <w:spacing w:val="-4"/>
          <w:sz w:val="28"/>
        </w:rPr>
        <w:t>наша</w:t>
      </w:r>
      <w:r>
        <w:rPr>
          <w:sz w:val="28"/>
        </w:rPr>
        <w:tab/>
      </w:r>
      <w:r>
        <w:rPr>
          <w:spacing w:val="-2"/>
          <w:sz w:val="28"/>
        </w:rPr>
        <w:t>сила»,</w:t>
      </w:r>
      <w:r>
        <w:rPr>
          <w:sz w:val="28"/>
        </w:rPr>
        <w:tab/>
      </w:r>
      <w:r>
        <w:rPr>
          <w:spacing w:val="-2"/>
          <w:sz w:val="28"/>
        </w:rPr>
        <w:t>«Семейная</w:t>
      </w:r>
      <w:r>
        <w:rPr>
          <w:sz w:val="28"/>
        </w:rPr>
        <w:tab/>
      </w:r>
      <w:r>
        <w:rPr>
          <w:spacing w:val="-2"/>
          <w:sz w:val="28"/>
        </w:rPr>
        <w:t>гостиная»,</w:t>
      </w:r>
      <w:r>
        <w:rPr>
          <w:sz w:val="28"/>
        </w:rPr>
        <w:tab/>
      </w:r>
      <w:r>
        <w:rPr>
          <w:spacing w:val="-2"/>
          <w:sz w:val="28"/>
        </w:rPr>
        <w:t xml:space="preserve">«Семейный </w:t>
      </w:r>
      <w:r>
        <w:rPr>
          <w:sz w:val="28"/>
        </w:rPr>
        <w:t>архив», «Семейная копилка».</w:t>
      </w:r>
    </w:p>
    <w:p w:rsidR="00B20DE7" w:rsidRDefault="00E6335D">
      <w:pPr>
        <w:pStyle w:val="3"/>
        <w:ind w:left="1845"/>
      </w:pPr>
      <w:r>
        <w:t>Тематический</w:t>
      </w:r>
      <w:r>
        <w:rPr>
          <w:spacing w:val="-14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«Край</w:t>
      </w:r>
      <w:r>
        <w:rPr>
          <w:spacing w:val="-11"/>
        </w:rPr>
        <w:t xml:space="preserve"> </w:t>
      </w:r>
      <w:r>
        <w:t>Тверской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мой</w:t>
      </w:r>
      <w:r>
        <w:rPr>
          <w:spacing w:val="-11"/>
        </w:rPr>
        <w:t xml:space="preserve"> </w:t>
      </w:r>
      <w:r>
        <w:t>край</w:t>
      </w:r>
      <w:r>
        <w:rPr>
          <w:spacing w:val="-11"/>
        </w:rPr>
        <w:t xml:space="preserve"> </w:t>
      </w:r>
      <w:r>
        <w:rPr>
          <w:spacing w:val="-2"/>
        </w:rPr>
        <w:t>родной»</w:t>
      </w:r>
    </w:p>
    <w:p w:rsidR="00B20DE7" w:rsidRDefault="00E6335D">
      <w:pPr>
        <w:spacing w:before="42"/>
        <w:ind w:left="1845"/>
        <w:rPr>
          <w:sz w:val="28"/>
        </w:rPr>
      </w:pPr>
      <w:r>
        <w:rPr>
          <w:sz w:val="28"/>
        </w:rPr>
        <w:t>Тематические</w:t>
      </w:r>
      <w:r>
        <w:rPr>
          <w:spacing w:val="43"/>
          <w:w w:val="150"/>
          <w:sz w:val="28"/>
        </w:rPr>
        <w:t xml:space="preserve"> </w:t>
      </w:r>
      <w:r>
        <w:rPr>
          <w:sz w:val="28"/>
        </w:rPr>
        <w:t>дни:«Тверская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история»,</w:t>
      </w:r>
      <w:r>
        <w:rPr>
          <w:spacing w:val="79"/>
          <w:sz w:val="28"/>
        </w:rPr>
        <w:t xml:space="preserve"> </w:t>
      </w:r>
      <w:r>
        <w:rPr>
          <w:sz w:val="28"/>
        </w:rPr>
        <w:t>«Природа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Тверского</w:t>
      </w:r>
      <w:r>
        <w:rPr>
          <w:spacing w:val="47"/>
          <w:w w:val="150"/>
          <w:sz w:val="28"/>
        </w:rPr>
        <w:t xml:space="preserve"> </w:t>
      </w:r>
      <w:r>
        <w:rPr>
          <w:spacing w:val="-2"/>
          <w:sz w:val="28"/>
        </w:rPr>
        <w:t>края»,</w:t>
      </w:r>
    </w:p>
    <w:p w:rsidR="00B20DE7" w:rsidRDefault="00E6335D">
      <w:pPr>
        <w:tabs>
          <w:tab w:val="left" w:pos="1872"/>
          <w:tab w:val="left" w:pos="2954"/>
          <w:tab w:val="left" w:pos="3991"/>
          <w:tab w:val="left" w:pos="5542"/>
          <w:tab w:val="left" w:pos="7276"/>
          <w:tab w:val="left" w:pos="8373"/>
          <w:tab w:val="left" w:pos="9200"/>
        </w:tabs>
        <w:spacing w:before="48" w:line="278" w:lineRule="auto"/>
        <w:ind w:left="994" w:right="563"/>
        <w:rPr>
          <w:sz w:val="28"/>
        </w:rPr>
      </w:pPr>
      <w:r>
        <w:rPr>
          <w:spacing w:val="-4"/>
          <w:sz w:val="28"/>
        </w:rPr>
        <w:t>«Мои</w:t>
      </w:r>
      <w:r>
        <w:rPr>
          <w:sz w:val="28"/>
        </w:rPr>
        <w:tab/>
      </w:r>
      <w:r>
        <w:rPr>
          <w:spacing w:val="-2"/>
          <w:sz w:val="28"/>
        </w:rPr>
        <w:t>герои»,</w:t>
      </w:r>
      <w:r>
        <w:rPr>
          <w:sz w:val="28"/>
        </w:rPr>
        <w:tab/>
      </w:r>
      <w:r>
        <w:rPr>
          <w:spacing w:val="-4"/>
          <w:sz w:val="28"/>
        </w:rPr>
        <w:t>«Наши</w:t>
      </w:r>
      <w:r>
        <w:rPr>
          <w:sz w:val="28"/>
        </w:rPr>
        <w:tab/>
      </w:r>
      <w:r>
        <w:rPr>
          <w:spacing w:val="-2"/>
          <w:sz w:val="28"/>
        </w:rPr>
        <w:t>традиции»,</w:t>
      </w:r>
      <w:r>
        <w:rPr>
          <w:sz w:val="28"/>
        </w:rPr>
        <w:tab/>
      </w:r>
      <w:r>
        <w:rPr>
          <w:spacing w:val="-2"/>
          <w:sz w:val="28"/>
        </w:rPr>
        <w:t>«Мастерская</w:t>
      </w:r>
      <w:r>
        <w:rPr>
          <w:sz w:val="28"/>
        </w:rPr>
        <w:tab/>
      </w:r>
      <w:r>
        <w:rPr>
          <w:spacing w:val="-2"/>
          <w:sz w:val="28"/>
        </w:rPr>
        <w:t>добрых</w:t>
      </w:r>
      <w:r>
        <w:rPr>
          <w:sz w:val="28"/>
        </w:rPr>
        <w:tab/>
      </w:r>
      <w:r>
        <w:rPr>
          <w:spacing w:val="-2"/>
          <w:sz w:val="28"/>
        </w:rPr>
        <w:t>дел»,</w:t>
      </w:r>
      <w:r>
        <w:rPr>
          <w:sz w:val="28"/>
        </w:rPr>
        <w:tab/>
      </w:r>
      <w:r>
        <w:rPr>
          <w:spacing w:val="-4"/>
          <w:sz w:val="28"/>
        </w:rPr>
        <w:t xml:space="preserve">«Хоровод </w:t>
      </w:r>
      <w:r>
        <w:rPr>
          <w:sz w:val="28"/>
        </w:rPr>
        <w:t>дружбы», «До новых встреч…»</w:t>
      </w:r>
    </w:p>
    <w:p w:rsidR="00B20DE7" w:rsidRDefault="00E6335D">
      <w:pPr>
        <w:pStyle w:val="3"/>
        <w:numPr>
          <w:ilvl w:val="1"/>
          <w:numId w:val="10"/>
        </w:numPr>
        <w:tabs>
          <w:tab w:val="left" w:pos="2335"/>
        </w:tabs>
        <w:ind w:left="2335" w:hanging="490"/>
      </w:pPr>
      <w:bookmarkStart w:id="10" w:name="_TOC_250012"/>
      <w:r>
        <w:t>Система</w:t>
      </w:r>
      <w:r>
        <w:rPr>
          <w:spacing w:val="-13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bookmarkEnd w:id="10"/>
      <w:r>
        <w:rPr>
          <w:spacing w:val="-2"/>
        </w:rPr>
        <w:t>самоуправления</w:t>
      </w:r>
    </w:p>
    <w:p w:rsidR="00B20DE7" w:rsidRDefault="00E6335D">
      <w:pPr>
        <w:spacing w:before="43"/>
        <w:ind w:left="1845"/>
        <w:rPr>
          <w:sz w:val="28"/>
        </w:rPr>
      </w:pPr>
      <w:r>
        <w:rPr>
          <w:spacing w:val="-2"/>
          <w:sz w:val="28"/>
        </w:rPr>
        <w:t>Уровни:</w:t>
      </w:r>
    </w:p>
    <w:p w:rsidR="00B20DE7" w:rsidRDefault="00E6335D">
      <w:pPr>
        <w:pStyle w:val="a4"/>
        <w:numPr>
          <w:ilvl w:val="0"/>
          <w:numId w:val="11"/>
        </w:numPr>
        <w:tabs>
          <w:tab w:val="left" w:pos="2409"/>
          <w:tab w:val="left" w:pos="3876"/>
          <w:tab w:val="left" w:pos="5145"/>
          <w:tab w:val="left" w:pos="6642"/>
          <w:tab w:val="left" w:pos="7753"/>
          <w:tab w:val="left" w:pos="9522"/>
        </w:tabs>
        <w:spacing w:before="50" w:line="276" w:lineRule="auto"/>
        <w:ind w:right="579" w:firstLine="851"/>
        <w:rPr>
          <w:sz w:val="28"/>
        </w:rPr>
      </w:pPr>
      <w:r>
        <w:rPr>
          <w:spacing w:val="-2"/>
          <w:sz w:val="28"/>
        </w:rPr>
        <w:t>Отрядный</w:t>
      </w:r>
      <w:r>
        <w:rPr>
          <w:sz w:val="28"/>
        </w:rPr>
        <w:tab/>
      </w:r>
      <w:r>
        <w:rPr>
          <w:spacing w:val="-2"/>
          <w:sz w:val="28"/>
        </w:rPr>
        <w:t>уровень:</w:t>
      </w:r>
      <w:r>
        <w:rPr>
          <w:sz w:val="28"/>
        </w:rPr>
        <w:tab/>
      </w:r>
      <w:r>
        <w:rPr>
          <w:spacing w:val="-2"/>
          <w:sz w:val="28"/>
        </w:rPr>
        <w:t>Командир,</w:t>
      </w:r>
      <w:r>
        <w:rPr>
          <w:sz w:val="28"/>
        </w:rPr>
        <w:tab/>
      </w:r>
      <w:r>
        <w:rPr>
          <w:spacing w:val="-2"/>
          <w:sz w:val="28"/>
        </w:rPr>
        <w:t>физорг,</w:t>
      </w:r>
      <w:r>
        <w:rPr>
          <w:sz w:val="28"/>
        </w:rPr>
        <w:tab/>
      </w:r>
      <w:r>
        <w:rPr>
          <w:spacing w:val="-2"/>
          <w:sz w:val="28"/>
        </w:rPr>
        <w:t>редколлегия,</w:t>
      </w:r>
      <w:r>
        <w:rPr>
          <w:sz w:val="28"/>
        </w:rPr>
        <w:tab/>
      </w:r>
      <w:r>
        <w:rPr>
          <w:spacing w:val="-8"/>
          <w:sz w:val="28"/>
        </w:rPr>
        <w:t xml:space="preserve">эколог, </w:t>
      </w:r>
      <w:r>
        <w:rPr>
          <w:sz w:val="28"/>
        </w:rPr>
        <w:t>культмассовый сектор (сменные поручения).</w:t>
      </w:r>
    </w:p>
    <w:p w:rsidR="00B20DE7" w:rsidRDefault="00E6335D">
      <w:pPr>
        <w:pStyle w:val="a4"/>
        <w:numPr>
          <w:ilvl w:val="0"/>
          <w:numId w:val="11"/>
        </w:numPr>
        <w:tabs>
          <w:tab w:val="left" w:pos="2409"/>
        </w:tabs>
        <w:spacing w:line="276" w:lineRule="auto"/>
        <w:ind w:right="579" w:firstLine="851"/>
        <w:rPr>
          <w:sz w:val="28"/>
        </w:rPr>
      </w:pPr>
      <w:r>
        <w:rPr>
          <w:sz w:val="28"/>
        </w:rPr>
        <w:t>Общелагерный</w:t>
      </w:r>
      <w:r>
        <w:rPr>
          <w:spacing w:val="80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80"/>
          <w:sz w:val="28"/>
        </w:rPr>
        <w:t xml:space="preserve"> </w:t>
      </w:r>
      <w:r>
        <w:rPr>
          <w:sz w:val="28"/>
        </w:rPr>
        <w:t>Сов</w:t>
      </w:r>
      <w:r>
        <w:rPr>
          <w:sz w:val="28"/>
        </w:rPr>
        <w:t>ет</w:t>
      </w:r>
      <w:r>
        <w:rPr>
          <w:spacing w:val="80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80"/>
          <w:sz w:val="28"/>
        </w:rPr>
        <w:t xml:space="preserve"> </w:t>
      </w:r>
      <w:r>
        <w:rPr>
          <w:sz w:val="28"/>
        </w:rPr>
        <w:t>(командиры</w:t>
      </w:r>
      <w:r>
        <w:rPr>
          <w:spacing w:val="80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80"/>
          <w:sz w:val="28"/>
        </w:rPr>
        <w:t xml:space="preserve"> </w:t>
      </w:r>
      <w:r>
        <w:rPr>
          <w:sz w:val="28"/>
        </w:rPr>
        <w:t>+ педагоги), деятельность инициируется Движением Первых.</w:t>
      </w:r>
    </w:p>
    <w:p w:rsidR="00B20DE7" w:rsidRDefault="00E6335D">
      <w:pPr>
        <w:ind w:left="1845"/>
        <w:rPr>
          <w:sz w:val="28"/>
        </w:rPr>
      </w:pPr>
      <w:r>
        <w:rPr>
          <w:spacing w:val="-2"/>
          <w:sz w:val="28"/>
        </w:rPr>
        <w:t>Функционал:</w:t>
      </w:r>
    </w:p>
    <w:p w:rsidR="00B20DE7" w:rsidRDefault="00E6335D">
      <w:pPr>
        <w:pStyle w:val="a4"/>
        <w:numPr>
          <w:ilvl w:val="1"/>
          <w:numId w:val="11"/>
        </w:numPr>
        <w:tabs>
          <w:tab w:val="left" w:pos="2409"/>
        </w:tabs>
        <w:spacing w:before="47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B20DE7" w:rsidRDefault="00E6335D">
      <w:pPr>
        <w:pStyle w:val="a4"/>
        <w:numPr>
          <w:ilvl w:val="1"/>
          <w:numId w:val="11"/>
        </w:numPr>
        <w:tabs>
          <w:tab w:val="left" w:pos="2409"/>
        </w:tabs>
        <w:spacing w:before="48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дежурства;</w:t>
      </w:r>
    </w:p>
    <w:p w:rsidR="00B20DE7" w:rsidRDefault="00E6335D">
      <w:pPr>
        <w:pStyle w:val="a4"/>
        <w:numPr>
          <w:ilvl w:val="1"/>
          <w:numId w:val="11"/>
        </w:numPr>
        <w:tabs>
          <w:tab w:val="left" w:pos="2409"/>
        </w:tabs>
        <w:spacing w:before="50"/>
        <w:rPr>
          <w:sz w:val="28"/>
        </w:rPr>
      </w:pPr>
      <w:r>
        <w:rPr>
          <w:sz w:val="28"/>
        </w:rPr>
        <w:t>Выпуск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B20DE7" w:rsidRDefault="00E6335D">
      <w:pPr>
        <w:pStyle w:val="3"/>
        <w:numPr>
          <w:ilvl w:val="1"/>
          <w:numId w:val="10"/>
        </w:numPr>
        <w:tabs>
          <w:tab w:val="left" w:pos="2335"/>
        </w:tabs>
        <w:spacing w:before="52"/>
        <w:ind w:left="2335" w:hanging="490"/>
      </w:pPr>
      <w:bookmarkStart w:id="11" w:name="_TOC_250011"/>
      <w:r>
        <w:t>Синхронизация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летней</w:t>
      </w:r>
      <w:r>
        <w:rPr>
          <w:spacing w:val="-10"/>
        </w:rPr>
        <w:t xml:space="preserve"> </w:t>
      </w:r>
      <w:r>
        <w:t>профильной</w:t>
      </w:r>
      <w:r>
        <w:rPr>
          <w:spacing w:val="-9"/>
        </w:rPr>
        <w:t xml:space="preserve"> </w:t>
      </w:r>
      <w:bookmarkEnd w:id="11"/>
      <w:r>
        <w:rPr>
          <w:spacing w:val="-2"/>
        </w:rPr>
        <w:t>смены</w:t>
      </w:r>
    </w:p>
    <w:p w:rsidR="00B20DE7" w:rsidRDefault="00E6335D">
      <w:pPr>
        <w:spacing w:before="48"/>
        <w:ind w:left="1845"/>
        <w:jc w:val="both"/>
        <w:rPr>
          <w:b/>
          <w:sz w:val="28"/>
        </w:rPr>
      </w:pPr>
      <w:r>
        <w:rPr>
          <w:b/>
          <w:sz w:val="28"/>
        </w:rPr>
        <w:t>«Дружба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народов»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B20DE7" w:rsidRDefault="00E6335D">
      <w:pPr>
        <w:spacing w:before="43" w:line="276" w:lineRule="auto"/>
        <w:ind w:left="994" w:right="571" w:firstLine="85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2"/>
          <w:sz w:val="28"/>
        </w:rPr>
        <w:t xml:space="preserve"> </w:t>
      </w:r>
      <w:r>
        <w:rPr>
          <w:sz w:val="28"/>
        </w:rPr>
        <w:t>«Дружба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народов» и Календарного плана воспитательной работы (Приложение 1) отражается в разделах, блоках и модулях Программы воспитательной работы </w:t>
      </w:r>
      <w:r>
        <w:rPr>
          <w:sz w:val="28"/>
        </w:rPr>
        <w:t>организаций отдыха детей и их оздоровления Тверской области, реализующих данную Программу в период летней оздоровительной компании 2026 года.</w:t>
      </w:r>
    </w:p>
    <w:p w:rsidR="00B20DE7" w:rsidRDefault="00E6335D">
      <w:pPr>
        <w:spacing w:before="1" w:after="56"/>
        <w:ind w:left="1845"/>
        <w:jc w:val="both"/>
        <w:rPr>
          <w:sz w:val="28"/>
        </w:rPr>
      </w:pPr>
      <w:r>
        <w:rPr>
          <w:spacing w:val="-2"/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синхронизировать информацию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следующим</w:t>
      </w:r>
      <w:r>
        <w:rPr>
          <w:sz w:val="28"/>
        </w:rPr>
        <w:t xml:space="preserve"> </w:t>
      </w:r>
      <w:r>
        <w:rPr>
          <w:spacing w:val="-2"/>
          <w:sz w:val="28"/>
        </w:rPr>
        <w:t>образом:</w:t>
      </w: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48"/>
        <w:gridCol w:w="5099"/>
      </w:tblGrid>
      <w:tr w:rsidR="00B20DE7">
        <w:trPr>
          <w:trHeight w:val="1852"/>
        </w:trPr>
        <w:tc>
          <w:tcPr>
            <w:tcW w:w="4248" w:type="dxa"/>
          </w:tcPr>
          <w:p w:rsidR="00B20DE7" w:rsidRDefault="00E6335D">
            <w:pPr>
              <w:pStyle w:val="TableParagraph"/>
              <w:spacing w:line="276" w:lineRule="auto"/>
              <w:ind w:left="6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структурных элементов</w:t>
            </w:r>
          </w:p>
          <w:p w:rsidR="00B20DE7" w:rsidRDefault="00E6335D">
            <w:pPr>
              <w:pStyle w:val="TableParagraph"/>
              <w:spacing w:line="276" w:lineRule="auto"/>
              <w:ind w:left="302" w:right="300" w:firstLine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 летней профил</w:t>
            </w:r>
            <w:r>
              <w:rPr>
                <w:b/>
                <w:sz w:val="28"/>
              </w:rPr>
              <w:t>ьной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смены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«Дружба</w:t>
            </w:r>
          </w:p>
          <w:p w:rsidR="00B20DE7" w:rsidRDefault="00E6335D">
            <w:pPr>
              <w:pStyle w:val="TableParagraph"/>
              <w:spacing w:line="32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народов»</w:t>
            </w:r>
          </w:p>
        </w:tc>
        <w:tc>
          <w:tcPr>
            <w:tcW w:w="5099" w:type="dxa"/>
          </w:tcPr>
          <w:p w:rsidR="00B20DE7" w:rsidRDefault="00E6335D">
            <w:pPr>
              <w:pStyle w:val="TableParagraph"/>
              <w:spacing w:line="276" w:lineRule="auto"/>
              <w:ind w:left="227" w:right="223" w:firstLine="131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разделов Программы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  <w:p w:rsidR="00B20DE7" w:rsidRDefault="00E6335D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:rsidR="00B20DE7" w:rsidRDefault="00E6335D">
            <w:pPr>
              <w:pStyle w:val="TableParagraph"/>
              <w:spacing w:line="370" w:lineRule="atLeast"/>
              <w:ind w:left="7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отдыха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оздоровления Тверской области</w:t>
            </w:r>
          </w:p>
        </w:tc>
      </w:tr>
      <w:tr w:rsidR="00B20DE7">
        <w:trPr>
          <w:trHeight w:val="1850"/>
        </w:trPr>
        <w:tc>
          <w:tcPr>
            <w:tcW w:w="4248" w:type="dxa"/>
          </w:tcPr>
          <w:p w:rsidR="00B20DE7" w:rsidRDefault="00E6335D">
            <w:pPr>
              <w:pStyle w:val="TableParagraph"/>
              <w:numPr>
                <w:ilvl w:val="0"/>
                <w:numId w:val="12"/>
              </w:numPr>
              <w:tabs>
                <w:tab w:val="left" w:pos="386"/>
              </w:tabs>
              <w:spacing w:line="315" w:lineRule="exact"/>
              <w:ind w:left="386" w:hanging="279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  <w:p w:rsidR="00B20DE7" w:rsidRDefault="00E6335D">
            <w:pPr>
              <w:pStyle w:val="TableParagraph"/>
              <w:numPr>
                <w:ilvl w:val="1"/>
                <w:numId w:val="12"/>
              </w:numPr>
              <w:tabs>
                <w:tab w:val="left" w:pos="885"/>
                <w:tab w:val="left" w:pos="1890"/>
                <w:tab w:val="left" w:pos="2304"/>
              </w:tabs>
              <w:spacing w:before="47" w:line="276" w:lineRule="auto"/>
              <w:ind w:right="104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 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:rsidR="00B20DE7" w:rsidRDefault="00E6335D">
            <w:pPr>
              <w:pStyle w:val="TableParagraph"/>
              <w:tabs>
                <w:tab w:val="left" w:pos="885"/>
              </w:tabs>
              <w:spacing w:before="1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  <w:t>Актуальность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099" w:type="dxa"/>
          </w:tcPr>
          <w:p w:rsidR="00B20DE7" w:rsidRDefault="00B20DE7">
            <w:pPr>
              <w:pStyle w:val="TableParagraph"/>
              <w:spacing w:before="40"/>
              <w:rPr>
                <w:sz w:val="28"/>
              </w:rPr>
            </w:pPr>
          </w:p>
          <w:p w:rsidR="00B20DE7" w:rsidRDefault="00E6335D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</w:tr>
      <w:tr w:rsidR="00B20DE7">
        <w:trPr>
          <w:trHeight w:val="371"/>
        </w:trPr>
        <w:tc>
          <w:tcPr>
            <w:tcW w:w="4248" w:type="dxa"/>
          </w:tcPr>
          <w:p w:rsidR="00B20DE7" w:rsidRDefault="00E6335D">
            <w:pPr>
              <w:pStyle w:val="TableParagraph"/>
              <w:tabs>
                <w:tab w:val="left" w:pos="815"/>
                <w:tab w:val="left" w:pos="2832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</w:t>
            </w:r>
          </w:p>
        </w:tc>
        <w:tc>
          <w:tcPr>
            <w:tcW w:w="5099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</w:tbl>
    <w:p w:rsidR="00B20DE7" w:rsidRDefault="00B20DE7">
      <w:pPr>
        <w:pStyle w:val="TableParagraph"/>
        <w:spacing w:line="315" w:lineRule="exact"/>
        <w:rPr>
          <w:sz w:val="28"/>
        </w:rPr>
        <w:sectPr w:rsidR="00B20DE7">
          <w:type w:val="continuous"/>
          <w:pgSz w:w="11910" w:h="16840"/>
          <w:pgMar w:top="1900" w:right="283" w:bottom="280" w:left="708" w:header="0" w:footer="1017" w:gutter="0"/>
          <w:cols w:space="720"/>
        </w:sect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48"/>
        <w:gridCol w:w="5099"/>
      </w:tblGrid>
      <w:tr w:rsidR="00B20DE7">
        <w:trPr>
          <w:trHeight w:val="741"/>
        </w:trPr>
        <w:tc>
          <w:tcPr>
            <w:tcW w:w="4248" w:type="dxa"/>
          </w:tcPr>
          <w:p w:rsidR="00B20DE7" w:rsidRDefault="00E6335D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программы</w:t>
            </w:r>
          </w:p>
          <w:p w:rsidR="00B20DE7" w:rsidRDefault="00E6335D">
            <w:pPr>
              <w:pStyle w:val="TableParagraph"/>
              <w:spacing w:before="48"/>
              <w:ind w:left="141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  <w:tc>
          <w:tcPr>
            <w:tcW w:w="5099" w:type="dxa"/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</w:tr>
      <w:tr w:rsidR="00B20DE7">
        <w:trPr>
          <w:trHeight w:val="2591"/>
        </w:trPr>
        <w:tc>
          <w:tcPr>
            <w:tcW w:w="4248" w:type="dxa"/>
          </w:tcPr>
          <w:p w:rsidR="00B20DE7" w:rsidRDefault="00E6335D">
            <w:pPr>
              <w:pStyle w:val="TableParagraph"/>
              <w:tabs>
                <w:tab w:val="left" w:pos="940"/>
                <w:tab w:val="left" w:pos="2767"/>
              </w:tabs>
              <w:spacing w:line="278" w:lineRule="auto"/>
              <w:ind w:left="107" w:right="102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B20DE7" w:rsidRDefault="00E6335D">
            <w:pPr>
              <w:pStyle w:val="TableParagraph"/>
              <w:tabs>
                <w:tab w:val="left" w:pos="1317"/>
                <w:tab w:val="left" w:pos="3109"/>
              </w:tabs>
              <w:spacing w:line="276" w:lineRule="auto"/>
              <w:ind w:left="107" w:right="102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099" w:type="dxa"/>
          </w:tcPr>
          <w:p w:rsidR="00B20DE7" w:rsidRDefault="00E6335D">
            <w:pPr>
              <w:pStyle w:val="TableParagraph"/>
              <w:tabs>
                <w:tab w:val="left" w:pos="2458"/>
                <w:tab w:val="left" w:pos="38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«Детское самоуправление»</w:t>
            </w:r>
          </w:p>
          <w:p w:rsidR="00B20DE7" w:rsidRDefault="00E6335D">
            <w:pPr>
              <w:pStyle w:val="TableParagraph"/>
              <w:tabs>
                <w:tab w:val="left" w:pos="2116"/>
                <w:tab w:val="left" w:pos="3202"/>
              </w:tabs>
              <w:spacing w:line="278" w:lineRule="auto"/>
              <w:ind w:left="107" w:right="100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«Инклюзивное пространство»</w:t>
            </w:r>
          </w:p>
          <w:p w:rsidR="00B20DE7" w:rsidRDefault="00E6335D">
            <w:pPr>
              <w:pStyle w:val="TableParagraph"/>
              <w:tabs>
                <w:tab w:val="left" w:pos="2259"/>
                <w:tab w:val="left" w:pos="3485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«Психолого-</w:t>
            </w:r>
          </w:p>
          <w:p w:rsidR="00B20DE7" w:rsidRDefault="00E6335D"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</w:tr>
      <w:tr w:rsidR="00B20DE7">
        <w:trPr>
          <w:trHeight w:val="6295"/>
        </w:trPr>
        <w:tc>
          <w:tcPr>
            <w:tcW w:w="4248" w:type="dxa"/>
          </w:tcPr>
          <w:p w:rsidR="00B20DE7" w:rsidRDefault="00E6335D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2655"/>
                <w:tab w:val="left" w:pos="3984"/>
              </w:tabs>
              <w:spacing w:line="276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:rsidR="00B20DE7" w:rsidRDefault="00E6335D">
            <w:pPr>
              <w:pStyle w:val="TableParagraph"/>
              <w:numPr>
                <w:ilvl w:val="1"/>
                <w:numId w:val="13"/>
              </w:numPr>
              <w:tabs>
                <w:tab w:val="left" w:pos="597"/>
              </w:tabs>
              <w:spacing w:line="321" w:lineRule="exact"/>
              <w:ind w:left="597" w:hanging="49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этапы</w:t>
            </w:r>
          </w:p>
          <w:p w:rsidR="00B20DE7" w:rsidRDefault="00E6335D">
            <w:pPr>
              <w:pStyle w:val="TableParagraph"/>
              <w:numPr>
                <w:ilvl w:val="1"/>
                <w:numId w:val="13"/>
              </w:numPr>
              <w:tabs>
                <w:tab w:val="left" w:pos="597"/>
              </w:tabs>
              <w:spacing w:before="42"/>
              <w:ind w:left="597" w:hanging="49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099" w:type="dxa"/>
          </w:tcPr>
          <w:p w:rsidR="00B20DE7" w:rsidRDefault="00E6335D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z w:val="28"/>
              </w:rPr>
              <w:t>Раздел III. Содержательный раздел Блоки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«Мир»,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«Россия»,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«Человек» Инвариантные модули:</w:t>
            </w:r>
          </w:p>
          <w:p w:rsidR="00B20DE7" w:rsidRDefault="00E6335D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«Спортивно-оздоровительная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  <w:p w:rsidR="00B20DE7" w:rsidRDefault="00E6335D">
            <w:pPr>
              <w:pStyle w:val="TableParagraph"/>
              <w:spacing w:before="45"/>
              <w:ind w:left="107"/>
              <w:rPr>
                <w:sz w:val="28"/>
              </w:rPr>
            </w:pPr>
            <w:r>
              <w:rPr>
                <w:spacing w:val="-6"/>
                <w:sz w:val="28"/>
              </w:rPr>
              <w:t>«Культура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:rsidR="00B20DE7" w:rsidRDefault="00E6335D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:rsidR="00B20DE7" w:rsidRDefault="00E6335D">
            <w:pPr>
              <w:pStyle w:val="TableParagraph"/>
              <w:tabs>
                <w:tab w:val="left" w:pos="2273"/>
                <w:tab w:val="left" w:pos="3892"/>
              </w:tabs>
              <w:spacing w:before="47" w:line="276" w:lineRule="auto"/>
              <w:ind w:left="107" w:right="105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 Первых» Вариативные модули:</w:t>
            </w:r>
          </w:p>
          <w:p w:rsidR="00B20DE7" w:rsidRDefault="00E6335D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«Экскурсии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походы»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B20DE7" w:rsidRDefault="00E6335D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«Кружки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секции»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B20DE7" w:rsidRDefault="00E6335D">
            <w:pPr>
              <w:pStyle w:val="TableParagraph"/>
              <w:tabs>
                <w:tab w:val="left" w:pos="1863"/>
                <w:tab w:val="left" w:pos="2432"/>
                <w:tab w:val="left" w:pos="4458"/>
              </w:tabs>
              <w:spacing w:before="50" w:line="276" w:lineRule="auto"/>
              <w:ind w:left="107" w:right="95"/>
              <w:rPr>
                <w:sz w:val="28"/>
              </w:rPr>
            </w:pPr>
            <w:r>
              <w:rPr>
                <w:spacing w:val="-2"/>
                <w:sz w:val="28"/>
              </w:rPr>
              <w:t>«Цифровая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B20DE7" w:rsidRDefault="00E6335D">
            <w:pPr>
              <w:pStyle w:val="TableParagraph"/>
              <w:tabs>
                <w:tab w:val="left" w:pos="2122"/>
                <w:tab w:val="left" w:pos="4458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B20DE7" w:rsidRDefault="00E6335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«Детская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дипломатия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международные</w:t>
            </w:r>
          </w:p>
          <w:p w:rsidR="00B20DE7" w:rsidRDefault="00E6335D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отношения»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B20DE7">
        <w:trPr>
          <w:trHeight w:val="2964"/>
        </w:trPr>
        <w:tc>
          <w:tcPr>
            <w:tcW w:w="4248" w:type="dxa"/>
          </w:tcPr>
          <w:p w:rsidR="00B20DE7" w:rsidRDefault="00E6335D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2768"/>
              </w:tabs>
              <w:spacing w:line="278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B20DE7" w:rsidRDefault="00E6335D">
            <w:pPr>
              <w:pStyle w:val="TableParagraph"/>
              <w:numPr>
                <w:ilvl w:val="1"/>
                <w:numId w:val="14"/>
              </w:numPr>
              <w:tabs>
                <w:tab w:val="left" w:pos="595"/>
              </w:tabs>
              <w:spacing w:line="317" w:lineRule="exact"/>
              <w:ind w:left="595" w:hanging="488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B20DE7" w:rsidRDefault="00E6335D">
            <w:pPr>
              <w:pStyle w:val="TableParagraph"/>
              <w:numPr>
                <w:ilvl w:val="1"/>
                <w:numId w:val="14"/>
              </w:numPr>
              <w:tabs>
                <w:tab w:val="left" w:pos="970"/>
              </w:tabs>
              <w:spacing w:before="40" w:line="278" w:lineRule="auto"/>
              <w:ind w:left="107" w:right="9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Материально-технические условия</w:t>
            </w:r>
          </w:p>
          <w:p w:rsidR="00B20DE7" w:rsidRDefault="00E6335D">
            <w:pPr>
              <w:pStyle w:val="TableParagraph"/>
              <w:numPr>
                <w:ilvl w:val="1"/>
                <w:numId w:val="14"/>
              </w:numPr>
              <w:tabs>
                <w:tab w:val="left" w:pos="526"/>
              </w:tabs>
              <w:spacing w:line="276" w:lineRule="auto"/>
              <w:ind w:left="107" w:right="1456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Информационно- </w:t>
            </w:r>
            <w:r>
              <w:rPr>
                <w:sz w:val="28"/>
              </w:rPr>
              <w:t>методические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  <w:p w:rsidR="00B20DE7" w:rsidRDefault="00E6335D">
            <w:pPr>
              <w:pStyle w:val="TableParagraph"/>
              <w:numPr>
                <w:ilvl w:val="1"/>
                <w:numId w:val="14"/>
              </w:numPr>
              <w:tabs>
                <w:tab w:val="left" w:pos="595"/>
              </w:tabs>
              <w:spacing w:line="320" w:lineRule="exact"/>
              <w:ind w:left="595" w:hanging="488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099" w:type="dxa"/>
          </w:tcPr>
          <w:p w:rsidR="00B20DE7" w:rsidRDefault="00E6335D">
            <w:pPr>
              <w:pStyle w:val="TableParagraph"/>
              <w:spacing w:line="278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Партнерское взаимодействие</w:t>
            </w:r>
          </w:p>
          <w:p w:rsidR="00B20DE7" w:rsidRDefault="00E6335D">
            <w:pPr>
              <w:pStyle w:val="TableParagraph"/>
              <w:tabs>
                <w:tab w:val="left" w:pos="2631"/>
                <w:tab w:val="left" w:pos="3325"/>
              </w:tabs>
              <w:spacing w:line="276" w:lineRule="auto"/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родительским сообществом</w:t>
            </w:r>
          </w:p>
          <w:p w:rsidR="00B20DE7" w:rsidRDefault="00E6335D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Материально-техническое обеспечение </w:t>
            </w:r>
            <w:r>
              <w:rPr>
                <w:sz w:val="28"/>
              </w:rPr>
              <w:t>Методическое обеспечение</w:t>
            </w:r>
          </w:p>
          <w:p w:rsidR="00B20DE7" w:rsidRDefault="00B20DE7">
            <w:pPr>
              <w:pStyle w:val="TableParagraph"/>
              <w:spacing w:before="34"/>
              <w:rPr>
                <w:sz w:val="28"/>
              </w:rPr>
            </w:pPr>
          </w:p>
          <w:p w:rsidR="00B20DE7" w:rsidRDefault="00E6335D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B20DE7">
        <w:trPr>
          <w:trHeight w:val="1110"/>
        </w:trPr>
        <w:tc>
          <w:tcPr>
            <w:tcW w:w="4248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099" w:type="dxa"/>
          </w:tcPr>
          <w:p w:rsidR="00B20DE7" w:rsidRDefault="00E6335D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Этап последействия</w:t>
            </w:r>
          </w:p>
          <w:p w:rsidR="00B20DE7" w:rsidRDefault="00E6335D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B20DE7" w:rsidRDefault="00B20DE7">
      <w:pPr>
        <w:pStyle w:val="TableParagraph"/>
        <w:spacing w:line="321" w:lineRule="exact"/>
        <w:rPr>
          <w:sz w:val="28"/>
        </w:rPr>
        <w:sectPr w:rsidR="00B20DE7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B20DE7" w:rsidRDefault="00E6335D">
      <w:pPr>
        <w:pStyle w:val="2"/>
        <w:jc w:val="left"/>
      </w:pPr>
      <w:bookmarkStart w:id="12" w:name="_TOC_250010"/>
      <w:r>
        <w:lastRenderedPageBreak/>
        <w:t>ОСНОВНЫЕ</w:t>
      </w:r>
      <w:r>
        <w:rPr>
          <w:spacing w:val="-17"/>
        </w:rPr>
        <w:t xml:space="preserve"> </w:t>
      </w:r>
      <w:r>
        <w:t>ЭТАПЫ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bookmarkEnd w:id="12"/>
      <w:r>
        <w:rPr>
          <w:spacing w:val="-2"/>
        </w:rPr>
        <w:t>ПРОГРАММЫ</w:t>
      </w:r>
    </w:p>
    <w:p w:rsidR="00B20DE7" w:rsidRDefault="00E6335D">
      <w:pPr>
        <w:pStyle w:val="3"/>
        <w:numPr>
          <w:ilvl w:val="1"/>
          <w:numId w:val="15"/>
        </w:numPr>
        <w:tabs>
          <w:tab w:val="left" w:pos="2335"/>
        </w:tabs>
        <w:spacing w:before="132"/>
        <w:ind w:left="2335" w:hanging="490"/>
        <w:jc w:val="left"/>
      </w:pPr>
      <w:bookmarkStart w:id="13" w:name="_TOC_250009"/>
      <w:r>
        <w:t>Основные</w:t>
      </w:r>
      <w:r>
        <w:rPr>
          <w:spacing w:val="-18"/>
        </w:rPr>
        <w:t xml:space="preserve"> </w:t>
      </w:r>
      <w:bookmarkEnd w:id="13"/>
      <w:r>
        <w:rPr>
          <w:spacing w:val="-4"/>
        </w:rPr>
        <w:t>этапы</w:t>
      </w:r>
    </w:p>
    <w:p w:rsidR="00B20DE7" w:rsidRDefault="00E6335D">
      <w:pPr>
        <w:spacing w:before="45"/>
        <w:ind w:left="1845"/>
        <w:rPr>
          <w:sz w:val="28"/>
        </w:rPr>
      </w:pPr>
      <w:r>
        <w:rPr>
          <w:spacing w:val="-2"/>
          <w:sz w:val="28"/>
          <w:u w:val="single"/>
        </w:rPr>
        <w:t>Подготовительный</w:t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этап:</w:t>
      </w:r>
    </w:p>
    <w:p w:rsidR="00B20DE7" w:rsidRDefault="00E6335D">
      <w:pPr>
        <w:pStyle w:val="a4"/>
        <w:numPr>
          <w:ilvl w:val="2"/>
          <w:numId w:val="15"/>
        </w:numPr>
        <w:tabs>
          <w:tab w:val="left" w:pos="2008"/>
        </w:tabs>
        <w:spacing w:before="48"/>
        <w:ind w:left="2008" w:hanging="163"/>
        <w:rPr>
          <w:sz w:val="28"/>
        </w:rPr>
      </w:pPr>
      <w:r>
        <w:rPr>
          <w:sz w:val="28"/>
        </w:rPr>
        <w:t>подбор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:rsidR="00B20DE7" w:rsidRDefault="00E6335D">
      <w:pPr>
        <w:pStyle w:val="a4"/>
        <w:numPr>
          <w:ilvl w:val="2"/>
          <w:numId w:val="15"/>
        </w:numPr>
        <w:tabs>
          <w:tab w:val="left" w:pos="2008"/>
        </w:tabs>
        <w:spacing w:before="48"/>
        <w:ind w:left="2008" w:hanging="163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партнерского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:rsidR="00B20DE7" w:rsidRDefault="00E6335D">
      <w:pPr>
        <w:pStyle w:val="a4"/>
        <w:numPr>
          <w:ilvl w:val="2"/>
          <w:numId w:val="15"/>
        </w:numPr>
        <w:tabs>
          <w:tab w:val="left" w:pos="2008"/>
        </w:tabs>
        <w:spacing w:before="47"/>
        <w:ind w:left="2008" w:hanging="163"/>
        <w:rPr>
          <w:sz w:val="28"/>
        </w:rPr>
      </w:pPr>
      <w:r>
        <w:rPr>
          <w:spacing w:val="-2"/>
          <w:sz w:val="28"/>
        </w:rPr>
        <w:t>подготовка методических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B20DE7" w:rsidRDefault="00E6335D">
      <w:pPr>
        <w:pStyle w:val="a4"/>
        <w:numPr>
          <w:ilvl w:val="2"/>
          <w:numId w:val="15"/>
        </w:numPr>
        <w:tabs>
          <w:tab w:val="left" w:pos="2019"/>
        </w:tabs>
        <w:spacing w:before="50"/>
        <w:ind w:left="2019" w:hanging="174"/>
        <w:rPr>
          <w:sz w:val="28"/>
        </w:rPr>
      </w:pPr>
      <w:r>
        <w:rPr>
          <w:sz w:val="28"/>
        </w:rPr>
        <w:t>информационная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представителями)</w:t>
      </w:r>
    </w:p>
    <w:p w:rsidR="00B20DE7" w:rsidRDefault="00B20DE7">
      <w:pPr>
        <w:pStyle w:val="a4"/>
        <w:rPr>
          <w:sz w:val="28"/>
        </w:rPr>
        <w:sectPr w:rsidR="00B20DE7">
          <w:pgSz w:w="11910" w:h="16840"/>
          <w:pgMar w:top="1040" w:right="283" w:bottom="1240" w:left="708" w:header="0" w:footer="1017" w:gutter="0"/>
          <w:cols w:space="720"/>
        </w:sectPr>
      </w:pPr>
    </w:p>
    <w:p w:rsidR="00B20DE7" w:rsidRDefault="00E6335D">
      <w:pPr>
        <w:spacing w:before="48"/>
        <w:ind w:left="994"/>
        <w:rPr>
          <w:sz w:val="28"/>
        </w:rPr>
      </w:pPr>
      <w:r>
        <w:rPr>
          <w:spacing w:val="-2"/>
          <w:sz w:val="28"/>
        </w:rPr>
        <w:lastRenderedPageBreak/>
        <w:t>детей;</w:t>
      </w:r>
    </w:p>
    <w:p w:rsidR="00B20DE7" w:rsidRDefault="00E6335D">
      <w:pPr>
        <w:spacing w:before="95"/>
        <w:rPr>
          <w:sz w:val="28"/>
        </w:rPr>
      </w:pPr>
      <w:r>
        <w:br w:type="column"/>
      </w:r>
    </w:p>
    <w:p w:rsidR="00B20DE7" w:rsidRDefault="00E6335D">
      <w:pPr>
        <w:ind w:left="70"/>
        <w:rPr>
          <w:sz w:val="28"/>
        </w:rPr>
      </w:pPr>
      <w:r>
        <w:rPr>
          <w:sz w:val="28"/>
          <w:u w:val="single"/>
        </w:rPr>
        <w:t>Организационный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период</w:t>
      </w:r>
      <w:r>
        <w:rPr>
          <w:spacing w:val="-12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смены: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302"/>
        </w:tabs>
        <w:spacing w:before="48"/>
        <w:ind w:left="302" w:hanging="232"/>
        <w:rPr>
          <w:sz w:val="28"/>
        </w:rPr>
      </w:pPr>
      <w:r>
        <w:rPr>
          <w:sz w:val="28"/>
        </w:rPr>
        <w:t>адаптация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условиям,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before="51"/>
        <w:ind w:left="233" w:hanging="163"/>
        <w:rPr>
          <w:sz w:val="28"/>
        </w:rPr>
      </w:pPr>
      <w:r>
        <w:rPr>
          <w:sz w:val="28"/>
        </w:rPr>
        <w:t>знакомство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режимом,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-14"/>
          <w:sz w:val="28"/>
        </w:rPr>
        <w:t xml:space="preserve"> </w:t>
      </w:r>
      <w:r>
        <w:rPr>
          <w:sz w:val="28"/>
        </w:rPr>
        <w:t>укладом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отрядов;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before="47" w:line="278" w:lineRule="auto"/>
        <w:ind w:right="5731" w:firstLine="0"/>
        <w:rPr>
          <w:sz w:val="28"/>
        </w:rPr>
      </w:pPr>
      <w:r>
        <w:rPr>
          <w:sz w:val="28"/>
        </w:rPr>
        <w:t>Праздник</w:t>
      </w:r>
      <w:r>
        <w:rPr>
          <w:spacing w:val="-18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смены </w:t>
      </w:r>
      <w:r>
        <w:rPr>
          <w:sz w:val="28"/>
          <w:u w:val="single"/>
        </w:rPr>
        <w:t>Основной период смены: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line="317" w:lineRule="exact"/>
        <w:ind w:left="233" w:hanging="163"/>
        <w:rPr>
          <w:sz w:val="28"/>
        </w:rPr>
      </w:pP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дни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Программе;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проектная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спортивные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спорта;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творческие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before="48" w:line="276" w:lineRule="auto"/>
        <w:ind w:right="6066" w:firstLine="0"/>
        <w:rPr>
          <w:sz w:val="28"/>
        </w:rPr>
      </w:pPr>
      <w:r>
        <w:rPr>
          <w:sz w:val="28"/>
        </w:rPr>
        <w:t>тренинги и беседы. 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7"/>
          <w:sz w:val="28"/>
        </w:rPr>
        <w:t xml:space="preserve"> </w:t>
      </w:r>
      <w:r>
        <w:rPr>
          <w:sz w:val="28"/>
        </w:rPr>
        <w:t>смены: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before="1"/>
        <w:ind w:left="233" w:hanging="163"/>
        <w:rPr>
          <w:sz w:val="28"/>
        </w:rPr>
      </w:pPr>
      <w:r>
        <w:rPr>
          <w:sz w:val="28"/>
        </w:rPr>
        <w:t>отрядные</w:t>
      </w:r>
      <w:r>
        <w:rPr>
          <w:spacing w:val="-14"/>
          <w:sz w:val="28"/>
        </w:rPr>
        <w:t xml:space="preserve"> </w:t>
      </w:r>
      <w:r>
        <w:rPr>
          <w:sz w:val="28"/>
        </w:rPr>
        <w:t>огоньки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подведением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before="48" w:line="276" w:lineRule="auto"/>
        <w:ind w:right="3283" w:firstLine="0"/>
        <w:rPr>
          <w:sz w:val="28"/>
        </w:rPr>
      </w:pPr>
      <w:r>
        <w:rPr>
          <w:sz w:val="28"/>
        </w:rPr>
        <w:t>итоговый</w:t>
      </w:r>
      <w:r>
        <w:rPr>
          <w:spacing w:val="-11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костра» </w:t>
      </w:r>
      <w:r>
        <w:rPr>
          <w:sz w:val="28"/>
          <w:u w:val="single"/>
        </w:rPr>
        <w:t>Этап последействия: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line="321" w:lineRule="exact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before="47" w:line="276" w:lineRule="auto"/>
        <w:ind w:right="684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деятельности. </w:t>
      </w:r>
      <w:r>
        <w:rPr>
          <w:sz w:val="28"/>
          <w:u w:val="single"/>
        </w:rPr>
        <w:t>Анализ воспитательной работы: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before="2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B20DE7" w:rsidRDefault="00E6335D">
      <w:pPr>
        <w:pStyle w:val="a4"/>
        <w:numPr>
          <w:ilvl w:val="0"/>
          <w:numId w:val="16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9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B20DE7" w:rsidRDefault="00E6335D">
      <w:pPr>
        <w:pStyle w:val="3"/>
        <w:numPr>
          <w:ilvl w:val="1"/>
          <w:numId w:val="15"/>
        </w:numPr>
        <w:tabs>
          <w:tab w:val="left" w:pos="560"/>
        </w:tabs>
        <w:spacing w:before="53"/>
        <w:ind w:left="560" w:hanging="490"/>
        <w:jc w:val="left"/>
      </w:pPr>
      <w:bookmarkStart w:id="14" w:name="_TOC_250008"/>
      <w:r>
        <w:t>Ключевые</w:t>
      </w:r>
      <w:r>
        <w:rPr>
          <w:spacing w:val="-17"/>
        </w:rPr>
        <w:t xml:space="preserve"> </w:t>
      </w:r>
      <w:bookmarkEnd w:id="14"/>
      <w:r>
        <w:rPr>
          <w:spacing w:val="-2"/>
        </w:rPr>
        <w:t>мероприятия</w:t>
      </w:r>
    </w:p>
    <w:p w:rsidR="00B20DE7" w:rsidRDefault="00E6335D">
      <w:pPr>
        <w:spacing w:before="45"/>
        <w:ind w:left="70"/>
        <w:rPr>
          <w:sz w:val="28"/>
        </w:rPr>
      </w:pPr>
      <w:r>
        <w:rPr>
          <w:sz w:val="28"/>
        </w:rPr>
        <w:t>Ключевыми</w:t>
      </w:r>
      <w:r>
        <w:rPr>
          <w:spacing w:val="20"/>
          <w:sz w:val="28"/>
        </w:rPr>
        <w:t xml:space="preserve"> </w:t>
      </w:r>
      <w:r>
        <w:rPr>
          <w:sz w:val="28"/>
        </w:rPr>
        <w:t>мероприятиями</w:t>
      </w:r>
      <w:r>
        <w:rPr>
          <w:spacing w:val="22"/>
          <w:sz w:val="28"/>
        </w:rPr>
        <w:t xml:space="preserve"> </w:t>
      </w:r>
      <w:r>
        <w:rPr>
          <w:sz w:val="28"/>
        </w:rPr>
        <w:t>смены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общелагерного</w:t>
      </w:r>
    </w:p>
    <w:p w:rsidR="00B20DE7" w:rsidRDefault="00B20DE7">
      <w:pPr>
        <w:rPr>
          <w:sz w:val="28"/>
        </w:rPr>
        <w:sectPr w:rsidR="00B20DE7">
          <w:type w:val="continuous"/>
          <w:pgSz w:w="11910" w:h="16840"/>
          <w:pgMar w:top="1900" w:right="283" w:bottom="280" w:left="708" w:header="0" w:footer="1017" w:gutter="0"/>
          <w:cols w:num="2" w:space="720" w:equalWidth="0">
            <w:col w:w="1736" w:space="40"/>
            <w:col w:w="9143"/>
          </w:cols>
        </w:sectPr>
      </w:pPr>
    </w:p>
    <w:p w:rsidR="00B20DE7" w:rsidRDefault="00E6335D">
      <w:pPr>
        <w:spacing w:before="48" w:line="276" w:lineRule="auto"/>
        <w:ind w:left="994" w:right="680"/>
        <w:rPr>
          <w:sz w:val="28"/>
        </w:rPr>
      </w:pPr>
      <w:r>
        <w:rPr>
          <w:sz w:val="28"/>
        </w:rPr>
        <w:lastRenderedPageBreak/>
        <w:t>уровня,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40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0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блока:</w:t>
      </w:r>
    </w:p>
    <w:p w:rsidR="00B20DE7" w:rsidRDefault="00E6335D">
      <w:pPr>
        <w:pStyle w:val="a4"/>
        <w:numPr>
          <w:ilvl w:val="0"/>
          <w:numId w:val="17"/>
        </w:numPr>
        <w:tabs>
          <w:tab w:val="left" w:pos="2055"/>
        </w:tabs>
        <w:spacing w:line="321" w:lineRule="exact"/>
        <w:ind w:left="2055" w:hanging="210"/>
        <w:rPr>
          <w:sz w:val="28"/>
        </w:rPr>
      </w:pPr>
      <w:r>
        <w:rPr>
          <w:sz w:val="28"/>
        </w:rPr>
        <w:t>блок</w:t>
      </w:r>
      <w:r>
        <w:rPr>
          <w:spacing w:val="-6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костра»</w:t>
      </w:r>
    </w:p>
    <w:p w:rsidR="00B20DE7" w:rsidRDefault="00E6335D">
      <w:pPr>
        <w:pStyle w:val="a4"/>
        <w:numPr>
          <w:ilvl w:val="0"/>
          <w:numId w:val="17"/>
        </w:numPr>
        <w:tabs>
          <w:tab w:val="left" w:pos="2055"/>
        </w:tabs>
        <w:spacing w:before="50"/>
        <w:ind w:left="2055" w:hanging="210"/>
        <w:rPr>
          <w:sz w:val="28"/>
        </w:rPr>
      </w:pPr>
      <w:r>
        <w:rPr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«Песни</w:t>
      </w:r>
      <w:r>
        <w:rPr>
          <w:spacing w:val="-7"/>
          <w:sz w:val="28"/>
        </w:rPr>
        <w:t xml:space="preserve"> </w:t>
      </w:r>
      <w:r>
        <w:rPr>
          <w:sz w:val="28"/>
        </w:rPr>
        <w:t>моей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семьи»</w:t>
      </w:r>
    </w:p>
    <w:p w:rsidR="00B20DE7" w:rsidRDefault="00E6335D">
      <w:pPr>
        <w:pStyle w:val="a4"/>
        <w:numPr>
          <w:ilvl w:val="0"/>
          <w:numId w:val="17"/>
        </w:numPr>
        <w:tabs>
          <w:tab w:val="left" w:pos="2055"/>
        </w:tabs>
        <w:spacing w:before="48"/>
        <w:ind w:left="2055" w:hanging="210"/>
        <w:rPr>
          <w:sz w:val="28"/>
        </w:rPr>
      </w:pPr>
      <w:r>
        <w:rPr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6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культур»</w:t>
      </w:r>
    </w:p>
    <w:p w:rsidR="00B20DE7" w:rsidRDefault="00B20DE7">
      <w:pPr>
        <w:pStyle w:val="a4"/>
        <w:rPr>
          <w:sz w:val="28"/>
        </w:rPr>
        <w:sectPr w:rsidR="00B20DE7">
          <w:type w:val="continuous"/>
          <w:pgSz w:w="11910" w:h="16840"/>
          <w:pgMar w:top="1900" w:right="283" w:bottom="280" w:left="708" w:header="0" w:footer="1017" w:gutter="0"/>
          <w:cols w:space="720"/>
        </w:sectPr>
      </w:pPr>
    </w:p>
    <w:p w:rsidR="00B20DE7" w:rsidRDefault="00E6335D">
      <w:pPr>
        <w:pStyle w:val="2"/>
        <w:ind w:left="3353"/>
        <w:jc w:val="left"/>
      </w:pPr>
      <w:bookmarkStart w:id="15" w:name="_TOC_250007"/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bookmarkEnd w:id="15"/>
      <w:r>
        <w:rPr>
          <w:spacing w:val="-2"/>
        </w:rPr>
        <w:t>ПРОГРАММЫ</w:t>
      </w:r>
    </w:p>
    <w:p w:rsidR="00B20DE7" w:rsidRDefault="00E6335D">
      <w:pPr>
        <w:pStyle w:val="3"/>
        <w:numPr>
          <w:ilvl w:val="1"/>
          <w:numId w:val="18"/>
        </w:numPr>
        <w:tabs>
          <w:tab w:val="left" w:pos="2335"/>
        </w:tabs>
        <w:spacing w:before="50"/>
        <w:ind w:left="2335" w:hanging="490"/>
        <w:jc w:val="both"/>
      </w:pPr>
      <w:bookmarkStart w:id="16" w:name="_TOC_250006"/>
      <w:r>
        <w:t>Организационные</w:t>
      </w:r>
      <w:r>
        <w:rPr>
          <w:spacing w:val="-16"/>
        </w:rPr>
        <w:t xml:space="preserve"> </w:t>
      </w:r>
      <w:bookmarkEnd w:id="16"/>
      <w:r>
        <w:rPr>
          <w:spacing w:val="-2"/>
        </w:rPr>
        <w:t>условия</w:t>
      </w:r>
    </w:p>
    <w:p w:rsidR="00B20DE7" w:rsidRDefault="00E6335D">
      <w:pPr>
        <w:spacing w:before="43" w:line="276" w:lineRule="auto"/>
        <w:ind w:left="994" w:right="580" w:firstLine="851"/>
        <w:jc w:val="both"/>
        <w:rPr>
          <w:sz w:val="28"/>
        </w:rPr>
      </w:pPr>
      <w:r>
        <w:rPr>
          <w:sz w:val="28"/>
        </w:rPr>
        <w:t xml:space="preserve">Подготовка к реализации Программы включает в себя ряд организационных условий, которые необходимо выполнить прежде всего в подготовительный период, </w:t>
      </w:r>
      <w:r>
        <w:rPr>
          <w:sz w:val="28"/>
        </w:rPr>
        <w:t>это:</w:t>
      </w:r>
    </w:p>
    <w:p w:rsidR="00B20DE7" w:rsidRDefault="00E6335D">
      <w:pPr>
        <w:pStyle w:val="a4"/>
        <w:numPr>
          <w:ilvl w:val="2"/>
          <w:numId w:val="18"/>
        </w:numPr>
        <w:tabs>
          <w:tab w:val="left" w:pos="2058"/>
        </w:tabs>
        <w:spacing w:before="1" w:line="276" w:lineRule="auto"/>
        <w:ind w:right="567" w:firstLine="851"/>
        <w:jc w:val="both"/>
        <w:rPr>
          <w:sz w:val="28"/>
        </w:rPr>
      </w:pPr>
      <w:r>
        <w:rPr>
          <w:sz w:val="28"/>
        </w:rPr>
        <w:t>подбор и обучение кадрового состава (вожатско-педагогического и технического персонала);</w:t>
      </w:r>
    </w:p>
    <w:p w:rsidR="00B20DE7" w:rsidRDefault="00E6335D">
      <w:pPr>
        <w:pStyle w:val="a4"/>
        <w:numPr>
          <w:ilvl w:val="2"/>
          <w:numId w:val="18"/>
        </w:numPr>
        <w:tabs>
          <w:tab w:val="left" w:pos="2008"/>
        </w:tabs>
        <w:spacing w:line="321" w:lineRule="exact"/>
        <w:ind w:left="2008" w:hanging="163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партнерскими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организациями;</w:t>
      </w:r>
    </w:p>
    <w:p w:rsidR="00B20DE7" w:rsidRDefault="00E6335D">
      <w:pPr>
        <w:pStyle w:val="a4"/>
        <w:numPr>
          <w:ilvl w:val="2"/>
          <w:numId w:val="18"/>
        </w:numPr>
        <w:tabs>
          <w:tab w:val="left" w:pos="2008"/>
        </w:tabs>
        <w:spacing w:before="50"/>
        <w:ind w:left="2008" w:hanging="16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B20DE7" w:rsidRDefault="00E6335D">
      <w:pPr>
        <w:pStyle w:val="a4"/>
        <w:numPr>
          <w:ilvl w:val="2"/>
          <w:numId w:val="18"/>
        </w:numPr>
        <w:tabs>
          <w:tab w:val="left" w:pos="2008"/>
        </w:tabs>
        <w:spacing w:before="48"/>
        <w:ind w:left="2008" w:hanging="163"/>
        <w:jc w:val="both"/>
        <w:rPr>
          <w:sz w:val="28"/>
        </w:rPr>
      </w:pPr>
      <w:r>
        <w:rPr>
          <w:spacing w:val="-2"/>
          <w:sz w:val="28"/>
        </w:rPr>
        <w:t>закупка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необходимого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оборудования;</w:t>
      </w:r>
    </w:p>
    <w:p w:rsidR="00B20DE7" w:rsidRDefault="00E6335D">
      <w:pPr>
        <w:pStyle w:val="a4"/>
        <w:numPr>
          <w:ilvl w:val="2"/>
          <w:numId w:val="18"/>
        </w:numPr>
        <w:tabs>
          <w:tab w:val="left" w:pos="2019"/>
        </w:tabs>
        <w:spacing w:before="48" w:line="276" w:lineRule="auto"/>
        <w:ind w:right="565" w:firstLine="851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 детей, размещение информации на сайте и госпабликах организации о</w:t>
      </w:r>
      <w:r>
        <w:rPr>
          <w:spacing w:val="40"/>
          <w:sz w:val="28"/>
        </w:rPr>
        <w:t xml:space="preserve"> </w:t>
      </w:r>
      <w:r>
        <w:rPr>
          <w:sz w:val="28"/>
        </w:rPr>
        <w:t>сроках, участниках и основных задачах профильной смены;</w:t>
      </w:r>
    </w:p>
    <w:p w:rsidR="00B20DE7" w:rsidRDefault="00E6335D">
      <w:pPr>
        <w:pStyle w:val="3"/>
        <w:numPr>
          <w:ilvl w:val="1"/>
          <w:numId w:val="18"/>
        </w:numPr>
        <w:tabs>
          <w:tab w:val="left" w:pos="2335"/>
        </w:tabs>
        <w:spacing w:before="5"/>
        <w:ind w:left="2335" w:hanging="490"/>
        <w:jc w:val="both"/>
      </w:pPr>
      <w:bookmarkStart w:id="17" w:name="_TOC_250005"/>
      <w:r>
        <w:rPr>
          <w:spacing w:val="-2"/>
        </w:rPr>
        <w:t>Материально-технические</w:t>
      </w:r>
      <w:r>
        <w:rPr>
          <w:spacing w:val="22"/>
        </w:rPr>
        <w:t xml:space="preserve"> </w:t>
      </w:r>
      <w:bookmarkEnd w:id="17"/>
      <w:r>
        <w:rPr>
          <w:spacing w:val="-2"/>
        </w:rPr>
        <w:t>условия</w:t>
      </w:r>
    </w:p>
    <w:p w:rsidR="00B20DE7" w:rsidRDefault="00E6335D">
      <w:pPr>
        <w:spacing w:before="43"/>
        <w:ind w:left="1845"/>
        <w:rPr>
          <w:sz w:val="28"/>
        </w:rPr>
      </w:pPr>
      <w:r>
        <w:rPr>
          <w:sz w:val="28"/>
        </w:rPr>
        <w:t>Перечень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оборудования:</w:t>
      </w:r>
    </w:p>
    <w:p w:rsidR="00B20DE7" w:rsidRDefault="00E6335D">
      <w:pPr>
        <w:pStyle w:val="a4"/>
        <w:numPr>
          <w:ilvl w:val="2"/>
          <w:numId w:val="18"/>
        </w:numPr>
        <w:tabs>
          <w:tab w:val="left" w:pos="2008"/>
        </w:tabs>
        <w:spacing w:before="49"/>
        <w:ind w:left="2008" w:hanging="163"/>
        <w:rPr>
          <w:sz w:val="28"/>
        </w:rPr>
      </w:pP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7"/>
          <w:sz w:val="28"/>
        </w:rPr>
        <w:t xml:space="preserve"> </w:t>
      </w:r>
      <w:r>
        <w:rPr>
          <w:sz w:val="28"/>
        </w:rPr>
        <w:t>(мячи,</w:t>
      </w:r>
      <w:r>
        <w:rPr>
          <w:spacing w:val="-8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9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-8"/>
          <w:sz w:val="28"/>
        </w:rPr>
        <w:t xml:space="preserve"> </w:t>
      </w:r>
      <w:r>
        <w:rPr>
          <w:sz w:val="28"/>
        </w:rPr>
        <w:t>теннис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B20DE7" w:rsidRDefault="00E6335D">
      <w:pPr>
        <w:pStyle w:val="a4"/>
        <w:numPr>
          <w:ilvl w:val="2"/>
          <w:numId w:val="18"/>
        </w:numPr>
        <w:tabs>
          <w:tab w:val="left" w:pos="2008"/>
        </w:tabs>
        <w:spacing w:before="48"/>
        <w:ind w:left="2008" w:hanging="163"/>
        <w:rPr>
          <w:sz w:val="28"/>
        </w:rPr>
      </w:pPr>
      <w:r>
        <w:rPr>
          <w:sz w:val="28"/>
        </w:rPr>
        <w:t>Канцелярские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(ватман,</w:t>
      </w:r>
      <w:r>
        <w:rPr>
          <w:spacing w:val="-12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12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B20DE7" w:rsidRDefault="00E6335D">
      <w:pPr>
        <w:pStyle w:val="a4"/>
        <w:numPr>
          <w:ilvl w:val="2"/>
          <w:numId w:val="18"/>
        </w:numPr>
        <w:tabs>
          <w:tab w:val="left" w:pos="2034"/>
        </w:tabs>
        <w:spacing w:before="48"/>
        <w:ind w:left="2034" w:hanging="189"/>
        <w:rPr>
          <w:sz w:val="28"/>
        </w:rPr>
      </w:pPr>
      <w:r>
        <w:rPr>
          <w:sz w:val="28"/>
        </w:rPr>
        <w:t>Мультимедийное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(проектор,</w:t>
      </w:r>
      <w:r>
        <w:rPr>
          <w:spacing w:val="-6"/>
          <w:sz w:val="28"/>
        </w:rPr>
        <w:t xml:space="preserve"> </w:t>
      </w:r>
      <w:r>
        <w:rPr>
          <w:sz w:val="28"/>
        </w:rPr>
        <w:t>экран,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аудиоаппаратура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B20DE7" w:rsidRDefault="00B20DE7">
      <w:pPr>
        <w:pStyle w:val="a4"/>
        <w:rPr>
          <w:sz w:val="28"/>
        </w:rPr>
        <w:sectPr w:rsidR="00B20DE7">
          <w:pgSz w:w="11910" w:h="16840"/>
          <w:pgMar w:top="1040" w:right="283" w:bottom="1240" w:left="708" w:header="0" w:footer="1017" w:gutter="0"/>
          <w:cols w:space="720"/>
        </w:sectPr>
      </w:pPr>
    </w:p>
    <w:p w:rsidR="00B20DE7" w:rsidRDefault="00E6335D">
      <w:pPr>
        <w:spacing w:before="50"/>
        <w:ind w:left="994"/>
        <w:rPr>
          <w:sz w:val="28"/>
        </w:rPr>
      </w:pPr>
      <w:r>
        <w:rPr>
          <w:spacing w:val="-6"/>
          <w:sz w:val="28"/>
        </w:rPr>
        <w:lastRenderedPageBreak/>
        <w:t>т.д.);</w:t>
      </w:r>
    </w:p>
    <w:p w:rsidR="00B20DE7" w:rsidRDefault="00E6335D">
      <w:pPr>
        <w:spacing w:before="98"/>
        <w:rPr>
          <w:sz w:val="28"/>
        </w:rPr>
      </w:pPr>
      <w:r>
        <w:br w:type="column"/>
      </w:r>
    </w:p>
    <w:p w:rsidR="00B20DE7" w:rsidRDefault="00E6335D">
      <w:pPr>
        <w:pStyle w:val="a4"/>
        <w:numPr>
          <w:ilvl w:val="0"/>
          <w:numId w:val="19"/>
        </w:numPr>
        <w:tabs>
          <w:tab w:val="left" w:pos="419"/>
        </w:tabs>
        <w:ind w:left="419" w:hanging="163"/>
        <w:rPr>
          <w:sz w:val="28"/>
        </w:rPr>
      </w:pPr>
      <w:r>
        <w:rPr>
          <w:sz w:val="28"/>
        </w:rPr>
        <w:t>Настольные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игры;</w:t>
      </w:r>
    </w:p>
    <w:p w:rsidR="00B20DE7" w:rsidRDefault="00E6335D">
      <w:pPr>
        <w:pStyle w:val="a4"/>
        <w:numPr>
          <w:ilvl w:val="0"/>
          <w:numId w:val="19"/>
        </w:numPr>
        <w:tabs>
          <w:tab w:val="left" w:pos="419"/>
        </w:tabs>
        <w:spacing w:before="47"/>
        <w:ind w:left="419" w:hanging="163"/>
        <w:rPr>
          <w:sz w:val="28"/>
        </w:rPr>
      </w:pPr>
      <w:r>
        <w:rPr>
          <w:sz w:val="28"/>
        </w:rPr>
        <w:t>Материалы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творчества (цветная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8"/>
          <w:sz w:val="28"/>
        </w:rPr>
        <w:t xml:space="preserve"> </w:t>
      </w:r>
      <w:r>
        <w:rPr>
          <w:sz w:val="28"/>
        </w:rPr>
        <w:t>клей,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пластилин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т.д.).</w:t>
      </w:r>
    </w:p>
    <w:p w:rsidR="00B20DE7" w:rsidRDefault="00E6335D">
      <w:pPr>
        <w:pStyle w:val="3"/>
        <w:numPr>
          <w:ilvl w:val="1"/>
          <w:numId w:val="18"/>
        </w:numPr>
        <w:tabs>
          <w:tab w:val="left" w:pos="746"/>
        </w:tabs>
        <w:spacing w:before="53"/>
        <w:ind w:left="746" w:hanging="490"/>
        <w:jc w:val="left"/>
      </w:pPr>
      <w:bookmarkStart w:id="18" w:name="_TOC_250004"/>
      <w:r>
        <w:rPr>
          <w:spacing w:val="-2"/>
        </w:rPr>
        <w:t>Информационно-методические</w:t>
      </w:r>
      <w:r>
        <w:rPr>
          <w:spacing w:val="14"/>
        </w:rPr>
        <w:t xml:space="preserve"> </w:t>
      </w:r>
      <w:bookmarkEnd w:id="18"/>
      <w:r>
        <w:rPr>
          <w:spacing w:val="-2"/>
        </w:rPr>
        <w:t>условия</w:t>
      </w:r>
    </w:p>
    <w:p w:rsidR="00B20DE7" w:rsidRDefault="00E6335D">
      <w:pPr>
        <w:pStyle w:val="a4"/>
        <w:numPr>
          <w:ilvl w:val="2"/>
          <w:numId w:val="18"/>
        </w:numPr>
        <w:tabs>
          <w:tab w:val="left" w:pos="419"/>
        </w:tabs>
        <w:spacing w:before="45"/>
        <w:ind w:left="419" w:hanging="163"/>
        <w:rPr>
          <w:sz w:val="28"/>
        </w:rPr>
      </w:pPr>
      <w:r>
        <w:rPr>
          <w:spacing w:val="-2"/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кадрового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состава,</w:t>
      </w:r>
    </w:p>
    <w:p w:rsidR="00B20DE7" w:rsidRDefault="00E6335D">
      <w:pPr>
        <w:pStyle w:val="a4"/>
        <w:numPr>
          <w:ilvl w:val="2"/>
          <w:numId w:val="18"/>
        </w:numPr>
        <w:tabs>
          <w:tab w:val="left" w:pos="430"/>
        </w:tabs>
        <w:spacing w:before="48"/>
        <w:ind w:left="430" w:hanging="174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B20DE7" w:rsidRDefault="00B20DE7">
      <w:pPr>
        <w:pStyle w:val="a4"/>
        <w:rPr>
          <w:sz w:val="28"/>
        </w:rPr>
        <w:sectPr w:rsidR="00B20DE7">
          <w:type w:val="continuous"/>
          <w:pgSz w:w="11910" w:h="16840"/>
          <w:pgMar w:top="1900" w:right="283" w:bottom="280" w:left="708" w:header="0" w:footer="1017" w:gutter="0"/>
          <w:cols w:num="2" w:space="720" w:equalWidth="0">
            <w:col w:w="1550" w:space="40"/>
            <w:col w:w="9329"/>
          </w:cols>
        </w:sectPr>
      </w:pPr>
    </w:p>
    <w:p w:rsidR="00B20DE7" w:rsidRDefault="00E6335D">
      <w:pPr>
        <w:spacing w:before="47"/>
        <w:ind w:left="994"/>
        <w:rPr>
          <w:sz w:val="28"/>
        </w:rPr>
      </w:pPr>
      <w:r>
        <w:rPr>
          <w:sz w:val="28"/>
        </w:rPr>
        <w:lastRenderedPageBreak/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Программы</w:t>
      </w:r>
    </w:p>
    <w:p w:rsidR="00B20DE7" w:rsidRDefault="00E6335D">
      <w:pPr>
        <w:tabs>
          <w:tab w:val="left" w:pos="3826"/>
        </w:tabs>
        <w:spacing w:before="48" w:line="278" w:lineRule="auto"/>
        <w:ind w:left="994" w:right="680" w:firstLine="851"/>
        <w:rPr>
          <w:sz w:val="28"/>
        </w:rPr>
      </w:pP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подготовки проектов</w:t>
      </w:r>
      <w:r>
        <w:rPr>
          <w:sz w:val="28"/>
        </w:rPr>
        <w:tab/>
        <w:t>в ходе реализации Программы</w:t>
      </w:r>
    </w:p>
    <w:p w:rsidR="00B20DE7" w:rsidRDefault="00E6335D">
      <w:pPr>
        <w:pStyle w:val="3"/>
        <w:numPr>
          <w:ilvl w:val="1"/>
          <w:numId w:val="18"/>
        </w:numPr>
        <w:tabs>
          <w:tab w:val="left" w:pos="2335"/>
        </w:tabs>
        <w:spacing w:line="322" w:lineRule="exact"/>
        <w:ind w:left="2335" w:hanging="490"/>
        <w:jc w:val="left"/>
      </w:pPr>
      <w:bookmarkStart w:id="19" w:name="_TOC_250003"/>
      <w:bookmarkEnd w:id="19"/>
      <w:r>
        <w:rPr>
          <w:spacing w:val="-2"/>
        </w:rPr>
        <w:t>Кадровые условия</w:t>
      </w:r>
    </w:p>
    <w:p w:rsidR="00B20DE7" w:rsidRDefault="00E6335D">
      <w:pPr>
        <w:spacing w:before="43"/>
        <w:ind w:left="1845"/>
        <w:rPr>
          <w:sz w:val="28"/>
        </w:rPr>
      </w:pPr>
      <w:r>
        <w:rPr>
          <w:spacing w:val="-2"/>
          <w:sz w:val="28"/>
        </w:rPr>
        <w:t>Рекомендуемое</w:t>
      </w:r>
      <w:r>
        <w:rPr>
          <w:sz w:val="28"/>
        </w:rPr>
        <w:t xml:space="preserve"> </w:t>
      </w:r>
      <w:r>
        <w:rPr>
          <w:spacing w:val="-2"/>
          <w:sz w:val="28"/>
        </w:rPr>
        <w:t>кадровое</w:t>
      </w:r>
      <w:r>
        <w:rPr>
          <w:sz w:val="28"/>
        </w:rPr>
        <w:t xml:space="preserve"> </w:t>
      </w:r>
      <w:r>
        <w:rPr>
          <w:spacing w:val="-2"/>
          <w:sz w:val="28"/>
        </w:rPr>
        <w:t>обеспечение:</w:t>
      </w:r>
    </w:p>
    <w:p w:rsidR="00B20DE7" w:rsidRDefault="00B20DE7">
      <w:pPr>
        <w:pStyle w:val="a3"/>
        <w:spacing w:before="197"/>
        <w:ind w:left="0"/>
        <w:rPr>
          <w:sz w:val="20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3"/>
        <w:gridCol w:w="5814"/>
        <w:gridCol w:w="2831"/>
      </w:tblGrid>
      <w:tr w:rsidR="00B20DE7">
        <w:trPr>
          <w:trHeight w:val="741"/>
        </w:trPr>
        <w:tc>
          <w:tcPr>
            <w:tcW w:w="703" w:type="dxa"/>
          </w:tcPr>
          <w:p w:rsidR="00B20DE7" w:rsidRDefault="00E6335D">
            <w:pPr>
              <w:pStyle w:val="TableParagraph"/>
              <w:spacing w:line="315" w:lineRule="exact"/>
              <w:ind w:left="218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B20DE7" w:rsidRDefault="00E6335D">
            <w:pPr>
              <w:pStyle w:val="TableParagraph"/>
              <w:spacing w:before="47"/>
              <w:ind w:left="163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5814" w:type="dxa"/>
          </w:tcPr>
          <w:p w:rsidR="00B20DE7" w:rsidRDefault="00E6335D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31" w:type="dxa"/>
          </w:tcPr>
          <w:p w:rsidR="00B20DE7" w:rsidRDefault="00E6335D">
            <w:pPr>
              <w:pStyle w:val="TableParagraph"/>
              <w:spacing w:line="315" w:lineRule="exact"/>
              <w:ind w:left="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B20DE7">
        <w:trPr>
          <w:trHeight w:val="738"/>
        </w:trPr>
        <w:tc>
          <w:tcPr>
            <w:tcW w:w="703" w:type="dxa"/>
          </w:tcPr>
          <w:p w:rsidR="00B20DE7" w:rsidRDefault="00E6335D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4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31" w:type="dxa"/>
          </w:tcPr>
          <w:p w:rsidR="00B20DE7" w:rsidRDefault="00E6335D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B20DE7">
        <w:trPr>
          <w:trHeight w:val="741"/>
        </w:trPr>
        <w:tc>
          <w:tcPr>
            <w:tcW w:w="703" w:type="dxa"/>
          </w:tcPr>
          <w:p w:rsidR="00B20DE7" w:rsidRDefault="00E6335D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4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31" w:type="dxa"/>
          </w:tcPr>
          <w:p w:rsidR="00B20DE7" w:rsidRDefault="00E6335D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  <w:tr w:rsidR="00B20DE7">
        <w:trPr>
          <w:trHeight w:val="741"/>
        </w:trPr>
        <w:tc>
          <w:tcPr>
            <w:tcW w:w="703" w:type="dxa"/>
          </w:tcPr>
          <w:p w:rsidR="00B20DE7" w:rsidRDefault="00E6335D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814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Вожатый</w:t>
            </w:r>
          </w:p>
        </w:tc>
        <w:tc>
          <w:tcPr>
            <w:tcW w:w="2831" w:type="dxa"/>
          </w:tcPr>
          <w:p w:rsidR="00B20DE7" w:rsidRDefault="00E6335D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</w:tbl>
    <w:p w:rsidR="00B20DE7" w:rsidRDefault="00B20DE7">
      <w:pPr>
        <w:pStyle w:val="TableParagraph"/>
        <w:spacing w:line="315" w:lineRule="exact"/>
        <w:jc w:val="center"/>
        <w:rPr>
          <w:sz w:val="28"/>
        </w:rPr>
        <w:sectPr w:rsidR="00B20DE7">
          <w:type w:val="continuous"/>
          <w:pgSz w:w="11910" w:h="16840"/>
          <w:pgMar w:top="1900" w:right="283" w:bottom="280" w:left="708" w:header="0" w:footer="1017" w:gutter="0"/>
          <w:cols w:space="720"/>
        </w:sect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3"/>
        <w:gridCol w:w="5814"/>
        <w:gridCol w:w="2831"/>
      </w:tblGrid>
      <w:tr w:rsidR="00B20DE7">
        <w:trPr>
          <w:trHeight w:val="741"/>
        </w:trPr>
        <w:tc>
          <w:tcPr>
            <w:tcW w:w="703" w:type="dxa"/>
          </w:tcPr>
          <w:p w:rsidR="00B20DE7" w:rsidRDefault="00E6335D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</w:tc>
        <w:tc>
          <w:tcPr>
            <w:tcW w:w="5814" w:type="dxa"/>
          </w:tcPr>
          <w:p w:rsidR="00B20DE7" w:rsidRDefault="00E6335D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культуре</w:t>
            </w:r>
          </w:p>
        </w:tc>
        <w:tc>
          <w:tcPr>
            <w:tcW w:w="2831" w:type="dxa"/>
          </w:tcPr>
          <w:p w:rsidR="00B20DE7" w:rsidRDefault="00E6335D"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B20DE7">
        <w:trPr>
          <w:trHeight w:val="741"/>
        </w:trPr>
        <w:tc>
          <w:tcPr>
            <w:tcW w:w="703" w:type="dxa"/>
          </w:tcPr>
          <w:p w:rsidR="00B20DE7" w:rsidRDefault="00E6335D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814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Педагог-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831" w:type="dxa"/>
          </w:tcPr>
          <w:p w:rsidR="00B20DE7" w:rsidRDefault="00E6335D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B20DE7">
        <w:trPr>
          <w:trHeight w:val="740"/>
        </w:trPr>
        <w:tc>
          <w:tcPr>
            <w:tcW w:w="703" w:type="dxa"/>
          </w:tcPr>
          <w:p w:rsidR="00B20DE7" w:rsidRDefault="00E6335D">
            <w:pPr>
              <w:pStyle w:val="TableParagraph"/>
              <w:spacing w:line="314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814" w:type="dxa"/>
          </w:tcPr>
          <w:p w:rsidR="00B20DE7" w:rsidRDefault="00E6335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 дополнительного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2831" w:type="dxa"/>
          </w:tcPr>
          <w:p w:rsidR="00B20DE7" w:rsidRDefault="00E6335D">
            <w:pPr>
              <w:pStyle w:val="TableParagraph"/>
              <w:spacing w:line="314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нагрузки</w:t>
            </w:r>
          </w:p>
        </w:tc>
      </w:tr>
      <w:tr w:rsidR="00B20DE7">
        <w:trPr>
          <w:trHeight w:val="369"/>
        </w:trPr>
        <w:tc>
          <w:tcPr>
            <w:tcW w:w="703" w:type="dxa"/>
          </w:tcPr>
          <w:p w:rsidR="00B20DE7" w:rsidRDefault="00E6335D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814" w:type="dxa"/>
          </w:tcPr>
          <w:p w:rsidR="00B20DE7" w:rsidRDefault="00E6335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</w:t>
            </w:r>
          </w:p>
        </w:tc>
        <w:tc>
          <w:tcPr>
            <w:tcW w:w="2831" w:type="dxa"/>
          </w:tcPr>
          <w:p w:rsidR="00B20DE7" w:rsidRDefault="00E6335D">
            <w:pPr>
              <w:pStyle w:val="TableParagraph"/>
              <w:spacing w:line="315" w:lineRule="exact"/>
              <w:ind w:left="7" w:righ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договору)</w:t>
            </w:r>
          </w:p>
        </w:tc>
      </w:tr>
    </w:tbl>
    <w:p w:rsidR="00B20DE7" w:rsidRDefault="00B20DE7">
      <w:pPr>
        <w:pStyle w:val="a3"/>
        <w:spacing w:before="52"/>
        <w:ind w:left="0"/>
        <w:rPr>
          <w:sz w:val="28"/>
        </w:rPr>
      </w:pPr>
    </w:p>
    <w:p w:rsidR="00B20DE7" w:rsidRDefault="00E6335D">
      <w:pPr>
        <w:pStyle w:val="2"/>
        <w:spacing w:before="0"/>
        <w:ind w:left="420"/>
      </w:pPr>
      <w:bookmarkStart w:id="20" w:name="_TOC_250002"/>
      <w:r>
        <w:t>ОЦЕНКА</w:t>
      </w:r>
      <w:r>
        <w:rPr>
          <w:spacing w:val="-7"/>
        </w:rPr>
        <w:t xml:space="preserve"> </w:t>
      </w:r>
      <w:bookmarkEnd w:id="20"/>
      <w:r>
        <w:rPr>
          <w:spacing w:val="-2"/>
        </w:rPr>
        <w:t>РЕЗУЛЬТАТИВНОСТИ</w:t>
      </w:r>
    </w:p>
    <w:p w:rsidR="00B20DE7" w:rsidRDefault="00E6335D">
      <w:pPr>
        <w:spacing w:before="127" w:line="276" w:lineRule="auto"/>
        <w:ind w:left="994" w:right="573"/>
        <w:jc w:val="both"/>
        <w:rPr>
          <w:sz w:val="28"/>
        </w:rPr>
      </w:pPr>
      <w:r>
        <w:rPr>
          <w:sz w:val="28"/>
        </w:rPr>
        <w:t xml:space="preserve">Оценка результативности программы летней профильной смены строится на </w:t>
      </w:r>
      <w:r>
        <w:rPr>
          <w:sz w:val="28"/>
        </w:rPr>
        <w:t>принципах системности, объективности, добровольности и педагогической поддержки. Используется комплекс методов, позволяющих отследить динамику личностного роста и степень удовлетворенности детей 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:rsidR="00B20DE7" w:rsidRDefault="00E6335D">
      <w:pPr>
        <w:spacing w:line="321" w:lineRule="exact"/>
        <w:ind w:left="994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три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этапа:</w:t>
      </w:r>
    </w:p>
    <w:p w:rsidR="00B20DE7" w:rsidRDefault="00E6335D">
      <w:pPr>
        <w:spacing w:before="50" w:line="276" w:lineRule="auto"/>
        <w:ind w:left="994"/>
        <w:rPr>
          <w:sz w:val="28"/>
        </w:rPr>
      </w:pPr>
      <w:r>
        <w:rPr>
          <w:b/>
          <w:sz w:val="28"/>
        </w:rPr>
        <w:t>Входная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диагн</w:t>
      </w:r>
      <w:r>
        <w:rPr>
          <w:b/>
          <w:sz w:val="28"/>
        </w:rPr>
        <w:t>остика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(1–2</w:t>
      </w:r>
      <w:r>
        <w:rPr>
          <w:spacing w:val="40"/>
          <w:sz w:val="28"/>
        </w:rPr>
        <w:t xml:space="preserve"> </w:t>
      </w:r>
      <w:r>
        <w:rPr>
          <w:sz w:val="28"/>
        </w:rPr>
        <w:t>день</w:t>
      </w:r>
      <w:r>
        <w:rPr>
          <w:spacing w:val="40"/>
          <w:sz w:val="28"/>
        </w:rPr>
        <w:t xml:space="preserve"> </w:t>
      </w:r>
      <w:r>
        <w:rPr>
          <w:sz w:val="28"/>
        </w:rPr>
        <w:t>смены)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стартового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 знаний, интересов, физических показателей, социометрического статуса.</w:t>
      </w:r>
    </w:p>
    <w:p w:rsidR="00B20DE7" w:rsidRDefault="00E6335D">
      <w:pPr>
        <w:spacing w:line="278" w:lineRule="auto"/>
        <w:ind w:left="994"/>
        <w:rPr>
          <w:sz w:val="28"/>
        </w:rPr>
      </w:pPr>
      <w:r>
        <w:rPr>
          <w:b/>
          <w:sz w:val="28"/>
        </w:rPr>
        <w:t>Текущий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мониторинг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смены)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29"/>
          <w:sz w:val="28"/>
        </w:rPr>
        <w:t xml:space="preserve"> </w:t>
      </w:r>
      <w:r>
        <w:rPr>
          <w:sz w:val="28"/>
        </w:rPr>
        <w:t>наблюдение, рефлексивные мероприятия.</w:t>
      </w:r>
    </w:p>
    <w:p w:rsidR="00B20DE7" w:rsidRDefault="00E6335D">
      <w:pPr>
        <w:spacing w:line="276" w:lineRule="auto"/>
        <w:ind w:left="994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 xml:space="preserve">диагностика </w:t>
      </w:r>
      <w:r>
        <w:rPr>
          <w:sz w:val="28"/>
        </w:rPr>
        <w:t>(последние</w:t>
      </w:r>
      <w:r>
        <w:rPr>
          <w:spacing w:val="80"/>
          <w:sz w:val="28"/>
        </w:rPr>
        <w:t xml:space="preserve"> </w:t>
      </w:r>
      <w:r>
        <w:rPr>
          <w:sz w:val="28"/>
        </w:rPr>
        <w:t>2–3</w:t>
      </w:r>
      <w:r>
        <w:rPr>
          <w:spacing w:val="80"/>
          <w:sz w:val="28"/>
        </w:rPr>
        <w:t xml:space="preserve"> </w:t>
      </w:r>
      <w:r>
        <w:rPr>
          <w:sz w:val="28"/>
        </w:rPr>
        <w:t>дня)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80"/>
          <w:sz w:val="28"/>
        </w:rPr>
        <w:t xml:space="preserve"> </w:t>
      </w:r>
      <w:r>
        <w:rPr>
          <w:sz w:val="28"/>
        </w:rPr>
        <w:t>с ожидаемыми, самооценка детей, анкетирование.</w:t>
      </w:r>
    </w:p>
    <w:p w:rsidR="00B20DE7" w:rsidRDefault="00E6335D">
      <w:pPr>
        <w:pStyle w:val="3"/>
        <w:spacing w:after="49"/>
        <w:ind w:left="994"/>
      </w:pPr>
      <w:r>
        <w:t>Критерии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направлениям</w:t>
      </w: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81"/>
        <w:gridCol w:w="2835"/>
        <w:gridCol w:w="4384"/>
      </w:tblGrid>
      <w:tr w:rsidR="00B20DE7">
        <w:trPr>
          <w:trHeight w:val="1038"/>
        </w:trPr>
        <w:tc>
          <w:tcPr>
            <w:tcW w:w="2581" w:type="dxa"/>
          </w:tcPr>
          <w:p w:rsidR="00B20DE7" w:rsidRDefault="00B20DE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B20DE7" w:rsidRDefault="00E6335D">
            <w:pPr>
              <w:pStyle w:val="TableParagraph"/>
              <w:spacing w:before="146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B20DE7" w:rsidRDefault="00E6335D">
            <w:pPr>
              <w:pStyle w:val="TableParagraph"/>
              <w:spacing w:before="5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B20DE7" w:rsidRDefault="00B20DE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B20DE7">
        <w:trPr>
          <w:trHeight w:val="4003"/>
        </w:trPr>
        <w:tc>
          <w:tcPr>
            <w:tcW w:w="2581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20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spacing w:line="276" w:lineRule="auto"/>
              <w:ind w:left="306" w:firstLine="19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Гражданско- патриотическое</w:t>
            </w:r>
          </w:p>
        </w:tc>
        <w:tc>
          <w:tcPr>
            <w:tcW w:w="2835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242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tabs>
                <w:tab w:val="left" w:pos="1639"/>
                <w:tab w:val="left" w:pos="2440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384" w:type="dxa"/>
          </w:tcPr>
          <w:p w:rsidR="00B20DE7" w:rsidRDefault="00E6335D">
            <w:pPr>
              <w:pStyle w:val="TableParagraph"/>
              <w:numPr>
                <w:ilvl w:val="0"/>
                <w:numId w:val="20"/>
              </w:numPr>
              <w:tabs>
                <w:tab w:val="left" w:pos="814"/>
              </w:tabs>
              <w:spacing w:before="144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Правильное исполнение 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:rsidR="00B20DE7" w:rsidRDefault="00E6335D">
            <w:pPr>
              <w:pStyle w:val="TableParagraph"/>
              <w:numPr>
                <w:ilvl w:val="0"/>
                <w:numId w:val="20"/>
              </w:numPr>
              <w:tabs>
                <w:tab w:val="left" w:pos="668"/>
              </w:tabs>
              <w:spacing w:before="1"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:rsidR="00B20DE7" w:rsidRDefault="00E6335D">
            <w:pPr>
              <w:pStyle w:val="TableParagraph"/>
              <w:tabs>
                <w:tab w:val="left" w:pos="3067"/>
              </w:tabs>
              <w:spacing w:line="276" w:lineRule="auto"/>
              <w:ind w:left="239" w:right="2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:rsidR="00B20DE7" w:rsidRDefault="00E6335D">
            <w:pPr>
              <w:pStyle w:val="TableParagraph"/>
              <w:spacing w:line="278" w:lineRule="auto"/>
              <w:ind w:left="239" w:right="299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</w:t>
            </w:r>
            <w:r>
              <w:rPr>
                <w:sz w:val="28"/>
              </w:rPr>
              <w:t xml:space="preserve"> защита).</w:t>
            </w:r>
          </w:p>
        </w:tc>
      </w:tr>
      <w:tr w:rsidR="00B20DE7">
        <w:trPr>
          <w:trHeight w:val="1041"/>
        </w:trPr>
        <w:tc>
          <w:tcPr>
            <w:tcW w:w="2581" w:type="dxa"/>
          </w:tcPr>
          <w:p w:rsidR="00B20DE7" w:rsidRDefault="00E6335D">
            <w:pPr>
              <w:pStyle w:val="TableParagraph"/>
              <w:spacing w:before="149" w:line="276" w:lineRule="auto"/>
              <w:ind w:left="448" w:firstLine="2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Духовно- нравственное</w:t>
            </w:r>
          </w:p>
        </w:tc>
        <w:tc>
          <w:tcPr>
            <w:tcW w:w="2835" w:type="dxa"/>
          </w:tcPr>
          <w:p w:rsidR="00B20DE7" w:rsidRDefault="00E6335D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>Уровень толерантности,</w:t>
            </w:r>
          </w:p>
        </w:tc>
        <w:tc>
          <w:tcPr>
            <w:tcW w:w="4384" w:type="dxa"/>
          </w:tcPr>
          <w:p w:rsidR="00B20DE7" w:rsidRDefault="00E6335D">
            <w:pPr>
              <w:pStyle w:val="TableParagraph"/>
              <w:tabs>
                <w:tab w:val="left" w:pos="959"/>
                <w:tab w:val="left" w:pos="2755"/>
                <w:tab w:val="left" w:pos="2969"/>
              </w:tabs>
              <w:spacing w:before="144" w:line="276" w:lineRule="auto"/>
              <w:ind w:left="239" w:right="29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Снижение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количества </w:t>
            </w:r>
            <w:r>
              <w:rPr>
                <w:spacing w:val="-2"/>
                <w:sz w:val="28"/>
              </w:rPr>
              <w:t>конфликтных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ситуаций</w:t>
            </w:r>
          </w:p>
        </w:tc>
      </w:tr>
    </w:tbl>
    <w:p w:rsidR="00B20DE7" w:rsidRDefault="00B20DE7">
      <w:pPr>
        <w:pStyle w:val="TableParagraph"/>
        <w:spacing w:line="276" w:lineRule="auto"/>
        <w:rPr>
          <w:sz w:val="28"/>
        </w:rPr>
        <w:sectPr w:rsidR="00B20DE7">
          <w:type w:val="continuous"/>
          <w:pgSz w:w="11910" w:h="16840"/>
          <w:pgMar w:top="1100" w:right="283" w:bottom="1220" w:left="708" w:header="0" w:footer="1017" w:gutter="0"/>
          <w:cols w:space="720"/>
        </w:sect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81"/>
        <w:gridCol w:w="2835"/>
        <w:gridCol w:w="4384"/>
      </w:tblGrid>
      <w:tr w:rsidR="00B20DE7">
        <w:trPr>
          <w:trHeight w:val="1041"/>
        </w:trPr>
        <w:tc>
          <w:tcPr>
            <w:tcW w:w="2581" w:type="dxa"/>
          </w:tcPr>
          <w:p w:rsidR="00B20DE7" w:rsidRDefault="00B20DE7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B20DE7" w:rsidRDefault="00E6335D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B20DE7" w:rsidRDefault="00E6335D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B20DE7" w:rsidRDefault="00B20DE7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B20DE7">
        <w:trPr>
          <w:trHeight w:val="3633"/>
        </w:trPr>
        <w:tc>
          <w:tcPr>
            <w:tcW w:w="2581" w:type="dxa"/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</w:tcPr>
          <w:p w:rsidR="00B20DE7" w:rsidRDefault="00E6335D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z w:val="28"/>
              </w:rPr>
              <w:t>эмпатии,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384" w:type="dxa"/>
          </w:tcPr>
          <w:p w:rsidR="00B20DE7" w:rsidRDefault="00E6335D">
            <w:pPr>
              <w:pStyle w:val="TableParagraph"/>
              <w:tabs>
                <w:tab w:val="left" w:pos="2793"/>
              </w:tabs>
              <w:spacing w:before="144" w:line="276" w:lineRule="auto"/>
              <w:ind w:left="239" w:right="29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(фиксация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вожатыми, </w:t>
            </w:r>
            <w:r>
              <w:rPr>
                <w:spacing w:val="-2"/>
                <w:sz w:val="28"/>
              </w:rPr>
              <w:t>психологом).</w:t>
            </w:r>
          </w:p>
          <w:p w:rsidR="00B20DE7" w:rsidRDefault="00E6335D">
            <w:pPr>
              <w:pStyle w:val="TableParagraph"/>
              <w:numPr>
                <w:ilvl w:val="0"/>
                <w:numId w:val="21"/>
              </w:numPr>
              <w:tabs>
                <w:tab w:val="left" w:pos="510"/>
              </w:tabs>
              <w:spacing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>Положительная динамика по методике «Цветовой тест отношений»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(на начало и конец </w:t>
            </w:r>
            <w:r>
              <w:rPr>
                <w:spacing w:val="-2"/>
                <w:sz w:val="28"/>
              </w:rPr>
              <w:t>смены).</w:t>
            </w:r>
          </w:p>
          <w:p w:rsidR="00B20DE7" w:rsidRDefault="00E6335D">
            <w:pPr>
              <w:pStyle w:val="TableParagraph"/>
              <w:numPr>
                <w:ilvl w:val="0"/>
                <w:numId w:val="21"/>
              </w:numPr>
              <w:tabs>
                <w:tab w:val="left" w:pos="653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в мероприятиях, посвященных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  <w:tr w:rsidR="00B20DE7">
        <w:trPr>
          <w:trHeight w:val="3261"/>
        </w:trPr>
        <w:tc>
          <w:tcPr>
            <w:tcW w:w="2581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107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spacing w:line="276" w:lineRule="auto"/>
              <w:ind w:left="331" w:right="27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35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102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spacing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освоение норм ЗОЖ</w:t>
            </w:r>
          </w:p>
        </w:tc>
        <w:tc>
          <w:tcPr>
            <w:tcW w:w="4384" w:type="dxa"/>
          </w:tcPr>
          <w:p w:rsidR="00B20DE7" w:rsidRDefault="00E6335D">
            <w:pPr>
              <w:pStyle w:val="TableParagraph"/>
              <w:numPr>
                <w:ilvl w:val="0"/>
                <w:numId w:val="22"/>
              </w:numPr>
              <w:tabs>
                <w:tab w:val="left" w:pos="925"/>
              </w:tabs>
              <w:spacing w:before="144" w:line="276" w:lineRule="auto"/>
              <w:ind w:right="289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</w:t>
            </w:r>
            <w:r>
              <w:rPr>
                <w:sz w:val="28"/>
              </w:rPr>
              <w:t xml:space="preserve"> бег, прыжки, подтягивания – в начале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конце</w:t>
            </w:r>
            <w:r>
              <w:rPr>
                <w:spacing w:val="69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смены).</w:t>
            </w:r>
          </w:p>
          <w:p w:rsidR="00B20DE7" w:rsidRDefault="00E6335D">
            <w:pPr>
              <w:pStyle w:val="TableParagraph"/>
              <w:numPr>
                <w:ilvl w:val="0"/>
                <w:numId w:val="22"/>
              </w:numPr>
              <w:tabs>
                <w:tab w:val="left" w:pos="802"/>
                <w:tab w:val="left" w:pos="2649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:rsidR="00B20DE7" w:rsidRDefault="00E6335D">
            <w:pPr>
              <w:pStyle w:val="TableParagraph"/>
              <w:numPr>
                <w:ilvl w:val="0"/>
                <w:numId w:val="22"/>
              </w:numPr>
              <w:tabs>
                <w:tab w:val="left" w:pos="500"/>
              </w:tabs>
              <w:spacing w:line="278" w:lineRule="auto"/>
              <w:ind w:right="3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B20DE7">
        <w:trPr>
          <w:trHeight w:val="3264"/>
        </w:trPr>
        <w:tc>
          <w:tcPr>
            <w:tcW w:w="2581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294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spacing w:line="276" w:lineRule="auto"/>
              <w:ind w:left="743" w:right="533" w:hanging="15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35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54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spacing w:line="276" w:lineRule="auto"/>
              <w:ind w:left="239" w:right="1133"/>
              <w:rPr>
                <w:sz w:val="28"/>
              </w:rPr>
            </w:pPr>
            <w:r>
              <w:rPr>
                <w:spacing w:val="-2"/>
                <w:sz w:val="28"/>
              </w:rPr>
              <w:t>Наличие творческого продукта, расширение кругозора</w:t>
            </w:r>
          </w:p>
        </w:tc>
        <w:tc>
          <w:tcPr>
            <w:tcW w:w="4384" w:type="dxa"/>
          </w:tcPr>
          <w:p w:rsidR="00B20DE7" w:rsidRDefault="00E6335D">
            <w:pPr>
              <w:pStyle w:val="TableParagraph"/>
              <w:numPr>
                <w:ilvl w:val="0"/>
                <w:numId w:val="23"/>
              </w:numPr>
              <w:tabs>
                <w:tab w:val="left" w:pos="757"/>
              </w:tabs>
              <w:spacing w:before="143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Количество и качество творческих </w:t>
            </w:r>
            <w:r>
              <w:rPr>
                <w:sz w:val="28"/>
              </w:rPr>
              <w:t>работ (поделки, медиа-ролики,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посты,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рисунки)</w:t>
            </w:r>
          </w:p>
          <w:p w:rsidR="00B20DE7" w:rsidRDefault="00E6335D">
            <w:pPr>
              <w:pStyle w:val="TableParagraph"/>
              <w:numPr>
                <w:ilvl w:val="0"/>
                <w:numId w:val="23"/>
              </w:numPr>
              <w:tabs>
                <w:tab w:val="left" w:pos="685"/>
                <w:tab w:val="left" w:pos="2912"/>
              </w:tabs>
              <w:spacing w:before="1" w:line="276" w:lineRule="auto"/>
              <w:ind w:right="29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 дипломы).</w:t>
            </w:r>
          </w:p>
          <w:p w:rsidR="00B20DE7" w:rsidRDefault="00E6335D">
            <w:pPr>
              <w:pStyle w:val="TableParagraph"/>
              <w:numPr>
                <w:ilvl w:val="0"/>
                <w:numId w:val="23"/>
              </w:numPr>
              <w:tabs>
                <w:tab w:val="left" w:pos="478"/>
              </w:tabs>
              <w:spacing w:before="1" w:line="276" w:lineRule="auto"/>
              <w:ind w:right="301" w:firstLine="0"/>
              <w:jc w:val="both"/>
              <w:rPr>
                <w:sz w:val="28"/>
              </w:rPr>
            </w:pPr>
            <w:r>
              <w:rPr>
                <w:sz w:val="28"/>
              </w:rPr>
              <w:t>Защита индивидуального или группового проекта.</w:t>
            </w:r>
          </w:p>
        </w:tc>
      </w:tr>
      <w:tr w:rsidR="00B20DE7">
        <w:trPr>
          <w:trHeight w:val="2522"/>
        </w:trPr>
        <w:tc>
          <w:tcPr>
            <w:tcW w:w="2581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243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spacing w:before="1" w:line="276" w:lineRule="auto"/>
              <w:ind w:left="582" w:hanging="21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Экологическое воспитание</w:t>
            </w:r>
          </w:p>
        </w:tc>
        <w:tc>
          <w:tcPr>
            <w:tcW w:w="2835" w:type="dxa"/>
          </w:tcPr>
          <w:p w:rsidR="00B20DE7" w:rsidRDefault="00B20DE7">
            <w:pPr>
              <w:pStyle w:val="TableParagraph"/>
              <w:spacing w:before="191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tabs>
                <w:tab w:val="left" w:pos="2455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384" w:type="dxa"/>
          </w:tcPr>
          <w:p w:rsidR="00B20DE7" w:rsidRDefault="00E6335D">
            <w:pPr>
              <w:pStyle w:val="TableParagraph"/>
              <w:tabs>
                <w:tab w:val="left" w:pos="659"/>
                <w:tab w:val="left" w:pos="1921"/>
                <w:tab w:val="left" w:pos="2330"/>
              </w:tabs>
              <w:spacing w:before="141" w:line="278" w:lineRule="auto"/>
              <w:ind w:left="239" w:right="298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экологических </w:t>
            </w:r>
            <w:r>
              <w:rPr>
                <w:spacing w:val="-2"/>
                <w:sz w:val="28"/>
              </w:rPr>
              <w:t>акциях</w:t>
            </w:r>
          </w:p>
          <w:p w:rsidR="00B20DE7" w:rsidRDefault="00E6335D">
            <w:pPr>
              <w:pStyle w:val="TableParagraph"/>
              <w:spacing w:line="317" w:lineRule="exact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–Сформированность</w:t>
            </w:r>
          </w:p>
          <w:p w:rsidR="00B20DE7" w:rsidRDefault="00E6335D">
            <w:pPr>
              <w:pStyle w:val="TableParagraph"/>
              <w:tabs>
                <w:tab w:val="left" w:pos="2644"/>
              </w:tabs>
              <w:spacing w:before="48" w:line="276" w:lineRule="auto"/>
              <w:ind w:left="239" w:right="29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экопривычек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(сортировка </w:t>
            </w:r>
            <w:r>
              <w:rPr>
                <w:sz w:val="28"/>
              </w:rPr>
              <w:t>мусора, экономия воды) – наблюдение, опрос.</w:t>
            </w:r>
          </w:p>
        </w:tc>
      </w:tr>
    </w:tbl>
    <w:p w:rsidR="00B20DE7" w:rsidRDefault="00B20DE7">
      <w:pPr>
        <w:pStyle w:val="TableParagraph"/>
        <w:spacing w:line="276" w:lineRule="auto"/>
        <w:jc w:val="both"/>
        <w:rPr>
          <w:sz w:val="28"/>
        </w:rPr>
        <w:sectPr w:rsidR="00B20DE7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81"/>
        <w:gridCol w:w="2835"/>
        <w:gridCol w:w="4384"/>
      </w:tblGrid>
      <w:tr w:rsidR="00B20DE7">
        <w:trPr>
          <w:trHeight w:val="1041"/>
        </w:trPr>
        <w:tc>
          <w:tcPr>
            <w:tcW w:w="2581" w:type="dxa"/>
          </w:tcPr>
          <w:p w:rsidR="00B20DE7" w:rsidRDefault="00B20DE7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B20DE7" w:rsidRDefault="00E6335D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B20DE7" w:rsidRDefault="00E6335D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B20DE7" w:rsidRDefault="00B20DE7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B20DE7">
        <w:trPr>
          <w:trHeight w:val="495"/>
        </w:trPr>
        <w:tc>
          <w:tcPr>
            <w:tcW w:w="2581" w:type="dxa"/>
            <w:tcBorders>
              <w:bottom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bottom w:val="nil"/>
            </w:tcBorders>
          </w:tcPr>
          <w:p w:rsidR="00B20DE7" w:rsidRDefault="00E6335D">
            <w:pPr>
              <w:pStyle w:val="TableParagraph"/>
              <w:tabs>
                <w:tab w:val="left" w:pos="668"/>
                <w:tab w:val="left" w:pos="3292"/>
              </w:tabs>
              <w:spacing w:before="144"/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Функционирование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актива</w:t>
            </w:r>
          </w:p>
        </w:tc>
      </w:tr>
      <w:tr w:rsidR="00B20DE7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B20DE7" w:rsidRDefault="00E6335D">
            <w:pPr>
              <w:pStyle w:val="TableParagraph"/>
              <w:tabs>
                <w:tab w:val="left" w:pos="1225"/>
                <w:tab w:val="left" w:pos="2804"/>
              </w:tabs>
              <w:spacing w:before="18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лагеря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(протоколы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заседаний,</w:t>
            </w:r>
          </w:p>
        </w:tc>
      </w:tr>
      <w:tr w:rsidR="00B20DE7">
        <w:trPr>
          <w:trHeight w:val="1853"/>
        </w:trPr>
        <w:tc>
          <w:tcPr>
            <w:tcW w:w="2581" w:type="dxa"/>
            <w:tcBorders>
              <w:top w:val="nil"/>
              <w:bottom w:val="nil"/>
            </w:tcBorders>
          </w:tcPr>
          <w:p w:rsidR="00B20DE7" w:rsidRDefault="00B20DE7">
            <w:pPr>
              <w:pStyle w:val="TableParagraph"/>
              <w:spacing w:before="73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spacing w:line="276" w:lineRule="auto"/>
              <w:ind w:left="287" w:right="226" w:hanging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>самоуправление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B20DE7" w:rsidRDefault="00E6335D">
            <w:pPr>
              <w:pStyle w:val="TableParagraph"/>
              <w:spacing w:before="205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:rsidR="00B20DE7" w:rsidRDefault="00E6335D">
            <w:pPr>
              <w:pStyle w:val="TableParagraph"/>
              <w:spacing w:before="48" w:line="276" w:lineRule="auto"/>
              <w:ind w:left="239" w:right="23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лидерских качеств, </w:t>
            </w:r>
            <w:r>
              <w:rPr>
                <w:spacing w:val="-2"/>
                <w:sz w:val="28"/>
              </w:rPr>
              <w:t>навыков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командной работы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B20DE7" w:rsidRDefault="00E6335D">
            <w:pPr>
              <w:pStyle w:val="TableParagraph"/>
              <w:tabs>
                <w:tab w:val="left" w:pos="1215"/>
                <w:tab w:val="left" w:pos="2453"/>
                <w:tab w:val="left" w:pos="3247"/>
              </w:tabs>
              <w:spacing w:before="18" w:line="278" w:lineRule="auto"/>
              <w:ind w:left="239" w:right="296"/>
              <w:rPr>
                <w:sz w:val="28"/>
              </w:rPr>
            </w:pPr>
            <w:r>
              <w:rPr>
                <w:spacing w:val="-2"/>
                <w:sz w:val="28"/>
              </w:rPr>
              <w:t>реализованные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инициативы). </w:t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</w:p>
          <w:p w:rsidR="00B20DE7" w:rsidRDefault="00E6335D">
            <w:pPr>
              <w:pStyle w:val="TableParagraph"/>
              <w:tabs>
                <w:tab w:val="left" w:pos="3282"/>
              </w:tabs>
              <w:spacing w:line="276" w:lineRule="auto"/>
              <w:ind w:left="239" w:right="291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отряда (социометрия)</w:t>
            </w:r>
          </w:p>
          <w:p w:rsidR="00B20DE7" w:rsidRDefault="00E6335D">
            <w:pPr>
              <w:pStyle w:val="TableParagraph"/>
              <w:tabs>
                <w:tab w:val="left" w:pos="728"/>
                <w:tab w:val="left" w:pos="2007"/>
              </w:tabs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самоорганизации</w:t>
            </w:r>
          </w:p>
        </w:tc>
      </w:tr>
      <w:tr w:rsidR="00B20DE7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B20DE7" w:rsidRDefault="00E6335D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(дежурство,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дня)</w:t>
            </w:r>
          </w:p>
        </w:tc>
      </w:tr>
      <w:tr w:rsidR="00B20DE7">
        <w:trPr>
          <w:trHeight w:val="545"/>
        </w:trPr>
        <w:tc>
          <w:tcPr>
            <w:tcW w:w="2581" w:type="dxa"/>
            <w:tcBorders>
              <w:top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B20DE7" w:rsidRDefault="00B20DE7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B20DE7" w:rsidRDefault="00E6335D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чек-листы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:rsidR="00B20DE7" w:rsidRDefault="00B20DE7">
      <w:pPr>
        <w:pStyle w:val="a3"/>
        <w:spacing w:before="62"/>
        <w:ind w:left="0"/>
        <w:rPr>
          <w:b/>
          <w:sz w:val="28"/>
        </w:rPr>
      </w:pPr>
    </w:p>
    <w:p w:rsidR="00B20DE7" w:rsidRDefault="00E6335D">
      <w:pPr>
        <w:spacing w:before="1"/>
        <w:ind w:left="994"/>
        <w:jc w:val="both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фиксации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предъявления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результатов</w:t>
      </w:r>
    </w:p>
    <w:p w:rsidR="00B20DE7" w:rsidRDefault="00E6335D">
      <w:pPr>
        <w:pStyle w:val="a4"/>
        <w:numPr>
          <w:ilvl w:val="0"/>
          <w:numId w:val="24"/>
        </w:numPr>
        <w:tabs>
          <w:tab w:val="left" w:pos="1713"/>
        </w:tabs>
        <w:spacing w:before="45" w:line="276" w:lineRule="auto"/>
        <w:ind w:right="565"/>
        <w:jc w:val="both"/>
        <w:rPr>
          <w:sz w:val="28"/>
        </w:rPr>
      </w:pPr>
      <w:r>
        <w:rPr>
          <w:b/>
          <w:sz w:val="28"/>
        </w:rPr>
        <w:t xml:space="preserve">Личная карта достижений </w:t>
      </w:r>
      <w:r>
        <w:rPr>
          <w:sz w:val="28"/>
        </w:rP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  <w:sz w:val="28"/>
        </w:rPr>
        <w:t>заданий.</w:t>
      </w:r>
    </w:p>
    <w:p w:rsidR="00B20DE7" w:rsidRDefault="00E6335D">
      <w:pPr>
        <w:pStyle w:val="a4"/>
        <w:numPr>
          <w:ilvl w:val="0"/>
          <w:numId w:val="24"/>
        </w:numPr>
        <w:tabs>
          <w:tab w:val="left" w:pos="1713"/>
        </w:tabs>
        <w:spacing w:line="278" w:lineRule="auto"/>
        <w:ind w:right="568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:rsidR="00B20DE7" w:rsidRDefault="00E6335D">
      <w:pPr>
        <w:pStyle w:val="3"/>
        <w:numPr>
          <w:ilvl w:val="0"/>
          <w:numId w:val="24"/>
        </w:numPr>
        <w:tabs>
          <w:tab w:val="left" w:pos="1712"/>
        </w:tabs>
        <w:spacing w:line="317" w:lineRule="exact"/>
        <w:ind w:left="1712" w:hanging="359"/>
        <w:jc w:val="both"/>
        <w:rPr>
          <w:b w:val="0"/>
        </w:rPr>
      </w:pPr>
      <w:r>
        <w:t>Итоговая</w:t>
      </w:r>
      <w:r>
        <w:rPr>
          <w:spacing w:val="-10"/>
        </w:rPr>
        <w:t xml:space="preserve"> </w:t>
      </w:r>
      <w:r>
        <w:t>защита</w:t>
      </w:r>
      <w:r>
        <w:rPr>
          <w:spacing w:val="-9"/>
        </w:rPr>
        <w:t xml:space="preserve"> </w:t>
      </w:r>
      <w:r>
        <w:rPr>
          <w:spacing w:val="-2"/>
        </w:rPr>
        <w:t>проектов</w:t>
      </w:r>
      <w:r>
        <w:rPr>
          <w:b w:val="0"/>
          <w:spacing w:val="-2"/>
        </w:rPr>
        <w:t>.</w:t>
      </w:r>
    </w:p>
    <w:p w:rsidR="00B20DE7" w:rsidRDefault="00E6335D">
      <w:pPr>
        <w:pStyle w:val="a4"/>
        <w:numPr>
          <w:ilvl w:val="0"/>
          <w:numId w:val="24"/>
        </w:numPr>
        <w:tabs>
          <w:tab w:val="left" w:pos="1712"/>
        </w:tabs>
        <w:spacing w:before="45"/>
        <w:ind w:left="1712" w:hanging="359"/>
        <w:jc w:val="both"/>
        <w:rPr>
          <w:sz w:val="28"/>
        </w:rPr>
      </w:pPr>
      <w:r>
        <w:rPr>
          <w:b/>
          <w:sz w:val="28"/>
        </w:rPr>
        <w:t>Видеоролик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смене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(создается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9"/>
          <w:sz w:val="28"/>
        </w:rPr>
        <w:t xml:space="preserve"> </w:t>
      </w:r>
      <w:r>
        <w:rPr>
          <w:sz w:val="28"/>
        </w:rPr>
        <w:t>медиа-</w:t>
      </w:r>
      <w:r>
        <w:rPr>
          <w:spacing w:val="-2"/>
          <w:sz w:val="28"/>
        </w:rPr>
        <w:t>командой).</w:t>
      </w:r>
    </w:p>
    <w:p w:rsidR="00B20DE7" w:rsidRDefault="00E6335D">
      <w:pPr>
        <w:pStyle w:val="a4"/>
        <w:numPr>
          <w:ilvl w:val="0"/>
          <w:numId w:val="24"/>
        </w:numPr>
        <w:tabs>
          <w:tab w:val="left" w:pos="1713"/>
        </w:tabs>
        <w:spacing w:before="50" w:line="276" w:lineRule="auto"/>
        <w:ind w:right="569"/>
        <w:jc w:val="both"/>
        <w:rPr>
          <w:sz w:val="28"/>
        </w:rPr>
      </w:pPr>
      <w:r>
        <w:rPr>
          <w:b/>
          <w:sz w:val="28"/>
        </w:rPr>
        <w:t xml:space="preserve">Аналитическая справка для администрации лагеря </w:t>
      </w:r>
      <w:r>
        <w:rPr>
          <w:sz w:val="28"/>
        </w:rPr>
        <w:t>(по результатам всех диагностических срезов).</w:t>
      </w:r>
    </w:p>
    <w:p w:rsidR="00B20DE7" w:rsidRDefault="00E6335D">
      <w:pPr>
        <w:pStyle w:val="3"/>
        <w:spacing w:before="4"/>
        <w:ind w:left="994"/>
      </w:pPr>
      <w:r>
        <w:rPr>
          <w:spacing w:val="-4"/>
        </w:rPr>
        <w:t>Удовлетворенность</w:t>
      </w:r>
      <w:r>
        <w:rPr>
          <w:spacing w:val="11"/>
        </w:rPr>
        <w:t xml:space="preserve"> </w:t>
      </w:r>
      <w:r>
        <w:rPr>
          <w:spacing w:val="-2"/>
        </w:rPr>
        <w:t>участников</w:t>
      </w:r>
    </w:p>
    <w:p w:rsidR="00B20DE7" w:rsidRDefault="00E6335D">
      <w:pPr>
        <w:spacing w:before="43"/>
        <w:ind w:left="994"/>
        <w:rPr>
          <w:sz w:val="28"/>
        </w:rPr>
      </w:pP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используются:</w:t>
      </w:r>
    </w:p>
    <w:p w:rsidR="00B20DE7" w:rsidRDefault="00E6335D">
      <w:pPr>
        <w:spacing w:before="50" w:line="276" w:lineRule="auto"/>
        <w:ind w:left="994" w:right="559"/>
        <w:rPr>
          <w:sz w:val="28"/>
        </w:rPr>
      </w:pPr>
      <w:r>
        <w:rPr>
          <w:sz w:val="28"/>
        </w:rPr>
        <w:t>Анкета «Мое лето</w:t>
      </w:r>
      <w:r>
        <w:rPr>
          <w:spacing w:val="33"/>
          <w:sz w:val="28"/>
        </w:rPr>
        <w:t xml:space="preserve"> </w:t>
      </w:r>
      <w:r>
        <w:rPr>
          <w:sz w:val="28"/>
        </w:rPr>
        <w:t>в лагере» (закрытые и</w:t>
      </w:r>
      <w:r>
        <w:rPr>
          <w:spacing w:val="33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33"/>
          <w:sz w:val="28"/>
        </w:rPr>
        <w:t xml:space="preserve"> </w:t>
      </w:r>
      <w:r>
        <w:rPr>
          <w:sz w:val="28"/>
        </w:rPr>
        <w:t>вопросы), родительское онлайн-анкетирование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(через</w:t>
      </w:r>
      <w:r>
        <w:rPr>
          <w:spacing w:val="20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21"/>
          <w:sz w:val="28"/>
        </w:rPr>
        <w:t xml:space="preserve"> </w:t>
      </w:r>
      <w:r>
        <w:rPr>
          <w:sz w:val="28"/>
        </w:rPr>
        <w:t>канал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лагеря),</w:t>
      </w:r>
    </w:p>
    <w:p w:rsidR="00B20DE7" w:rsidRDefault="00E6335D">
      <w:pPr>
        <w:tabs>
          <w:tab w:val="left" w:pos="3305"/>
          <w:tab w:val="left" w:pos="4291"/>
          <w:tab w:val="left" w:pos="5677"/>
          <w:tab w:val="left" w:pos="6966"/>
          <w:tab w:val="left" w:pos="8007"/>
          <w:tab w:val="left" w:pos="8929"/>
          <w:tab w:val="left" w:pos="9666"/>
        </w:tabs>
        <w:spacing w:line="276" w:lineRule="auto"/>
        <w:ind w:left="994" w:right="567"/>
        <w:rPr>
          <w:sz w:val="28"/>
        </w:rPr>
      </w:pPr>
      <w:r>
        <w:rPr>
          <w:sz w:val="28"/>
        </w:rPr>
        <w:t xml:space="preserve">«Копилка пожеланий» (почтовый ящик для отзывов и предложений). </w:t>
      </w:r>
      <w:r>
        <w:rPr>
          <w:spacing w:val="-2"/>
          <w:sz w:val="28"/>
        </w:rPr>
        <w:t>Результативность</w:t>
      </w:r>
      <w:r>
        <w:rPr>
          <w:sz w:val="28"/>
        </w:rPr>
        <w:tab/>
      </w:r>
      <w:r>
        <w:rPr>
          <w:spacing w:val="-2"/>
          <w:sz w:val="28"/>
        </w:rPr>
        <w:t>смены</w:t>
      </w:r>
      <w:r>
        <w:rPr>
          <w:sz w:val="28"/>
        </w:rPr>
        <w:tab/>
      </w:r>
      <w:r>
        <w:rPr>
          <w:spacing w:val="-2"/>
          <w:sz w:val="28"/>
        </w:rPr>
        <w:t>считается</w:t>
      </w:r>
      <w:r>
        <w:rPr>
          <w:sz w:val="28"/>
        </w:rPr>
        <w:tab/>
      </w:r>
      <w:r>
        <w:rPr>
          <w:spacing w:val="-2"/>
          <w:sz w:val="28"/>
        </w:rPr>
        <w:t>высокой,</w:t>
      </w:r>
      <w:r>
        <w:rPr>
          <w:sz w:val="28"/>
        </w:rPr>
        <w:tab/>
      </w:r>
      <w:r>
        <w:rPr>
          <w:spacing w:val="-2"/>
          <w:sz w:val="28"/>
        </w:rPr>
        <w:t>еслине</w:t>
      </w:r>
      <w:r>
        <w:rPr>
          <w:sz w:val="28"/>
        </w:rPr>
        <w:tab/>
      </w:r>
      <w:r>
        <w:rPr>
          <w:spacing w:val="-2"/>
          <w:sz w:val="28"/>
        </w:rPr>
        <w:t>менее</w:t>
      </w:r>
      <w:r>
        <w:rPr>
          <w:sz w:val="28"/>
        </w:rPr>
        <w:tab/>
      </w:r>
      <w:r>
        <w:rPr>
          <w:spacing w:val="-4"/>
          <w:sz w:val="28"/>
        </w:rPr>
        <w:t>80%</w:t>
      </w:r>
      <w:r>
        <w:rPr>
          <w:sz w:val="28"/>
        </w:rPr>
        <w:tab/>
      </w:r>
      <w:r>
        <w:rPr>
          <w:spacing w:val="-2"/>
          <w:sz w:val="28"/>
        </w:rPr>
        <w:t xml:space="preserve">детей </w:t>
      </w:r>
      <w:r>
        <w:rPr>
          <w:sz w:val="28"/>
        </w:rPr>
        <w:t>демонстрируют положительную динамику</w:t>
      </w:r>
      <w:r>
        <w:rPr>
          <w:spacing w:val="-3"/>
          <w:sz w:val="28"/>
        </w:rPr>
        <w:t xml:space="preserve"> </w:t>
      </w:r>
      <w:r>
        <w:rPr>
          <w:sz w:val="28"/>
        </w:rPr>
        <w:t>по 2/3 показателей;реализовано</w:t>
      </w:r>
      <w:r>
        <w:rPr>
          <w:spacing w:val="-1"/>
          <w:sz w:val="28"/>
        </w:rPr>
        <w:t xml:space="preserve"> </w:t>
      </w:r>
      <w:r>
        <w:rPr>
          <w:sz w:val="28"/>
        </w:rPr>
        <w:t>не менее 80% запланированных мероприятий;уровень удовлетворенности детей и родителей составляет не менее 85% (по данным анкетирования).</w:t>
      </w:r>
    </w:p>
    <w:p w:rsidR="00B20DE7" w:rsidRDefault="00B20DE7">
      <w:pPr>
        <w:spacing w:line="276" w:lineRule="auto"/>
        <w:rPr>
          <w:sz w:val="28"/>
        </w:rPr>
        <w:sectPr w:rsidR="00B20DE7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B20DE7" w:rsidRDefault="00E6335D">
      <w:pPr>
        <w:pStyle w:val="2"/>
        <w:ind w:left="423"/>
      </w:pPr>
      <w:bookmarkStart w:id="21" w:name="_TOC_250001"/>
      <w:r>
        <w:rPr>
          <w:spacing w:val="-2"/>
        </w:rPr>
        <w:lastRenderedPageBreak/>
        <w:t>СПИСОК</w:t>
      </w:r>
      <w:r>
        <w:rPr>
          <w:spacing w:val="-12"/>
        </w:rPr>
        <w:t xml:space="preserve"> </w:t>
      </w:r>
      <w:r>
        <w:rPr>
          <w:spacing w:val="-2"/>
        </w:rPr>
        <w:t>ИСПОЛЬЗОВ</w:t>
      </w:r>
      <w:r>
        <w:rPr>
          <w:spacing w:val="-2"/>
        </w:rPr>
        <w:t>АННЫХ</w:t>
      </w:r>
      <w:r>
        <w:rPr>
          <w:spacing w:val="-12"/>
        </w:rPr>
        <w:t xml:space="preserve"> </w:t>
      </w:r>
      <w:bookmarkEnd w:id="21"/>
      <w:r>
        <w:rPr>
          <w:spacing w:val="-2"/>
        </w:rPr>
        <w:t>ИСТОЧНИКОВ</w:t>
      </w:r>
    </w:p>
    <w:p w:rsidR="00B20DE7" w:rsidRDefault="00E6335D">
      <w:pPr>
        <w:pStyle w:val="3"/>
        <w:spacing w:before="50"/>
        <w:ind w:left="994"/>
        <w:jc w:val="both"/>
      </w:pPr>
      <w:r>
        <w:rPr>
          <w:spacing w:val="-2"/>
        </w:rPr>
        <w:t>Нормативные</w:t>
      </w:r>
      <w:r>
        <w:rPr>
          <w:spacing w:val="2"/>
        </w:rPr>
        <w:t xml:space="preserve"> </w:t>
      </w:r>
      <w:r>
        <w:rPr>
          <w:spacing w:val="-2"/>
        </w:rPr>
        <w:t>документы:</w:t>
      </w:r>
    </w:p>
    <w:p w:rsidR="00B20DE7" w:rsidRDefault="00E6335D">
      <w:pPr>
        <w:pStyle w:val="a4"/>
        <w:numPr>
          <w:ilvl w:val="0"/>
          <w:numId w:val="25"/>
        </w:numPr>
        <w:tabs>
          <w:tab w:val="left" w:pos="993"/>
        </w:tabs>
        <w:spacing w:before="43"/>
        <w:ind w:left="993" w:hanging="359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(с</w:t>
      </w:r>
      <w:r>
        <w:rPr>
          <w:spacing w:val="-17"/>
          <w:sz w:val="28"/>
        </w:rPr>
        <w:t xml:space="preserve"> </w:t>
      </w:r>
      <w:r>
        <w:rPr>
          <w:sz w:val="28"/>
        </w:rPr>
        <w:t>изм.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2020).</w:t>
      </w:r>
    </w:p>
    <w:p w:rsidR="00B20DE7" w:rsidRDefault="00E6335D">
      <w:pPr>
        <w:pStyle w:val="a4"/>
        <w:numPr>
          <w:ilvl w:val="0"/>
          <w:numId w:val="25"/>
        </w:numPr>
        <w:tabs>
          <w:tab w:val="left" w:pos="994"/>
        </w:tabs>
        <w:spacing w:before="48" w:line="278" w:lineRule="auto"/>
        <w:ind w:right="561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 Федерации» (ред. от 01.01.2025).</w:t>
      </w:r>
    </w:p>
    <w:p w:rsidR="00B20DE7" w:rsidRDefault="00E6335D">
      <w:pPr>
        <w:pStyle w:val="a4"/>
        <w:numPr>
          <w:ilvl w:val="0"/>
          <w:numId w:val="25"/>
        </w:numPr>
        <w:tabs>
          <w:tab w:val="left" w:pos="994"/>
        </w:tabs>
        <w:spacing w:line="276" w:lineRule="auto"/>
        <w:ind w:right="570"/>
        <w:jc w:val="both"/>
        <w:rPr>
          <w:sz w:val="28"/>
        </w:rPr>
      </w:pPr>
      <w:r>
        <w:rPr>
          <w:sz w:val="28"/>
        </w:rPr>
        <w:t xml:space="preserve">Федеральный закон от 24.07.1998 № 124-ФЗ «Об основных гарантиях </w:t>
      </w:r>
      <w:r>
        <w:rPr>
          <w:sz w:val="28"/>
        </w:rPr>
        <w:t>прав ребенка в Российской Федерации» (ред. от 28.12.2024).</w:t>
      </w:r>
    </w:p>
    <w:p w:rsidR="00B20DE7" w:rsidRDefault="00E6335D">
      <w:pPr>
        <w:pStyle w:val="a4"/>
        <w:numPr>
          <w:ilvl w:val="0"/>
          <w:numId w:val="25"/>
        </w:numPr>
        <w:tabs>
          <w:tab w:val="left" w:pos="994"/>
        </w:tabs>
        <w:spacing w:line="278" w:lineRule="auto"/>
        <w:ind w:right="586"/>
        <w:jc w:val="both"/>
        <w:rPr>
          <w:sz w:val="28"/>
        </w:rPr>
      </w:pPr>
      <w:r>
        <w:rPr>
          <w:sz w:val="28"/>
        </w:rPr>
        <w:t>Указ Президента РФ от 07.05.2024 № 309 «О национальных целях развития РФ на период до 2030 года и на перспективу до 2036 года».</w:t>
      </w:r>
    </w:p>
    <w:p w:rsidR="00B20DE7" w:rsidRDefault="00E6335D">
      <w:pPr>
        <w:pStyle w:val="a4"/>
        <w:numPr>
          <w:ilvl w:val="0"/>
          <w:numId w:val="25"/>
        </w:numPr>
        <w:tabs>
          <w:tab w:val="left" w:pos="994"/>
        </w:tabs>
        <w:spacing w:line="276" w:lineRule="auto"/>
        <w:ind w:right="584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 феде</w:t>
      </w:r>
      <w:r>
        <w:rPr>
          <w:sz w:val="28"/>
        </w:rPr>
        <w:t>ральной программы воспитательной работы для организаций отдыха детей и их оздоровления...».</w:t>
      </w:r>
    </w:p>
    <w:p w:rsidR="00B20DE7" w:rsidRDefault="00E6335D">
      <w:pPr>
        <w:pStyle w:val="3"/>
        <w:ind w:left="994"/>
        <w:jc w:val="both"/>
      </w:pPr>
      <w:r>
        <w:rPr>
          <w:spacing w:val="-2"/>
        </w:rPr>
        <w:t>Методическая</w:t>
      </w:r>
      <w:r>
        <w:rPr>
          <w:spacing w:val="-3"/>
        </w:rPr>
        <w:t xml:space="preserve"> </w:t>
      </w:r>
      <w:r>
        <w:rPr>
          <w:spacing w:val="-2"/>
        </w:rPr>
        <w:t>литература:</w:t>
      </w:r>
    </w:p>
    <w:p w:rsidR="00B20DE7" w:rsidRDefault="00E6335D">
      <w:pPr>
        <w:pStyle w:val="a4"/>
        <w:numPr>
          <w:ilvl w:val="0"/>
          <w:numId w:val="26"/>
        </w:numPr>
        <w:tabs>
          <w:tab w:val="left" w:pos="994"/>
        </w:tabs>
        <w:spacing w:before="36" w:line="276" w:lineRule="auto"/>
        <w:ind w:right="571"/>
        <w:jc w:val="both"/>
        <w:rPr>
          <w:sz w:val="28"/>
        </w:rPr>
      </w:pPr>
      <w:r>
        <w:rPr>
          <w:sz w:val="28"/>
        </w:rPr>
        <w:t>Примерная программа воспитания для организаций отдыха детей и их оздоровления / ФГБНУ «ИИДСВ РАО», ВДЦ «Смена». – М., 2023. – 94 с.</w:t>
      </w:r>
    </w:p>
    <w:p w:rsidR="00B20DE7" w:rsidRDefault="00E6335D">
      <w:pPr>
        <w:pStyle w:val="a4"/>
        <w:numPr>
          <w:ilvl w:val="0"/>
          <w:numId w:val="26"/>
        </w:numPr>
        <w:tabs>
          <w:tab w:val="left" w:pos="994"/>
        </w:tabs>
        <w:spacing w:before="1" w:line="276" w:lineRule="auto"/>
        <w:ind w:right="566"/>
        <w:jc w:val="both"/>
        <w:rPr>
          <w:sz w:val="28"/>
        </w:rPr>
      </w:pPr>
      <w:r>
        <w:rPr>
          <w:sz w:val="28"/>
        </w:rPr>
        <w:t xml:space="preserve">Иванов </w:t>
      </w:r>
      <w:r>
        <w:rPr>
          <w:sz w:val="28"/>
        </w:rPr>
        <w:t>И.П. Энциклопедия коллективных творческих дел. – М.: Педагогика, 2016. – 208 с.</w:t>
      </w:r>
    </w:p>
    <w:p w:rsidR="00B20DE7" w:rsidRDefault="00E6335D">
      <w:pPr>
        <w:pStyle w:val="a4"/>
        <w:numPr>
          <w:ilvl w:val="0"/>
          <w:numId w:val="26"/>
        </w:numPr>
        <w:tabs>
          <w:tab w:val="left" w:pos="994"/>
        </w:tabs>
        <w:spacing w:line="278" w:lineRule="auto"/>
        <w:ind w:right="582"/>
        <w:jc w:val="both"/>
        <w:rPr>
          <w:sz w:val="28"/>
        </w:rPr>
      </w:pPr>
      <w:r>
        <w:rPr>
          <w:sz w:val="28"/>
        </w:rPr>
        <w:t>Григоренко Ю.Н. Детский оздоровительный лагерь: воспитательное пространство. – М.: Академия, 2021. – 312 с.</w:t>
      </w:r>
    </w:p>
    <w:p w:rsidR="00B20DE7" w:rsidRDefault="00E6335D">
      <w:pPr>
        <w:pStyle w:val="a4"/>
        <w:numPr>
          <w:ilvl w:val="0"/>
          <w:numId w:val="26"/>
        </w:numPr>
        <w:tabs>
          <w:tab w:val="left" w:pos="994"/>
        </w:tabs>
        <w:spacing w:line="276" w:lineRule="auto"/>
        <w:ind w:right="561"/>
        <w:jc w:val="both"/>
        <w:rPr>
          <w:sz w:val="28"/>
        </w:rPr>
      </w:pPr>
      <w:r>
        <w:rPr>
          <w:sz w:val="28"/>
        </w:rPr>
        <w:t>Ориентиры мира игры: познание, дружба, созидание : сборник игровых т</w:t>
      </w:r>
      <w:r>
        <w:rPr>
          <w:sz w:val="28"/>
        </w:rPr>
        <w:t>ехнологий / Ю. А. Миняева, Л. В. Спирина, И. И. Фришман [и др.]. – Москва: Государственный университет просвещения, 2025. – 142 с.</w:t>
      </w:r>
    </w:p>
    <w:p w:rsidR="00B20DE7" w:rsidRDefault="00B20DE7">
      <w:pPr>
        <w:pStyle w:val="a4"/>
        <w:spacing w:line="276" w:lineRule="auto"/>
        <w:jc w:val="both"/>
        <w:rPr>
          <w:sz w:val="28"/>
        </w:rPr>
        <w:sectPr w:rsidR="00B20DE7">
          <w:pgSz w:w="11910" w:h="16840"/>
          <w:pgMar w:top="1040" w:right="283" w:bottom="1240" w:left="708" w:header="0" w:footer="1017" w:gutter="0"/>
          <w:cols w:space="720"/>
        </w:sectPr>
      </w:pPr>
    </w:p>
    <w:p w:rsidR="00B20DE7" w:rsidRDefault="00E6335D">
      <w:pPr>
        <w:pStyle w:val="3"/>
        <w:spacing w:before="64"/>
        <w:ind w:left="0" w:right="561"/>
        <w:jc w:val="right"/>
      </w:pPr>
      <w:bookmarkStart w:id="22" w:name="_TOC_250000"/>
      <w:r>
        <w:rPr>
          <w:spacing w:val="-2"/>
        </w:rPr>
        <w:lastRenderedPageBreak/>
        <w:t>Приложение</w:t>
      </w:r>
      <w:r>
        <w:rPr>
          <w:spacing w:val="-1"/>
        </w:rPr>
        <w:t xml:space="preserve"> </w:t>
      </w:r>
      <w:bookmarkEnd w:id="22"/>
      <w:r>
        <w:rPr>
          <w:spacing w:val="-10"/>
        </w:rPr>
        <w:t>1</w:t>
      </w:r>
    </w:p>
    <w:p w:rsidR="00B20DE7" w:rsidRDefault="00E6335D">
      <w:pPr>
        <w:pStyle w:val="2"/>
        <w:spacing w:before="48"/>
        <w:jc w:val="left"/>
      </w:pPr>
      <w:r>
        <w:rPr>
          <w:spacing w:val="-2"/>
        </w:rPr>
        <w:t>КАЛЕНДАРНЫЙ</w:t>
      </w:r>
      <w:r>
        <w:rPr>
          <w:spacing w:val="-7"/>
        </w:rPr>
        <w:t xml:space="preserve"> </w:t>
      </w:r>
      <w:r>
        <w:rPr>
          <w:spacing w:val="-2"/>
        </w:rPr>
        <w:t>ПЛАН ВОСПИТАТЕЛЬНОЙ</w:t>
      </w:r>
      <w:r>
        <w:rPr>
          <w:spacing w:val="-1"/>
        </w:rPr>
        <w:t xml:space="preserve"> </w:t>
      </w:r>
      <w:r>
        <w:rPr>
          <w:spacing w:val="-2"/>
        </w:rPr>
        <w:t>РАБОТЫ</w:t>
      </w:r>
    </w:p>
    <w:p w:rsidR="00B20DE7" w:rsidRDefault="00E6335D">
      <w:pPr>
        <w:spacing w:before="213"/>
        <w:ind w:left="994"/>
        <w:rPr>
          <w:b/>
          <w:i/>
          <w:sz w:val="28"/>
        </w:rPr>
      </w:pPr>
      <w:r>
        <w:rPr>
          <w:b/>
          <w:i/>
          <w:spacing w:val="-2"/>
          <w:sz w:val="28"/>
        </w:rPr>
        <w:t>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блок«Россия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народов»</w:t>
      </w:r>
    </w:p>
    <w:p w:rsidR="00B20DE7" w:rsidRDefault="00B20DE7">
      <w:pPr>
        <w:pStyle w:val="a3"/>
        <w:spacing w:before="4"/>
        <w:ind w:left="0"/>
        <w:rPr>
          <w:b/>
          <w:i/>
          <w:sz w:val="18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B20DE7">
        <w:trPr>
          <w:trHeight w:val="318"/>
        </w:trPr>
        <w:tc>
          <w:tcPr>
            <w:tcW w:w="564" w:type="dxa"/>
            <w:vMerge w:val="restart"/>
          </w:tcPr>
          <w:p w:rsidR="00B20DE7" w:rsidRDefault="00E6335D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B20DE7" w:rsidRDefault="00E6335D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Дела,события,мероприяти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B20DE7" w:rsidRDefault="00E6335D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B20DE7" w:rsidRDefault="00E6335D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B20DE7">
        <w:trPr>
          <w:trHeight w:val="501"/>
        </w:trPr>
        <w:tc>
          <w:tcPr>
            <w:tcW w:w="564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90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  <w:r>
              <w:rPr>
                <w:b/>
                <w:sz w:val="24"/>
              </w:rPr>
              <w:t>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90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90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B20DE7">
        <w:trPr>
          <w:trHeight w:val="316"/>
        </w:trPr>
        <w:tc>
          <w:tcPr>
            <w:tcW w:w="564" w:type="dxa"/>
          </w:tcPr>
          <w:p w:rsidR="00B20DE7" w:rsidRDefault="00E6335D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8"/>
        </w:trPr>
        <w:tc>
          <w:tcPr>
            <w:tcW w:w="564" w:type="dxa"/>
          </w:tcPr>
          <w:p w:rsidR="00B20DE7" w:rsidRDefault="00E6335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7"/>
        </w:trPr>
        <w:tc>
          <w:tcPr>
            <w:tcW w:w="564" w:type="dxa"/>
          </w:tcPr>
          <w:p w:rsidR="00B20DE7" w:rsidRDefault="00E6335D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B20DE7">
        <w:trPr>
          <w:trHeight w:val="952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before="154" w:line="276" w:lineRule="auto"/>
              <w:ind w:left="683" w:hanging="27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 общего костра»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6" w:lineRule="auto"/>
              <w:ind w:left="721" w:hanging="62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  <w:p w:rsidR="00B20DE7" w:rsidRDefault="00E6335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Программа «Я,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B20DE7" w:rsidRDefault="00E6335D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страна!»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71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3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«Команда</w:t>
            </w:r>
          </w:p>
          <w:p w:rsidR="00B20DE7" w:rsidRDefault="00E6335D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мечты»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72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участниками</w:t>
            </w:r>
          </w:p>
          <w:p w:rsidR="00B20DE7" w:rsidRDefault="00E6335D">
            <w:pPr>
              <w:pStyle w:val="TableParagraph"/>
              <w:spacing w:before="4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боевых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3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«Подвиги</w:t>
            </w:r>
          </w:p>
          <w:p w:rsidR="00B20DE7" w:rsidRDefault="00E6335D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предков»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20DE7" w:rsidRDefault="00E6335D">
            <w:pPr>
              <w:pStyle w:val="TableParagraph"/>
              <w:spacing w:before="43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квест</w:t>
            </w:r>
          </w:p>
          <w:p w:rsidR="00B20DE7" w:rsidRDefault="00E6335D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3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«Поклонимся</w:t>
            </w:r>
          </w:p>
          <w:p w:rsidR="00B20DE7" w:rsidRDefault="00E6335D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великим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годам»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B20DE7">
        <w:trPr>
          <w:trHeight w:val="316"/>
        </w:trPr>
        <w:tc>
          <w:tcPr>
            <w:tcW w:w="564" w:type="dxa"/>
          </w:tcPr>
          <w:p w:rsidR="00B20DE7" w:rsidRDefault="00E6335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отряда/лагеря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B20DE7" w:rsidRDefault="00E6335D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564" w:type="dxa"/>
          </w:tcPr>
          <w:p w:rsidR="00B20DE7" w:rsidRDefault="00E6335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B20DE7">
        <w:trPr>
          <w:trHeight w:val="633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Тренинг </w:t>
            </w:r>
            <w:r>
              <w:rPr>
                <w:spacing w:val="-2"/>
                <w:sz w:val="24"/>
              </w:rPr>
              <w:t>«Секреты</w:t>
            </w:r>
          </w:p>
          <w:p w:rsidR="00B20DE7" w:rsidRDefault="00E6335D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понимания»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636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Дискуссионный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</w:t>
            </w:r>
          </w:p>
          <w:p w:rsidR="00B20DE7" w:rsidRDefault="00E6335D">
            <w:pPr>
              <w:pStyle w:val="TableParagraph"/>
              <w:spacing w:before="43"/>
              <w:ind w:left="416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врозь?»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</w:tbl>
    <w:p w:rsidR="00B20DE7" w:rsidRDefault="00B20DE7">
      <w:pPr>
        <w:pStyle w:val="TableParagraph"/>
        <w:spacing w:line="275" w:lineRule="exact"/>
        <w:jc w:val="center"/>
        <w:rPr>
          <w:b/>
          <w:sz w:val="24"/>
        </w:rPr>
        <w:sectPr w:rsidR="00B20DE7">
          <w:pgSz w:w="11910" w:h="16840"/>
          <w:pgMar w:top="1420" w:right="283" w:bottom="1240" w:left="708" w:header="0" w:footer="1017" w:gutter="0"/>
          <w:cols w:space="720"/>
        </w:sect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B20DE7">
        <w:trPr>
          <w:trHeight w:val="952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B20DE7" w:rsidRDefault="00E6335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B20DE7">
        <w:trPr>
          <w:trHeight w:val="952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игры:</w:t>
            </w:r>
          </w:p>
          <w:p w:rsidR="00B20DE7" w:rsidRDefault="00E6335D">
            <w:pPr>
              <w:pStyle w:val="TableParagraph"/>
              <w:spacing w:before="10" w:line="318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человеческого </w:t>
            </w:r>
            <w:r>
              <w:rPr>
                <w:spacing w:val="-2"/>
                <w:sz w:val="24"/>
              </w:rPr>
              <w:t>общения»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952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6" w:lineRule="auto"/>
              <w:ind w:left="426" w:right="421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элементами творческих</w:t>
            </w:r>
            <w:r>
              <w:rPr>
                <w:spacing w:val="-2"/>
                <w:sz w:val="24"/>
              </w:rPr>
              <w:t xml:space="preserve"> заданий:</w:t>
            </w:r>
          </w:p>
          <w:p w:rsidR="00B20DE7" w:rsidRDefault="00E6335D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«Познай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себя»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B20DE7">
        <w:trPr>
          <w:trHeight w:val="952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Субботник</w:t>
            </w:r>
          </w:p>
          <w:p w:rsidR="00B20DE7" w:rsidRDefault="00E6335D">
            <w:pPr>
              <w:pStyle w:val="TableParagraph"/>
              <w:spacing w:before="11" w:line="318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(благоустройство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уборка </w:t>
            </w:r>
            <w:r>
              <w:rPr>
                <w:spacing w:val="-2"/>
                <w:sz w:val="24"/>
              </w:rPr>
              <w:t>территории)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779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B20DE7" w:rsidRDefault="00E6335D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B20DE7">
        <w:trPr>
          <w:trHeight w:val="318"/>
        </w:trPr>
        <w:tc>
          <w:tcPr>
            <w:tcW w:w="564" w:type="dxa"/>
          </w:tcPr>
          <w:p w:rsidR="00B20DE7" w:rsidRDefault="00E6335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3" w:lineRule="exact"/>
              <w:ind w:left="945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line="273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line="273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B20DE7">
        <w:trPr>
          <w:trHeight w:val="636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B20DE7" w:rsidRDefault="00E6335D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B20DE7">
        <w:trPr>
          <w:trHeight w:val="952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B20DE7" w:rsidRDefault="00E6335D">
            <w:pPr>
              <w:pStyle w:val="TableParagraph"/>
              <w:spacing w:before="9" w:line="310" w:lineRule="atLeas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B20DE7">
        <w:trPr>
          <w:trHeight w:val="632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«Сотвори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  <w:p w:rsidR="00B20DE7" w:rsidRDefault="00E6335D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9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B20DE7">
        <w:trPr>
          <w:trHeight w:val="633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B20DE7" w:rsidRDefault="00E6335D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20DE7" w:rsidRDefault="00B20DE7">
      <w:pPr>
        <w:pStyle w:val="TableParagraph"/>
        <w:jc w:val="center"/>
        <w:rPr>
          <w:sz w:val="24"/>
        </w:rPr>
        <w:sectPr w:rsidR="00B20DE7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B20DE7" w:rsidRDefault="00E6335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i/>
          <w:sz w:val="28"/>
        </w:rPr>
        <w:t>6,5</w:t>
      </w:r>
      <w:r>
        <w:rPr>
          <w:b/>
          <w:sz w:val="32"/>
        </w:rPr>
        <w:t>-10</w:t>
      </w:r>
      <w:r>
        <w:rPr>
          <w:b/>
          <w:spacing w:val="-11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20DE7" w:rsidRDefault="00B20DE7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2410"/>
        <w:gridCol w:w="7368"/>
      </w:tblGrid>
      <w:tr w:rsidR="00B20DE7">
        <w:trPr>
          <w:trHeight w:val="517"/>
        </w:trPr>
        <w:tc>
          <w:tcPr>
            <w:tcW w:w="850" w:type="dxa"/>
            <w:vMerge w:val="restart"/>
          </w:tcPr>
          <w:p w:rsidR="00B20DE7" w:rsidRDefault="00E6335D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B20DE7" w:rsidRDefault="00E6335D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20DE7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20DE7">
        <w:trPr>
          <w:trHeight w:val="2738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B20DE7" w:rsidRDefault="00E6335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B20DE7" w:rsidRDefault="00E6335D">
            <w:pPr>
              <w:pStyle w:val="TableParagraph"/>
              <w:spacing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Отрядные организационно-хозяйственные сборы, проведение вводного </w:t>
            </w:r>
            <w:r>
              <w:rPr>
                <w:sz w:val="24"/>
              </w:rPr>
              <w:t>инструктажа, беседы по теме смены. Начало работы по подготовке к фестивалю «Сказки у общего костра»</w:t>
            </w:r>
          </w:p>
          <w:p w:rsidR="00B20DE7" w:rsidRDefault="00E6335D">
            <w:pPr>
              <w:pStyle w:val="TableParagraph"/>
              <w:spacing w:line="276" w:lineRule="auto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страна!», отрядные огоньки на знакомство, выбор актива лагеря/отряда</w:t>
            </w:r>
          </w:p>
        </w:tc>
      </w:tr>
      <w:tr w:rsidR="00B20DE7">
        <w:trPr>
          <w:trHeight w:val="1470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B20DE7" w:rsidRDefault="00E6335D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посвящен </w:t>
            </w:r>
            <w:r>
              <w:rPr>
                <w:spacing w:val="-2"/>
                <w:sz w:val="24"/>
              </w:rPr>
              <w:t>коллективной</w:t>
            </w:r>
          </w:p>
          <w:p w:rsidR="00B20DE7" w:rsidRDefault="00E6335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20DE7" w:rsidRDefault="00E6335D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B20DE7" w:rsidRDefault="00E6335D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B20DE7">
        <w:trPr>
          <w:trHeight w:val="1151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B20DE7" w:rsidRDefault="00E6335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B20DE7" w:rsidRDefault="00E6335D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B20DE7">
        <w:trPr>
          <w:trHeight w:val="1470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B20DE7" w:rsidRDefault="00E6335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20DE7" w:rsidRDefault="00E6335D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B20DE7" w:rsidRDefault="00E6335D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B20DE7">
        <w:trPr>
          <w:trHeight w:val="1787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B20DE7" w:rsidRDefault="00E6335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20DE7" w:rsidRDefault="00E6335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беседа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теме: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«Подвиги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наших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предков»,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викторина</w:t>
            </w:r>
          </w:p>
          <w:p w:rsidR="00B20DE7" w:rsidRDefault="00E6335D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  <w:p w:rsidR="00B20DE7" w:rsidRDefault="00E6335D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6"/>
                <w:tab w:val="left" w:pos="6413"/>
              </w:tabs>
              <w:spacing w:before="41" w:line="278" w:lineRule="auto"/>
              <w:ind w:left="100" w:right="85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B20DE7">
        <w:trPr>
          <w:trHeight w:val="1467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B20DE7" w:rsidRDefault="00E6335D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B20DE7" w:rsidRDefault="00E6335D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общения» ВЕЧЕР: событие актива лагеря</w:t>
            </w:r>
          </w:p>
        </w:tc>
      </w:tr>
      <w:tr w:rsidR="00B20DE7">
        <w:trPr>
          <w:trHeight w:val="1470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B20DE7" w:rsidRDefault="00E6335D">
            <w:pPr>
              <w:pStyle w:val="TableParagraph"/>
              <w:spacing w:before="94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B20DE7" w:rsidRDefault="00E6335D">
            <w:pPr>
              <w:pStyle w:val="TableParagraph"/>
              <w:spacing w:before="2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B20DE7" w:rsidRDefault="00B20DE7">
      <w:pPr>
        <w:pStyle w:val="TableParagraph"/>
        <w:spacing w:line="276" w:lineRule="auto"/>
        <w:rPr>
          <w:sz w:val="24"/>
        </w:rPr>
        <w:sectPr w:rsidR="00B20DE7">
          <w:pgSz w:w="11910" w:h="16840"/>
          <w:pgMar w:top="1040" w:right="283" w:bottom="1240" w:left="708" w:header="0" w:footer="1017" w:gutter="0"/>
          <w:cols w:space="720"/>
        </w:sectPr>
      </w:pPr>
    </w:p>
    <w:p w:rsidR="00B20DE7" w:rsidRDefault="00E6335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sz w:val="32"/>
        </w:rPr>
        <w:t>11-14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20DE7" w:rsidRDefault="00B20DE7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2410"/>
        <w:gridCol w:w="7368"/>
      </w:tblGrid>
      <w:tr w:rsidR="00B20DE7">
        <w:trPr>
          <w:trHeight w:val="517"/>
        </w:trPr>
        <w:tc>
          <w:tcPr>
            <w:tcW w:w="850" w:type="dxa"/>
            <w:vMerge w:val="restart"/>
          </w:tcPr>
          <w:p w:rsidR="00B20DE7" w:rsidRDefault="00E6335D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B20DE7" w:rsidRDefault="00E6335D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20DE7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20DE7">
        <w:trPr>
          <w:trHeight w:val="2738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B20DE7" w:rsidRDefault="00E6335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УТРО: Торжественная линейка, посвященная открытию смены с поднятием государственного флага Российской Федерации и исполнением </w:t>
            </w:r>
            <w:r>
              <w:rPr>
                <w:sz w:val="24"/>
              </w:rPr>
              <w:t>Государственного гимна Российской Федерации.</w:t>
            </w:r>
          </w:p>
          <w:p w:rsidR="00B20DE7" w:rsidRDefault="00E6335D">
            <w:pPr>
              <w:pStyle w:val="TableParagraph"/>
              <w:spacing w:line="278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инструктажа.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20DE7" w:rsidRDefault="00E6335D">
            <w:pPr>
              <w:pStyle w:val="TableParagraph"/>
              <w:spacing w:line="272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костра»</w:t>
            </w:r>
          </w:p>
          <w:p w:rsidR="00B20DE7" w:rsidRDefault="00E6335D">
            <w:pPr>
              <w:pStyle w:val="TableParagraph"/>
              <w:spacing w:before="39"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 целая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Отрядные огоньки на знакомство, выбор актива лагеря/отряда</w:t>
            </w:r>
          </w:p>
        </w:tc>
      </w:tr>
      <w:tr w:rsidR="00B20DE7">
        <w:trPr>
          <w:trHeight w:val="1470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B20DE7" w:rsidRDefault="00E6335D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</w:p>
          <w:p w:rsidR="00B20DE7" w:rsidRDefault="00E6335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20DE7" w:rsidRDefault="00E6335D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по планированию </w:t>
            </w:r>
            <w:r>
              <w:rPr>
                <w:sz w:val="24"/>
              </w:rPr>
              <w:t>работы</w:t>
            </w:r>
          </w:p>
          <w:p w:rsidR="00B20DE7" w:rsidRDefault="00E6335D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B20DE7">
        <w:trPr>
          <w:trHeight w:val="1151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B20DE7" w:rsidRDefault="00E6335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B20DE7" w:rsidRDefault="00E6335D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B20DE7">
        <w:trPr>
          <w:trHeight w:val="1470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B20DE7" w:rsidRDefault="00E6335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20DE7" w:rsidRDefault="00E6335D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B20DE7" w:rsidRDefault="00E6335D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B20DE7">
        <w:trPr>
          <w:trHeight w:val="2104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B20DE7" w:rsidRDefault="00E6335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20DE7" w:rsidRDefault="00E6335D">
            <w:pPr>
              <w:pStyle w:val="TableParagraph"/>
              <w:spacing w:before="41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предков»,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исторический квест «Дорогами памяти»</w:t>
            </w:r>
          </w:p>
          <w:p w:rsidR="00B20DE7" w:rsidRDefault="00E6335D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3"/>
                <w:tab w:val="left" w:pos="6410"/>
              </w:tabs>
              <w:spacing w:line="278" w:lineRule="auto"/>
              <w:ind w:left="100" w:right="8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B20DE7">
        <w:trPr>
          <w:trHeight w:val="2104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B20DE7" w:rsidRDefault="00E6335D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B20DE7" w:rsidRDefault="00E6335D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 беседа с элементами игры «Модель человеческого общения», событие актива лагеря</w:t>
            </w:r>
          </w:p>
          <w:p w:rsidR="00B20DE7" w:rsidRDefault="00E6335D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 себя», проект «Сотвори свое будущее»</w:t>
            </w:r>
          </w:p>
        </w:tc>
      </w:tr>
      <w:tr w:rsidR="00B20DE7">
        <w:trPr>
          <w:trHeight w:val="1470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B20DE7" w:rsidRDefault="00E6335D">
            <w:pPr>
              <w:pStyle w:val="TableParagraph"/>
              <w:spacing w:before="95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:rsidR="00B20DE7" w:rsidRDefault="00E6335D">
            <w:pPr>
              <w:pStyle w:val="TableParagraph"/>
              <w:spacing w:before="95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B20DE7" w:rsidRDefault="00E6335D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B20DE7" w:rsidRDefault="00B20DE7">
      <w:pPr>
        <w:pStyle w:val="TableParagraph"/>
        <w:spacing w:line="278" w:lineRule="auto"/>
        <w:rPr>
          <w:sz w:val="24"/>
        </w:rPr>
        <w:sectPr w:rsidR="00B20DE7">
          <w:pgSz w:w="11910" w:h="16840"/>
          <w:pgMar w:top="1040" w:right="283" w:bottom="1240" w:left="708" w:header="0" w:footer="1017" w:gutter="0"/>
          <w:cols w:space="720"/>
        </w:sectPr>
      </w:pPr>
    </w:p>
    <w:p w:rsidR="00B20DE7" w:rsidRDefault="00E6335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sz w:val="32"/>
        </w:rPr>
        <w:t>15-</w:t>
      </w:r>
      <w:r>
        <w:rPr>
          <w:b/>
          <w:spacing w:val="-2"/>
          <w:sz w:val="32"/>
        </w:rPr>
        <w:t>17лет</w:t>
      </w:r>
    </w:p>
    <w:p w:rsidR="00B20DE7" w:rsidRDefault="00B20DE7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2268"/>
        <w:gridCol w:w="7510"/>
      </w:tblGrid>
      <w:tr w:rsidR="00B20DE7">
        <w:trPr>
          <w:trHeight w:val="517"/>
        </w:trPr>
        <w:tc>
          <w:tcPr>
            <w:tcW w:w="850" w:type="dxa"/>
            <w:vMerge w:val="restart"/>
          </w:tcPr>
          <w:p w:rsidR="00B20DE7" w:rsidRDefault="00E6335D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268" w:type="dxa"/>
            <w:vMerge w:val="restart"/>
          </w:tcPr>
          <w:p w:rsidR="00B20DE7" w:rsidRDefault="00E6335D">
            <w:pPr>
              <w:pStyle w:val="TableParagraph"/>
              <w:spacing w:before="99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510" w:type="dxa"/>
          </w:tcPr>
          <w:p w:rsidR="00B20DE7" w:rsidRDefault="00E6335D">
            <w:pPr>
              <w:pStyle w:val="TableParagraph"/>
              <w:spacing w:before="99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20DE7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7510" w:type="dxa"/>
          </w:tcPr>
          <w:p w:rsidR="00B20DE7" w:rsidRDefault="00E6335D">
            <w:pPr>
              <w:pStyle w:val="TableParagraph"/>
              <w:spacing w:before="99"/>
              <w:ind w:left="2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20DE7">
        <w:trPr>
          <w:trHeight w:val="2738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8" w:type="dxa"/>
          </w:tcPr>
          <w:p w:rsidR="00B20DE7" w:rsidRDefault="00E6335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510" w:type="dxa"/>
          </w:tcPr>
          <w:p w:rsidR="00B20DE7" w:rsidRDefault="00E6335D">
            <w:pPr>
              <w:pStyle w:val="TableParagraph"/>
              <w:spacing w:before="95"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B20DE7" w:rsidRDefault="00E6335D">
            <w:pPr>
              <w:pStyle w:val="TableParagraph"/>
              <w:spacing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Отрядные организационно-хозяйственные </w:t>
            </w:r>
            <w:r>
              <w:rPr>
                <w:sz w:val="24"/>
              </w:rPr>
              <w:t>сборы, проведение вводного инструктажа, беседы по теме смены. Начало работы по подготовке к фестивалю «Сказки у общего костра»</w:t>
            </w:r>
          </w:p>
          <w:p w:rsidR="00B20DE7" w:rsidRDefault="00E6335D">
            <w:pPr>
              <w:pStyle w:val="TableParagraph"/>
              <w:spacing w:line="276" w:lineRule="auto"/>
              <w:ind w:left="101" w:right="78"/>
              <w:jc w:val="both"/>
              <w:rPr>
                <w:sz w:val="24"/>
              </w:rPr>
            </w:pPr>
            <w:r>
              <w:rPr>
                <w:sz w:val="24"/>
              </w:rPr>
              <w:t>ВЕЧЕР: программа «Я, ты, он, она – вместе целая страна!», отрядные огоньки на знакомство, выбор актива лагеря/отряда</w:t>
            </w:r>
          </w:p>
        </w:tc>
      </w:tr>
      <w:tr w:rsidR="00B20DE7">
        <w:trPr>
          <w:trHeight w:val="1386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</w:tcPr>
          <w:p w:rsidR="00B20DE7" w:rsidRDefault="00E6335D">
            <w:pPr>
              <w:pStyle w:val="TableParagraph"/>
              <w:spacing w:before="94" w:line="276" w:lineRule="auto"/>
              <w:ind w:left="100" w:right="10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«Команда </w:t>
            </w:r>
            <w:r>
              <w:rPr>
                <w:spacing w:val="-4"/>
                <w:sz w:val="24"/>
              </w:rPr>
              <w:t>будущего»</w:t>
            </w:r>
          </w:p>
        </w:tc>
        <w:tc>
          <w:tcPr>
            <w:tcW w:w="7510" w:type="dxa"/>
          </w:tcPr>
          <w:p w:rsidR="00B20DE7" w:rsidRDefault="00E6335D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20DE7" w:rsidRDefault="00E6335D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B20DE7" w:rsidRDefault="00E6335D">
            <w:pPr>
              <w:pStyle w:val="TableParagraph"/>
              <w:spacing w:before="3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B20DE7">
        <w:trPr>
          <w:trHeight w:val="1153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8" w:type="dxa"/>
          </w:tcPr>
          <w:p w:rsidR="00B20DE7" w:rsidRDefault="00E6335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510" w:type="dxa"/>
          </w:tcPr>
          <w:p w:rsidR="00B20DE7" w:rsidRDefault="00E6335D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Дискуссионный клуб «Вместе или врозь?»</w:t>
            </w:r>
          </w:p>
          <w:p w:rsidR="00B20DE7" w:rsidRDefault="00E6335D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B20DE7">
        <w:trPr>
          <w:trHeight w:val="1468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B20DE7" w:rsidRDefault="00E6335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510" w:type="dxa"/>
          </w:tcPr>
          <w:p w:rsidR="00B20DE7" w:rsidRDefault="00E6335D"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20DE7" w:rsidRDefault="00E6335D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B20DE7" w:rsidRDefault="00E6335D">
            <w:pPr>
              <w:pStyle w:val="TableParagraph"/>
              <w:spacing w:before="40" w:line="276" w:lineRule="auto"/>
              <w:ind w:left="101" w:right="3768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B20DE7">
        <w:trPr>
          <w:trHeight w:val="2104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8" w:type="dxa"/>
          </w:tcPr>
          <w:p w:rsidR="00B20DE7" w:rsidRDefault="00E6335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510" w:type="dxa"/>
          </w:tcPr>
          <w:p w:rsidR="00B20DE7" w:rsidRDefault="00E6335D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20DE7" w:rsidRDefault="00E6335D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 предков»,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</w:t>
            </w:r>
          </w:p>
          <w:p w:rsidR="00B20DE7" w:rsidRDefault="00E6335D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  <w:p w:rsidR="00B20DE7" w:rsidRDefault="00E6335D">
            <w:pPr>
              <w:pStyle w:val="TableParagraph"/>
              <w:tabs>
                <w:tab w:val="left" w:pos="1137"/>
                <w:tab w:val="left" w:pos="2526"/>
                <w:tab w:val="left" w:pos="2862"/>
                <w:tab w:val="left" w:pos="4206"/>
                <w:tab w:val="left" w:pos="5261"/>
                <w:tab w:val="left" w:pos="5592"/>
                <w:tab w:val="left" w:pos="6557"/>
              </w:tabs>
              <w:spacing w:before="41" w:line="276" w:lineRule="auto"/>
              <w:ind w:left="101" w:right="7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программа: «Поклонимся великим тем годам»</w:t>
            </w:r>
          </w:p>
        </w:tc>
      </w:tr>
      <w:tr w:rsidR="00B20DE7">
        <w:trPr>
          <w:trHeight w:val="2104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</w:tcPr>
          <w:p w:rsidR="00B20DE7" w:rsidRDefault="00E6335D">
            <w:pPr>
              <w:pStyle w:val="TableParagraph"/>
              <w:spacing w:before="94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«Будущее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510" w:type="dxa"/>
          </w:tcPr>
          <w:p w:rsidR="00B20DE7" w:rsidRDefault="00E6335D">
            <w:pPr>
              <w:pStyle w:val="TableParagraph"/>
              <w:tabs>
                <w:tab w:val="left" w:pos="998"/>
                <w:tab w:val="left" w:pos="2185"/>
                <w:tab w:val="left" w:pos="3283"/>
                <w:tab w:val="left" w:pos="4641"/>
                <w:tab w:val="left" w:pos="5394"/>
                <w:tab w:val="left" w:pos="5835"/>
                <w:tab w:val="left" w:pos="6568"/>
              </w:tabs>
              <w:spacing w:before="94" w:line="278" w:lineRule="auto"/>
              <w:ind w:left="101" w:right="83"/>
              <w:rPr>
                <w:sz w:val="24"/>
              </w:rPr>
            </w:pPr>
            <w:r>
              <w:rPr>
                <w:spacing w:val="-2"/>
                <w:sz w:val="24"/>
              </w:rPr>
              <w:t>УТРО: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зарядка. </w:t>
            </w:r>
            <w:r>
              <w:rPr>
                <w:sz w:val="24"/>
              </w:rPr>
              <w:t>Субботник (уборка территории)</w:t>
            </w:r>
          </w:p>
          <w:p w:rsidR="00B20DE7" w:rsidRDefault="00E6335D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общения», событие </w:t>
            </w:r>
            <w:r>
              <w:rPr>
                <w:sz w:val="24"/>
              </w:rPr>
              <w:t>актива лагеря</w:t>
            </w:r>
          </w:p>
          <w:p w:rsidR="00B20DE7" w:rsidRDefault="00E6335D">
            <w:pPr>
              <w:pStyle w:val="TableParagraph"/>
              <w:spacing w:line="278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 «Сотвори свое будущее»</w:t>
            </w:r>
          </w:p>
        </w:tc>
      </w:tr>
      <w:tr w:rsidR="00B20DE7">
        <w:trPr>
          <w:trHeight w:val="1470"/>
        </w:trPr>
        <w:tc>
          <w:tcPr>
            <w:tcW w:w="85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8" w:type="dxa"/>
          </w:tcPr>
          <w:p w:rsidR="00B20DE7" w:rsidRDefault="00E6335D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510" w:type="dxa"/>
          </w:tcPr>
          <w:p w:rsidR="00B20DE7" w:rsidRDefault="00E6335D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B20DE7" w:rsidRDefault="00E6335D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B20DE7" w:rsidRDefault="00B20DE7">
      <w:pPr>
        <w:pStyle w:val="TableParagraph"/>
        <w:spacing w:line="276" w:lineRule="auto"/>
        <w:rPr>
          <w:sz w:val="24"/>
        </w:rPr>
        <w:sectPr w:rsidR="00B20DE7">
          <w:footerReference w:type="default" r:id="rId16"/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4"/>
        <w:ind w:left="994"/>
        <w:rPr>
          <w:b/>
          <w:i/>
          <w:sz w:val="28"/>
        </w:rPr>
      </w:pPr>
      <w:r>
        <w:rPr>
          <w:b/>
          <w:i/>
          <w:spacing w:val="-2"/>
          <w:sz w:val="28"/>
        </w:rPr>
        <w:lastRenderedPageBreak/>
        <w:t>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блок«Большая 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– тверская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B20DE7" w:rsidRDefault="00B20DE7">
      <w:pPr>
        <w:pStyle w:val="a3"/>
        <w:ind w:left="0"/>
        <w:rPr>
          <w:b/>
          <w:i/>
          <w:sz w:val="20"/>
        </w:rPr>
      </w:pPr>
    </w:p>
    <w:p w:rsidR="00B20DE7" w:rsidRDefault="00B20DE7">
      <w:pPr>
        <w:pStyle w:val="a3"/>
        <w:spacing w:before="90"/>
        <w:ind w:left="0"/>
        <w:rPr>
          <w:b/>
          <w:i/>
          <w:sz w:val="20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B20DE7">
        <w:trPr>
          <w:trHeight w:val="316"/>
        </w:trPr>
        <w:tc>
          <w:tcPr>
            <w:tcW w:w="564" w:type="dxa"/>
            <w:vMerge w:val="restart"/>
          </w:tcPr>
          <w:p w:rsidR="00B20DE7" w:rsidRDefault="00E6335D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B20DE7" w:rsidRDefault="00E6335D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Дела,события,мероприяти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B20DE7" w:rsidRDefault="00E6335D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B20DE7" w:rsidRDefault="00E6335D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B20DE7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93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  <w:r>
              <w:rPr>
                <w:b/>
                <w:sz w:val="24"/>
              </w:rPr>
              <w:t>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93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9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B20DE7">
        <w:trPr>
          <w:trHeight w:val="316"/>
        </w:trPr>
        <w:tc>
          <w:tcPr>
            <w:tcW w:w="564" w:type="dxa"/>
          </w:tcPr>
          <w:p w:rsidR="00B20DE7" w:rsidRDefault="00E6335D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952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Чемпионат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B20DE7" w:rsidRDefault="00E6335D">
            <w:pPr>
              <w:pStyle w:val="TableParagraph"/>
              <w:spacing w:before="8" w:line="320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русским </w:t>
            </w:r>
            <w:r>
              <w:rPr>
                <w:spacing w:val="-2"/>
                <w:sz w:val="24"/>
              </w:rPr>
              <w:t>играм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B20DE7">
        <w:trPr>
          <w:trHeight w:val="953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фестиваль</w:t>
            </w:r>
          </w:p>
          <w:p w:rsidR="00B20DE7" w:rsidRDefault="00E6335D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B20DE7" w:rsidRDefault="00E6335D">
            <w:pPr>
              <w:pStyle w:val="TableParagraph"/>
              <w:spacing w:before="9" w:line="310" w:lineRule="atLeast"/>
              <w:ind w:left="721" w:right="32" w:hanging="565"/>
              <w:rPr>
                <w:sz w:val="24"/>
              </w:rPr>
            </w:pPr>
            <w:r>
              <w:rPr>
                <w:sz w:val="24"/>
              </w:rPr>
              <w:t>день,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гостиная</w:t>
            </w:r>
          </w:p>
          <w:p w:rsidR="00B20DE7" w:rsidRDefault="00E6335D">
            <w:pPr>
              <w:pStyle w:val="TableParagraph"/>
              <w:spacing w:before="41"/>
              <w:ind w:left="356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главном»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3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станциям</w:t>
            </w:r>
          </w:p>
          <w:p w:rsidR="00B20DE7" w:rsidRDefault="00E6335D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71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before="2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2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2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2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20DE7" w:rsidRDefault="00E6335D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3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вязанию</w:t>
            </w:r>
          </w:p>
          <w:p w:rsidR="00B20DE7" w:rsidRDefault="00E6335D">
            <w:pPr>
              <w:pStyle w:val="TableParagraph"/>
              <w:spacing w:before="41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71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Игра-эстафета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доме</w:t>
            </w:r>
          </w:p>
          <w:p w:rsidR="00B20DE7" w:rsidRDefault="00E6335D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хозяин?»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71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спектакль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69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Фотокросс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созданию</w:t>
            </w:r>
          </w:p>
          <w:p w:rsidR="00B20DE7" w:rsidRDefault="00E6335D">
            <w:pPr>
              <w:pStyle w:val="TableParagraph"/>
              <w:spacing w:before="4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альбомам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317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B20DE7" w:rsidRDefault="00E6335D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5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564" w:type="dxa"/>
          </w:tcPr>
          <w:p w:rsidR="00B20DE7" w:rsidRDefault="00E6335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before="1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B20DE7">
        <w:trPr>
          <w:trHeight w:val="633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семейных</w:t>
            </w:r>
          </w:p>
          <w:p w:rsidR="00B20DE7" w:rsidRDefault="00E6335D">
            <w:pPr>
              <w:pStyle w:val="TableParagraph"/>
              <w:spacing w:before="4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ценностях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традициях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before="1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B20DE7">
        <w:trPr>
          <w:trHeight w:val="952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B20DE7" w:rsidRDefault="00E6335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B20DE7">
        <w:trPr>
          <w:trHeight w:val="318"/>
        </w:trPr>
        <w:tc>
          <w:tcPr>
            <w:tcW w:w="564" w:type="dxa"/>
          </w:tcPr>
          <w:p w:rsidR="00B20DE7" w:rsidRDefault="00E6335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20DE7" w:rsidRDefault="00B20DE7">
      <w:pPr>
        <w:pStyle w:val="TableParagraph"/>
        <w:spacing w:line="270" w:lineRule="exact"/>
        <w:jc w:val="center"/>
        <w:rPr>
          <w:sz w:val="24"/>
        </w:rPr>
        <w:sectPr w:rsidR="00B20DE7">
          <w:footerReference w:type="default" r:id="rId17"/>
          <w:pgSz w:w="11910" w:h="16840"/>
          <w:pgMar w:top="1040" w:right="283" w:bottom="1339" w:left="708" w:header="0" w:footer="1043" w:gutter="0"/>
          <w:pgNumType w:start="25"/>
          <w:cols w:space="720"/>
        </w:sect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B20DE7">
        <w:trPr>
          <w:trHeight w:val="318"/>
        </w:trPr>
        <w:tc>
          <w:tcPr>
            <w:tcW w:w="564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2" w:lineRule="exact"/>
              <w:ind w:left="858"/>
              <w:rPr>
                <w:sz w:val="24"/>
              </w:rPr>
            </w:pPr>
            <w:r>
              <w:rPr>
                <w:spacing w:val="-2"/>
                <w:sz w:val="24"/>
              </w:rPr>
              <w:t>наследство»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636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«Семейная</w:t>
            </w:r>
          </w:p>
          <w:p w:rsidR="00B20DE7" w:rsidRDefault="00E6335D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ярмарка»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B20DE7">
        <w:trPr>
          <w:trHeight w:val="779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B20DE7" w:rsidRDefault="00E6335D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B20DE7">
        <w:trPr>
          <w:trHeight w:val="633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Выездная/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виртуальная</w:t>
            </w:r>
          </w:p>
          <w:p w:rsidR="00B20DE7" w:rsidRDefault="00E6335D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музей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B20DE7">
        <w:trPr>
          <w:trHeight w:val="633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B20DE7" w:rsidRDefault="00E6335D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3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B20DE7">
        <w:trPr>
          <w:trHeight w:val="950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B20DE7" w:rsidRDefault="00E6335D">
            <w:pPr>
              <w:pStyle w:val="TableParagraph"/>
              <w:spacing w:before="11" w:line="316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9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before="1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B20DE7">
        <w:trPr>
          <w:trHeight w:val="1269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6" w:lineRule="auto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«Мой вклад в будущее моей </w:t>
            </w:r>
            <w:r>
              <w:rPr>
                <w:spacing w:val="-2"/>
                <w:sz w:val="24"/>
              </w:rPr>
              <w:t>семьи/малой</w:t>
            </w:r>
          </w:p>
          <w:p w:rsidR="00B20DE7" w:rsidRDefault="00E6335D"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Родины/страны»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6" w:lineRule="auto"/>
              <w:ind w:left="13" w:right="6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1 день, </w:t>
            </w:r>
            <w:r>
              <w:rPr>
                <w:spacing w:val="-2"/>
                <w:sz w:val="24"/>
              </w:rPr>
              <w:t xml:space="preserve">обсуждение/подве </w:t>
            </w:r>
            <w:r>
              <w:rPr>
                <w:sz w:val="24"/>
              </w:rPr>
              <w:t>дение итогов 6</w:t>
            </w:r>
          </w:p>
          <w:p w:rsidR="00B20DE7" w:rsidRDefault="00E6335D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писем-</w:t>
            </w:r>
            <w:r>
              <w:rPr>
                <w:spacing w:val="-2"/>
                <w:sz w:val="24"/>
              </w:rPr>
              <w:t>посланий</w:t>
            </w:r>
          </w:p>
          <w:p w:rsidR="00B20DE7" w:rsidRDefault="00E6335D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прошлого»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633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49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:rsidR="00B20DE7" w:rsidRDefault="00E6335D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день,</w:t>
            </w:r>
          </w:p>
          <w:p w:rsidR="00B20DE7" w:rsidRDefault="00E6335D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B20DE7" w:rsidRDefault="00E6335D">
            <w:pPr>
              <w:pStyle w:val="TableParagraph"/>
              <w:spacing w:before="4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20DE7" w:rsidRDefault="00B20DE7">
      <w:pPr>
        <w:pStyle w:val="TableParagraph"/>
        <w:jc w:val="center"/>
        <w:rPr>
          <w:sz w:val="24"/>
        </w:rPr>
        <w:sectPr w:rsidR="00B20DE7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p w:rsidR="00B20DE7" w:rsidRDefault="00E6335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блока«Большая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i/>
          <w:sz w:val="28"/>
        </w:rPr>
        <w:t>6,5</w:t>
      </w:r>
      <w:r>
        <w:rPr>
          <w:b/>
          <w:sz w:val="32"/>
        </w:rPr>
        <w:t>-</w:t>
      </w:r>
      <w:r>
        <w:rPr>
          <w:b/>
          <w:spacing w:val="-2"/>
          <w:sz w:val="32"/>
        </w:rPr>
        <w:t>10лет</w:t>
      </w:r>
    </w:p>
    <w:p w:rsidR="00B20DE7" w:rsidRDefault="00B20DE7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7"/>
        <w:gridCol w:w="7230"/>
      </w:tblGrid>
      <w:tr w:rsidR="00B20DE7">
        <w:trPr>
          <w:trHeight w:val="570"/>
        </w:trPr>
        <w:tc>
          <w:tcPr>
            <w:tcW w:w="852" w:type="dxa"/>
            <w:vMerge w:val="restart"/>
          </w:tcPr>
          <w:p w:rsidR="00B20DE7" w:rsidRDefault="00E6335D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B20DE7" w:rsidRDefault="00E6335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B20DE7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B20DE7">
        <w:trPr>
          <w:trHeight w:val="2104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B20DE7" w:rsidRDefault="00E6335D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 лагеря по планированию работы, создание рисунков на тему</w:t>
            </w:r>
          </w:p>
          <w:p w:rsidR="00B20DE7" w:rsidRDefault="00E6335D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реликвия».</w:t>
            </w:r>
          </w:p>
          <w:p w:rsidR="00B20DE7" w:rsidRDefault="00E6335D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20DE7" w:rsidRDefault="00E6335D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B20DE7">
        <w:trPr>
          <w:trHeight w:val="1151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B20DE7" w:rsidRDefault="00E6335D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B20DE7">
        <w:trPr>
          <w:trHeight w:val="1470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20DE7" w:rsidRDefault="00E6335D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 xml:space="preserve">ДЕНЬ: </w:t>
            </w:r>
            <w:r>
              <w:rPr>
                <w:sz w:val="24"/>
              </w:rPr>
              <w:t>Беседа по теме: «Мастерство в наследство», мастер-класс по созданию символа семьи.</w:t>
            </w:r>
          </w:p>
          <w:p w:rsidR="00B20DE7" w:rsidRDefault="00E6335D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дружбы».</w:t>
            </w:r>
          </w:p>
        </w:tc>
      </w:tr>
      <w:tr w:rsidR="00B20DE7">
        <w:trPr>
          <w:trHeight w:val="1468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20DE7" w:rsidRDefault="00E6335D">
            <w:pPr>
              <w:pStyle w:val="TableParagraph"/>
              <w:tabs>
                <w:tab w:val="left" w:pos="995"/>
                <w:tab w:val="left" w:pos="2340"/>
                <w:tab w:val="left" w:pos="2798"/>
                <w:tab w:val="left" w:pos="4539"/>
                <w:tab w:val="left" w:pos="5602"/>
                <w:tab w:val="left" w:pos="6418"/>
              </w:tabs>
              <w:spacing w:before="40" w:line="276" w:lineRule="auto"/>
              <w:ind w:left="98" w:right="84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B20DE7" w:rsidRDefault="00E6335D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B20DE7">
        <w:trPr>
          <w:trHeight w:val="1153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B20DE7" w:rsidRDefault="00E6335D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B20DE7">
        <w:trPr>
          <w:trHeight w:val="1787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архив»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5" w:line="276" w:lineRule="auto"/>
              <w:ind w:left="98" w:right="85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B20DE7" w:rsidRDefault="00E6335D">
            <w:pPr>
              <w:pStyle w:val="TableParagraph"/>
              <w:spacing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событие актива лагеря</w:t>
            </w:r>
          </w:p>
        </w:tc>
      </w:tr>
      <w:tr w:rsidR="00B20DE7">
        <w:trPr>
          <w:trHeight w:val="2103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копилка»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4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20DE7" w:rsidRDefault="00E6335D">
            <w:pPr>
              <w:pStyle w:val="TableParagraph"/>
              <w:spacing w:before="41" w:line="276" w:lineRule="auto"/>
              <w:ind w:left="98" w:right="85"/>
              <w:jc w:val="both"/>
              <w:rPr>
                <w:sz w:val="24"/>
              </w:rPr>
            </w:pPr>
            <w:r>
              <w:rPr>
                <w:sz w:val="24"/>
              </w:rPr>
              <w:t>ДЕНЬ: Деловая игра: «Семейная ярмарка», выставка рисунков по теме: «Семейная реликвия».</w:t>
            </w:r>
          </w:p>
          <w:p w:rsidR="00B20DE7" w:rsidRDefault="00E6335D">
            <w:pPr>
              <w:pStyle w:val="TableParagraph"/>
              <w:spacing w:line="276" w:lineRule="auto"/>
              <w:ind w:left="98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ВЕЧЕР: Музыкальный фестиваль «Песни моей семьи» (песни моей бабушки, мамы, мои…). Отрядные огоньки, </w:t>
            </w:r>
            <w:r>
              <w:rPr>
                <w:sz w:val="24"/>
              </w:rPr>
              <w:t xml:space="preserve">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B20DE7" w:rsidRDefault="00B20DE7">
      <w:pPr>
        <w:pStyle w:val="TableParagraph"/>
        <w:spacing w:line="276" w:lineRule="auto"/>
        <w:jc w:val="both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sz w:val="32"/>
        </w:rPr>
        <w:t>11-14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20DE7" w:rsidRDefault="00B20DE7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7"/>
        <w:gridCol w:w="7230"/>
      </w:tblGrid>
      <w:tr w:rsidR="00B20DE7">
        <w:trPr>
          <w:trHeight w:val="570"/>
        </w:trPr>
        <w:tc>
          <w:tcPr>
            <w:tcW w:w="852" w:type="dxa"/>
            <w:vMerge w:val="restart"/>
          </w:tcPr>
          <w:p w:rsidR="00B20DE7" w:rsidRDefault="00E6335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B20DE7" w:rsidRDefault="00E6335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B20DE7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B20DE7">
        <w:trPr>
          <w:trHeight w:val="2104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B20DE7" w:rsidRDefault="00E6335D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писем- посланий «Письмо из прошлого: конверт во времени», заседание актива лагеря по планированию работы.</w:t>
            </w:r>
          </w:p>
          <w:p w:rsidR="00B20DE7" w:rsidRDefault="00E6335D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20DE7" w:rsidRDefault="00E6335D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B20DE7">
        <w:trPr>
          <w:trHeight w:val="1151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B20DE7" w:rsidRDefault="00E6335D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B20DE7">
        <w:trPr>
          <w:trHeight w:val="1470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20DE7" w:rsidRDefault="00E6335D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 xml:space="preserve">ДЕНЬ: Беседа по теме: «Мастерство в </w:t>
            </w:r>
            <w:r>
              <w:rPr>
                <w:sz w:val="24"/>
              </w:rPr>
              <w:t>наследство», мастер-класс по созданию символа семьи.</w:t>
            </w:r>
          </w:p>
          <w:p w:rsidR="00B20DE7" w:rsidRDefault="00E6335D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2"/>
                <w:sz w:val="24"/>
              </w:rPr>
              <w:t xml:space="preserve"> дружбы».</w:t>
            </w:r>
          </w:p>
        </w:tc>
      </w:tr>
      <w:tr w:rsidR="00B20DE7">
        <w:trPr>
          <w:trHeight w:val="1468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20DE7" w:rsidRDefault="00E6335D">
            <w:pPr>
              <w:pStyle w:val="TableParagraph"/>
              <w:tabs>
                <w:tab w:val="left" w:pos="995"/>
                <w:tab w:val="left" w:pos="2341"/>
                <w:tab w:val="left" w:pos="2800"/>
                <w:tab w:val="left" w:pos="4541"/>
                <w:tab w:val="left" w:pos="5602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Мастер-класс по вязанию </w:t>
            </w:r>
            <w:r>
              <w:rPr>
                <w:sz w:val="24"/>
              </w:rPr>
              <w:t>морских узлов.</w:t>
            </w:r>
          </w:p>
          <w:p w:rsidR="00B20DE7" w:rsidRDefault="00E6335D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B20DE7">
        <w:trPr>
          <w:trHeight w:val="1153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B20DE7" w:rsidRDefault="00E6335D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B20DE7">
        <w:trPr>
          <w:trHeight w:val="1468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 xml:space="preserve">УТРО: Утренняя линейка, </w:t>
            </w:r>
            <w:r>
              <w:rPr>
                <w:sz w:val="24"/>
              </w:rPr>
              <w:t>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B20DE7" w:rsidRDefault="00E6335D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Фотокросс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B20DE7">
        <w:trPr>
          <w:trHeight w:val="1790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5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5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B20DE7" w:rsidRDefault="00E6335D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B20DE7" w:rsidRDefault="00B20DE7">
      <w:pPr>
        <w:pStyle w:val="TableParagraph"/>
        <w:spacing w:line="276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sz w:val="32"/>
        </w:rPr>
        <w:t>15-17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20DE7" w:rsidRDefault="00B20DE7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7"/>
        <w:gridCol w:w="7230"/>
      </w:tblGrid>
      <w:tr w:rsidR="00B20DE7">
        <w:trPr>
          <w:trHeight w:val="570"/>
        </w:trPr>
        <w:tc>
          <w:tcPr>
            <w:tcW w:w="852" w:type="dxa"/>
            <w:vMerge w:val="restart"/>
          </w:tcPr>
          <w:p w:rsidR="00B20DE7" w:rsidRDefault="00E6335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B20DE7" w:rsidRDefault="00E6335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B20DE7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B20DE7">
        <w:trPr>
          <w:trHeight w:val="2104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УТРО: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20DE7" w:rsidRDefault="00E6335D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b/>
                <w:sz w:val="24"/>
              </w:rPr>
              <w:t xml:space="preserve">ДЕНЬ: </w:t>
            </w:r>
            <w:r>
              <w:rPr>
                <w:sz w:val="24"/>
              </w:rPr>
              <w:t>Беседа о семейных ценностях и традициях, создание стенгазеты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/ страны», заседание </w:t>
            </w:r>
            <w:r>
              <w:rPr>
                <w:sz w:val="24"/>
              </w:rPr>
              <w:t>актива лагеря по планированию работы.</w:t>
            </w:r>
          </w:p>
          <w:p w:rsidR="00B20DE7" w:rsidRDefault="00E6335D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ВЕЧЕР: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20DE7" w:rsidRDefault="00E6335D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B20DE7">
        <w:trPr>
          <w:trHeight w:val="1151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B20DE7" w:rsidRDefault="00E6335D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B20DE7">
        <w:trPr>
          <w:trHeight w:val="1470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20DE7" w:rsidRDefault="00E6335D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B20DE7" w:rsidRDefault="00E6335D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совет».</w:t>
            </w:r>
          </w:p>
        </w:tc>
      </w:tr>
      <w:tr w:rsidR="00B20DE7">
        <w:trPr>
          <w:trHeight w:val="1468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20DE7" w:rsidRDefault="00E6335D">
            <w:pPr>
              <w:pStyle w:val="TableParagraph"/>
              <w:tabs>
                <w:tab w:val="left" w:pos="995"/>
                <w:tab w:val="left" w:pos="2341"/>
                <w:tab w:val="left" w:pos="2799"/>
                <w:tab w:val="left" w:pos="4543"/>
                <w:tab w:val="left" w:pos="5603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B20DE7" w:rsidRDefault="00E6335D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B20DE7">
        <w:trPr>
          <w:trHeight w:val="1153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B20DE7" w:rsidRDefault="00E6335D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B20DE7">
        <w:trPr>
          <w:trHeight w:val="1787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ДЕНЬ: Выездная экскурсия в музей/виртуальная </w:t>
            </w:r>
            <w:r>
              <w:rPr>
                <w:sz w:val="24"/>
              </w:rPr>
              <w:t>экскурсия в музей, мемориал памяти на базе библиотеки.</w:t>
            </w:r>
          </w:p>
          <w:p w:rsidR="00B20DE7" w:rsidRDefault="00E6335D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  <w:p w:rsidR="00B20DE7" w:rsidRDefault="00E6335D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страны», 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B20DE7">
        <w:trPr>
          <w:trHeight w:val="1787"/>
        </w:trPr>
        <w:tc>
          <w:tcPr>
            <w:tcW w:w="852" w:type="dxa"/>
          </w:tcPr>
          <w:p w:rsidR="00B20DE7" w:rsidRDefault="00E6335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B20DE7" w:rsidRDefault="00E6335D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B20DE7" w:rsidRDefault="00E6335D">
            <w:pPr>
              <w:pStyle w:val="TableParagraph"/>
              <w:spacing w:before="94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</w:t>
            </w:r>
            <w:r>
              <w:rPr>
                <w:sz w:val="24"/>
              </w:rPr>
              <w:t>Деловая игра: «Семейная ярмарка».</w:t>
            </w:r>
          </w:p>
          <w:p w:rsidR="00B20DE7" w:rsidRDefault="00E6335D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B20DE7" w:rsidRDefault="00B20DE7">
      <w:pPr>
        <w:pStyle w:val="TableParagraph"/>
        <w:spacing w:line="276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4"/>
        <w:ind w:left="429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Тематический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блок «Край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родной»</w:t>
      </w:r>
    </w:p>
    <w:p w:rsidR="00B20DE7" w:rsidRDefault="00B20DE7">
      <w:pPr>
        <w:pStyle w:val="a3"/>
        <w:spacing w:before="190"/>
        <w:ind w:left="0"/>
        <w:rPr>
          <w:b/>
          <w:i/>
          <w:sz w:val="20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B20DE7">
        <w:trPr>
          <w:trHeight w:val="316"/>
        </w:trPr>
        <w:tc>
          <w:tcPr>
            <w:tcW w:w="564" w:type="dxa"/>
            <w:vMerge w:val="restart"/>
          </w:tcPr>
          <w:p w:rsidR="00B20DE7" w:rsidRDefault="00E6335D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B20DE7" w:rsidRDefault="00E6335D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Дела,события,мероприяти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B20DE7" w:rsidRDefault="00E6335D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B20DE7" w:rsidRDefault="00E6335D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B20DE7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92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  <w:r>
              <w:rPr>
                <w:b/>
                <w:sz w:val="24"/>
              </w:rPr>
              <w:t>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92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92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B20DE7">
        <w:trPr>
          <w:trHeight w:val="316"/>
        </w:trPr>
        <w:tc>
          <w:tcPr>
            <w:tcW w:w="564" w:type="dxa"/>
          </w:tcPr>
          <w:p w:rsidR="00B20DE7" w:rsidRDefault="00E6335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0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6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квест-</w:t>
            </w:r>
            <w:r>
              <w:rPr>
                <w:spacing w:val="-4"/>
                <w:sz w:val="24"/>
              </w:rPr>
              <w:t>игра</w:t>
            </w:r>
          </w:p>
          <w:p w:rsidR="00B20DE7" w:rsidRDefault="00E6335D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«Готов!»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B20DE7">
        <w:trPr>
          <w:trHeight w:val="952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before="152" w:line="278" w:lineRule="auto"/>
              <w:ind w:left="1021" w:right="475" w:hanging="536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6" w:lineRule="auto"/>
              <w:ind w:left="601" w:right="176" w:hanging="41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1 день,</w:t>
            </w:r>
          </w:p>
          <w:p w:rsidR="00B20DE7" w:rsidRDefault="00E6335D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1269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6" w:lineRule="auto"/>
              <w:ind w:left="102" w:right="80" w:hanging="17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 малой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краеведом/ старожилом/</w:t>
            </w:r>
          </w:p>
          <w:p w:rsidR="00B20DE7" w:rsidRDefault="00E6335D">
            <w:pPr>
              <w:pStyle w:val="TableParagraph"/>
              <w:ind w:left="710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библиотекарем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«Зеленое</w:t>
            </w:r>
          </w:p>
          <w:p w:rsidR="00B20DE7" w:rsidRDefault="00E6335D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633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2"/>
                <w:sz w:val="24"/>
              </w:rPr>
              <w:t xml:space="preserve"> Русского</w:t>
            </w:r>
          </w:p>
          <w:p w:rsidR="00B20DE7" w:rsidRDefault="00E6335D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6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20DE7" w:rsidRDefault="00E6335D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«Секретный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конверт»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952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20DE7" w:rsidRDefault="00E6335D">
            <w:pPr>
              <w:pStyle w:val="TableParagraph"/>
              <w:spacing w:before="9" w:line="320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«Зеленый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Тверской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квест:</w:t>
            </w:r>
          </w:p>
          <w:p w:rsidR="00B20DE7" w:rsidRDefault="00E6335D">
            <w:pPr>
              <w:pStyle w:val="TableParagraph"/>
              <w:spacing w:before="40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сохранения»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949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170" w:firstLine="6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«Святой</w:t>
            </w:r>
          </w:p>
          <w:p w:rsidR="00B20DE7" w:rsidRDefault="00E6335D">
            <w:pPr>
              <w:pStyle w:val="TableParagraph"/>
              <w:spacing w:before="7" w:line="310" w:lineRule="atLeast"/>
              <w:ind w:left="160" w:firstLine="9"/>
              <w:rPr>
                <w:sz w:val="24"/>
              </w:rPr>
            </w:pPr>
            <w:r>
              <w:rPr>
                <w:sz w:val="24"/>
              </w:rPr>
              <w:t>князь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защитник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русской»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953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2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2"/>
                <w:sz w:val="24"/>
              </w:rPr>
              <w:t>класс</w:t>
            </w:r>
          </w:p>
          <w:p w:rsidR="00B20DE7" w:rsidRDefault="00E6335D">
            <w:pPr>
              <w:pStyle w:val="TableParagraph"/>
              <w:spacing w:before="7" w:line="310" w:lineRule="atLeast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искусстве»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B20DE7" w:rsidRDefault="00E6335D">
            <w:pPr>
              <w:pStyle w:val="TableParagraph"/>
              <w:spacing w:before="4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</w:t>
            </w:r>
          </w:p>
          <w:p w:rsidR="00B20DE7" w:rsidRDefault="00E6335D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«Накрываем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3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«Этно-</w:t>
            </w:r>
          </w:p>
          <w:p w:rsidR="00B20DE7" w:rsidRDefault="00E6335D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дискотека»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20DE7" w:rsidRDefault="00E6335D">
            <w:pPr>
              <w:pStyle w:val="TableParagraph"/>
              <w:spacing w:before="43"/>
              <w:ind w:left="486"/>
              <w:rPr>
                <w:sz w:val="24"/>
              </w:rPr>
            </w:pPr>
            <w:r>
              <w:rPr>
                <w:sz w:val="24"/>
              </w:rPr>
              <w:t>«Хоровод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B20DE7">
        <w:trPr>
          <w:trHeight w:val="318"/>
        </w:trPr>
        <w:tc>
          <w:tcPr>
            <w:tcW w:w="564" w:type="dxa"/>
          </w:tcPr>
          <w:p w:rsidR="00B20DE7" w:rsidRDefault="00E6335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20DE7" w:rsidRDefault="00B20DE7">
      <w:pPr>
        <w:pStyle w:val="TableParagraph"/>
        <w:spacing w:line="270" w:lineRule="exact"/>
        <w:jc w:val="center"/>
        <w:rPr>
          <w:sz w:val="24"/>
        </w:rPr>
        <w:sectPr w:rsidR="00B20DE7">
          <w:pgSz w:w="11910" w:h="16840"/>
          <w:pgMar w:top="1040" w:right="283" w:bottom="1413" w:left="708" w:header="0" w:footer="1043" w:gutter="0"/>
          <w:cols w:space="720"/>
        </w:sect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B20DE7">
        <w:trPr>
          <w:trHeight w:val="318"/>
        </w:trPr>
        <w:tc>
          <w:tcPr>
            <w:tcW w:w="564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316"/>
        </w:trPr>
        <w:tc>
          <w:tcPr>
            <w:tcW w:w="564" w:type="dxa"/>
          </w:tcPr>
          <w:p w:rsidR="00B20DE7" w:rsidRDefault="00E6335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B20DE7">
        <w:trPr>
          <w:trHeight w:val="952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6" w:lineRule="auto"/>
              <w:ind w:left="304" w:right="298" w:hanging="1"/>
              <w:jc w:val="center"/>
              <w:rPr>
                <w:sz w:val="24"/>
              </w:rPr>
            </w:pPr>
            <w:r>
              <w:rPr>
                <w:sz w:val="24"/>
              </w:rPr>
              <w:t>Беседа о традициях, праздниках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B20DE7" w:rsidRDefault="00E6335D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633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  <w:r>
              <w:rPr>
                <w:spacing w:val="-2"/>
                <w:sz w:val="24"/>
              </w:rPr>
              <w:t>«Кодекс</w:t>
            </w:r>
          </w:p>
          <w:p w:rsidR="00B20DE7" w:rsidRDefault="00E6335D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гостеприимства…»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чужих,</w:t>
            </w:r>
          </w:p>
          <w:p w:rsidR="00B20DE7" w:rsidRDefault="00E6335D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чужой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своих…»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B20DE7">
        <w:trPr>
          <w:trHeight w:val="953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582" w:firstLine="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B20DE7" w:rsidRDefault="00E6335D">
            <w:pPr>
              <w:pStyle w:val="TableParagraph"/>
              <w:spacing w:before="9" w:line="310" w:lineRule="atLeast"/>
              <w:ind w:left="841" w:hanging="259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направленностью организации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B20DE7">
        <w:trPr>
          <w:trHeight w:val="633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  <w:p w:rsidR="00B20DE7" w:rsidRDefault="00E6335D">
            <w:pPr>
              <w:pStyle w:val="TableParagraph"/>
              <w:spacing w:before="41"/>
              <w:ind w:left="282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промыслы»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B20DE7">
        <w:trPr>
          <w:trHeight w:val="777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B20DE7" w:rsidRDefault="00E6335D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8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before="1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B20DE7">
        <w:trPr>
          <w:trHeight w:val="317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6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B20DE7">
        <w:trPr>
          <w:trHeight w:val="318"/>
        </w:trPr>
        <w:tc>
          <w:tcPr>
            <w:tcW w:w="564" w:type="dxa"/>
          </w:tcPr>
          <w:p w:rsidR="00B20DE7" w:rsidRDefault="00E6335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line="270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B20DE7">
        <w:trPr>
          <w:trHeight w:val="636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B20DE7" w:rsidRDefault="00E6335D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B20DE7">
        <w:trPr>
          <w:trHeight w:val="952"/>
        </w:trPr>
        <w:tc>
          <w:tcPr>
            <w:tcW w:w="564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B20DE7" w:rsidRDefault="00E6335D">
            <w:pPr>
              <w:pStyle w:val="TableParagraph"/>
              <w:spacing w:before="8" w:line="320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B20DE7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B20DE7">
        <w:trPr>
          <w:trHeight w:val="636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гербария</w:t>
            </w:r>
          </w:p>
          <w:p w:rsidR="00B20DE7" w:rsidRDefault="00E6335D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кто</w:t>
            </w:r>
          </w:p>
          <w:p w:rsidR="00B20DE7" w:rsidRDefault="00E6335D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они?»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20DE7">
        <w:trPr>
          <w:trHeight w:val="316"/>
        </w:trPr>
        <w:tc>
          <w:tcPr>
            <w:tcW w:w="9746" w:type="dxa"/>
            <w:gridSpan w:val="6"/>
          </w:tcPr>
          <w:p w:rsidR="00B20DE7" w:rsidRDefault="00E6335D">
            <w:pPr>
              <w:pStyle w:val="TableParagraph"/>
              <w:spacing w:line="275" w:lineRule="exact"/>
              <w:ind w:left="16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B20DE7">
        <w:trPr>
          <w:trHeight w:val="635"/>
        </w:trPr>
        <w:tc>
          <w:tcPr>
            <w:tcW w:w="564" w:type="dxa"/>
          </w:tcPr>
          <w:p w:rsidR="00B20DE7" w:rsidRDefault="00E6335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977" w:type="dxa"/>
          </w:tcPr>
          <w:p w:rsidR="00B20DE7" w:rsidRDefault="00E6335D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B20DE7" w:rsidRDefault="00E6335D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B20DE7" w:rsidRDefault="00E6335D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20DE7" w:rsidRDefault="00E6335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20DE7" w:rsidRDefault="00E6335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20DE7" w:rsidRDefault="00E6335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20DE7" w:rsidRDefault="00B20DE7">
      <w:pPr>
        <w:pStyle w:val="TableParagraph"/>
        <w:jc w:val="center"/>
        <w:rPr>
          <w:sz w:val="24"/>
        </w:rPr>
        <w:sectPr w:rsidR="00B20DE7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p w:rsidR="00B20DE7" w:rsidRDefault="00E6335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i/>
          <w:sz w:val="28"/>
        </w:rPr>
        <w:t>6,5</w:t>
      </w:r>
      <w:r>
        <w:rPr>
          <w:b/>
          <w:sz w:val="32"/>
        </w:rPr>
        <w:t>-10</w:t>
      </w:r>
      <w:r>
        <w:rPr>
          <w:b/>
          <w:spacing w:val="-12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20DE7" w:rsidRDefault="00B20DE7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5"/>
        <w:gridCol w:w="6949"/>
      </w:tblGrid>
      <w:tr w:rsidR="00B20DE7">
        <w:trPr>
          <w:trHeight w:val="517"/>
        </w:trPr>
        <w:tc>
          <w:tcPr>
            <w:tcW w:w="852" w:type="dxa"/>
            <w:vMerge w:val="restart"/>
          </w:tcPr>
          <w:p w:rsidR="00B20DE7" w:rsidRDefault="00B20DE7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B20DE7" w:rsidRDefault="00B20DE7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20DE7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20DE7">
        <w:trPr>
          <w:trHeight w:val="1784"/>
        </w:trPr>
        <w:tc>
          <w:tcPr>
            <w:tcW w:w="852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rPr>
                <w:b/>
                <w:sz w:val="24"/>
              </w:rPr>
            </w:pPr>
          </w:p>
          <w:p w:rsidR="00B20DE7" w:rsidRDefault="00B20DE7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20DE7" w:rsidRDefault="00E6335D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B20DE7" w:rsidRDefault="00E6335D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B20DE7">
        <w:trPr>
          <w:trHeight w:val="1982"/>
        </w:trPr>
        <w:tc>
          <w:tcPr>
            <w:tcW w:w="852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rPr>
                <w:b/>
                <w:sz w:val="24"/>
              </w:rPr>
            </w:pPr>
          </w:p>
          <w:p w:rsidR="00B20DE7" w:rsidRDefault="00B20DE7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Лекция «Зеленое царство Тверской области».</w:t>
            </w:r>
          </w:p>
          <w:p w:rsidR="00B20DE7" w:rsidRDefault="00E6335D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B20DE7" w:rsidRDefault="00E6335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B20DE7" w:rsidRDefault="00E6335D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«Секретный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конверт».Заседание актива лагеря по планированию работы.</w:t>
            </w:r>
          </w:p>
        </w:tc>
      </w:tr>
      <w:tr w:rsidR="00B20DE7">
        <w:trPr>
          <w:trHeight w:val="1787"/>
        </w:trPr>
        <w:tc>
          <w:tcPr>
            <w:tcW w:w="852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rPr>
                <w:b/>
                <w:sz w:val="24"/>
              </w:rPr>
            </w:pPr>
          </w:p>
          <w:p w:rsidR="00B20DE7" w:rsidRDefault="00B20DE7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Беседа по теме «Святой князь Михаил Тверской – защитник земли русской».Конкурс рисунков по теме: «Мои </w:t>
            </w:r>
            <w:r>
              <w:rPr>
                <w:spacing w:val="-2"/>
                <w:sz w:val="24"/>
              </w:rPr>
              <w:t>герои».</w:t>
            </w:r>
          </w:p>
          <w:p w:rsidR="00B20DE7" w:rsidRDefault="00E6335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B20DE7">
        <w:trPr>
          <w:trHeight w:val="1467"/>
        </w:trPr>
        <w:tc>
          <w:tcPr>
            <w:tcW w:w="852" w:type="dxa"/>
          </w:tcPr>
          <w:p w:rsidR="00B20DE7" w:rsidRDefault="00B20DE7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rPr>
                <w:b/>
                <w:sz w:val="24"/>
              </w:rPr>
            </w:pPr>
          </w:p>
          <w:p w:rsidR="00B20DE7" w:rsidRDefault="00B20DE7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о традициях, праздниках и правилах гостеприимства, событие актива лагеря.</w:t>
            </w:r>
          </w:p>
          <w:p w:rsidR="00B20DE7" w:rsidRDefault="00E6335D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B20DE7">
        <w:trPr>
          <w:trHeight w:val="1154"/>
        </w:trPr>
        <w:tc>
          <w:tcPr>
            <w:tcW w:w="852" w:type="dxa"/>
          </w:tcPr>
          <w:p w:rsidR="00B20DE7" w:rsidRDefault="00B20DE7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B20DE7" w:rsidRDefault="00E6335D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B20DE7" w:rsidRDefault="00E6335D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B20DE7">
        <w:trPr>
          <w:trHeight w:val="1151"/>
        </w:trPr>
        <w:tc>
          <w:tcPr>
            <w:tcW w:w="852" w:type="dxa"/>
          </w:tcPr>
          <w:p w:rsidR="00B20DE7" w:rsidRDefault="00B20DE7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B20DE7" w:rsidRDefault="00E6335D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B20DE7" w:rsidRDefault="00E6335D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B20DE7">
        <w:trPr>
          <w:trHeight w:val="1470"/>
        </w:trPr>
        <w:tc>
          <w:tcPr>
            <w:tcW w:w="852" w:type="dxa"/>
          </w:tcPr>
          <w:p w:rsidR="00B20DE7" w:rsidRDefault="00B20DE7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B20DE7" w:rsidRDefault="00E6335D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B20DE7" w:rsidRDefault="00B20DE7">
      <w:pPr>
        <w:pStyle w:val="TableParagraph"/>
        <w:spacing w:line="276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sz w:val="32"/>
        </w:rPr>
        <w:t>11-14</w:t>
      </w:r>
      <w:r>
        <w:rPr>
          <w:b/>
          <w:spacing w:val="-16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20DE7" w:rsidRDefault="00B20DE7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5"/>
        <w:gridCol w:w="6949"/>
      </w:tblGrid>
      <w:tr w:rsidR="00B20DE7">
        <w:trPr>
          <w:trHeight w:val="517"/>
        </w:trPr>
        <w:tc>
          <w:tcPr>
            <w:tcW w:w="852" w:type="dxa"/>
            <w:vMerge w:val="restart"/>
          </w:tcPr>
          <w:p w:rsidR="00B20DE7" w:rsidRDefault="00B20DE7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B20DE7" w:rsidRDefault="00B20DE7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20DE7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20DE7">
        <w:trPr>
          <w:trHeight w:val="1784"/>
        </w:trPr>
        <w:tc>
          <w:tcPr>
            <w:tcW w:w="852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rPr>
                <w:b/>
                <w:sz w:val="24"/>
              </w:rPr>
            </w:pPr>
          </w:p>
          <w:p w:rsidR="00B20DE7" w:rsidRDefault="00B20DE7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20DE7" w:rsidRDefault="00E6335D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B20DE7" w:rsidRDefault="00E6335D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B20DE7">
        <w:trPr>
          <w:trHeight w:val="1982"/>
        </w:trPr>
        <w:tc>
          <w:tcPr>
            <w:tcW w:w="852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rPr>
                <w:b/>
                <w:sz w:val="24"/>
              </w:rPr>
            </w:pPr>
          </w:p>
          <w:p w:rsidR="00B20DE7" w:rsidRDefault="00B20DE7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Мероприятие </w:t>
            </w:r>
            <w:r>
              <w:rPr>
                <w:sz w:val="24"/>
              </w:rPr>
              <w:t>«Зеленое царство Тверской области».</w:t>
            </w:r>
          </w:p>
          <w:p w:rsidR="00B20DE7" w:rsidRDefault="00E6335D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B20DE7" w:rsidRDefault="00E6335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B20DE7" w:rsidRDefault="00E6335D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«Зелѐный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области». Заседание актива лагеря по планированию работы.</w:t>
            </w:r>
          </w:p>
        </w:tc>
      </w:tr>
      <w:tr w:rsidR="00B20DE7">
        <w:trPr>
          <w:trHeight w:val="1787"/>
        </w:trPr>
        <w:tc>
          <w:tcPr>
            <w:tcW w:w="852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rPr>
                <w:b/>
                <w:sz w:val="24"/>
              </w:rPr>
            </w:pPr>
          </w:p>
          <w:p w:rsidR="00B20DE7" w:rsidRDefault="00B20DE7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20DE7" w:rsidRDefault="00E6335D">
            <w:pPr>
              <w:pStyle w:val="TableParagraph"/>
              <w:spacing w:before="41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Беседа по теме «Святой благоверный князь Михаил Тверской». Творческий мастер-класс «Символы России в </w:t>
            </w:r>
            <w:r>
              <w:rPr>
                <w:spacing w:val="-2"/>
                <w:sz w:val="24"/>
              </w:rPr>
              <w:t>искусстве».</w:t>
            </w:r>
          </w:p>
          <w:p w:rsidR="00B20DE7" w:rsidRDefault="00E6335D">
            <w:pPr>
              <w:pStyle w:val="TableParagraph"/>
              <w:spacing w:before="1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B20DE7">
        <w:trPr>
          <w:trHeight w:val="1475"/>
        </w:trPr>
        <w:tc>
          <w:tcPr>
            <w:tcW w:w="852" w:type="dxa"/>
          </w:tcPr>
          <w:p w:rsidR="00B20DE7" w:rsidRDefault="00B20DE7">
            <w:pPr>
              <w:pStyle w:val="TableParagraph"/>
              <w:spacing w:before="223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rPr>
                <w:b/>
                <w:sz w:val="24"/>
              </w:rPr>
            </w:pPr>
          </w:p>
          <w:p w:rsidR="00B20DE7" w:rsidRDefault="00B20DE7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«Кодекс гостеприимства: Свои среди своих и чужих», событие актива лагеря.</w:t>
            </w:r>
          </w:p>
          <w:p w:rsidR="00B20DE7" w:rsidRDefault="00E6335D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B20DE7">
        <w:trPr>
          <w:trHeight w:val="1153"/>
        </w:trPr>
        <w:tc>
          <w:tcPr>
            <w:tcW w:w="852" w:type="dxa"/>
          </w:tcPr>
          <w:p w:rsidR="00B20DE7" w:rsidRDefault="00B20DE7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B20DE7" w:rsidRDefault="00E6335D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ДЕНЬ:Творч</w:t>
            </w:r>
            <w:r>
              <w:rPr>
                <w:sz w:val="24"/>
              </w:rPr>
              <w:t>еская мастерская «Народные промыслы».</w:t>
            </w:r>
          </w:p>
          <w:p w:rsidR="00B20DE7" w:rsidRDefault="00E6335D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B20DE7">
        <w:trPr>
          <w:trHeight w:val="1151"/>
        </w:trPr>
        <w:tc>
          <w:tcPr>
            <w:tcW w:w="852" w:type="dxa"/>
          </w:tcPr>
          <w:p w:rsidR="00B20DE7" w:rsidRDefault="00B20DE7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B20DE7" w:rsidRDefault="00E6335D">
            <w:pPr>
              <w:pStyle w:val="TableParagraph"/>
              <w:spacing w:before="254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B20DE7" w:rsidRDefault="00E6335D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B20DE7">
        <w:trPr>
          <w:trHeight w:val="1470"/>
        </w:trPr>
        <w:tc>
          <w:tcPr>
            <w:tcW w:w="852" w:type="dxa"/>
          </w:tcPr>
          <w:p w:rsidR="00B20DE7" w:rsidRDefault="00B20DE7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tabs>
                <w:tab w:val="left" w:pos="1377"/>
              </w:tabs>
              <w:spacing w:line="276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B20DE7" w:rsidRDefault="00E6335D">
            <w:pPr>
              <w:pStyle w:val="TableParagraph"/>
              <w:spacing w:line="278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B20DE7" w:rsidRDefault="00B20DE7">
      <w:pPr>
        <w:pStyle w:val="TableParagraph"/>
        <w:spacing w:line="278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sz w:val="32"/>
        </w:rPr>
        <w:t>15-17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20DE7" w:rsidRDefault="00B20DE7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5"/>
        <w:gridCol w:w="6949"/>
      </w:tblGrid>
      <w:tr w:rsidR="00B20DE7">
        <w:trPr>
          <w:trHeight w:val="517"/>
        </w:trPr>
        <w:tc>
          <w:tcPr>
            <w:tcW w:w="852" w:type="dxa"/>
            <w:vMerge w:val="restart"/>
          </w:tcPr>
          <w:p w:rsidR="00B20DE7" w:rsidRDefault="00B20DE7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B20DE7" w:rsidRDefault="00B20DE7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20DE7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B20DE7" w:rsidRDefault="00B20DE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20DE7">
        <w:trPr>
          <w:trHeight w:val="1784"/>
        </w:trPr>
        <w:tc>
          <w:tcPr>
            <w:tcW w:w="852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rPr>
                <w:b/>
                <w:sz w:val="24"/>
              </w:rPr>
            </w:pPr>
          </w:p>
          <w:p w:rsidR="00B20DE7" w:rsidRDefault="00B20DE7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20DE7" w:rsidRDefault="00E6335D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B20DE7" w:rsidRDefault="00E6335D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B20DE7">
        <w:trPr>
          <w:trHeight w:val="2599"/>
        </w:trPr>
        <w:tc>
          <w:tcPr>
            <w:tcW w:w="852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rPr>
                <w:b/>
                <w:sz w:val="24"/>
              </w:rPr>
            </w:pPr>
          </w:p>
          <w:p w:rsidR="00B20DE7" w:rsidRDefault="00B20DE7">
            <w:pPr>
              <w:pStyle w:val="TableParagraph"/>
              <w:rPr>
                <w:b/>
                <w:sz w:val="24"/>
              </w:rPr>
            </w:pPr>
          </w:p>
          <w:p w:rsidR="00B20DE7" w:rsidRDefault="00B20DE7">
            <w:pPr>
              <w:pStyle w:val="TableParagraph"/>
              <w:spacing w:before="150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spacing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20DE7" w:rsidRDefault="00E6335D">
            <w:pPr>
              <w:pStyle w:val="TableParagraph"/>
              <w:spacing w:before="206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видеолекций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географического общества, прогулка по территории, создание гербария</w:t>
            </w:r>
          </w:p>
          <w:p w:rsidR="00B20DE7" w:rsidRDefault="00E6335D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  <w:p w:rsidR="00B20DE7" w:rsidRDefault="00E6335D">
            <w:pPr>
              <w:pStyle w:val="TableParagraph"/>
              <w:spacing w:before="207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сохранения», Заседание актива лагеря по планированию работы.</w:t>
            </w:r>
          </w:p>
        </w:tc>
      </w:tr>
      <w:tr w:rsidR="00B20DE7">
        <w:trPr>
          <w:trHeight w:val="1470"/>
        </w:trPr>
        <w:tc>
          <w:tcPr>
            <w:tcW w:w="852" w:type="dxa"/>
          </w:tcPr>
          <w:p w:rsidR="00B20DE7" w:rsidRDefault="00B20DE7">
            <w:pPr>
              <w:pStyle w:val="TableParagraph"/>
              <w:spacing w:before="222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rPr>
                <w:b/>
                <w:sz w:val="24"/>
              </w:rPr>
            </w:pPr>
          </w:p>
          <w:p w:rsidR="00B20DE7" w:rsidRDefault="00B20DE7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20DE7" w:rsidRDefault="00E6335D">
            <w:pPr>
              <w:pStyle w:val="TableParagraph"/>
              <w:spacing w:before="4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«Святой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благоверный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Михаил Тверской», защита мини-проектов по теме «Герои </w:t>
            </w:r>
            <w:r>
              <w:rPr>
                <w:sz w:val="24"/>
              </w:rPr>
              <w:t>– кто они?».</w:t>
            </w:r>
          </w:p>
          <w:p w:rsidR="00B20DE7" w:rsidRDefault="00E6335D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B20DE7">
        <w:trPr>
          <w:trHeight w:val="1794"/>
        </w:trPr>
        <w:tc>
          <w:tcPr>
            <w:tcW w:w="852" w:type="dxa"/>
          </w:tcPr>
          <w:p w:rsidR="00B20DE7" w:rsidRDefault="00B20DE7">
            <w:pPr>
              <w:pStyle w:val="TableParagraph"/>
              <w:rPr>
                <w:b/>
                <w:sz w:val="28"/>
              </w:rPr>
            </w:pPr>
          </w:p>
          <w:p w:rsidR="00B20DE7" w:rsidRDefault="00B20DE7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rPr>
                <w:b/>
                <w:sz w:val="24"/>
              </w:rPr>
            </w:pPr>
          </w:p>
          <w:p w:rsidR="00B20DE7" w:rsidRDefault="00B20DE7">
            <w:pPr>
              <w:pStyle w:val="TableParagraph"/>
              <w:spacing w:before="181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«Свой среди чужих, чужой среди своих:</w:t>
            </w:r>
          </w:p>
          <w:p w:rsidR="00B20DE7" w:rsidRDefault="00E6335D">
            <w:pPr>
              <w:pStyle w:val="TableParagraph"/>
              <w:spacing w:before="1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Навигация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гостеприимства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современном мире», </w:t>
            </w:r>
            <w:r>
              <w:rPr>
                <w:sz w:val="24"/>
              </w:rPr>
              <w:t>событие актива лагеря.</w:t>
            </w:r>
          </w:p>
          <w:p w:rsidR="00B20DE7" w:rsidRDefault="00E6335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B20DE7">
        <w:trPr>
          <w:trHeight w:val="1315"/>
        </w:trPr>
        <w:tc>
          <w:tcPr>
            <w:tcW w:w="852" w:type="dxa"/>
          </w:tcPr>
          <w:p w:rsidR="00B20DE7" w:rsidRDefault="00B20DE7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B20DE7" w:rsidRDefault="00E6335D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B20DE7">
        <w:trPr>
          <w:trHeight w:val="1150"/>
        </w:trPr>
        <w:tc>
          <w:tcPr>
            <w:tcW w:w="852" w:type="dxa"/>
          </w:tcPr>
          <w:p w:rsidR="00B20DE7" w:rsidRDefault="00B20DE7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B20DE7" w:rsidRDefault="00E6335D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B20DE7" w:rsidRDefault="00E6335D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B20DE7">
        <w:trPr>
          <w:trHeight w:val="1470"/>
        </w:trPr>
        <w:tc>
          <w:tcPr>
            <w:tcW w:w="852" w:type="dxa"/>
          </w:tcPr>
          <w:p w:rsidR="00B20DE7" w:rsidRDefault="00B20DE7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20DE7" w:rsidRDefault="00E6335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B20DE7" w:rsidRDefault="00B20DE7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20DE7" w:rsidRDefault="00E6335D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B20DE7" w:rsidRDefault="00E6335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награждение </w:t>
            </w:r>
            <w:r>
              <w:rPr>
                <w:sz w:val="24"/>
              </w:rPr>
              <w:t>активных участников.</w:t>
            </w:r>
          </w:p>
          <w:p w:rsidR="00B20DE7" w:rsidRDefault="00E6335D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B20DE7" w:rsidRDefault="00E6335D">
      <w:pPr>
        <w:pStyle w:val="a3"/>
        <w:spacing w:line="276" w:lineRule="auto"/>
        <w:ind w:left="994" w:right="680"/>
      </w:pPr>
      <w:r>
        <w:rPr>
          <w:b/>
        </w:rPr>
        <w:t>Примечание:</w:t>
      </w:r>
      <w:r>
        <w:rPr>
          <w:b/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примерным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корректируется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погодных</w:t>
      </w:r>
      <w:r>
        <w:rPr>
          <w:spacing w:val="-7"/>
        </w:rPr>
        <w:t xml:space="preserve"> </w:t>
      </w:r>
      <w:r>
        <w:t>условий, запросов детей, событийной повестки региона.</w:t>
      </w:r>
    </w:p>
    <w:p w:rsidR="00B20DE7" w:rsidRDefault="00B20DE7">
      <w:pPr>
        <w:pStyle w:val="a3"/>
        <w:spacing w:line="276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2" w:line="278" w:lineRule="auto"/>
        <w:ind w:left="1457" w:right="554" w:firstLine="7089"/>
        <w:rPr>
          <w:b/>
          <w:sz w:val="28"/>
        </w:rPr>
      </w:pPr>
      <w:r>
        <w:rPr>
          <w:b/>
          <w:color w:val="000000" w:themeColor="text1"/>
          <w:sz w:val="28"/>
        </w:rPr>
        <w:lastRenderedPageBreak/>
        <w:t>Приложение</w:t>
      </w:r>
      <w:r>
        <w:rPr>
          <w:b/>
          <w:color w:val="000000" w:themeColor="text1"/>
          <w:spacing w:val="-18"/>
          <w:sz w:val="28"/>
        </w:rPr>
        <w:t xml:space="preserve"> </w:t>
      </w:r>
      <w:r>
        <w:rPr>
          <w:b/>
          <w:color w:val="000000" w:themeColor="text1"/>
          <w:sz w:val="28"/>
        </w:rPr>
        <w:t>2</w:t>
      </w:r>
      <w:r>
        <w:rPr>
          <w:b/>
          <w:color w:val="2E5395"/>
          <w:sz w:val="28"/>
        </w:rPr>
        <w:t xml:space="preserve"> </w:t>
      </w:r>
      <w:r>
        <w:rPr>
          <w:b/>
          <w:sz w:val="28"/>
        </w:rPr>
        <w:t xml:space="preserve">Методические рекомендации по </w:t>
      </w:r>
      <w:r>
        <w:rPr>
          <w:b/>
          <w:sz w:val="28"/>
        </w:rPr>
        <w:t>проведению тематических блоков</w:t>
      </w:r>
    </w:p>
    <w:p w:rsidR="00B20DE7" w:rsidRDefault="00E6335D">
      <w:pPr>
        <w:pStyle w:val="1"/>
        <w:spacing w:line="364" w:lineRule="exact"/>
        <w:ind w:left="3406"/>
        <w:jc w:val="left"/>
      </w:pPr>
      <w:r>
        <w:t>Блок</w:t>
      </w:r>
      <w:r>
        <w:rPr>
          <w:spacing w:val="-10"/>
        </w:rPr>
        <w:t xml:space="preserve"> </w:t>
      </w:r>
      <w:r>
        <w:t>«Россия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rPr>
          <w:spacing w:val="-2"/>
        </w:rPr>
        <w:t>народов»</w:t>
      </w:r>
    </w:p>
    <w:p w:rsidR="00B20DE7" w:rsidRDefault="00E6335D">
      <w:pPr>
        <w:spacing w:before="217"/>
        <w:ind w:left="428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I</w:t>
      </w:r>
      <w:r>
        <w:rPr>
          <w:b/>
          <w:sz w:val="32"/>
        </w:rPr>
        <w:t xml:space="preserve"> </w:t>
      </w:r>
      <w:r>
        <w:rPr>
          <w:b/>
          <w:sz w:val="32"/>
        </w:rPr>
        <w:t>для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pacing w:val="-9"/>
          <w:sz w:val="32"/>
        </w:rPr>
        <w:t>6,5</w:t>
      </w:r>
      <w:r>
        <w:rPr>
          <w:b/>
          <w:sz w:val="32"/>
        </w:rPr>
        <w:t>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20DE7" w:rsidRDefault="00E6335D">
      <w:pPr>
        <w:spacing w:before="57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20DE7" w:rsidRDefault="00E6335D">
      <w:pPr>
        <w:spacing w:before="200"/>
        <w:ind w:left="427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B20DE7" w:rsidRDefault="00E6335D">
      <w:pPr>
        <w:pStyle w:val="a3"/>
        <w:spacing w:before="204"/>
        <w:ind w:left="994"/>
      </w:pPr>
      <w:r>
        <w:rPr>
          <w:spacing w:val="-2"/>
        </w:rPr>
        <w:t>Цели:</w:t>
      </w:r>
    </w:p>
    <w:p w:rsidR="00B20DE7" w:rsidRDefault="00E6335D">
      <w:pPr>
        <w:pStyle w:val="a4"/>
        <w:numPr>
          <w:ilvl w:val="0"/>
          <w:numId w:val="27"/>
        </w:numPr>
        <w:tabs>
          <w:tab w:val="left" w:pos="1713"/>
        </w:tabs>
        <w:spacing w:before="207" w:line="276" w:lineRule="auto"/>
        <w:ind w:right="569"/>
        <w:jc w:val="both"/>
        <w:rPr>
          <w:sz w:val="24"/>
        </w:rPr>
      </w:pPr>
      <w:r>
        <w:rPr>
          <w:sz w:val="24"/>
        </w:rPr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B20DE7" w:rsidRDefault="00E6335D">
      <w:pPr>
        <w:pStyle w:val="a4"/>
        <w:numPr>
          <w:ilvl w:val="0"/>
          <w:numId w:val="27"/>
        </w:numPr>
        <w:tabs>
          <w:tab w:val="left" w:pos="1713"/>
        </w:tabs>
        <w:spacing w:before="166" w:line="276" w:lineRule="auto"/>
        <w:ind w:right="561"/>
        <w:jc w:val="both"/>
        <w:rPr>
          <w:sz w:val="24"/>
        </w:rPr>
      </w:pPr>
      <w:r>
        <w:rPr>
          <w:sz w:val="24"/>
        </w:rPr>
        <w:t>Творческая: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подход к инсцениров</w:t>
      </w:r>
      <w:r>
        <w:rPr>
          <w:sz w:val="24"/>
        </w:rPr>
        <w:t>ке</w:t>
      </w:r>
    </w:p>
    <w:p w:rsidR="00B20DE7" w:rsidRDefault="00E6335D">
      <w:pPr>
        <w:pStyle w:val="a4"/>
        <w:numPr>
          <w:ilvl w:val="0"/>
          <w:numId w:val="27"/>
        </w:numPr>
        <w:tabs>
          <w:tab w:val="left" w:pos="1713"/>
        </w:tabs>
        <w:spacing w:before="164" w:line="276" w:lineRule="auto"/>
        <w:ind w:right="568"/>
        <w:jc w:val="both"/>
        <w:rPr>
          <w:sz w:val="24"/>
        </w:rPr>
      </w:pPr>
      <w:r>
        <w:rPr>
          <w:sz w:val="24"/>
        </w:rPr>
        <w:t>Командообразующая: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B20DE7" w:rsidRDefault="00E6335D">
      <w:pPr>
        <w:pStyle w:val="a4"/>
        <w:numPr>
          <w:ilvl w:val="0"/>
          <w:numId w:val="27"/>
        </w:numPr>
        <w:tabs>
          <w:tab w:val="left" w:pos="1713"/>
        </w:tabs>
        <w:spacing w:before="165" w:line="276" w:lineRule="auto"/>
        <w:ind w:right="56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B20DE7" w:rsidRDefault="00E6335D">
      <w:pPr>
        <w:pStyle w:val="a3"/>
        <w:spacing w:before="164" w:line="278" w:lineRule="auto"/>
        <w:ind w:left="994" w:right="563"/>
        <w:jc w:val="both"/>
      </w:pPr>
      <w:r>
        <w:t>В течение недели отряды готовятся к инсценировке сказок народов России. Каждый отряд п</w:t>
      </w:r>
      <w:r>
        <w:t>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</w:t>
      </w:r>
      <w:r>
        <w:t>м зрителям.</w:t>
      </w:r>
    </w:p>
    <w:p w:rsidR="00B20DE7" w:rsidRDefault="00E6335D">
      <w:pPr>
        <w:pStyle w:val="4"/>
        <w:tabs>
          <w:tab w:val="left" w:pos="9906"/>
        </w:tabs>
        <w:spacing w:before="5" w:line="476" w:lineRule="exact"/>
        <w:ind w:right="564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B20DE7" w:rsidRDefault="00E6335D">
      <w:pPr>
        <w:tabs>
          <w:tab w:val="left" w:pos="2306"/>
          <w:tab w:val="left" w:pos="5421"/>
          <w:tab w:val="left" w:pos="6548"/>
          <w:tab w:val="left" w:pos="7229"/>
          <w:tab w:val="left" w:pos="9009"/>
        </w:tabs>
        <w:spacing w:before="2"/>
        <w:ind w:left="994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B20DE7" w:rsidRDefault="00E6335D">
      <w:pPr>
        <w:spacing w:before="40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B20DE7" w:rsidRDefault="00E6335D">
      <w:pPr>
        <w:pStyle w:val="4"/>
        <w:numPr>
          <w:ilvl w:val="0"/>
          <w:numId w:val="28"/>
        </w:numPr>
        <w:tabs>
          <w:tab w:val="left" w:pos="1234"/>
        </w:tabs>
        <w:spacing w:before="210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201" w:line="276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B20DE7" w:rsidRDefault="00E6335D">
      <w:pPr>
        <w:pStyle w:val="4"/>
        <w:spacing w:before="172"/>
      </w:pPr>
      <w:r>
        <w:rPr>
          <w:spacing w:val="-2"/>
        </w:rPr>
        <w:t>Ведущий</w:t>
      </w:r>
      <w:r>
        <w:rPr>
          <w:spacing w:val="-2"/>
        </w:rPr>
        <w:t>:</w:t>
      </w:r>
    </w:p>
    <w:p w:rsidR="00B20DE7" w:rsidRDefault="00E6335D">
      <w:pPr>
        <w:pStyle w:val="a3"/>
        <w:spacing w:before="38" w:line="278" w:lineRule="auto"/>
        <w:ind w:left="994" w:right="563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</w:t>
      </w:r>
      <w:r>
        <w:t>омощь, сумеют собрать все части и узнать главный секрет.</w:t>
      </w:r>
    </w:p>
    <w:p w:rsidR="00B20DE7" w:rsidRDefault="00E6335D">
      <w:pPr>
        <w:pStyle w:val="a3"/>
        <w:spacing w:before="157" w:line="278" w:lineRule="auto"/>
        <w:ind w:left="994" w:right="566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0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получите</w:t>
      </w:r>
      <w:r>
        <w:rPr>
          <w:spacing w:val="-10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соберѐм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прочитаем</w:t>
      </w:r>
      <w:r>
        <w:rPr>
          <w:spacing w:val="-6"/>
        </w:rPr>
        <w:t xml:space="preserve"> </w:t>
      </w:r>
      <w:r>
        <w:t>зашифрованное</w:t>
      </w:r>
      <w:r>
        <w:rPr>
          <w:spacing w:val="-5"/>
        </w:rPr>
        <w:t xml:space="preserve"> </w:t>
      </w:r>
      <w:r>
        <w:t>слово.</w:t>
      </w:r>
      <w:r>
        <w:rPr>
          <w:spacing w:val="-5"/>
        </w:rPr>
        <w:t xml:space="preserve"> </w:t>
      </w:r>
      <w:r>
        <w:t>Команда,</w:t>
      </w:r>
      <w:r>
        <w:rPr>
          <w:spacing w:val="-4"/>
        </w:rPr>
        <w:t xml:space="preserve"> </w:t>
      </w:r>
      <w:r>
        <w:rPr>
          <w:spacing w:val="-2"/>
        </w:rPr>
        <w:t>которая</w:t>
      </w:r>
    </w:p>
    <w:p w:rsidR="00B20DE7" w:rsidRDefault="00B20DE7">
      <w:pPr>
        <w:pStyle w:val="a3"/>
        <w:spacing w:line="278" w:lineRule="auto"/>
        <w:jc w:val="both"/>
        <w:sectPr w:rsidR="00B20DE7">
          <w:footerReference w:type="default" r:id="rId18"/>
          <w:pgSz w:w="11910" w:h="16840"/>
          <w:pgMar w:top="1040" w:right="283" w:bottom="1240" w:left="708" w:header="0" w:footer="1043" w:gutter="0"/>
          <w:pgNumType w:start="37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565"/>
        <w:jc w:val="both"/>
      </w:pPr>
      <w:r>
        <w:lastRenderedPageBreak/>
        <w:t>справится быстрее всех, получит особый приз, но главное – вы все поймѐте, что такое настоящее единство.</w:t>
      </w:r>
    </w:p>
    <w:p w:rsidR="00B20DE7" w:rsidRDefault="00E6335D">
      <w:pPr>
        <w:spacing w:before="161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получают маршрутные листы. Звучит сигнал </w:t>
      </w:r>
      <w:r>
        <w:rPr>
          <w:i/>
          <w:sz w:val="24"/>
        </w:rPr>
        <w:t>(горн, свисток или энергичная отбивка). Команды расходятся по станциям.</w:t>
      </w:r>
    </w:p>
    <w:p w:rsidR="00B20DE7" w:rsidRDefault="00E6335D">
      <w:pPr>
        <w:pStyle w:val="4"/>
        <w:numPr>
          <w:ilvl w:val="0"/>
          <w:numId w:val="28"/>
        </w:numPr>
        <w:tabs>
          <w:tab w:val="left" w:pos="1234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B20DE7" w:rsidRDefault="00E6335D">
      <w:pPr>
        <w:spacing w:before="202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B20DE7" w:rsidRDefault="00E6335D">
      <w:pPr>
        <w:tabs>
          <w:tab w:val="left" w:pos="6326"/>
          <w:tab w:val="left" w:pos="9621"/>
        </w:tabs>
        <w:spacing w:before="201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B20DE7" w:rsidRDefault="00E6335D">
      <w:pPr>
        <w:pStyle w:val="4"/>
        <w:spacing w:before="51"/>
      </w:pPr>
      <w:r>
        <w:rPr>
          <w:spacing w:val="-2"/>
        </w:rPr>
        <w:t>Задание:</w:t>
      </w:r>
    </w:p>
    <w:p w:rsidR="00B20DE7" w:rsidRDefault="00E6335D">
      <w:pPr>
        <w:pStyle w:val="a3"/>
        <w:spacing w:before="38" w:line="276" w:lineRule="auto"/>
        <w:ind w:left="994" w:right="565"/>
        <w:jc w:val="both"/>
      </w:pPr>
      <w:r>
        <w:t xml:space="preserve">На земле обозначена «река» (ширина 5–7 метров). У команды </w:t>
      </w:r>
      <w:r>
        <w:t>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165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206" w:line="276" w:lineRule="auto"/>
        <w:ind w:right="568"/>
        <w:rPr>
          <w:sz w:val="24"/>
        </w:rPr>
      </w:pPr>
      <w:r>
        <w:rPr>
          <w:sz w:val="24"/>
        </w:rPr>
        <w:t>Наступать на землю нельзя. Если кто-то оступился – вся</w:t>
      </w:r>
      <w:r>
        <w:rPr>
          <w:sz w:val="24"/>
        </w:rPr>
        <w:t xml:space="preserve">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B20DE7" w:rsidRDefault="00E6335D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4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B20DE7" w:rsidRDefault="00E6335D">
      <w:pPr>
        <w:pStyle w:val="a3"/>
        <w:tabs>
          <w:tab w:val="left" w:pos="3665"/>
          <w:tab w:val="left" w:pos="5973"/>
          <w:tab w:val="left" w:pos="7767"/>
          <w:tab w:val="left" w:pos="8762"/>
        </w:tabs>
        <w:spacing w:before="44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B20DE7" w:rsidRDefault="00B20DE7">
      <w:pPr>
        <w:pStyle w:val="a3"/>
        <w:spacing w:before="86"/>
        <w:ind w:left="0"/>
      </w:pPr>
    </w:p>
    <w:p w:rsidR="00B20DE7" w:rsidRDefault="00E6335D">
      <w:pPr>
        <w:spacing w:before="1" w:line="420" w:lineRule="auto"/>
        <w:ind w:left="1054" w:right="693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</w:t>
      </w:r>
      <w:r>
        <w:rPr>
          <w:b/>
          <w:sz w:val="24"/>
        </w:rPr>
        <w:t xml:space="preserve"> 2. «Тропа доверия» (психологическое упражнение)</w:t>
      </w:r>
    </w:p>
    <w:p w:rsidR="00B20DE7" w:rsidRDefault="00E6335D">
      <w:pPr>
        <w:tabs>
          <w:tab w:val="left" w:pos="5332"/>
          <w:tab w:val="left" w:pos="8106"/>
        </w:tabs>
        <w:spacing w:line="270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B20DE7" w:rsidRDefault="00E6335D">
      <w:pPr>
        <w:pStyle w:val="4"/>
        <w:spacing w:before="48"/>
      </w:pPr>
      <w:r>
        <w:rPr>
          <w:spacing w:val="-2"/>
        </w:rPr>
        <w:t>Задание:</w:t>
      </w:r>
    </w:p>
    <w:p w:rsidR="00B20DE7" w:rsidRDefault="00E6335D">
      <w:pPr>
        <w:pStyle w:val="a3"/>
        <w:tabs>
          <w:tab w:val="left" w:pos="3138"/>
          <w:tab w:val="left" w:pos="4611"/>
          <w:tab w:val="left" w:pos="6250"/>
          <w:tab w:val="left" w:pos="7594"/>
          <w:tab w:val="left" w:pos="9385"/>
          <w:tab w:val="left" w:pos="9667"/>
        </w:tabs>
        <w:spacing w:before="41" w:line="278" w:lineRule="auto"/>
        <w:ind w:left="994" w:right="560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колонну,</w:t>
      </w:r>
      <w:r>
        <w:rPr>
          <w:spacing w:val="-8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</w:t>
      </w:r>
      <w:r>
        <w:t xml:space="preserve">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 xml:space="preserve">почувствовать ответственность за других, 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B20DE7" w:rsidRDefault="00E6335D">
      <w:pPr>
        <w:spacing w:line="269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B20DE7" w:rsidRDefault="00E6335D">
      <w:pPr>
        <w:spacing w:before="15" w:line="470" w:lineRule="atLeast"/>
        <w:ind w:left="994" w:right="3907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B20DE7" w:rsidRDefault="00E6335D">
      <w:pPr>
        <w:pStyle w:val="4"/>
        <w:spacing w:before="55"/>
      </w:pPr>
      <w:r>
        <w:rPr>
          <w:spacing w:val="-2"/>
        </w:rPr>
        <w:t>Задание:</w:t>
      </w:r>
    </w:p>
    <w:p w:rsidR="00B20DE7" w:rsidRDefault="00E6335D">
      <w:pPr>
        <w:pStyle w:val="a3"/>
        <w:spacing w:before="39"/>
        <w:ind w:left="994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B20DE7" w:rsidRDefault="00E6335D">
      <w:pPr>
        <w:pStyle w:val="a3"/>
        <w:tabs>
          <w:tab w:val="left" w:pos="3832"/>
          <w:tab w:val="left" w:pos="6279"/>
          <w:tab w:val="left" w:pos="7548"/>
          <w:tab w:val="left" w:pos="9760"/>
        </w:tabs>
        <w:spacing w:before="45" w:line="278" w:lineRule="auto"/>
        <w:ind w:left="994" w:right="565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</w:t>
      </w:r>
      <w:r>
        <w:rPr>
          <w:spacing w:val="-2"/>
        </w:rPr>
        <w:t>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>коллективный плакат «Мы – команда» – каждый участник по очереди подходит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листу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рисует</w:t>
      </w:r>
      <w:r>
        <w:rPr>
          <w:spacing w:val="35"/>
        </w:rPr>
        <w:t xml:space="preserve"> </w:t>
      </w:r>
      <w:r>
        <w:t>одну</w:t>
      </w:r>
      <w:r>
        <w:rPr>
          <w:spacing w:val="30"/>
        </w:rPr>
        <w:t xml:space="preserve"> </w:t>
      </w:r>
      <w:r>
        <w:t>деталь,</w:t>
      </w:r>
      <w:r>
        <w:rPr>
          <w:spacing w:val="35"/>
        </w:rPr>
        <w:t xml:space="preserve"> </w:t>
      </w:r>
      <w:r>
        <w:t>передавая</w:t>
      </w:r>
      <w:r>
        <w:rPr>
          <w:spacing w:val="35"/>
        </w:rPr>
        <w:t xml:space="preserve"> </w:t>
      </w:r>
      <w:r>
        <w:t>фломастер</w:t>
      </w:r>
      <w:r>
        <w:rPr>
          <w:spacing w:val="35"/>
        </w:rPr>
        <w:t xml:space="preserve"> </w:t>
      </w:r>
      <w:r>
        <w:t>следующему.</w:t>
      </w:r>
      <w:r>
        <w:rPr>
          <w:spacing w:val="37"/>
        </w:rPr>
        <w:t xml:space="preserve"> </w:t>
      </w:r>
      <w:r>
        <w:t>Получается</w:t>
      </w:r>
    </w:p>
    <w:p w:rsidR="00B20DE7" w:rsidRDefault="00B20DE7">
      <w:pPr>
        <w:pStyle w:val="a3"/>
        <w:spacing w:line="278" w:lineRule="auto"/>
        <w:jc w:val="both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tabs>
          <w:tab w:val="left" w:pos="9452"/>
        </w:tabs>
        <w:spacing w:before="69"/>
        <w:ind w:left="994"/>
      </w:pPr>
      <w:r>
        <w:rPr>
          <w:spacing w:val="-2"/>
        </w:rPr>
        <w:lastRenderedPageBreak/>
        <w:t>общий</w:t>
      </w:r>
      <w:r>
        <w:tab/>
      </w:r>
      <w:r>
        <w:rPr>
          <w:spacing w:val="-2"/>
        </w:rPr>
        <w:t>рисунок.</w:t>
      </w:r>
    </w:p>
    <w:p w:rsidR="00B20DE7" w:rsidRDefault="00E6335D">
      <w:pPr>
        <w:spacing w:before="43"/>
        <w:ind w:left="994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B20DE7" w:rsidRDefault="00E6335D">
      <w:pPr>
        <w:pStyle w:val="4"/>
        <w:spacing w:before="15" w:line="470" w:lineRule="atLeast"/>
        <w:ind w:right="3907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B20DE7" w:rsidRDefault="00E6335D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20DE7" w:rsidRDefault="00E6335D">
      <w:pPr>
        <w:pStyle w:val="a3"/>
        <w:spacing w:before="36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B20DE7" w:rsidRDefault="00E6335D">
      <w:pPr>
        <w:pStyle w:val="a4"/>
        <w:numPr>
          <w:ilvl w:val="0"/>
          <w:numId w:val="29"/>
        </w:numPr>
        <w:tabs>
          <w:tab w:val="left" w:pos="1713"/>
        </w:tabs>
        <w:spacing w:before="206" w:line="276" w:lineRule="auto"/>
        <w:ind w:right="56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B20DE7" w:rsidRDefault="00E6335D">
      <w:pPr>
        <w:pStyle w:val="a4"/>
        <w:numPr>
          <w:ilvl w:val="0"/>
          <w:numId w:val="29"/>
        </w:numPr>
        <w:tabs>
          <w:tab w:val="left" w:pos="1713"/>
        </w:tabs>
        <w:spacing w:before="164" w:line="276" w:lineRule="auto"/>
        <w:ind w:right="56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B20DE7" w:rsidRDefault="00E6335D">
      <w:pPr>
        <w:pStyle w:val="a4"/>
        <w:numPr>
          <w:ilvl w:val="0"/>
          <w:numId w:val="29"/>
        </w:numPr>
        <w:tabs>
          <w:tab w:val="left" w:pos="1713"/>
        </w:tabs>
        <w:spacing w:before="167" w:line="276" w:lineRule="auto"/>
        <w:ind w:right="568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встаѐт в круг, подбрасывает большой надувной мяч и не даѐ</w:t>
      </w:r>
      <w:r>
        <w:rPr>
          <w:sz w:val="24"/>
        </w:rPr>
        <w:t>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B20DE7" w:rsidRDefault="00E6335D">
      <w:pPr>
        <w:pStyle w:val="a4"/>
        <w:numPr>
          <w:ilvl w:val="0"/>
          <w:numId w:val="29"/>
        </w:numPr>
        <w:tabs>
          <w:tab w:val="left" w:pos="1713"/>
          <w:tab w:val="left" w:pos="9807"/>
        </w:tabs>
        <w:spacing w:before="167" w:line="278" w:lineRule="auto"/>
        <w:ind w:right="566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B20DE7" w:rsidRDefault="00E6335D">
      <w:pPr>
        <w:spacing w:line="275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B20DE7" w:rsidRDefault="00E6335D">
      <w:pPr>
        <w:pStyle w:val="4"/>
        <w:spacing w:before="14" w:line="470" w:lineRule="atLeast"/>
        <w:ind w:right="1427"/>
        <w:rPr>
          <w:b w:val="0"/>
        </w:rPr>
      </w:pPr>
      <w:r>
        <w:t>Ста</w:t>
      </w:r>
      <w:r>
        <w:t>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B20DE7" w:rsidRDefault="00E6335D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20DE7" w:rsidRDefault="00E6335D">
      <w:pPr>
        <w:pStyle w:val="a3"/>
        <w:spacing w:before="39" w:line="278" w:lineRule="auto"/>
        <w:ind w:left="994" w:right="568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верѐвка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костѐр,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>фрагме</w:t>
      </w:r>
      <w:r>
        <w:t xml:space="preserve">нт кода (буква </w:t>
      </w:r>
      <w:r>
        <w:rPr>
          <w:b/>
        </w:rPr>
        <w:t>«У»</w:t>
      </w:r>
      <w:r>
        <w:t>).</w:t>
      </w:r>
    </w:p>
    <w:p w:rsidR="00B20DE7" w:rsidRDefault="00E6335D">
      <w:pPr>
        <w:pStyle w:val="4"/>
        <w:numPr>
          <w:ilvl w:val="0"/>
          <w:numId w:val="28"/>
        </w:numPr>
        <w:tabs>
          <w:tab w:val="left" w:pos="1234"/>
        </w:tabs>
        <w:spacing w:before="160"/>
      </w:pPr>
      <w:r>
        <w:t>Финал.</w:t>
      </w:r>
      <w:r>
        <w:rPr>
          <w:spacing w:val="-7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197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B20DE7" w:rsidRDefault="00E6335D">
      <w:pPr>
        <w:pStyle w:val="4"/>
        <w:spacing w:before="211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41" w:line="276" w:lineRule="auto"/>
        <w:ind w:left="994" w:right="563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B20DE7" w:rsidRDefault="00E6335D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66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</w:t>
      </w:r>
      <w:r>
        <w:rPr>
          <w:i/>
          <w:spacing w:val="-2"/>
          <w:sz w:val="24"/>
        </w:rPr>
        <w:t>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B20DE7" w:rsidRDefault="00E6335D">
      <w:pPr>
        <w:pStyle w:val="4"/>
        <w:spacing w:before="171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39"/>
        <w:ind w:left="994"/>
      </w:pPr>
      <w:r>
        <w:t>Правильно!</w:t>
      </w:r>
      <w:r>
        <w:rPr>
          <w:spacing w:val="6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слово</w:t>
      </w:r>
      <w:r>
        <w:rPr>
          <w:spacing w:val="1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b/>
        </w:rPr>
        <w:t>ДРУЖБА</w:t>
      </w:r>
      <w:r>
        <w:rPr>
          <w:b/>
          <w:spacing w:val="-4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rPr>
          <w:b/>
        </w:rPr>
        <w:t>ЕДИНСТВО</w:t>
      </w:r>
      <w:r>
        <w:t>).</w:t>
      </w:r>
      <w:r>
        <w:rPr>
          <w:spacing w:val="8"/>
        </w:rPr>
        <w:t xml:space="preserve"> </w:t>
      </w:r>
      <w:r>
        <w:t>Именно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заключается</w:t>
      </w:r>
      <w:r>
        <w:rPr>
          <w:spacing w:val="10"/>
        </w:rPr>
        <w:t xml:space="preserve"> </w:t>
      </w:r>
      <w:r>
        <w:rPr>
          <w:spacing w:val="-4"/>
        </w:rPr>
        <w:t>код: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563"/>
      </w:pPr>
      <w:r>
        <w:lastRenderedPageBreak/>
        <w:t xml:space="preserve">когда мы едины, мы непобедимы. Неважно, какая </w:t>
      </w:r>
      <w:r>
        <w:t>команда пришла первой, важно, что все вы сегодня стали ближе друг к другу, научились доверять и помогать.</w:t>
      </w:r>
    </w:p>
    <w:p w:rsidR="00B20DE7" w:rsidRDefault="00E6335D">
      <w:pPr>
        <w:spacing w:before="161"/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B20DE7" w:rsidRDefault="00E6335D">
      <w:pPr>
        <w:spacing w:before="41"/>
        <w:ind w:left="994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B20DE7" w:rsidRDefault="00E6335D">
      <w:pPr>
        <w:pStyle w:val="4"/>
        <w:spacing w:before="212"/>
      </w:pPr>
      <w:r>
        <w:rPr>
          <w:spacing w:val="-2"/>
        </w:rPr>
        <w:t>В</w:t>
      </w:r>
      <w:r>
        <w:rPr>
          <w:spacing w:val="-2"/>
        </w:rPr>
        <w:t>едущий:</w:t>
      </w:r>
    </w:p>
    <w:p w:rsidR="00B20DE7" w:rsidRDefault="00E6335D">
      <w:pPr>
        <w:spacing w:before="38" w:line="276" w:lineRule="auto"/>
        <w:ind w:left="994" w:right="680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произнесѐм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B20DE7" w:rsidRDefault="00E6335D">
      <w:pPr>
        <w:spacing w:before="164" w:line="276" w:lineRule="auto"/>
        <w:ind w:left="994" w:right="563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B20DE7" w:rsidRDefault="00E6335D">
      <w:pPr>
        <w:pStyle w:val="4"/>
        <w:numPr>
          <w:ilvl w:val="0"/>
          <w:numId w:val="28"/>
        </w:numPr>
        <w:tabs>
          <w:tab w:val="left" w:pos="1234"/>
        </w:tabs>
        <w:spacing w:before="167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B20DE7" w:rsidRDefault="00E6335D">
      <w:pPr>
        <w:pStyle w:val="a3"/>
        <w:spacing w:before="200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201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9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B20DE7" w:rsidRDefault="00E6335D">
      <w:pPr>
        <w:pStyle w:val="4"/>
        <w:spacing w:before="210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207" w:line="276" w:lineRule="auto"/>
        <w:ind w:right="563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B20DE7" w:rsidRDefault="00E6335D">
      <w:pPr>
        <w:pStyle w:val="4"/>
        <w:spacing w:before="206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202" w:line="276" w:lineRule="auto"/>
        <w:ind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165" w:line="276" w:lineRule="auto"/>
        <w:ind w:right="570"/>
        <w:jc w:val="both"/>
        <w:rPr>
          <w:sz w:val="24"/>
        </w:rPr>
      </w:pPr>
      <w:r>
        <w:rPr>
          <w:sz w:val="24"/>
        </w:rPr>
        <w:t xml:space="preserve">Станции должны работать одновременно, чтобы избежать </w:t>
      </w:r>
      <w:r>
        <w:rPr>
          <w:sz w:val="24"/>
        </w:rPr>
        <w:t>скопления команд. Можно продублировать сложные станции.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164" w:line="278" w:lineRule="auto"/>
        <w:ind w:right="568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161" w:line="276" w:lineRule="auto"/>
        <w:ind w:right="567"/>
        <w:jc w:val="both"/>
        <w:rPr>
          <w:sz w:val="24"/>
        </w:rPr>
      </w:pPr>
      <w:r>
        <w:rPr>
          <w:sz w:val="24"/>
        </w:rPr>
        <w:t>Финал обязательно должен быть эмоциональным</w:t>
      </w:r>
      <w:r>
        <w:rPr>
          <w:sz w:val="24"/>
        </w:rPr>
        <w:t xml:space="preserve"> и объединяющим, чтобы участники ушли с чувством гордости за свою команду и лагерь.</w:t>
      </w:r>
    </w:p>
    <w:p w:rsidR="00B20DE7" w:rsidRDefault="00B20DE7">
      <w:pPr>
        <w:pStyle w:val="a4"/>
        <w:spacing w:line="276" w:lineRule="auto"/>
        <w:jc w:val="both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1" w:line="417" w:lineRule="auto"/>
        <w:ind w:left="3937" w:right="2882" w:firstLine="208"/>
        <w:rPr>
          <w:b/>
          <w:sz w:val="24"/>
        </w:rPr>
      </w:pPr>
      <w:r>
        <w:rPr>
          <w:b/>
          <w:sz w:val="24"/>
          <w:u w:val="single"/>
        </w:rPr>
        <w:lastRenderedPageBreak/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B20DE7" w:rsidRDefault="00E6335D">
      <w:pPr>
        <w:pStyle w:val="a3"/>
        <w:spacing w:line="274" w:lineRule="exact"/>
        <w:ind w:left="994"/>
      </w:pPr>
      <w:r>
        <w:rPr>
          <w:b/>
        </w:rPr>
        <w:t>Ход</w:t>
      </w:r>
      <w:r>
        <w:rPr>
          <w:b/>
          <w:spacing w:val="-3"/>
        </w:rPr>
        <w:t xml:space="preserve"> </w:t>
      </w:r>
      <w:r>
        <w:rPr>
          <w:b/>
        </w:rPr>
        <w:t>игры</w:t>
      </w:r>
      <w:r>
        <w:rPr>
          <w:b/>
          <w:spacing w:val="-2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минут)</w:t>
      </w:r>
    </w:p>
    <w:p w:rsidR="00B20DE7" w:rsidRDefault="00E6335D">
      <w:pPr>
        <w:pStyle w:val="4"/>
        <w:spacing w:before="48"/>
      </w:pPr>
      <w:r>
        <w:t>Этап</w:t>
      </w:r>
      <w:r>
        <w:rPr>
          <w:spacing w:val="-5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«Отделы</w:t>
      </w:r>
      <w:r>
        <w:rPr>
          <w:spacing w:val="-5"/>
        </w:rPr>
        <w:t xml:space="preserve"> </w:t>
      </w:r>
      <w:r>
        <w:t>лаборатории»</w:t>
      </w:r>
      <w:r>
        <w:rPr>
          <w:spacing w:val="-5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20DE7" w:rsidRDefault="00E6335D">
      <w:pPr>
        <w:pStyle w:val="a3"/>
        <w:spacing w:before="41" w:line="278" w:lineRule="auto"/>
        <w:ind w:left="994" w:right="693"/>
      </w:pPr>
      <w:r>
        <w:t>Дети</w:t>
      </w:r>
      <w:r>
        <w:rPr>
          <w:spacing w:val="-7"/>
        </w:rPr>
        <w:t xml:space="preserve"> </w:t>
      </w:r>
      <w:r>
        <w:t>делятся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эмблема (шестеренка, колбочка, микросхема и т.д.).</w:t>
      </w:r>
    </w:p>
    <w:p w:rsidR="00B20DE7" w:rsidRDefault="00E6335D">
      <w:pPr>
        <w:pStyle w:val="4"/>
        <w:spacing w:before="3"/>
      </w:pPr>
      <w:r>
        <w:t>Распределение</w:t>
      </w:r>
      <w:r>
        <w:rPr>
          <w:spacing w:val="-11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(карточки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крупными</w:t>
      </w:r>
      <w:r>
        <w:rPr>
          <w:spacing w:val="-9"/>
        </w:rPr>
        <w:t xml:space="preserve"> </w:t>
      </w:r>
      <w:r>
        <w:rPr>
          <w:spacing w:val="-2"/>
        </w:rPr>
        <w:t>картинками):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38" w:line="278" w:lineRule="auto"/>
        <w:ind w:right="1589"/>
        <w:rPr>
          <w:sz w:val="24"/>
        </w:rPr>
      </w:pPr>
      <w:r>
        <w:rPr>
          <w:sz w:val="24"/>
        </w:rPr>
        <w:t>Главный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9"/>
          <w:sz w:val="24"/>
        </w:rPr>
        <w:t xml:space="preserve"> </w:t>
      </w:r>
      <w:r>
        <w:rPr>
          <w:sz w:val="24"/>
        </w:rPr>
        <w:t>(Шестеренка):</w:t>
      </w:r>
      <w:r>
        <w:rPr>
          <w:spacing w:val="-9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отделе,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 конечный результат (подн</w:t>
      </w:r>
      <w:r>
        <w:rPr>
          <w:sz w:val="24"/>
        </w:rPr>
        <w:t>имает руку, когда задание готово).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before="1" w:line="278" w:lineRule="auto"/>
        <w:ind w:right="683"/>
        <w:rPr>
          <w:sz w:val="24"/>
        </w:rPr>
      </w:pPr>
      <w:r>
        <w:rPr>
          <w:sz w:val="24"/>
        </w:rPr>
        <w:t>Хранитель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(Книга/Лампочка):</w:t>
      </w:r>
      <w:r>
        <w:rPr>
          <w:spacing w:val="-7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0"/>
          <w:sz w:val="24"/>
        </w:rPr>
        <w:t xml:space="preserve"> </w:t>
      </w:r>
      <w:r>
        <w:rPr>
          <w:sz w:val="24"/>
        </w:rPr>
        <w:t>внимательный.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 напоминает остальным, что нужно делать. Носит "папку для ума" (блокнот).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line="278" w:lineRule="auto"/>
        <w:ind w:right="871"/>
        <w:rPr>
          <w:sz w:val="24"/>
        </w:rPr>
      </w:pPr>
      <w:r>
        <w:rPr>
          <w:sz w:val="24"/>
        </w:rPr>
        <w:t>Мастер</w:t>
      </w:r>
      <w:r>
        <w:rPr>
          <w:spacing w:val="-9"/>
          <w:sz w:val="24"/>
        </w:rPr>
        <w:t xml:space="preserve"> </w:t>
      </w:r>
      <w:r>
        <w:rPr>
          <w:sz w:val="24"/>
        </w:rPr>
        <w:t>рук</w:t>
      </w:r>
      <w:r>
        <w:rPr>
          <w:spacing w:val="-9"/>
          <w:sz w:val="24"/>
        </w:rPr>
        <w:t xml:space="preserve"> </w:t>
      </w:r>
      <w:r>
        <w:rPr>
          <w:sz w:val="24"/>
        </w:rPr>
        <w:t>(Молоток/Кисточка):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9"/>
          <w:sz w:val="24"/>
        </w:rPr>
        <w:t xml:space="preserve"> </w:t>
      </w:r>
      <w:r>
        <w:rPr>
          <w:sz w:val="24"/>
        </w:rPr>
        <w:t>У него "золотые руки".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line="280" w:lineRule="auto"/>
        <w:ind w:right="588"/>
        <w:rPr>
          <w:sz w:val="24"/>
        </w:rPr>
      </w:pPr>
      <w:r>
        <w:rPr>
          <w:sz w:val="24"/>
        </w:rPr>
        <w:t>Курьер</w:t>
      </w:r>
      <w:r>
        <w:rPr>
          <w:spacing w:val="-15"/>
          <w:sz w:val="24"/>
        </w:rPr>
        <w:t xml:space="preserve"> </w:t>
      </w:r>
      <w:r>
        <w:rPr>
          <w:sz w:val="24"/>
        </w:rPr>
        <w:t>(Скорость/Конверт):</w:t>
      </w:r>
      <w:r>
        <w:rPr>
          <w:spacing w:val="-14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ученому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(ведущему) за подсказками и приносить материалы. У него самые быстрые ноги.</w:t>
      </w:r>
    </w:p>
    <w:p w:rsidR="00B20DE7" w:rsidRDefault="00E6335D">
      <w:pPr>
        <w:pStyle w:val="a4"/>
        <w:numPr>
          <w:ilvl w:val="1"/>
          <w:numId w:val="28"/>
        </w:numPr>
        <w:tabs>
          <w:tab w:val="left" w:pos="1713"/>
        </w:tabs>
        <w:spacing w:line="278" w:lineRule="auto"/>
        <w:ind w:right="828"/>
        <w:rPr>
          <w:sz w:val="24"/>
        </w:rPr>
      </w:pPr>
      <w:r>
        <w:rPr>
          <w:sz w:val="24"/>
        </w:rPr>
        <w:t>Энергия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(Солнышко/Смайлик):</w:t>
      </w:r>
      <w:r>
        <w:rPr>
          <w:spacing w:val="-10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2"/>
          <w:sz w:val="24"/>
        </w:rPr>
        <w:t xml:space="preserve"> </w:t>
      </w:r>
      <w:r>
        <w:rPr>
          <w:sz w:val="24"/>
        </w:rPr>
        <w:t>веселый.</w:t>
      </w:r>
      <w:r>
        <w:rPr>
          <w:spacing w:val="-12"/>
          <w:sz w:val="24"/>
        </w:rPr>
        <w:t xml:space="preserve"> </w:t>
      </w:r>
      <w:r>
        <w:rPr>
          <w:sz w:val="24"/>
        </w:rPr>
        <w:t>Следит,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4"/>
          <w:sz w:val="24"/>
        </w:rPr>
        <w:t xml:space="preserve"> </w:t>
      </w:r>
      <w:r>
        <w:rPr>
          <w:sz w:val="24"/>
        </w:rPr>
        <w:t>не грус</w:t>
      </w:r>
      <w:r>
        <w:rPr>
          <w:sz w:val="24"/>
        </w:rPr>
        <w:t>тил, хлопает в ладоши, придумывает, как похвалить других.</w:t>
      </w:r>
    </w:p>
    <w:p w:rsidR="00B20DE7" w:rsidRDefault="00E6335D">
      <w:pPr>
        <w:pStyle w:val="a3"/>
        <w:spacing w:line="278" w:lineRule="auto"/>
        <w:ind w:left="994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Придумать</w:t>
      </w:r>
      <w:r>
        <w:rPr>
          <w:spacing w:val="-9"/>
        </w:rPr>
        <w:t xml:space="preserve"> </w:t>
      </w:r>
      <w:r>
        <w:t>название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"отделу"</w:t>
      </w:r>
      <w:r>
        <w:rPr>
          <w:spacing w:val="-7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"Умные</w:t>
      </w:r>
      <w:r>
        <w:rPr>
          <w:spacing w:val="-10"/>
        </w:rPr>
        <w:t xml:space="preserve"> </w:t>
      </w:r>
      <w:r>
        <w:t>шестеренки",</w:t>
      </w:r>
      <w:r>
        <w:rPr>
          <w:spacing w:val="-9"/>
        </w:rPr>
        <w:t xml:space="preserve"> </w:t>
      </w:r>
      <w:r>
        <w:t>"Веселые колбочки") и дружно похлопать себе.</w:t>
      </w:r>
    </w:p>
    <w:p w:rsidR="00B20DE7" w:rsidRDefault="00E6335D">
      <w:pPr>
        <w:pStyle w:val="4"/>
      </w:pPr>
      <w:r>
        <w:t>Этап</w:t>
      </w:r>
      <w:r>
        <w:rPr>
          <w:spacing w:val="-6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«Сломанный</w:t>
      </w:r>
      <w:r>
        <w:rPr>
          <w:spacing w:val="-4"/>
        </w:rPr>
        <w:t xml:space="preserve"> </w:t>
      </w:r>
      <w:r>
        <w:t>телефон</w:t>
      </w:r>
      <w:r>
        <w:rPr>
          <w:spacing w:val="-4"/>
        </w:rPr>
        <w:t xml:space="preserve"> </w:t>
      </w:r>
      <w:r>
        <w:t>доверия»</w:t>
      </w:r>
      <w:r>
        <w:rPr>
          <w:spacing w:val="-4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rPr>
          <w:spacing w:val="-4"/>
        </w:rPr>
        <w:t>мин)</w:t>
      </w:r>
    </w:p>
    <w:p w:rsidR="00B20DE7" w:rsidRDefault="00E6335D">
      <w:pPr>
        <w:pStyle w:val="a3"/>
        <w:spacing w:before="34" w:line="278" w:lineRule="auto"/>
        <w:ind w:left="994" w:right="646"/>
      </w:pPr>
      <w:r>
        <w:t>Ведущий-ученый</w:t>
      </w:r>
      <w:r>
        <w:rPr>
          <w:spacing w:val="-8"/>
        </w:rPr>
        <w:t xml:space="preserve"> </w:t>
      </w:r>
      <w:r>
        <w:t>говорит,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отделами</w:t>
      </w:r>
      <w:r>
        <w:rPr>
          <w:spacing w:val="-8"/>
        </w:rPr>
        <w:t xml:space="preserve"> </w:t>
      </w:r>
      <w:r>
        <w:t>нарушена,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нельзя</w:t>
      </w:r>
      <w:r>
        <w:rPr>
          <w:spacing w:val="-8"/>
        </w:rPr>
        <w:t xml:space="preserve"> </w:t>
      </w:r>
      <w:r>
        <w:t xml:space="preserve">собрать </w:t>
      </w:r>
      <w:r>
        <w:rPr>
          <w:spacing w:val="-2"/>
        </w:rPr>
        <w:t>Супер-мозг.</w:t>
      </w:r>
    </w:p>
    <w:p w:rsidR="00B20DE7" w:rsidRDefault="00E6335D">
      <w:pPr>
        <w:pStyle w:val="a3"/>
        <w:spacing w:line="278" w:lineRule="auto"/>
        <w:ind w:left="994" w:right="680"/>
      </w:pPr>
      <w:r>
        <w:t>Задание: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выстраиваются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цепочку</w:t>
      </w:r>
      <w:r>
        <w:rPr>
          <w:spacing w:val="-12"/>
        </w:rPr>
        <w:t xml:space="preserve"> </w:t>
      </w:r>
      <w:r>
        <w:t>(сидя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скамейке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полу).</w:t>
      </w:r>
      <w:r>
        <w:rPr>
          <w:spacing w:val="-5"/>
        </w:rPr>
        <w:t xml:space="preserve"> </w:t>
      </w:r>
      <w:r>
        <w:t>Последнему в ряду (Мастеру рук) показывают карточку с ПРОСТЫМ рисунком (например, домик, цветок, солнце за тучкой). Ем</w:t>
      </w:r>
      <w:r>
        <w:t>у нельзя говорить, можно только пальцем нарисовать на спине впереди сидящего это изображение. Так по цепочке сигнал доходит до первого</w:t>
      </w:r>
    </w:p>
    <w:p w:rsidR="00B20DE7" w:rsidRDefault="00E6335D">
      <w:pPr>
        <w:pStyle w:val="a3"/>
        <w:spacing w:line="275" w:lineRule="exact"/>
        <w:ind w:left="994"/>
      </w:pPr>
      <w:r>
        <w:rPr>
          <w:spacing w:val="-2"/>
        </w:rPr>
        <w:t>(Главного</w:t>
      </w:r>
      <w:r>
        <w:rPr>
          <w:spacing w:val="-11"/>
        </w:rPr>
        <w:t xml:space="preserve"> </w:t>
      </w:r>
      <w:r>
        <w:rPr>
          <w:spacing w:val="-2"/>
        </w:rPr>
        <w:t>инженера).</w:t>
      </w:r>
    </w:p>
    <w:p w:rsidR="00B20DE7" w:rsidRDefault="00E6335D">
      <w:pPr>
        <w:pStyle w:val="a3"/>
        <w:spacing w:before="41" w:line="278" w:lineRule="auto"/>
        <w:ind w:left="994" w:right="693"/>
      </w:pPr>
      <w:r>
        <w:t>Задача</w:t>
      </w:r>
      <w:r>
        <w:rPr>
          <w:spacing w:val="-9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инженера:</w:t>
      </w:r>
      <w:r>
        <w:rPr>
          <w:spacing w:val="-9"/>
        </w:rPr>
        <w:t xml:space="preserve"> </w:t>
      </w:r>
      <w:r>
        <w:t>Понять,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было,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громко</w:t>
      </w:r>
      <w:r>
        <w:rPr>
          <w:spacing w:val="-10"/>
        </w:rPr>
        <w:t xml:space="preserve"> </w:t>
      </w:r>
      <w:r>
        <w:t>назвать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 xml:space="preserve">на </w:t>
      </w:r>
      <w:r>
        <w:rPr>
          <w:spacing w:val="-2"/>
        </w:rPr>
        <w:t>доске/бумаге.</w:t>
      </w:r>
    </w:p>
    <w:p w:rsidR="00B20DE7" w:rsidRDefault="00E6335D">
      <w:pPr>
        <w:pStyle w:val="a3"/>
        <w:spacing w:before="1" w:line="278" w:lineRule="auto"/>
        <w:ind w:left="994"/>
      </w:pPr>
      <w:r>
        <w:t>Награда:</w:t>
      </w:r>
      <w:r>
        <w:rPr>
          <w:spacing w:val="-10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угадали,</w:t>
      </w:r>
      <w:r>
        <w:rPr>
          <w:spacing w:val="-10"/>
        </w:rPr>
        <w:t xml:space="preserve"> </w:t>
      </w:r>
      <w:r>
        <w:t>получают</w:t>
      </w:r>
      <w:r>
        <w:rPr>
          <w:spacing w:val="-10"/>
        </w:rPr>
        <w:t xml:space="preserve"> </w:t>
      </w:r>
      <w:r>
        <w:t>кусочек</w:t>
      </w:r>
      <w:r>
        <w:rPr>
          <w:spacing w:val="-10"/>
        </w:rPr>
        <w:t xml:space="preserve"> </w:t>
      </w:r>
      <w:r>
        <w:t>пазла</w:t>
      </w:r>
      <w:r>
        <w:rPr>
          <w:spacing w:val="-11"/>
        </w:rPr>
        <w:t xml:space="preserve"> </w:t>
      </w:r>
      <w:r>
        <w:t>(деталь</w:t>
      </w:r>
      <w:r>
        <w:rPr>
          <w:spacing w:val="-10"/>
        </w:rPr>
        <w:t xml:space="preserve"> </w:t>
      </w:r>
      <w:r>
        <w:t>будущего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механизма)</w:t>
      </w:r>
      <w:r>
        <w:rPr>
          <w:spacing w:val="-10"/>
        </w:rPr>
        <w:t xml:space="preserve"> </w:t>
      </w:r>
      <w:r>
        <w:t>или наклейку "Связь налажена".</w:t>
      </w:r>
    </w:p>
    <w:p w:rsidR="00B20DE7" w:rsidRDefault="00E6335D">
      <w:pPr>
        <w:pStyle w:val="4"/>
        <w:spacing w:before="3"/>
      </w:pPr>
      <w:r>
        <w:t>Этап</w:t>
      </w:r>
      <w:r>
        <w:rPr>
          <w:spacing w:val="-4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«Опыт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препятствиями»</w:t>
      </w:r>
      <w:r>
        <w:rPr>
          <w:spacing w:val="-2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rPr>
          <w:spacing w:val="-4"/>
        </w:rPr>
        <w:t>мин)</w:t>
      </w:r>
    </w:p>
    <w:p w:rsidR="00B20DE7" w:rsidRDefault="00E6335D">
      <w:pPr>
        <w:pStyle w:val="a3"/>
        <w:spacing w:before="39" w:line="278" w:lineRule="auto"/>
        <w:ind w:left="994" w:right="680"/>
      </w:pPr>
      <w:r>
        <w:t>В</w:t>
      </w:r>
      <w:r>
        <w:rPr>
          <w:spacing w:val="-12"/>
        </w:rPr>
        <w:t xml:space="preserve"> </w:t>
      </w:r>
      <w:r>
        <w:t>комнате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улице</w:t>
      </w:r>
      <w:r>
        <w:rPr>
          <w:spacing w:val="-10"/>
        </w:rPr>
        <w:t xml:space="preserve"> </w:t>
      </w:r>
      <w:r>
        <w:t>расставлены</w:t>
      </w:r>
      <w:r>
        <w:rPr>
          <w:spacing w:val="-11"/>
        </w:rPr>
        <w:t xml:space="preserve"> </w:t>
      </w:r>
      <w:r>
        <w:t>невысокие</w:t>
      </w:r>
      <w:r>
        <w:rPr>
          <w:spacing w:val="-12"/>
        </w:rPr>
        <w:t xml:space="preserve"> </w:t>
      </w:r>
      <w:r>
        <w:t>препятствия</w:t>
      </w:r>
      <w:r>
        <w:rPr>
          <w:spacing w:val="-11"/>
        </w:rPr>
        <w:t xml:space="preserve"> </w:t>
      </w:r>
      <w:r>
        <w:t>(кегли,</w:t>
      </w:r>
      <w:r>
        <w:rPr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 xml:space="preserve">кубики). Командам нужно пройти </w:t>
      </w:r>
      <w:r>
        <w:t>полосу, но есть нюанс.</w:t>
      </w:r>
    </w:p>
    <w:p w:rsidR="00B20DE7" w:rsidRDefault="00E6335D">
      <w:pPr>
        <w:pStyle w:val="a3"/>
        <w:spacing w:line="278" w:lineRule="auto"/>
        <w:ind w:left="994" w:right="680"/>
      </w:pPr>
      <w:r>
        <w:t>Задание (Лабиринт с закрытыми глазами): Команда делится на пары. Одному в паре завязывают глаза (или он просто закрывает глаза). Второй (Зрячий) должен провести напарника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препятствия,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касаясь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руками,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словами:</w:t>
      </w:r>
      <w:r>
        <w:rPr>
          <w:spacing w:val="-9"/>
        </w:rPr>
        <w:t xml:space="preserve"> </w:t>
      </w:r>
      <w:r>
        <w:t>"Ш</w:t>
      </w:r>
      <w:r>
        <w:t>аг</w:t>
      </w:r>
      <w:r>
        <w:rPr>
          <w:spacing w:val="-8"/>
        </w:rPr>
        <w:t xml:space="preserve"> </w:t>
      </w:r>
      <w:r>
        <w:t>влево,</w:t>
      </w:r>
      <w:r>
        <w:rPr>
          <w:spacing w:val="-7"/>
        </w:rPr>
        <w:t xml:space="preserve"> </w:t>
      </w:r>
      <w:r>
        <w:t>стоп, шаг вперед". Потом меняются.</w:t>
      </w:r>
    </w:p>
    <w:p w:rsidR="00B20DE7" w:rsidRDefault="00E6335D">
      <w:pPr>
        <w:pStyle w:val="a3"/>
        <w:spacing w:line="280" w:lineRule="auto"/>
        <w:ind w:left="994"/>
      </w:pPr>
      <w:r>
        <w:t>Важно: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следит,</w:t>
      </w:r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тихо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слышно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"поводыря".</w:t>
      </w:r>
      <w:r>
        <w:rPr>
          <w:spacing w:val="-10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учит доверию и точности команд.</w:t>
      </w:r>
    </w:p>
    <w:p w:rsidR="00B20DE7" w:rsidRDefault="00E6335D">
      <w:pPr>
        <w:pStyle w:val="a3"/>
        <w:spacing w:line="271" w:lineRule="exact"/>
        <w:ind w:left="994"/>
      </w:pPr>
      <w:r>
        <w:t>Награда:</w:t>
      </w:r>
      <w:r>
        <w:rPr>
          <w:spacing w:val="-3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rPr>
          <w:spacing w:val="-2"/>
        </w:rPr>
        <w:t>деталь.</w:t>
      </w:r>
    </w:p>
    <w:p w:rsidR="00B20DE7" w:rsidRDefault="00E6335D">
      <w:pPr>
        <w:pStyle w:val="4"/>
        <w:spacing w:before="45"/>
      </w:pPr>
      <w:r>
        <w:t>Этап</w:t>
      </w:r>
      <w:r>
        <w:rPr>
          <w:spacing w:val="-4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«Эксперимент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ресурсами»</w:t>
      </w:r>
      <w:r>
        <w:rPr>
          <w:spacing w:val="-3"/>
        </w:rPr>
        <w:t xml:space="preserve"> </w:t>
      </w:r>
      <w:r>
        <w:t>(12</w:t>
      </w:r>
      <w:r>
        <w:rPr>
          <w:spacing w:val="-4"/>
        </w:rPr>
        <w:t xml:space="preserve"> мин)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680"/>
      </w:pPr>
      <w:r>
        <w:lastRenderedPageBreak/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столе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"Научный</w:t>
      </w:r>
      <w:r>
        <w:rPr>
          <w:spacing w:val="-7"/>
        </w:rPr>
        <w:t xml:space="preserve"> </w:t>
      </w:r>
      <w:r>
        <w:t>набор",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неполный.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— только клей и ножницы, у</w:t>
      </w:r>
      <w:r>
        <w:rPr>
          <w:spacing w:val="-2"/>
        </w:rPr>
        <w:t xml:space="preserve"> </w:t>
      </w:r>
      <w:r>
        <w:t>другой — только цветная бумага, у</w:t>
      </w:r>
      <w:r>
        <w:rPr>
          <w:spacing w:val="-2"/>
        </w:rPr>
        <w:t xml:space="preserve"> </w:t>
      </w:r>
      <w:r>
        <w:t>третьей — только фломастеры и скотч, у четвертой — картон и линейки.</w:t>
      </w:r>
    </w:p>
    <w:p w:rsidR="00B20DE7" w:rsidRDefault="00E6335D">
      <w:pPr>
        <w:pStyle w:val="a3"/>
        <w:ind w:left="994"/>
      </w:pPr>
      <w:r>
        <w:t>Задание:</w:t>
      </w:r>
      <w:r>
        <w:rPr>
          <w:spacing w:val="-10"/>
        </w:rPr>
        <w:t xml:space="preserve"> </w:t>
      </w:r>
      <w:r>
        <w:t>Ученый</w:t>
      </w:r>
      <w:r>
        <w:rPr>
          <w:spacing w:val="-7"/>
        </w:rPr>
        <w:t xml:space="preserve"> </w:t>
      </w:r>
      <w:r>
        <w:t>(ведущий)</w:t>
      </w:r>
      <w:r>
        <w:rPr>
          <w:spacing w:val="-7"/>
        </w:rPr>
        <w:t xml:space="preserve"> </w:t>
      </w:r>
      <w:r>
        <w:t>говорит:</w:t>
      </w:r>
      <w:r>
        <w:rPr>
          <w:spacing w:val="-7"/>
        </w:rPr>
        <w:t xml:space="preserve"> </w:t>
      </w:r>
      <w:r>
        <w:t>"Чтобы</w:t>
      </w:r>
      <w:r>
        <w:rPr>
          <w:spacing w:val="-7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макет</w:t>
      </w:r>
      <w:r>
        <w:rPr>
          <w:spacing w:val="-7"/>
        </w:rPr>
        <w:t xml:space="preserve"> </w:t>
      </w:r>
      <w:r>
        <w:t>Супер-мозга,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rPr>
          <w:spacing w:val="-2"/>
        </w:rPr>
        <w:t>нужно</w:t>
      </w:r>
    </w:p>
    <w:p w:rsidR="00B20DE7" w:rsidRDefault="00E6335D">
      <w:pPr>
        <w:pStyle w:val="a3"/>
        <w:spacing w:before="43" w:line="278" w:lineRule="auto"/>
        <w:ind w:left="994" w:right="563"/>
      </w:pPr>
      <w:r>
        <w:t>сделать</w:t>
      </w:r>
      <w:r>
        <w:rPr>
          <w:spacing w:val="-8"/>
        </w:rPr>
        <w:t xml:space="preserve"> </w:t>
      </w:r>
      <w:r>
        <w:t>объемную</w:t>
      </w:r>
      <w:r>
        <w:rPr>
          <w:spacing w:val="-8"/>
        </w:rPr>
        <w:t xml:space="preserve"> </w:t>
      </w:r>
      <w:r>
        <w:t>звезду</w:t>
      </w:r>
      <w:r>
        <w:rPr>
          <w:spacing w:val="-13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ракету,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любой</w:t>
      </w:r>
      <w:r>
        <w:rPr>
          <w:spacing w:val="-8"/>
        </w:rPr>
        <w:t xml:space="preserve"> </w:t>
      </w:r>
      <w:r>
        <w:t>простой</w:t>
      </w:r>
      <w:r>
        <w:rPr>
          <w:spacing w:val="-8"/>
        </w:rPr>
        <w:t xml:space="preserve"> </w:t>
      </w:r>
      <w:r>
        <w:t>объект)".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8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 xml:space="preserve">всего </w:t>
      </w:r>
      <w:r>
        <w:rPr>
          <w:spacing w:val="-2"/>
        </w:rPr>
        <w:t>сразу.</w:t>
      </w:r>
    </w:p>
    <w:p w:rsidR="00B20DE7" w:rsidRDefault="00E6335D">
      <w:pPr>
        <w:pStyle w:val="a3"/>
        <w:ind w:left="994"/>
      </w:pPr>
      <w:r>
        <w:t>Как</w:t>
      </w:r>
      <w:r>
        <w:rPr>
          <w:spacing w:val="-8"/>
        </w:rPr>
        <w:t xml:space="preserve"> </w:t>
      </w:r>
      <w:r>
        <w:t>играют: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вступает</w:t>
      </w:r>
      <w:r>
        <w:rPr>
          <w:spacing w:val="-4"/>
        </w:rPr>
        <w:t xml:space="preserve"> </w:t>
      </w:r>
      <w:r>
        <w:t>Курьер.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бегает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отделам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rPr>
          <w:spacing w:val="-2"/>
        </w:rPr>
        <w:t>просит:</w:t>
      </w:r>
    </w:p>
    <w:p w:rsidR="00B20DE7" w:rsidRDefault="00E6335D">
      <w:pPr>
        <w:pStyle w:val="a3"/>
        <w:spacing w:before="43"/>
        <w:ind w:left="994"/>
      </w:pPr>
      <w:r>
        <w:t>"Дайте</w:t>
      </w:r>
      <w:r>
        <w:rPr>
          <w:spacing w:val="-9"/>
        </w:rPr>
        <w:t xml:space="preserve"> </w:t>
      </w:r>
      <w:r>
        <w:t>нам,</w:t>
      </w:r>
      <w:r>
        <w:rPr>
          <w:spacing w:val="-6"/>
        </w:rPr>
        <w:t xml:space="preserve"> </w:t>
      </w:r>
      <w:r>
        <w:t>пожалуйста,</w:t>
      </w:r>
      <w:r>
        <w:rPr>
          <w:spacing w:val="-6"/>
        </w:rPr>
        <w:t xml:space="preserve"> </w:t>
      </w:r>
      <w:r>
        <w:t>линейку,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дадим</w:t>
      </w:r>
      <w:r>
        <w:rPr>
          <w:spacing w:val="-7"/>
        </w:rPr>
        <w:t xml:space="preserve"> </w:t>
      </w:r>
      <w:r>
        <w:t>клей"</w:t>
      </w:r>
      <w:r>
        <w:t>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отдать</w:t>
      </w:r>
      <w:r>
        <w:rPr>
          <w:spacing w:val="-5"/>
        </w:rPr>
        <w:t xml:space="preserve"> </w:t>
      </w:r>
      <w:r>
        <w:rPr>
          <w:spacing w:val="-2"/>
        </w:rPr>
        <w:t>нельзя</w:t>
      </w:r>
    </w:p>
    <w:p w:rsidR="00B20DE7" w:rsidRDefault="00E6335D">
      <w:pPr>
        <w:pStyle w:val="a3"/>
        <w:spacing w:before="44"/>
        <w:ind w:left="994"/>
      </w:pPr>
      <w:r>
        <w:t>—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договориться.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rPr>
          <w:spacing w:val="-2"/>
        </w:rPr>
        <w:t>меняться.</w:t>
      </w:r>
    </w:p>
    <w:p w:rsidR="00B20DE7" w:rsidRDefault="00E6335D">
      <w:pPr>
        <w:spacing w:before="43" w:line="280" w:lineRule="auto"/>
        <w:ind w:left="994" w:right="665"/>
        <w:jc w:val="both"/>
        <w:rPr>
          <w:b/>
          <w:sz w:val="24"/>
        </w:rPr>
      </w:pPr>
      <w:r>
        <w:rPr>
          <w:sz w:val="24"/>
        </w:rPr>
        <w:t>Результат: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Курьеров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переговоров)</w:t>
      </w:r>
      <w:r>
        <w:rPr>
          <w:spacing w:val="-8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 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столе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поделки. </w:t>
      </w:r>
      <w:r>
        <w:rPr>
          <w:b/>
          <w:sz w:val="24"/>
        </w:rPr>
        <w:t xml:space="preserve">Этап 5: «Сборка </w:t>
      </w:r>
      <w:r>
        <w:rPr>
          <w:b/>
          <w:sz w:val="24"/>
        </w:rPr>
        <w:t>Супер-мозга» (Финал, 10 мин)</w:t>
      </w:r>
    </w:p>
    <w:p w:rsidR="00B20DE7" w:rsidRDefault="00E6335D">
      <w:pPr>
        <w:pStyle w:val="a3"/>
        <w:spacing w:line="278" w:lineRule="auto"/>
        <w:ind w:left="994" w:right="693"/>
      </w:pPr>
      <w:r>
        <w:t>Все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руках</w:t>
      </w:r>
      <w:r>
        <w:rPr>
          <w:spacing w:val="-8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деталей (кусочки пазла или элементы поделки) с предыдущих этапов.</w:t>
      </w:r>
    </w:p>
    <w:p w:rsidR="00B20DE7" w:rsidRDefault="00E6335D">
      <w:pPr>
        <w:pStyle w:val="a3"/>
        <w:spacing w:line="278" w:lineRule="auto"/>
        <w:ind w:left="994"/>
      </w:pPr>
      <w:r>
        <w:t>Задание: Из этих кусочков нужно сложить ОДНУ большую общую картинку</w:t>
      </w:r>
      <w:r>
        <w:rPr>
          <w:spacing w:val="-3"/>
        </w:rPr>
        <w:t xml:space="preserve"> </w:t>
      </w:r>
      <w:r>
        <w:t>(например, большое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лучиками,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каждом</w:t>
      </w:r>
      <w:r>
        <w:rPr>
          <w:spacing w:val="-9"/>
        </w:rPr>
        <w:t xml:space="preserve"> </w:t>
      </w:r>
      <w:r>
        <w:t>лучике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качество:</w:t>
      </w:r>
      <w:r>
        <w:rPr>
          <w:spacing w:val="-7"/>
        </w:rPr>
        <w:t xml:space="preserve"> </w:t>
      </w:r>
      <w:r>
        <w:t>"Дружба",</w:t>
      </w:r>
      <w:r>
        <w:rPr>
          <w:spacing w:val="-7"/>
        </w:rPr>
        <w:t xml:space="preserve"> </w:t>
      </w:r>
      <w:r>
        <w:t>"Помощь",</w:t>
      </w:r>
      <w:r>
        <w:rPr>
          <w:spacing w:val="-7"/>
        </w:rPr>
        <w:t xml:space="preserve"> </w:t>
      </w:r>
      <w:r>
        <w:t>"Смех"). Главное условие: Класть детали должны представители от каждой команды по очереди, советуясь со всеми. Нельзя, чтобы один ребенок собрал всѐ.</w:t>
      </w:r>
    </w:p>
    <w:p w:rsidR="00B20DE7" w:rsidRDefault="00E6335D">
      <w:pPr>
        <w:pStyle w:val="a3"/>
        <w:spacing w:line="278" w:lineRule="auto"/>
        <w:ind w:left="994" w:right="680"/>
      </w:pPr>
      <w:r>
        <w:rPr>
          <w:b/>
        </w:rPr>
        <w:t>Кульминация:</w:t>
      </w:r>
      <w:r>
        <w:rPr>
          <w:b/>
          <w:spacing w:val="-1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картина</w:t>
      </w:r>
      <w:r>
        <w:rPr>
          <w:spacing w:val="-12"/>
        </w:rPr>
        <w:t xml:space="preserve"> </w:t>
      </w:r>
      <w:r>
        <w:t>собрана,</w:t>
      </w:r>
      <w:r>
        <w:rPr>
          <w:spacing w:val="-12"/>
        </w:rPr>
        <w:t xml:space="preserve"> </w:t>
      </w:r>
      <w:r>
        <w:t>ве</w:t>
      </w:r>
      <w:r>
        <w:t>дущий</w:t>
      </w:r>
      <w:r>
        <w:rPr>
          <w:spacing w:val="-12"/>
        </w:rPr>
        <w:t xml:space="preserve"> </w:t>
      </w:r>
      <w:r>
        <w:t>говорит:</w:t>
      </w:r>
      <w:r>
        <w:rPr>
          <w:spacing w:val="-12"/>
        </w:rPr>
        <w:t xml:space="preserve"> </w:t>
      </w:r>
      <w:r>
        <w:t>"Ура!</w:t>
      </w:r>
      <w:r>
        <w:rPr>
          <w:spacing w:val="-12"/>
        </w:rPr>
        <w:t xml:space="preserve"> </w:t>
      </w:r>
      <w:r>
        <w:t>Супер-мозг</w:t>
      </w:r>
      <w:r>
        <w:rPr>
          <w:spacing w:val="-12"/>
        </w:rPr>
        <w:t xml:space="preserve"> </w:t>
      </w:r>
      <w:r>
        <w:t>собран!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вы знаете, почему он работает? Потому что каждый из вас был важной деталью! Давайте запустим его!" (Все хлопают, топают, кричат общую кричалку, например, "Мы —</w:t>
      </w:r>
    </w:p>
    <w:p w:rsidR="00B20DE7" w:rsidRDefault="00E6335D">
      <w:pPr>
        <w:pStyle w:val="a3"/>
        <w:spacing w:line="276" w:lineRule="exact"/>
        <w:ind w:left="994"/>
      </w:pPr>
      <w:r>
        <w:rPr>
          <w:spacing w:val="-2"/>
        </w:rPr>
        <w:t>команда!").</w:t>
      </w:r>
    </w:p>
    <w:p w:rsidR="00B20DE7" w:rsidRDefault="00E6335D">
      <w:pPr>
        <w:pStyle w:val="4"/>
        <w:spacing w:before="37"/>
      </w:pPr>
      <w:r>
        <w:t>Завершение</w:t>
      </w:r>
      <w:r>
        <w:rPr>
          <w:spacing w:val="-10"/>
        </w:rPr>
        <w:t xml:space="preserve"> </w:t>
      </w:r>
      <w:r>
        <w:t>(Рефлексия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20DE7" w:rsidRDefault="00E6335D">
      <w:pPr>
        <w:pStyle w:val="a3"/>
        <w:spacing w:before="38" w:line="278" w:lineRule="auto"/>
        <w:ind w:left="994" w:right="2882"/>
      </w:pPr>
      <w:r>
        <w:t>Все</w:t>
      </w:r>
      <w:r>
        <w:rPr>
          <w:spacing w:val="-10"/>
        </w:rPr>
        <w:t xml:space="preserve"> </w:t>
      </w:r>
      <w:r>
        <w:t>сидят</w:t>
      </w:r>
      <w:r>
        <w:rPr>
          <w:spacing w:val="-9"/>
        </w:rPr>
        <w:t xml:space="preserve"> </w:t>
      </w:r>
      <w:r>
        <w:t>вокруг</w:t>
      </w:r>
      <w:r>
        <w:rPr>
          <w:spacing w:val="-10"/>
        </w:rPr>
        <w:t xml:space="preserve"> </w:t>
      </w:r>
      <w:r>
        <w:t>собранного</w:t>
      </w:r>
      <w:r>
        <w:rPr>
          <w:spacing w:val="-9"/>
        </w:rPr>
        <w:t xml:space="preserve"> </w:t>
      </w:r>
      <w:r>
        <w:t>"Супер-мозга"</w:t>
      </w:r>
      <w:r>
        <w:rPr>
          <w:spacing w:val="-10"/>
        </w:rPr>
        <w:t xml:space="preserve"> </w:t>
      </w:r>
      <w:r>
        <w:t>(общей</w:t>
      </w:r>
      <w:r>
        <w:rPr>
          <w:spacing w:val="-9"/>
        </w:rPr>
        <w:t xml:space="preserve"> </w:t>
      </w:r>
      <w:r>
        <w:t>картинки). Ведущий задает простые вопросы, кидая мягкий мячик:</w:t>
      </w:r>
    </w:p>
    <w:p w:rsidR="00B20DE7" w:rsidRDefault="00E6335D">
      <w:pPr>
        <w:pStyle w:val="a3"/>
        <w:spacing w:line="280" w:lineRule="auto"/>
        <w:ind w:left="994" w:right="2882"/>
      </w:pPr>
      <w:r>
        <w:t>Комусегодня</w:t>
      </w:r>
      <w:r>
        <w:rPr>
          <w:spacing w:val="-15"/>
        </w:rPr>
        <w:t xml:space="preserve"> </w:t>
      </w:r>
      <w:r>
        <w:t>было</w:t>
      </w:r>
      <w:r>
        <w:rPr>
          <w:spacing w:val="-15"/>
        </w:rPr>
        <w:t xml:space="preserve"> </w:t>
      </w:r>
      <w:r>
        <w:t>трудно,</w:t>
      </w:r>
      <w:r>
        <w:rPr>
          <w:spacing w:val="-15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глаза</w:t>
      </w:r>
      <w:r>
        <w:rPr>
          <w:spacing w:val="-15"/>
        </w:rPr>
        <w:t xml:space="preserve"> </w:t>
      </w:r>
      <w:r>
        <w:t>были</w:t>
      </w:r>
      <w:r>
        <w:rPr>
          <w:spacing w:val="-15"/>
        </w:rPr>
        <w:t xml:space="preserve"> </w:t>
      </w:r>
      <w:r>
        <w:t>закрыты?</w:t>
      </w:r>
      <w:r>
        <w:rPr>
          <w:spacing w:val="-15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помог? Кто сегодня был самым быстрым курьером?</w:t>
      </w:r>
    </w:p>
    <w:p w:rsidR="00B20DE7" w:rsidRDefault="00E6335D">
      <w:pPr>
        <w:pStyle w:val="a3"/>
        <w:spacing w:line="278" w:lineRule="auto"/>
        <w:ind w:left="994" w:right="6065"/>
      </w:pPr>
      <w:r>
        <w:t>Кто</w:t>
      </w:r>
      <w:r>
        <w:rPr>
          <w:spacing w:val="-15"/>
        </w:rPr>
        <w:t xml:space="preserve"> </w:t>
      </w:r>
      <w:r>
        <w:t>нашел</w:t>
      </w:r>
      <w:r>
        <w:rPr>
          <w:spacing w:val="-15"/>
        </w:rPr>
        <w:t xml:space="preserve"> </w:t>
      </w:r>
      <w:r>
        <w:t>друга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другого</w:t>
      </w:r>
      <w:r>
        <w:rPr>
          <w:spacing w:val="-14"/>
        </w:rPr>
        <w:t xml:space="preserve"> </w:t>
      </w:r>
      <w:r>
        <w:t>отдела? Чт</w:t>
      </w:r>
      <w:r>
        <w:t>о было самым веселым?</w:t>
      </w:r>
    </w:p>
    <w:p w:rsidR="00B20DE7" w:rsidRDefault="00E6335D">
      <w:pPr>
        <w:pStyle w:val="4"/>
        <w:spacing w:line="274" w:lineRule="exact"/>
        <w:rPr>
          <w:b w:val="0"/>
        </w:rPr>
      </w:pPr>
      <w:r>
        <w:rPr>
          <w:spacing w:val="-2"/>
        </w:rPr>
        <w:t>Награда</w:t>
      </w:r>
      <w:r>
        <w:rPr>
          <w:b w:val="0"/>
          <w:spacing w:val="-2"/>
        </w:rPr>
        <w:t>:</w:t>
      </w:r>
    </w:p>
    <w:p w:rsidR="00B20DE7" w:rsidRDefault="00E6335D">
      <w:pPr>
        <w:pStyle w:val="a3"/>
        <w:spacing w:before="37" w:line="278" w:lineRule="auto"/>
        <w:ind w:left="994" w:right="680"/>
      </w:pPr>
      <w:r>
        <w:t>Каждый ребенок получает "Удостоверение младшего научного сотрудника Команды Мечты"</w:t>
      </w:r>
      <w:r>
        <w:rPr>
          <w:spacing w:val="-15"/>
        </w:rPr>
        <w:t xml:space="preserve"> </w:t>
      </w:r>
      <w:r>
        <w:t>(красочная</w:t>
      </w:r>
      <w:r>
        <w:rPr>
          <w:spacing w:val="-12"/>
        </w:rPr>
        <w:t xml:space="preserve"> </w:t>
      </w:r>
      <w:r>
        <w:t>бумажка)</w:t>
      </w:r>
      <w:r>
        <w:rPr>
          <w:spacing w:val="-12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конфету-витаминку</w:t>
      </w:r>
      <w:r>
        <w:rPr>
          <w:spacing w:val="-15"/>
        </w:rPr>
        <w:t xml:space="preserve"> </w:t>
      </w:r>
      <w:r>
        <w:t>"Для</w:t>
      </w:r>
      <w:r>
        <w:rPr>
          <w:spacing w:val="-9"/>
        </w:rPr>
        <w:t xml:space="preserve"> </w:t>
      </w:r>
      <w:r>
        <w:t>усиления</w:t>
      </w:r>
      <w:r>
        <w:rPr>
          <w:spacing w:val="-12"/>
        </w:rPr>
        <w:t xml:space="preserve"> </w:t>
      </w:r>
      <w:r>
        <w:t xml:space="preserve">мозговой </w:t>
      </w:r>
      <w:r>
        <w:rPr>
          <w:spacing w:val="-2"/>
        </w:rPr>
        <w:t>деятельности".</w:t>
      </w:r>
    </w:p>
    <w:p w:rsidR="00B20DE7" w:rsidRDefault="00E6335D">
      <w:pPr>
        <w:pStyle w:val="4"/>
        <w:spacing w:before="3"/>
        <w:ind w:left="424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0"/>
        </w:rPr>
        <w:t xml:space="preserve"> </w:t>
      </w:r>
      <w:r>
        <w:rPr>
          <w:spacing w:val="-2"/>
        </w:rPr>
        <w:t>народов»</w:t>
      </w:r>
    </w:p>
    <w:p w:rsidR="00B20DE7" w:rsidRDefault="00E6335D">
      <w:pPr>
        <w:pStyle w:val="a3"/>
        <w:spacing w:before="202" w:line="276" w:lineRule="auto"/>
        <w:ind w:left="994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 (танец, жест или просто кричалку). Зрители повторяют.</w:t>
      </w:r>
    </w:p>
    <w:p w:rsidR="00B20DE7" w:rsidRDefault="00E6335D">
      <w:pPr>
        <w:pStyle w:val="4"/>
        <w:spacing w:before="166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B20DE7" w:rsidRDefault="00E6335D">
      <w:pPr>
        <w:pStyle w:val="a4"/>
        <w:numPr>
          <w:ilvl w:val="0"/>
          <w:numId w:val="30"/>
        </w:numPr>
        <w:tabs>
          <w:tab w:val="left" w:pos="1713"/>
        </w:tabs>
        <w:spacing w:before="200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B20DE7" w:rsidRDefault="00E6335D">
      <w:pPr>
        <w:pStyle w:val="a4"/>
        <w:numPr>
          <w:ilvl w:val="0"/>
          <w:numId w:val="30"/>
        </w:numPr>
        <w:tabs>
          <w:tab w:val="left" w:pos="1713"/>
        </w:tabs>
        <w:spacing w:before="206" w:line="276" w:lineRule="auto"/>
        <w:ind w:right="1822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B20DE7" w:rsidRDefault="00E6335D">
      <w:pPr>
        <w:pStyle w:val="a4"/>
        <w:numPr>
          <w:ilvl w:val="0"/>
          <w:numId w:val="30"/>
        </w:numPr>
        <w:tabs>
          <w:tab w:val="left" w:pos="1713"/>
        </w:tabs>
        <w:spacing w:before="165" w:line="276" w:lineRule="auto"/>
        <w:ind w:right="155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B20DE7" w:rsidRDefault="00B20DE7">
      <w:pPr>
        <w:pStyle w:val="a4"/>
        <w:spacing w:line="276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30"/>
        </w:numPr>
        <w:tabs>
          <w:tab w:val="left" w:pos="1713"/>
        </w:tabs>
        <w:spacing w:before="69" w:line="278" w:lineRule="auto"/>
        <w:ind w:right="876"/>
        <w:rPr>
          <w:sz w:val="24"/>
        </w:rPr>
      </w:pPr>
      <w:r>
        <w:rPr>
          <w:b/>
          <w:sz w:val="24"/>
        </w:rPr>
        <w:lastRenderedPageBreak/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короткую общую песню </w:t>
      </w:r>
      <w:r>
        <w:rPr>
          <w:sz w:val="24"/>
        </w:rPr>
        <w:t>(например, «Солнечный круг»).</w:t>
      </w:r>
    </w:p>
    <w:p w:rsidR="00B20DE7" w:rsidRDefault="00E6335D">
      <w:pPr>
        <w:spacing w:before="164"/>
        <w:ind w:left="4647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B20DE7" w:rsidRDefault="00E6335D">
      <w:pPr>
        <w:spacing w:before="43" w:line="478" w:lineRule="exact"/>
        <w:ind w:left="994" w:right="1427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B20DE7" w:rsidRDefault="00E6335D">
      <w:pPr>
        <w:spacing w:line="280" w:lineRule="auto"/>
        <w:ind w:left="994" w:right="693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B20DE7" w:rsidRDefault="00E6335D">
      <w:pPr>
        <w:spacing w:line="271" w:lineRule="exact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B20DE7" w:rsidRDefault="00E6335D">
      <w:pPr>
        <w:pStyle w:val="a3"/>
        <w:spacing w:before="42" w:line="276" w:lineRule="auto"/>
        <w:ind w:left="994" w:right="563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:rsidR="00B20DE7" w:rsidRDefault="00E6335D">
      <w:pPr>
        <w:pStyle w:val="4"/>
        <w:spacing w:before="170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B20DE7" w:rsidRDefault="00E6335D">
      <w:pPr>
        <w:pStyle w:val="a4"/>
        <w:numPr>
          <w:ilvl w:val="0"/>
          <w:numId w:val="3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B20DE7" w:rsidRDefault="00E6335D">
      <w:pPr>
        <w:pStyle w:val="a4"/>
        <w:numPr>
          <w:ilvl w:val="0"/>
          <w:numId w:val="31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B20DE7" w:rsidRDefault="00E6335D">
      <w:pPr>
        <w:pStyle w:val="a4"/>
        <w:numPr>
          <w:ilvl w:val="0"/>
          <w:numId w:val="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B20DE7" w:rsidRDefault="00E6335D">
      <w:pPr>
        <w:pStyle w:val="a4"/>
        <w:numPr>
          <w:ilvl w:val="0"/>
          <w:numId w:val="3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B20DE7" w:rsidRDefault="00E6335D">
      <w:pPr>
        <w:pStyle w:val="a4"/>
        <w:numPr>
          <w:ilvl w:val="0"/>
          <w:numId w:val="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B20DE7" w:rsidRDefault="00E6335D">
      <w:pPr>
        <w:pStyle w:val="4"/>
        <w:spacing w:before="48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B20DE7" w:rsidRDefault="00E6335D">
      <w:pPr>
        <w:pStyle w:val="a4"/>
        <w:numPr>
          <w:ilvl w:val="0"/>
          <w:numId w:val="32"/>
        </w:numPr>
        <w:tabs>
          <w:tab w:val="left" w:pos="1713"/>
        </w:tabs>
        <w:spacing w:before="41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20DE7" w:rsidRDefault="00E6335D">
      <w:pPr>
        <w:pStyle w:val="a4"/>
        <w:numPr>
          <w:ilvl w:val="0"/>
          <w:numId w:val="32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20DE7" w:rsidRDefault="00E6335D">
      <w:pPr>
        <w:pStyle w:val="a4"/>
        <w:numPr>
          <w:ilvl w:val="0"/>
          <w:numId w:val="32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20DE7" w:rsidRDefault="00E6335D">
      <w:pPr>
        <w:pStyle w:val="a4"/>
        <w:numPr>
          <w:ilvl w:val="1"/>
          <w:numId w:val="32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B20DE7" w:rsidRDefault="00E6335D">
      <w:pPr>
        <w:pStyle w:val="a4"/>
        <w:numPr>
          <w:ilvl w:val="1"/>
          <w:numId w:val="32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B20DE7" w:rsidRDefault="00E6335D">
      <w:pPr>
        <w:pStyle w:val="a4"/>
        <w:numPr>
          <w:ilvl w:val="1"/>
          <w:numId w:val="3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B20DE7" w:rsidRDefault="00E6335D">
      <w:pPr>
        <w:pStyle w:val="a4"/>
        <w:numPr>
          <w:ilvl w:val="0"/>
          <w:numId w:val="32"/>
        </w:numPr>
        <w:tabs>
          <w:tab w:val="left" w:pos="1713"/>
        </w:tabs>
        <w:spacing w:before="34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20DE7" w:rsidRDefault="00E6335D">
      <w:pPr>
        <w:pStyle w:val="4"/>
        <w:spacing w:before="4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20DE7" w:rsidRDefault="00E6335D">
      <w:pPr>
        <w:pStyle w:val="a4"/>
        <w:numPr>
          <w:ilvl w:val="0"/>
          <w:numId w:val="3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B20DE7" w:rsidRDefault="00E6335D">
      <w:pPr>
        <w:pStyle w:val="a4"/>
        <w:numPr>
          <w:ilvl w:val="0"/>
          <w:numId w:val="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B20DE7" w:rsidRDefault="00E6335D">
      <w:pPr>
        <w:pStyle w:val="a4"/>
        <w:numPr>
          <w:ilvl w:val="0"/>
          <w:numId w:val="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B20DE7" w:rsidRDefault="00E6335D">
      <w:pPr>
        <w:pStyle w:val="a4"/>
        <w:numPr>
          <w:ilvl w:val="0"/>
          <w:numId w:val="3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B20DE7" w:rsidRDefault="00E6335D">
      <w:pPr>
        <w:pStyle w:val="a4"/>
        <w:numPr>
          <w:ilvl w:val="0"/>
          <w:numId w:val="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B20DE7" w:rsidRDefault="00E6335D">
      <w:pPr>
        <w:pStyle w:val="a4"/>
        <w:numPr>
          <w:ilvl w:val="0"/>
          <w:numId w:val="3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B20DE7" w:rsidRDefault="00E6335D">
      <w:pPr>
        <w:pStyle w:val="4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B20DE7" w:rsidRDefault="00E6335D">
      <w:pPr>
        <w:pStyle w:val="a4"/>
        <w:numPr>
          <w:ilvl w:val="0"/>
          <w:numId w:val="34"/>
        </w:numPr>
        <w:tabs>
          <w:tab w:val="left" w:pos="1234"/>
        </w:tabs>
        <w:spacing w:before="4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spacing w:before="40" w:line="278" w:lineRule="auto"/>
        <w:ind w:left="994" w:right="6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создаѐт доверительную атмосферу.</w:t>
      </w:r>
    </w:p>
    <w:p w:rsidR="00B20DE7" w:rsidRDefault="00E6335D">
      <w:pPr>
        <w:pStyle w:val="4"/>
        <w:spacing w:before="3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38" w:line="278" w:lineRule="auto"/>
        <w:ind w:left="994" w:right="680"/>
      </w:pPr>
      <w:r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 xml:space="preserve">секреты общения. Вы когда-нибудь замечали, что с одними людьми легко </w:t>
      </w:r>
      <w:r>
        <w:t>разговаривать, а с</w:t>
      </w:r>
    </w:p>
    <w:p w:rsidR="00B20DE7" w:rsidRDefault="00E6335D">
      <w:pPr>
        <w:pStyle w:val="a3"/>
        <w:spacing w:before="1" w:line="278" w:lineRule="auto"/>
        <w:ind w:left="994" w:right="563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B20DE7" w:rsidRDefault="00E6335D">
      <w:pPr>
        <w:spacing w:line="273" w:lineRule="exact"/>
        <w:ind w:left="994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B20DE7" w:rsidRDefault="00E6335D">
      <w:pPr>
        <w:pStyle w:val="a4"/>
        <w:numPr>
          <w:ilvl w:val="1"/>
          <w:numId w:val="3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B20DE7" w:rsidRDefault="00B20DE7">
      <w:pPr>
        <w:pStyle w:val="a4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34"/>
        </w:numPr>
        <w:tabs>
          <w:tab w:val="left" w:pos="1713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B20DE7" w:rsidRDefault="00E6335D">
      <w:pPr>
        <w:pStyle w:val="a4"/>
        <w:numPr>
          <w:ilvl w:val="1"/>
          <w:numId w:val="34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B20DE7" w:rsidRDefault="00E6335D">
      <w:pPr>
        <w:pStyle w:val="a4"/>
        <w:numPr>
          <w:ilvl w:val="1"/>
          <w:numId w:val="3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B20DE7" w:rsidRDefault="00E6335D">
      <w:pPr>
        <w:pStyle w:val="a4"/>
        <w:numPr>
          <w:ilvl w:val="1"/>
          <w:numId w:val="34"/>
        </w:numPr>
        <w:tabs>
          <w:tab w:val="left" w:pos="1713"/>
        </w:tabs>
        <w:spacing w:before="43" w:line="278" w:lineRule="auto"/>
        <w:ind w:right="722"/>
        <w:rPr>
          <w:sz w:val="24"/>
        </w:rPr>
      </w:pPr>
      <w:r>
        <w:rPr>
          <w:sz w:val="24"/>
        </w:rPr>
        <w:t>Всѐ,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B20DE7" w:rsidRDefault="00E6335D">
      <w:pPr>
        <w:pStyle w:val="4"/>
        <w:numPr>
          <w:ilvl w:val="0"/>
          <w:numId w:val="34"/>
        </w:numPr>
        <w:tabs>
          <w:tab w:val="left" w:pos="1234"/>
        </w:tabs>
        <w:spacing w:before="3" w:line="278" w:lineRule="auto"/>
        <w:ind w:left="994" w:right="4884" w:firstLine="0"/>
      </w:pPr>
      <w:r>
        <w:t>Разминка.</w:t>
      </w:r>
      <w:r>
        <w:rPr>
          <w:spacing w:val="-11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контакт</w:t>
      </w:r>
      <w:r>
        <w:rPr>
          <w:spacing w:val="-10"/>
        </w:rPr>
        <w:t xml:space="preserve"> </w:t>
      </w:r>
      <w:r>
        <w:t>(10</w:t>
      </w:r>
      <w:r>
        <w:rPr>
          <w:spacing w:val="-11"/>
        </w:rPr>
        <w:t xml:space="preserve"> </w:t>
      </w:r>
      <w:r>
        <w:t>минут) Игра «Имя и движение»</w:t>
      </w:r>
    </w:p>
    <w:p w:rsidR="00B20DE7" w:rsidRDefault="00E6335D">
      <w:pPr>
        <w:pStyle w:val="a3"/>
        <w:spacing w:line="271" w:lineRule="exact"/>
        <w:ind w:left="994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B20DE7" w:rsidRDefault="00E6335D">
      <w:pPr>
        <w:pStyle w:val="a3"/>
        <w:spacing w:before="43" w:line="278" w:lineRule="auto"/>
        <w:ind w:left="994" w:right="680"/>
      </w:pPr>
      <w:r>
        <w:rPr>
          <w:b/>
        </w:rPr>
        <w:t xml:space="preserve">Ход: </w:t>
      </w:r>
      <w:r>
        <w:t>Каждый участник по очереди называет своѐ имя и показывает любое движение (хлопок,</w:t>
      </w:r>
      <w:r>
        <w:rPr>
          <w:spacing w:val="-7"/>
        </w:rPr>
        <w:t xml:space="preserve"> </w:t>
      </w:r>
      <w:r>
        <w:t>прыжок,</w:t>
      </w:r>
      <w:r>
        <w:rPr>
          <w:spacing w:val="-7"/>
        </w:rPr>
        <w:t xml:space="preserve"> </w:t>
      </w:r>
      <w:r>
        <w:t>приседание,</w:t>
      </w:r>
      <w:r>
        <w:rPr>
          <w:spacing w:val="-7"/>
        </w:rPr>
        <w:t xml:space="preserve"> </w:t>
      </w:r>
      <w:r>
        <w:t>взмах</w:t>
      </w:r>
      <w:r>
        <w:rPr>
          <w:spacing w:val="-5"/>
        </w:rPr>
        <w:t xml:space="preserve"> </w:t>
      </w:r>
      <w:r>
        <w:t>рукой).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остальные</w:t>
      </w:r>
      <w:r>
        <w:rPr>
          <w:spacing w:val="-9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B20DE7" w:rsidRDefault="00E6335D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:rsidR="00B20DE7" w:rsidRDefault="00E6335D">
      <w:pPr>
        <w:pStyle w:val="4"/>
        <w:spacing w:before="49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:rsidR="00B20DE7" w:rsidRDefault="00E6335D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B20DE7" w:rsidRDefault="00E6335D">
      <w:pPr>
        <w:pStyle w:val="a3"/>
        <w:spacing w:before="43" w:line="278" w:lineRule="auto"/>
        <w:ind w:left="994" w:right="68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 xml:space="preserve">приятное, </w:t>
      </w:r>
      <w:r>
        <w:t>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передаѐт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идѐт по кругу и возвращается к ведущему.</w:t>
      </w:r>
    </w:p>
    <w:p w:rsidR="00B20DE7" w:rsidRDefault="00E6335D">
      <w:pPr>
        <w:pStyle w:val="a4"/>
        <w:numPr>
          <w:ilvl w:val="0"/>
          <w:numId w:val="34"/>
        </w:numPr>
        <w:tabs>
          <w:tab w:val="left" w:pos="1234"/>
        </w:tabs>
        <w:spacing w:before="4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spacing w:before="44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B20DE7" w:rsidRDefault="00E6335D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B20DE7" w:rsidRDefault="00E6335D">
      <w:pPr>
        <w:pStyle w:val="a3"/>
        <w:spacing w:before="38" w:line="280" w:lineRule="auto"/>
        <w:ind w:left="994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B20DE7" w:rsidRDefault="00E6335D">
      <w:pPr>
        <w:pStyle w:val="a3"/>
        <w:spacing w:line="271" w:lineRule="exact"/>
        <w:ind w:left="994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:rsidR="00B20DE7" w:rsidRDefault="00E6335D">
      <w:pPr>
        <w:pStyle w:val="a3"/>
        <w:spacing w:before="43" w:line="278" w:lineRule="auto"/>
        <w:ind w:left="994" w:right="680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r>
        <w:t>Шѐпотом</w:t>
      </w:r>
      <w:r>
        <w:rPr>
          <w:spacing w:val="-9"/>
        </w:rPr>
        <w:t xml:space="preserve"> </w:t>
      </w:r>
      <w:r>
        <w:t>передаѐт</w:t>
      </w:r>
      <w:r>
        <w:rPr>
          <w:spacing w:val="-8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B20DE7" w:rsidRDefault="00E6335D">
      <w:pPr>
        <w:pStyle w:val="4"/>
        <w:spacing w:before="5"/>
      </w:pPr>
      <w:r>
        <w:rPr>
          <w:spacing w:val="-2"/>
        </w:rPr>
        <w:t>Обсуждение:</w:t>
      </w:r>
    </w:p>
    <w:p w:rsidR="00B20DE7" w:rsidRDefault="00E6335D">
      <w:pPr>
        <w:pStyle w:val="a4"/>
        <w:numPr>
          <w:ilvl w:val="0"/>
          <w:numId w:val="35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B20DE7" w:rsidRDefault="00E6335D">
      <w:pPr>
        <w:pStyle w:val="a4"/>
        <w:numPr>
          <w:ilvl w:val="0"/>
          <w:numId w:val="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B20DE7" w:rsidRDefault="00E6335D">
      <w:pPr>
        <w:pStyle w:val="a4"/>
        <w:numPr>
          <w:ilvl w:val="0"/>
          <w:numId w:val="3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B20DE7" w:rsidRDefault="00E6335D">
      <w:pPr>
        <w:pStyle w:val="4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B20DE7" w:rsidRDefault="00E6335D">
      <w:pPr>
        <w:pStyle w:val="a3"/>
        <w:spacing w:before="40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внимания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</w:t>
      </w:r>
      <w:r>
        <w:t>трироваться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звуках.</w:t>
      </w:r>
    </w:p>
    <w:p w:rsidR="00B20DE7" w:rsidRDefault="00E6335D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закрыть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9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B20DE7" w:rsidRDefault="00E6335D">
      <w:pPr>
        <w:pStyle w:val="4"/>
        <w:spacing w:before="2" w:line="280" w:lineRule="auto"/>
        <w:ind w:right="5093"/>
      </w:pPr>
      <w:r>
        <w:t>Блок</w:t>
      </w:r>
      <w:r>
        <w:rPr>
          <w:spacing w:val="-1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Говорим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 xml:space="preserve">минут) Игра </w:t>
      </w:r>
      <w:r>
        <w:t>«Объясни без слов»</w:t>
      </w:r>
    </w:p>
    <w:p w:rsidR="00B20DE7" w:rsidRDefault="00E6335D">
      <w:pPr>
        <w:pStyle w:val="a3"/>
        <w:spacing w:line="266" w:lineRule="exact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B20DE7" w:rsidRDefault="00E6335D">
      <w:pPr>
        <w:pStyle w:val="a3"/>
        <w:spacing w:before="43" w:line="278" w:lineRule="auto"/>
        <w:ind w:left="994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ребѐнок</w:t>
      </w:r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</w:t>
      </w:r>
    </w:p>
    <w:p w:rsidR="00B20DE7" w:rsidRDefault="00E6335D">
      <w:pPr>
        <w:pStyle w:val="a3"/>
        <w:spacing w:line="278" w:lineRule="auto"/>
        <w:ind w:left="994" w:right="680"/>
      </w:pPr>
      <w:r>
        <w:t>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B20DE7" w:rsidRDefault="00E6335D">
      <w:pPr>
        <w:pStyle w:val="4"/>
        <w:spacing w:before="3"/>
      </w:pPr>
      <w:r>
        <w:rPr>
          <w:spacing w:val="-2"/>
        </w:rPr>
        <w:t>Обсуждение:</w:t>
      </w:r>
    </w:p>
    <w:p w:rsidR="00B20DE7" w:rsidRDefault="00E6335D">
      <w:pPr>
        <w:pStyle w:val="a4"/>
        <w:numPr>
          <w:ilvl w:val="0"/>
          <w:numId w:val="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B20DE7" w:rsidRDefault="00B20DE7">
      <w:pPr>
        <w:pStyle w:val="a4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35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B20DE7" w:rsidRDefault="00E6335D">
      <w:pPr>
        <w:pStyle w:val="4"/>
        <w:spacing w:before="50"/>
      </w:pPr>
      <w:r>
        <w:rPr>
          <w:spacing w:val="-2"/>
        </w:rPr>
        <w:t>Упражнение</w:t>
      </w:r>
      <w:r>
        <w:rPr>
          <w:spacing w:val="-7"/>
        </w:rPr>
        <w:t xml:space="preserve"> </w:t>
      </w:r>
      <w:r>
        <w:rPr>
          <w:spacing w:val="-2"/>
        </w:rPr>
        <w:t>«Комплименты»</w:t>
      </w:r>
    </w:p>
    <w:p w:rsidR="00B20DE7" w:rsidRDefault="00E6335D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B20DE7" w:rsidRDefault="00E6335D">
      <w:pPr>
        <w:pStyle w:val="a3"/>
        <w:spacing w:before="43" w:line="278" w:lineRule="auto"/>
        <w:ind w:left="994" w:right="680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>кругу. Ведущий передаѐт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>и передаѐт дальше, говоря комплимент следующему. Важно, чтобы каждый получил комплимент и сказал другому.</w:t>
      </w:r>
    </w:p>
    <w:p w:rsidR="00B20DE7" w:rsidRDefault="00E6335D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ты помогаешь друзьям, твои веснушки» и </w:t>
      </w:r>
      <w:r>
        <w:rPr>
          <w:i/>
          <w:sz w:val="24"/>
        </w:rPr>
        <w:t>т.п.</w:t>
      </w:r>
    </w:p>
    <w:p w:rsidR="00B20DE7" w:rsidRDefault="00E6335D">
      <w:pPr>
        <w:pStyle w:val="4"/>
        <w:spacing w:before="2" w:line="278" w:lineRule="auto"/>
        <w:ind w:right="5093"/>
      </w:pPr>
      <w:r>
        <w:t>Блок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Дружим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B20DE7" w:rsidRDefault="00E6335D">
      <w:pPr>
        <w:pStyle w:val="a3"/>
        <w:spacing w:line="272" w:lineRule="exact"/>
        <w:ind w:left="994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B20DE7" w:rsidRDefault="00E6335D">
      <w:pPr>
        <w:pStyle w:val="a3"/>
        <w:spacing w:before="43"/>
        <w:ind w:left="994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B20DE7" w:rsidRDefault="00E6335D">
      <w:pPr>
        <w:pStyle w:val="a3"/>
        <w:spacing w:before="44" w:line="278" w:lineRule="auto"/>
        <w:ind w:left="994"/>
      </w:pPr>
      <w:r>
        <w:t>«Две</w:t>
      </w:r>
      <w:r>
        <w:rPr>
          <w:spacing w:val="-7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 xml:space="preserve">и заплакала. </w:t>
      </w:r>
      <w:r>
        <w:t>Первая не знает, что делать».</w:t>
      </w:r>
    </w:p>
    <w:p w:rsidR="00B20DE7" w:rsidRDefault="00E6335D">
      <w:pPr>
        <w:pStyle w:val="a3"/>
        <w:spacing w:line="278" w:lineRule="auto"/>
        <w:ind w:left="994" w:right="680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B20DE7" w:rsidRDefault="00E6335D">
      <w:pPr>
        <w:pStyle w:val="a4"/>
        <w:numPr>
          <w:ilvl w:val="0"/>
          <w:numId w:val="35"/>
        </w:numPr>
        <w:tabs>
          <w:tab w:val="left" w:pos="1713"/>
        </w:tabs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B20DE7" w:rsidRDefault="00E6335D">
      <w:pPr>
        <w:pStyle w:val="a4"/>
        <w:numPr>
          <w:ilvl w:val="0"/>
          <w:numId w:val="35"/>
        </w:numPr>
        <w:tabs>
          <w:tab w:val="left" w:pos="1713"/>
        </w:tabs>
        <w:spacing w:before="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B20DE7" w:rsidRDefault="00E6335D">
      <w:pPr>
        <w:pStyle w:val="a4"/>
        <w:numPr>
          <w:ilvl w:val="0"/>
          <w:numId w:val="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B20DE7" w:rsidRDefault="00E6335D">
      <w:pPr>
        <w:pStyle w:val="a3"/>
        <w:spacing w:before="43" w:line="280" w:lineRule="auto"/>
        <w:ind w:left="994" w:right="680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B20DE7" w:rsidRDefault="00E6335D">
      <w:pPr>
        <w:pStyle w:val="4"/>
        <w:spacing w:before="1"/>
      </w:pPr>
      <w:r>
        <w:rPr>
          <w:spacing w:val="-2"/>
        </w:rPr>
        <w:t>Упражнение</w:t>
      </w:r>
      <w:r>
        <w:rPr>
          <w:spacing w:val="-4"/>
        </w:rPr>
        <w:t xml:space="preserve"> </w:t>
      </w:r>
      <w:r>
        <w:rPr>
          <w:spacing w:val="-2"/>
        </w:rPr>
        <w:t>«Паутина дружбы»</w:t>
      </w:r>
    </w:p>
    <w:p w:rsidR="00B20DE7" w:rsidRDefault="00E6335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B20DE7" w:rsidRDefault="00E6335D">
      <w:pPr>
        <w:pStyle w:val="a3"/>
        <w:spacing w:before="43" w:line="278" w:lineRule="auto"/>
        <w:ind w:left="994" w:right="693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ребѐнка</w:t>
      </w:r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>клубок, оставляя нитку у себя в руке. Ребѐнок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</w:t>
      </w:r>
      <w:r>
        <w:t>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B20DE7" w:rsidRDefault="00E6335D">
      <w:pPr>
        <w:pStyle w:val="4"/>
        <w:numPr>
          <w:ilvl w:val="0"/>
          <w:numId w:val="34"/>
        </w:numPr>
        <w:tabs>
          <w:tab w:val="left" w:pos="1234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B20DE7" w:rsidRDefault="00E6335D">
      <w:pPr>
        <w:pStyle w:val="a3"/>
        <w:spacing w:before="40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B20DE7" w:rsidRDefault="00E6335D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1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ребѐнка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>листочек 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B20DE7" w:rsidRDefault="00E6335D">
      <w:pPr>
        <w:pStyle w:val="a3"/>
        <w:spacing w:line="273" w:lineRule="exact"/>
        <w:ind w:left="994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B20DE7" w:rsidRDefault="00E6335D">
      <w:pPr>
        <w:pStyle w:val="4"/>
        <w:spacing w:before="51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B20DE7" w:rsidRDefault="00E6335D">
      <w:pPr>
        <w:pStyle w:val="a3"/>
        <w:spacing w:before="38"/>
        <w:ind w:left="994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B20DE7" w:rsidRDefault="00E6335D">
      <w:pPr>
        <w:pStyle w:val="4"/>
        <w:spacing w:before="48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38" w:line="278" w:lineRule="auto"/>
        <w:ind w:left="994" w:right="675"/>
        <w:jc w:val="both"/>
      </w:pPr>
      <w:r>
        <w:t>Мы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 xml:space="preserve">вам, ребята, за </w:t>
      </w:r>
      <w:r>
        <w:t>то, что вы были сегодня внимательными и добрыми». А теперь каждый по</w:t>
      </w:r>
    </w:p>
    <w:p w:rsidR="00B20DE7" w:rsidRDefault="00E6335D">
      <w:pPr>
        <w:pStyle w:val="a3"/>
        <w:ind w:left="994"/>
        <w:jc w:val="both"/>
      </w:pPr>
      <w:r>
        <w:t>очереди</w:t>
      </w:r>
      <w:r>
        <w:rPr>
          <w:spacing w:val="-4"/>
        </w:rPr>
        <w:t xml:space="preserve"> </w:t>
      </w:r>
      <w:r>
        <w:t>говорит «спасибо»</w:t>
      </w:r>
      <w:r>
        <w:rPr>
          <w:spacing w:val="-1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соседу</w:t>
      </w:r>
      <w:r>
        <w:rPr>
          <w:spacing w:val="-7"/>
        </w:rPr>
        <w:t xml:space="preserve"> </w:t>
      </w:r>
      <w:r>
        <w:rPr>
          <w:spacing w:val="-2"/>
        </w:rPr>
        <w:t>справа.</w:t>
      </w:r>
    </w:p>
    <w:p w:rsidR="00B20DE7" w:rsidRDefault="00E6335D">
      <w:pPr>
        <w:pStyle w:val="a3"/>
        <w:spacing w:before="44" w:line="278" w:lineRule="auto"/>
        <w:ind w:left="994" w:right="751"/>
        <w:jc w:val="both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B20DE7" w:rsidRDefault="00B20DE7">
      <w:pPr>
        <w:pStyle w:val="a3"/>
        <w:spacing w:line="278" w:lineRule="auto"/>
        <w:jc w:val="both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69" w:line="280" w:lineRule="auto"/>
        <w:ind w:left="994" w:right="680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</w:t>
      </w:r>
      <w:r>
        <w:rPr>
          <w:i/>
          <w:sz w:val="24"/>
        </w:rPr>
        <w:t>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B20DE7" w:rsidRDefault="00E6335D">
      <w:pPr>
        <w:pStyle w:val="4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38" w:line="278" w:lineRule="auto"/>
        <w:ind w:right="70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43" w:line="278" w:lineRule="auto"/>
        <w:ind w:right="955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B20DE7" w:rsidRDefault="00E6335D">
      <w:pPr>
        <w:pStyle w:val="4"/>
        <w:spacing w:before="3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44" w:line="278" w:lineRule="auto"/>
        <w:ind w:right="854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ладони на бумаге, написать </w:t>
      </w:r>
      <w:r>
        <w:rPr>
          <w:sz w:val="24"/>
        </w:rPr>
        <w:t>пожелания и вырезать.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1294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B20DE7" w:rsidRDefault="00E6335D">
      <w:pPr>
        <w:pStyle w:val="a3"/>
        <w:spacing w:line="278" w:lineRule="auto"/>
        <w:ind w:left="994" w:right="693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</w:t>
      </w:r>
      <w:r>
        <w:t>а форме.</w:t>
      </w:r>
    </w:p>
    <w:p w:rsidR="00B20DE7" w:rsidRDefault="00E6335D">
      <w:pPr>
        <w:spacing w:before="2"/>
        <w:ind w:left="3951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B20DE7" w:rsidRDefault="00E6335D">
      <w:pPr>
        <w:pStyle w:val="a3"/>
        <w:spacing w:before="38" w:line="278" w:lineRule="auto"/>
        <w:ind w:left="994" w:right="693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B20DE7" w:rsidRDefault="00E6335D">
      <w:pPr>
        <w:pStyle w:val="a3"/>
        <w:spacing w:line="276" w:lineRule="exact"/>
        <w:ind w:left="994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B20DE7" w:rsidRDefault="00E6335D">
      <w:pPr>
        <w:pStyle w:val="a3"/>
        <w:spacing w:before="44"/>
        <w:ind w:left="994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8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B20DE7" w:rsidRDefault="00E6335D">
      <w:pPr>
        <w:pStyle w:val="4"/>
        <w:spacing w:before="48"/>
      </w:pPr>
      <w:r>
        <w:t xml:space="preserve">Игры </w:t>
      </w:r>
      <w:r>
        <w:rPr>
          <w:spacing w:val="-2"/>
        </w:rPr>
        <w:t>(примеры):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38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46" w:line="278" w:lineRule="auto"/>
        <w:ind w:right="199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8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96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line="280" w:lineRule="auto"/>
        <w:ind w:right="123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0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5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712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B20DE7" w:rsidRDefault="00E6335D">
      <w:pPr>
        <w:pStyle w:val="a3"/>
        <w:spacing w:before="35"/>
      </w:pPr>
      <w:r>
        <w:rPr>
          <w:spacing w:val="-2"/>
        </w:rPr>
        <w:t>«норках»).</w:t>
      </w:r>
    </w:p>
    <w:p w:rsidR="00B20DE7" w:rsidRDefault="00E6335D">
      <w:pPr>
        <w:pStyle w:val="4"/>
        <w:spacing w:before="50"/>
      </w:pPr>
      <w:r>
        <w:rPr>
          <w:spacing w:val="-2"/>
        </w:rPr>
        <w:t>Финал:</w:t>
      </w:r>
    </w:p>
    <w:p w:rsidR="00B20DE7" w:rsidRDefault="00E6335D">
      <w:pPr>
        <w:pStyle w:val="a3"/>
        <w:spacing w:before="39"/>
        <w:ind w:left="994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</w:t>
      </w:r>
      <w:r>
        <w:t>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B20DE7" w:rsidRDefault="00B20DE7">
      <w:pPr>
        <w:pStyle w:val="a3"/>
        <w:spacing w:before="90"/>
        <w:ind w:left="0"/>
      </w:pPr>
    </w:p>
    <w:p w:rsidR="00B20DE7" w:rsidRDefault="00E6335D">
      <w:pPr>
        <w:spacing w:before="1" w:line="273" w:lineRule="auto"/>
        <w:ind w:left="994" w:right="680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«Огонѐк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B20DE7" w:rsidRDefault="00E6335D">
      <w:pPr>
        <w:pStyle w:val="a3"/>
        <w:spacing w:before="7" w:line="278" w:lineRule="auto"/>
        <w:ind w:left="994" w:right="693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B20DE7" w:rsidRDefault="00E6335D">
      <w:pPr>
        <w:pStyle w:val="a3"/>
        <w:spacing w:line="278" w:lineRule="auto"/>
        <w:ind w:left="994" w:right="693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костѐр)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4"/>
        <w:jc w:val="both"/>
      </w:pPr>
      <w:r>
        <w:lastRenderedPageBreak/>
        <w:t xml:space="preserve">Идея </w:t>
      </w:r>
      <w:r>
        <w:rPr>
          <w:spacing w:val="-2"/>
        </w:rPr>
        <w:t>мероприятия</w:t>
      </w:r>
    </w:p>
    <w:p w:rsidR="00B20DE7" w:rsidRDefault="00E6335D">
      <w:pPr>
        <w:pStyle w:val="a3"/>
        <w:spacing w:before="40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посвящѐн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B20DE7" w:rsidRDefault="00E6335D">
      <w:pPr>
        <w:pStyle w:val="4"/>
        <w:spacing w:before="3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38" w:line="280" w:lineRule="auto"/>
        <w:ind w:right="1324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937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133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2314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лѐгкие инструментальные мелодии).</w:t>
      </w:r>
    </w:p>
    <w:p w:rsidR="00B20DE7" w:rsidRDefault="00E6335D">
      <w:pPr>
        <w:pStyle w:val="4"/>
      </w:pPr>
      <w:r>
        <w:rPr>
          <w:spacing w:val="-2"/>
        </w:rPr>
        <w:t>Персонажи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36" w:line="278" w:lineRule="auto"/>
        <w:ind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B20DE7" w:rsidRDefault="00E6335D">
      <w:pPr>
        <w:pStyle w:val="4"/>
        <w:spacing w:before="3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B20DE7" w:rsidRDefault="00E6335D">
      <w:pPr>
        <w:pStyle w:val="a4"/>
        <w:numPr>
          <w:ilvl w:val="0"/>
          <w:numId w:val="3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 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B20DE7" w:rsidRDefault="00E6335D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B20DE7" w:rsidRDefault="00E6335D">
      <w:pPr>
        <w:pStyle w:val="a4"/>
        <w:numPr>
          <w:ilvl w:val="0"/>
          <w:numId w:val="37"/>
        </w:numPr>
        <w:tabs>
          <w:tab w:val="left" w:pos="1234"/>
        </w:tabs>
        <w:spacing w:before="45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spacing w:before="39" w:line="278" w:lineRule="auto"/>
        <w:ind w:left="994" w:right="771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B20DE7" w:rsidRDefault="00E6335D">
      <w:pPr>
        <w:pStyle w:val="4"/>
        <w:spacing w:before="3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38" w:line="278" w:lineRule="auto"/>
        <w:ind w:left="994" w:right="79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времѐн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</w:t>
      </w:r>
      <w:r>
        <w:t>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B20DE7" w:rsidRDefault="00E6335D">
      <w:pPr>
        <w:pStyle w:val="a3"/>
        <w:spacing w:line="278" w:lineRule="auto"/>
        <w:ind w:left="994" w:right="680"/>
      </w:pPr>
      <w:r>
        <w:t>Давайте познакомимся с огнѐм. Протяните руки к нему (осторожно, если костѐр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B20DE7" w:rsidRDefault="00E6335D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B20DE7" w:rsidRDefault="00E6335D">
      <w:pPr>
        <w:pStyle w:val="4"/>
        <w:numPr>
          <w:ilvl w:val="0"/>
          <w:numId w:val="37"/>
        </w:numPr>
        <w:tabs>
          <w:tab w:val="left" w:pos="1234"/>
        </w:tabs>
        <w:spacing w:before="47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B20DE7" w:rsidRDefault="00E6335D">
      <w:pPr>
        <w:pStyle w:val="4"/>
        <w:spacing w:before="49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41" w:line="278" w:lineRule="auto"/>
        <w:ind w:left="994" w:right="1184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весѐлый». И оставлю ниточку у себя в руке.</w:t>
      </w:r>
    </w:p>
    <w:p w:rsidR="00B20DE7" w:rsidRDefault="00B20DE7">
      <w:pPr>
        <w:pStyle w:val="a3"/>
        <w:spacing w:line="278" w:lineRule="auto"/>
        <w:jc w:val="both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69" w:line="278" w:lineRule="auto"/>
        <w:ind w:left="994" w:right="680"/>
        <w:rPr>
          <w:i/>
          <w:sz w:val="24"/>
        </w:rPr>
      </w:pPr>
      <w:r>
        <w:rPr>
          <w:i/>
          <w:sz w:val="24"/>
        </w:rPr>
        <w:lastRenderedPageBreak/>
        <w:t xml:space="preserve">Ведущая передаѐт клубок кому-то из </w:t>
      </w:r>
      <w:r>
        <w:rPr>
          <w:i/>
          <w:sz w:val="24"/>
        </w:rPr>
        <w:t>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передаѐт клубок дальше, оставляя свою нить. Так продолжается, пока все не окажутся связаны одной паутиной.</w:t>
      </w:r>
    </w:p>
    <w:p w:rsidR="00B20DE7" w:rsidRDefault="00E6335D">
      <w:pPr>
        <w:pStyle w:val="4"/>
        <w:spacing w:before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38" w:line="278" w:lineRule="auto"/>
        <w:ind w:left="994" w:right="563"/>
      </w:pPr>
      <w:r>
        <w:t>Посмотри</w:t>
      </w:r>
      <w:r>
        <w:t>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B20DE7" w:rsidRDefault="00E6335D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B20DE7" w:rsidRDefault="00E6335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38" w:line="280" w:lineRule="auto"/>
        <w:ind w:left="994" w:right="680"/>
      </w:pPr>
      <w:r>
        <w:t>А</w:t>
      </w:r>
      <w:r>
        <w:rPr>
          <w:spacing w:val="-9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соберѐм</w:t>
      </w:r>
      <w:r>
        <w:rPr>
          <w:spacing w:val="-9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B20DE7" w:rsidRDefault="00E6335D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B20DE7" w:rsidRDefault="00E6335D">
      <w:pPr>
        <w:pStyle w:val="4"/>
        <w:numPr>
          <w:ilvl w:val="0"/>
          <w:numId w:val="37"/>
        </w:numPr>
        <w:tabs>
          <w:tab w:val="left" w:pos="1234"/>
        </w:tabs>
        <w:spacing w:line="278" w:lineRule="auto"/>
        <w:ind w:left="994" w:right="6172" w:firstLine="0"/>
      </w:pPr>
      <w:r>
        <w:t>Легенда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>минут) Хранительница Огня:</w:t>
      </w:r>
    </w:p>
    <w:p w:rsidR="00B20DE7" w:rsidRDefault="00E6335D">
      <w:pPr>
        <w:pStyle w:val="a3"/>
        <w:spacing w:line="272" w:lineRule="exact"/>
        <w:ind w:left="994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B20DE7" w:rsidRDefault="00E6335D">
      <w:pPr>
        <w:pStyle w:val="a3"/>
        <w:spacing w:before="42" w:line="278" w:lineRule="auto"/>
        <w:ind w:left="994" w:right="693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костѐр.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замѐрзли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</w:t>
      </w:r>
      <w:r>
        <w:t>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соберѐм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разведѐм</w:t>
      </w:r>
      <w:r>
        <w:rPr>
          <w:spacing w:val="-7"/>
        </w:rPr>
        <w:t xml:space="preserve"> </w:t>
      </w:r>
      <w:r>
        <w:t xml:space="preserve">один большой огонь». Люди так и сделали. Они сложили все свои маленькие угольки в одно место, и огонь вспыхнул с новой силой – яркий, горячий, </w:t>
      </w:r>
      <w:r>
        <w:t>способный согреть всех. Люди поняли: когда мы вместе, мы сильнее.</w:t>
      </w:r>
    </w:p>
    <w:p w:rsidR="00B20DE7" w:rsidRDefault="00E6335D">
      <w:pPr>
        <w:spacing w:line="273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B20DE7" w:rsidRDefault="00E6335D">
      <w:pPr>
        <w:pStyle w:val="a3"/>
        <w:spacing w:before="43" w:line="278" w:lineRule="auto"/>
        <w:ind w:left="994" w:right="680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уголѐк.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B20DE7" w:rsidRDefault="00E6335D">
      <w:pPr>
        <w:pStyle w:val="4"/>
        <w:numPr>
          <w:ilvl w:val="0"/>
          <w:numId w:val="37"/>
        </w:numPr>
        <w:tabs>
          <w:tab w:val="left" w:pos="1234"/>
        </w:tabs>
        <w:spacing w:before="6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тѐплую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B20DE7" w:rsidRDefault="00E6335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38" w:line="278" w:lineRule="auto"/>
        <w:ind w:left="994" w:right="693"/>
      </w:pPr>
      <w:r>
        <w:t>У меня есть коробочка. Она не простая – это «Сердце нашего отряда». Сейчас каждый из вас получит маленькую звѐздочку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 xml:space="preserve">на ней или нарисуйте то, </w:t>
      </w:r>
      <w:r>
        <w:t>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B20DE7" w:rsidRDefault="00E6335D">
      <w:pPr>
        <w:spacing w:line="278" w:lineRule="auto"/>
        <w:ind w:left="994" w:right="56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B20DE7" w:rsidRDefault="00E6335D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B20DE7" w:rsidRDefault="00E6335D">
      <w:pPr>
        <w:pStyle w:val="4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38" w:line="278" w:lineRule="auto"/>
        <w:ind w:left="994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еѐ и вспомнить, что мы желали друг другу добра.</w:t>
      </w:r>
    </w:p>
    <w:p w:rsidR="00B20DE7" w:rsidRDefault="00E6335D">
      <w:pPr>
        <w:pStyle w:val="4"/>
        <w:numPr>
          <w:ilvl w:val="0"/>
          <w:numId w:val="37"/>
        </w:numPr>
        <w:tabs>
          <w:tab w:val="left" w:pos="1234"/>
        </w:tabs>
        <w:spacing w:before="5" w:line="278" w:lineRule="auto"/>
        <w:ind w:left="994" w:right="7160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20DE7" w:rsidRDefault="00E6335D">
      <w:pPr>
        <w:pStyle w:val="a3"/>
        <w:spacing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споѐм все вместе песню о дружбе.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69"/>
        <w:ind w:left="994"/>
        <w:rPr>
          <w:i/>
          <w:sz w:val="24"/>
        </w:rPr>
      </w:pPr>
      <w:r>
        <w:rPr>
          <w:i/>
          <w:sz w:val="24"/>
        </w:rPr>
        <w:lastRenderedPageBreak/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B20DE7" w:rsidRDefault="00E6335D">
      <w:pPr>
        <w:pStyle w:val="a4"/>
        <w:numPr>
          <w:ilvl w:val="1"/>
          <w:numId w:val="37"/>
        </w:numPr>
        <w:tabs>
          <w:tab w:val="left" w:pos="1713"/>
        </w:tabs>
        <w:spacing w:before="45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B20DE7" w:rsidRDefault="00E6335D">
      <w:pPr>
        <w:pStyle w:val="a4"/>
        <w:numPr>
          <w:ilvl w:val="1"/>
          <w:numId w:val="37"/>
        </w:numPr>
        <w:tabs>
          <w:tab w:val="left" w:pos="1713"/>
        </w:tabs>
        <w:spacing w:before="44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B20DE7" w:rsidRDefault="00E6335D">
      <w:pPr>
        <w:pStyle w:val="a4"/>
        <w:numPr>
          <w:ilvl w:val="1"/>
          <w:numId w:val="37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B20DE7" w:rsidRDefault="00E6335D">
      <w:pPr>
        <w:spacing w:before="43"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B20DE7" w:rsidRDefault="00E6335D">
      <w:pPr>
        <w:pStyle w:val="4"/>
        <w:numPr>
          <w:ilvl w:val="0"/>
          <w:numId w:val="37"/>
        </w:numPr>
        <w:tabs>
          <w:tab w:val="left" w:pos="1234"/>
        </w:tabs>
        <w:spacing w:before="6"/>
      </w:pPr>
      <w:r>
        <w:t>Игра</w:t>
      </w:r>
      <w:r>
        <w:rPr>
          <w:spacing w:val="-3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B20DE7" w:rsidRDefault="00E6335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38" w:line="278" w:lineRule="auto"/>
        <w:ind w:left="994" w:right="693"/>
      </w:pPr>
      <w:r>
        <w:t>У</w:t>
      </w:r>
      <w:r>
        <w:t xml:space="preserve"> меня 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 xml:space="preserve">сегодня было </w:t>
      </w:r>
      <w:r>
        <w:t>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B20DE7" w:rsidRDefault="00E6335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 xml:space="preserve">Свеча идѐт по кругу. Ведущая начинает первая, задавая тон: «Я хочу сказать </w:t>
      </w:r>
      <w:r>
        <w:rPr>
          <w:i/>
          <w:sz w:val="24"/>
        </w:rPr>
        <w:t>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B20DE7" w:rsidRDefault="00E6335D">
      <w:pPr>
        <w:pStyle w:val="4"/>
        <w:numPr>
          <w:ilvl w:val="0"/>
          <w:numId w:val="37"/>
        </w:numPr>
        <w:tabs>
          <w:tab w:val="left" w:pos="1234"/>
        </w:tabs>
        <w:spacing w:before="1" w:line="280" w:lineRule="auto"/>
        <w:ind w:left="994" w:right="5390" w:firstLine="0"/>
      </w:pPr>
      <w:r>
        <w:t>Риту</w:t>
      </w:r>
      <w:r>
        <w:t>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20DE7" w:rsidRDefault="00E6335D">
      <w:pPr>
        <w:pStyle w:val="a3"/>
        <w:spacing w:line="278" w:lineRule="auto"/>
        <w:ind w:left="994" w:right="680"/>
        <w:rPr>
          <w:i/>
        </w:rPr>
      </w:pPr>
      <w:r>
        <w:t>Наш огонѐк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B20DE7" w:rsidRDefault="00E6335D">
      <w:pPr>
        <w:pStyle w:val="a3"/>
        <w:spacing w:line="278" w:lineRule="auto"/>
        <w:ind w:left="994" w:right="1117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B20DE7" w:rsidRDefault="00E6335D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>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B20DE7" w:rsidRDefault="00E6335D">
      <w:pPr>
        <w:pStyle w:val="4"/>
        <w:numPr>
          <w:ilvl w:val="0"/>
          <w:numId w:val="37"/>
        </w:numPr>
        <w:tabs>
          <w:tab w:val="left" w:pos="1234"/>
        </w:tabs>
        <w:spacing w:line="278" w:lineRule="auto"/>
        <w:ind w:left="994" w:right="6266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B20DE7" w:rsidRDefault="00E6335D">
      <w:pPr>
        <w:pStyle w:val="a3"/>
        <w:spacing w:line="278" w:lineRule="auto"/>
        <w:ind w:left="994" w:right="680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B20DE7" w:rsidRDefault="00E6335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можно предложить детям (под присмот</w:t>
      </w:r>
      <w:r>
        <w:rPr>
          <w:i/>
          <w:sz w:val="24"/>
        </w:rPr>
        <w:t>ром вожатых) испечь зефир на палочках.</w:t>
      </w:r>
    </w:p>
    <w:p w:rsidR="00B20DE7" w:rsidRDefault="00E6335D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26" w:line="278" w:lineRule="auto"/>
        <w:ind w:left="994" w:right="815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огонѐк.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огонѐк!».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 xml:space="preserve">хорошие! Пусть вам приснятся добрые </w:t>
      </w:r>
      <w:r>
        <w:t>сны.</w:t>
      </w:r>
    </w:p>
    <w:p w:rsidR="00B20DE7" w:rsidRDefault="00E6335D">
      <w:pPr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B20DE7" w:rsidRDefault="00E6335D">
      <w:pPr>
        <w:pStyle w:val="4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B20DE7" w:rsidRDefault="00B20DE7">
      <w:pPr>
        <w:pStyle w:val="4"/>
        <w:jc w:val="both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38"/>
        </w:numPr>
        <w:tabs>
          <w:tab w:val="left" w:pos="1713"/>
        </w:tabs>
        <w:spacing w:before="69" w:line="278" w:lineRule="auto"/>
        <w:ind w:right="957"/>
        <w:rPr>
          <w:sz w:val="24"/>
        </w:rPr>
      </w:pPr>
      <w:r>
        <w:rPr>
          <w:sz w:val="24"/>
        </w:rPr>
        <w:lastRenderedPageBreak/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B20DE7" w:rsidRDefault="00E6335D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1176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B20DE7" w:rsidRDefault="00E6335D">
      <w:pPr>
        <w:pStyle w:val="a4"/>
        <w:numPr>
          <w:ilvl w:val="0"/>
          <w:numId w:val="38"/>
        </w:numPr>
        <w:tabs>
          <w:tab w:val="left" w:pos="1713"/>
        </w:tabs>
        <w:spacing w:line="280" w:lineRule="auto"/>
        <w:ind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</w:t>
      </w:r>
      <w:r>
        <w:rPr>
          <w:sz w:val="24"/>
        </w:rPr>
        <w:t>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B20DE7" w:rsidRDefault="00E6335D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1326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B20DE7" w:rsidRDefault="00E6335D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126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sz w:val="24"/>
        </w:rPr>
        <w:t>говорить у свечи), не заставляйте – он может просто посидеть и послушать.</w:t>
      </w:r>
    </w:p>
    <w:p w:rsidR="00B20DE7" w:rsidRDefault="00E6335D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B20DE7" w:rsidRDefault="00E6335D">
      <w:pPr>
        <w:pStyle w:val="a4"/>
        <w:numPr>
          <w:ilvl w:val="0"/>
          <w:numId w:val="38"/>
        </w:numPr>
        <w:tabs>
          <w:tab w:val="left" w:pos="1713"/>
        </w:tabs>
        <w:spacing w:before="35" w:line="278" w:lineRule="auto"/>
        <w:ind w:right="144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B20DE7" w:rsidRDefault="00E6335D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B20DE7" w:rsidRDefault="00E6335D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7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B20DE7" w:rsidRDefault="00E6335D">
      <w:pPr>
        <w:pStyle w:val="a3"/>
        <w:spacing w:line="278" w:lineRule="auto"/>
        <w:ind w:left="994" w:right="680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r>
        <w:t>создаѐт</w:t>
      </w:r>
      <w:r>
        <w:rPr>
          <w:spacing w:val="-13"/>
        </w:rPr>
        <w:t xml:space="preserve"> </w:t>
      </w:r>
      <w:r>
        <w:t>тѐплую,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 xml:space="preserve">детям почувствовать себя частью единого целого </w:t>
      </w:r>
      <w:r>
        <w:t>и дарит незабываемые эмоции.</w:t>
      </w:r>
    </w:p>
    <w:p w:rsidR="00B20DE7" w:rsidRDefault="00B20DE7">
      <w:pPr>
        <w:pStyle w:val="a3"/>
        <w:spacing w:before="2"/>
        <w:ind w:left="0"/>
        <w:rPr>
          <w:sz w:val="20"/>
        </w:rPr>
      </w:pPr>
    </w:p>
    <w:p w:rsidR="00B20DE7" w:rsidRDefault="00B20DE7">
      <w:pPr>
        <w:pStyle w:val="a3"/>
        <w:rPr>
          <w:sz w:val="20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B20DE7">
      <w:pPr>
        <w:pStyle w:val="a3"/>
        <w:ind w:left="0"/>
      </w:pPr>
    </w:p>
    <w:p w:rsidR="00B20DE7" w:rsidRDefault="00B20DE7">
      <w:pPr>
        <w:pStyle w:val="a3"/>
        <w:spacing w:before="176"/>
        <w:ind w:left="0"/>
      </w:pPr>
    </w:p>
    <w:p w:rsidR="00B20DE7" w:rsidRDefault="00E6335D">
      <w:pPr>
        <w:pStyle w:val="4"/>
        <w:spacing w:before="1"/>
      </w:pPr>
      <w:r>
        <w:rPr>
          <w:spacing w:val="-4"/>
        </w:rPr>
        <w:t>Идея:</w:t>
      </w:r>
    </w:p>
    <w:p w:rsidR="00B20DE7" w:rsidRDefault="00E6335D">
      <w:pPr>
        <w:spacing w:before="90"/>
        <w:ind w:right="1737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B20DE7" w:rsidRDefault="00E6335D">
      <w:pPr>
        <w:spacing w:before="43"/>
        <w:ind w:left="1" w:right="1737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B20DE7" w:rsidRDefault="00B20DE7">
      <w:pPr>
        <w:jc w:val="center"/>
        <w:rPr>
          <w:b/>
          <w:sz w:val="24"/>
        </w:rPr>
        <w:sectPr w:rsidR="00B20DE7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1659" w:space="508"/>
            <w:col w:w="8752"/>
          </w:cols>
        </w:sectPr>
      </w:pPr>
    </w:p>
    <w:p w:rsidR="00B20DE7" w:rsidRDefault="00E6335D">
      <w:pPr>
        <w:pStyle w:val="a3"/>
        <w:spacing w:before="38" w:line="278" w:lineRule="auto"/>
        <w:ind w:left="994" w:right="563"/>
      </w:pPr>
      <w:r>
        <w:lastRenderedPageBreak/>
        <w:t>В этом возрасте дети активно впитывают примеры для подражания. Важно показать им, что</w:t>
      </w:r>
      <w:r>
        <w:rPr>
          <w:spacing w:val="-6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персонажи</w:t>
      </w:r>
      <w:r>
        <w:rPr>
          <w:spacing w:val="-6"/>
        </w:rPr>
        <w:t xml:space="preserve"> </w:t>
      </w:r>
      <w:r>
        <w:t>мультфильмов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супергерои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кино,</w:t>
      </w:r>
      <w:r>
        <w:rPr>
          <w:spacing w:val="-9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обычные люди, которые живут рядом: пожарные, врачи, водители, соседи, а иногда и они сами.</w:t>
      </w:r>
    </w:p>
    <w:p w:rsidR="00B20DE7" w:rsidRDefault="00E6335D">
      <w:pPr>
        <w:pStyle w:val="a3"/>
        <w:spacing w:line="276" w:lineRule="exact"/>
        <w:ind w:left="994"/>
      </w:pPr>
      <w:r>
        <w:t>Беседа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простых,</w:t>
      </w:r>
      <w:r>
        <w:rPr>
          <w:spacing w:val="-3"/>
        </w:rPr>
        <w:t xml:space="preserve"> </w:t>
      </w:r>
      <w:r>
        <w:t>понятных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rPr>
          <w:spacing w:val="-2"/>
        </w:rPr>
        <w:t>детей.</w:t>
      </w:r>
    </w:p>
    <w:p w:rsidR="00B20DE7" w:rsidRDefault="00E6335D">
      <w:pPr>
        <w:pStyle w:val="4"/>
        <w:spacing w:before="48"/>
      </w:pPr>
      <w:r>
        <w:rPr>
          <w:spacing w:val="-4"/>
        </w:rPr>
        <w:t>Цель:</w:t>
      </w:r>
    </w:p>
    <w:p w:rsidR="00B20DE7" w:rsidRDefault="00E6335D">
      <w:pPr>
        <w:pStyle w:val="a3"/>
        <w:spacing w:before="38" w:line="278" w:lineRule="auto"/>
        <w:ind w:left="994" w:right="693"/>
      </w:pP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героизме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добрых</w:t>
      </w:r>
      <w:r>
        <w:rPr>
          <w:spacing w:val="-5"/>
        </w:rPr>
        <w:t xml:space="preserve"> </w:t>
      </w:r>
      <w:r>
        <w:t>поступках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помощи другим, вдохновить их собственными примерами заботы и смелости.</w:t>
      </w:r>
    </w:p>
    <w:p w:rsidR="00B20DE7" w:rsidRDefault="00E6335D">
      <w:pPr>
        <w:pStyle w:val="4"/>
        <w:spacing w:before="6"/>
      </w:pPr>
      <w:r>
        <w:rPr>
          <w:spacing w:val="-2"/>
        </w:rPr>
        <w:t>Формат:</w:t>
      </w:r>
    </w:p>
    <w:p w:rsidR="00B20DE7" w:rsidRDefault="00E6335D">
      <w:pPr>
        <w:pStyle w:val="a3"/>
        <w:spacing w:before="39" w:line="278" w:lineRule="auto"/>
        <w:ind w:left="994" w:right="680"/>
      </w:pPr>
      <w:r>
        <w:t>Живой</w:t>
      </w:r>
      <w:r>
        <w:rPr>
          <w:spacing w:val="-8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картинками,</w:t>
      </w:r>
      <w:r>
        <w:rPr>
          <w:spacing w:val="-8"/>
        </w:rPr>
        <w:t xml:space="preserve"> </w:t>
      </w:r>
      <w:r>
        <w:t>короткими</w:t>
      </w:r>
      <w:r>
        <w:rPr>
          <w:spacing w:val="-8"/>
        </w:rPr>
        <w:t xml:space="preserve"> </w:t>
      </w:r>
      <w:r>
        <w:t>историями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игровыми</w:t>
      </w:r>
      <w:r>
        <w:rPr>
          <w:spacing w:val="-8"/>
        </w:rPr>
        <w:t xml:space="preserve"> </w:t>
      </w:r>
      <w:r>
        <w:t xml:space="preserve">элементами. Дети не просто слушают, а отвечают, делятся своими мыслями и даже </w:t>
      </w:r>
      <w:r>
        <w:t>рисуют.</w:t>
      </w:r>
    </w:p>
    <w:p w:rsidR="00B20DE7" w:rsidRDefault="00E6335D">
      <w:pPr>
        <w:pStyle w:val="4"/>
        <w:spacing w:before="3"/>
      </w:pPr>
      <w:r>
        <w:t>Структура</w:t>
      </w:r>
      <w:r>
        <w:rPr>
          <w:spacing w:val="-5"/>
        </w:rPr>
        <w:t xml:space="preserve"> </w:t>
      </w:r>
      <w:r>
        <w:t>(40–45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4"/>
        <w:numPr>
          <w:ilvl w:val="0"/>
          <w:numId w:val="39"/>
        </w:numPr>
        <w:tabs>
          <w:tab w:val="left" w:pos="1713"/>
        </w:tabs>
        <w:spacing w:before="43"/>
        <w:rPr>
          <w:b/>
          <w:sz w:val="24"/>
        </w:rPr>
      </w:pPr>
      <w:r>
        <w:rPr>
          <w:b/>
          <w:sz w:val="24"/>
        </w:rPr>
        <w:t>Начало.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герой?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pStyle w:val="a3"/>
        <w:spacing w:before="41" w:line="278" w:lineRule="auto"/>
        <w:ind w:left="994" w:right="563"/>
      </w:pPr>
      <w:r>
        <w:t>Ведущий</w:t>
      </w:r>
      <w:r>
        <w:rPr>
          <w:spacing w:val="-14"/>
        </w:rPr>
        <w:t xml:space="preserve"> </w:t>
      </w:r>
      <w:r>
        <w:t>показывает</w:t>
      </w:r>
      <w:r>
        <w:rPr>
          <w:spacing w:val="-14"/>
        </w:rPr>
        <w:t xml:space="preserve"> </w:t>
      </w:r>
      <w:r>
        <w:t>картинки:</w:t>
      </w:r>
      <w:r>
        <w:rPr>
          <w:spacing w:val="-14"/>
        </w:rPr>
        <w:t xml:space="preserve"> </w:t>
      </w:r>
      <w:r>
        <w:t>сначала</w:t>
      </w:r>
      <w:r>
        <w:rPr>
          <w:spacing w:val="-15"/>
        </w:rPr>
        <w:t xml:space="preserve"> </w:t>
      </w:r>
      <w:r>
        <w:t>Супермена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Человека-паука,</w:t>
      </w:r>
      <w:r>
        <w:rPr>
          <w:spacing w:val="-14"/>
        </w:rPr>
        <w:t xml:space="preserve"> </w:t>
      </w:r>
      <w:r>
        <w:t>потом</w:t>
      </w:r>
      <w:r>
        <w:rPr>
          <w:spacing w:val="-15"/>
        </w:rPr>
        <w:t xml:space="preserve"> </w:t>
      </w:r>
      <w:r>
        <w:t>пожарного, врача, маму с папой.</w:t>
      </w:r>
    </w:p>
    <w:p w:rsidR="00B20DE7" w:rsidRDefault="00E6335D">
      <w:pPr>
        <w:pStyle w:val="a3"/>
        <w:spacing w:line="278" w:lineRule="auto"/>
        <w:ind w:left="994" w:right="693"/>
      </w:pPr>
      <w:r>
        <w:rPr>
          <w:i/>
        </w:rPr>
        <w:t>Вопросы:</w:t>
      </w:r>
      <w:r>
        <w:rPr>
          <w:i/>
          <w:spacing w:val="-8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это?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назвать</w:t>
      </w:r>
      <w:r>
        <w:rPr>
          <w:spacing w:val="-10"/>
        </w:rPr>
        <w:t xml:space="preserve"> </w:t>
      </w:r>
      <w:r>
        <w:t>героями?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похожи?»</w:t>
      </w:r>
      <w:r>
        <w:rPr>
          <w:spacing w:val="-10"/>
        </w:rPr>
        <w:t xml:space="preserve"> </w:t>
      </w:r>
      <w:r>
        <w:t>(Все</w:t>
      </w:r>
      <w:r>
        <w:rPr>
          <w:spacing w:val="-11"/>
        </w:rPr>
        <w:t xml:space="preserve"> </w:t>
      </w:r>
      <w:r>
        <w:t>помогают,</w:t>
      </w:r>
      <w:r>
        <w:t xml:space="preserve"> спасают, делают добрые дела).</w:t>
      </w:r>
    </w:p>
    <w:p w:rsidR="00B20DE7" w:rsidRDefault="00E6335D">
      <w:pPr>
        <w:pStyle w:val="a3"/>
        <w:spacing w:line="275" w:lineRule="exact"/>
        <w:ind w:left="994"/>
      </w:pPr>
      <w:r>
        <w:rPr>
          <w:i/>
        </w:rPr>
        <w:t>Вывод:</w:t>
      </w:r>
      <w:r>
        <w:rPr>
          <w:i/>
          <w:spacing w:val="-12"/>
        </w:rPr>
        <w:t xml:space="preserve"> </w:t>
      </w:r>
      <w:r>
        <w:t>Герой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приходит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помощь,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думая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себе.</w:t>
      </w:r>
    </w:p>
    <w:p w:rsidR="00B20DE7" w:rsidRDefault="00E6335D">
      <w:pPr>
        <w:pStyle w:val="a4"/>
        <w:numPr>
          <w:ilvl w:val="0"/>
          <w:numId w:val="39"/>
        </w:numPr>
        <w:tabs>
          <w:tab w:val="left" w:pos="1713"/>
        </w:tabs>
        <w:spacing w:before="48" w:line="276" w:lineRule="auto"/>
        <w:ind w:left="994" w:right="4432" w:firstLine="359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рядом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(20–25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минут) Блок 1: Профессии-герои (с картинками) </w:t>
      </w:r>
      <w:r>
        <w:rPr>
          <w:i/>
          <w:sz w:val="24"/>
        </w:rPr>
        <w:t>Пожарный</w:t>
      </w:r>
      <w:r>
        <w:rPr>
          <w:sz w:val="24"/>
        </w:rPr>
        <w:t>: тушит пожары, спасает из огня.</w:t>
      </w:r>
    </w:p>
    <w:p w:rsidR="00B20DE7" w:rsidRDefault="00E6335D">
      <w:pPr>
        <w:pStyle w:val="a3"/>
        <w:spacing w:before="1"/>
        <w:ind w:left="994"/>
      </w:pPr>
      <w:r>
        <w:rPr>
          <w:i/>
        </w:rPr>
        <w:t>Врач</w:t>
      </w:r>
      <w:r>
        <w:t>:</w:t>
      </w:r>
      <w:r>
        <w:rPr>
          <w:spacing w:val="-10"/>
        </w:rPr>
        <w:t xml:space="preserve"> </w:t>
      </w:r>
      <w:r>
        <w:t>лечит,</w:t>
      </w:r>
      <w:r>
        <w:rPr>
          <w:spacing w:val="-9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болеть.</w:t>
      </w:r>
    </w:p>
    <w:p w:rsidR="00B20DE7" w:rsidRDefault="00B20DE7">
      <w:pPr>
        <w:pStyle w:val="a3"/>
        <w:sectPr w:rsidR="00B20DE7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20DE7" w:rsidRDefault="00E6335D">
      <w:pPr>
        <w:spacing w:before="69"/>
        <w:ind w:left="994"/>
        <w:rPr>
          <w:sz w:val="24"/>
        </w:rPr>
      </w:pPr>
      <w:r>
        <w:rPr>
          <w:i/>
          <w:sz w:val="24"/>
        </w:rPr>
        <w:lastRenderedPageBreak/>
        <w:t>Полицейский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хулиганов.</w:t>
      </w:r>
    </w:p>
    <w:p w:rsidR="00B20DE7" w:rsidRDefault="00E6335D">
      <w:pPr>
        <w:pStyle w:val="a3"/>
        <w:spacing w:before="45"/>
        <w:ind w:left="994"/>
      </w:pPr>
      <w:r>
        <w:rPr>
          <w:i/>
        </w:rPr>
        <w:t>Спасатель</w:t>
      </w:r>
      <w:r>
        <w:rPr>
          <w:i/>
          <w:spacing w:val="-8"/>
        </w:rPr>
        <w:t xml:space="preserve"> </w:t>
      </w:r>
      <w:r>
        <w:rPr>
          <w:i/>
        </w:rPr>
        <w:t>МЧС</w:t>
      </w:r>
      <w:r>
        <w:t>:</w:t>
      </w:r>
      <w:r>
        <w:rPr>
          <w:spacing w:val="-5"/>
        </w:rPr>
        <w:t xml:space="preserve"> </w:t>
      </w:r>
      <w:r>
        <w:t>выручает,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случилось</w:t>
      </w:r>
      <w:r>
        <w:rPr>
          <w:spacing w:val="-5"/>
        </w:rPr>
        <w:t xml:space="preserve"> </w:t>
      </w:r>
      <w:r>
        <w:t>наводнение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потерялся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лесу.</w:t>
      </w:r>
    </w:p>
    <w:p w:rsidR="00B20DE7" w:rsidRDefault="00E6335D">
      <w:pPr>
        <w:pStyle w:val="a3"/>
        <w:spacing w:before="44"/>
        <w:ind w:left="994"/>
      </w:pPr>
      <w:r>
        <w:rPr>
          <w:i/>
        </w:rPr>
        <w:t>Вопрос:</w:t>
      </w:r>
      <w:r>
        <w:rPr>
          <w:i/>
          <w:spacing w:val="-6"/>
        </w:rPr>
        <w:t xml:space="preserve"> </w:t>
      </w:r>
      <w:r>
        <w:t>«А</w:t>
      </w:r>
      <w:r>
        <w:rPr>
          <w:spacing w:val="-5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хотел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таким</w:t>
      </w:r>
      <w:r>
        <w:rPr>
          <w:spacing w:val="-7"/>
        </w:rPr>
        <w:t xml:space="preserve"> </w:t>
      </w:r>
      <w:r>
        <w:t>героем,</w:t>
      </w:r>
      <w:r>
        <w:rPr>
          <w:spacing w:val="-6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rPr>
          <w:spacing w:val="-2"/>
        </w:rPr>
        <w:t>вырастет?»</w:t>
      </w:r>
    </w:p>
    <w:p w:rsidR="00B20DE7" w:rsidRDefault="00E6335D">
      <w:pPr>
        <w:pStyle w:val="4"/>
        <w:spacing w:before="48"/>
      </w:pPr>
      <w:r>
        <w:t>Блок</w:t>
      </w:r>
      <w:r>
        <w:rPr>
          <w:spacing w:val="-5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Обычные</w:t>
      </w:r>
      <w:r>
        <w:rPr>
          <w:spacing w:val="-3"/>
        </w:rPr>
        <w:t xml:space="preserve"> </w:t>
      </w:r>
      <w:r>
        <w:rPr>
          <w:spacing w:val="-4"/>
        </w:rPr>
        <w:t>герои</w:t>
      </w:r>
    </w:p>
    <w:p w:rsidR="00B20DE7" w:rsidRDefault="00E6335D">
      <w:pPr>
        <w:pStyle w:val="a3"/>
        <w:spacing w:before="38"/>
        <w:ind w:left="994"/>
      </w:pPr>
      <w:r>
        <w:rPr>
          <w:i/>
        </w:rPr>
        <w:t>История</w:t>
      </w:r>
      <w:r>
        <w:rPr>
          <w:i/>
          <w:spacing w:val="-7"/>
        </w:rPr>
        <w:t xml:space="preserve"> </w:t>
      </w:r>
      <w:r>
        <w:rPr>
          <w:i/>
        </w:rPr>
        <w:t>1:</w:t>
      </w:r>
      <w:r>
        <w:rPr>
          <w:i/>
          <w:spacing w:val="-2"/>
        </w:rPr>
        <w:t xml:space="preserve"> </w:t>
      </w:r>
      <w:r>
        <w:t>«Мальчик</w:t>
      </w:r>
      <w:r>
        <w:rPr>
          <w:spacing w:val="-5"/>
        </w:rPr>
        <w:t xml:space="preserve"> </w:t>
      </w:r>
      <w:r>
        <w:t>Дима</w:t>
      </w:r>
      <w:r>
        <w:rPr>
          <w:spacing w:val="-3"/>
        </w:rPr>
        <w:t xml:space="preserve"> </w:t>
      </w:r>
      <w:r>
        <w:t>увидел,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маленький</w:t>
      </w:r>
      <w:r>
        <w:rPr>
          <w:spacing w:val="-5"/>
        </w:rPr>
        <w:t xml:space="preserve"> </w:t>
      </w:r>
      <w:r>
        <w:t>котѐнок</w:t>
      </w:r>
      <w:r>
        <w:rPr>
          <w:spacing w:val="-7"/>
        </w:rPr>
        <w:t xml:space="preserve"> </w:t>
      </w:r>
      <w:r>
        <w:t>залез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может</w:t>
      </w:r>
    </w:p>
    <w:p w:rsidR="00B20DE7" w:rsidRDefault="00E6335D">
      <w:pPr>
        <w:pStyle w:val="a3"/>
        <w:spacing w:before="43" w:line="280" w:lineRule="auto"/>
        <w:ind w:left="994" w:right="563"/>
      </w:pPr>
      <w:r>
        <w:t>слезть.</w:t>
      </w:r>
      <w:r>
        <w:rPr>
          <w:spacing w:val="-5"/>
        </w:rPr>
        <w:t xml:space="preserve"> </w:t>
      </w:r>
      <w:r>
        <w:t>Дима</w:t>
      </w:r>
      <w:r>
        <w:rPr>
          <w:spacing w:val="-6"/>
        </w:rPr>
        <w:t xml:space="preserve"> </w:t>
      </w:r>
      <w:r>
        <w:t>позвал</w:t>
      </w:r>
      <w:r>
        <w:rPr>
          <w:spacing w:val="-5"/>
        </w:rPr>
        <w:t xml:space="preserve"> </w:t>
      </w:r>
      <w:r>
        <w:t>папу,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достали</w:t>
      </w:r>
      <w:r>
        <w:rPr>
          <w:spacing w:val="-4"/>
        </w:rPr>
        <w:t xml:space="preserve"> </w:t>
      </w:r>
      <w:r>
        <w:t>котѐнка.</w:t>
      </w:r>
      <w:r>
        <w:rPr>
          <w:spacing w:val="-5"/>
        </w:rPr>
        <w:t xml:space="preserve"> </w:t>
      </w:r>
      <w:r>
        <w:t>Дима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герой?»</w:t>
      </w:r>
      <w:r>
        <w:rPr>
          <w:spacing w:val="-13"/>
        </w:rPr>
        <w:t xml:space="preserve"> </w:t>
      </w:r>
      <w:r>
        <w:t>(Да,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 xml:space="preserve">прошѐл </w:t>
      </w:r>
      <w:r>
        <w:rPr>
          <w:spacing w:val="-2"/>
        </w:rPr>
        <w:t>мимо).</w:t>
      </w:r>
    </w:p>
    <w:p w:rsidR="00B20DE7" w:rsidRDefault="00E6335D">
      <w:pPr>
        <w:pStyle w:val="a3"/>
        <w:spacing w:line="278" w:lineRule="auto"/>
        <w:ind w:left="994" w:right="563"/>
      </w:pPr>
      <w:r>
        <w:rPr>
          <w:i/>
        </w:rPr>
        <w:t>История</w:t>
      </w:r>
      <w:r>
        <w:rPr>
          <w:i/>
          <w:spacing w:val="-10"/>
        </w:rPr>
        <w:t xml:space="preserve"> </w:t>
      </w:r>
      <w:r>
        <w:rPr>
          <w:i/>
        </w:rPr>
        <w:t>2:</w:t>
      </w:r>
      <w:r>
        <w:rPr>
          <w:i/>
          <w:spacing w:val="-5"/>
        </w:rPr>
        <w:t xml:space="preserve"> </w:t>
      </w:r>
      <w:r>
        <w:t>«Девочка</w:t>
      </w:r>
      <w:r>
        <w:rPr>
          <w:spacing w:val="-9"/>
        </w:rPr>
        <w:t xml:space="preserve"> </w:t>
      </w:r>
      <w:r>
        <w:t>Катя</w:t>
      </w:r>
      <w:r>
        <w:rPr>
          <w:spacing w:val="-8"/>
        </w:rPr>
        <w:t xml:space="preserve"> </w:t>
      </w:r>
      <w:r>
        <w:t>поделилась</w:t>
      </w:r>
      <w:r>
        <w:rPr>
          <w:spacing w:val="-8"/>
        </w:rPr>
        <w:t xml:space="preserve"> </w:t>
      </w:r>
      <w:r>
        <w:t>обедом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одноклассницей,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 xml:space="preserve">было еды. Она герой?» </w:t>
      </w:r>
      <w:r>
        <w:t>(Да, она добрая).</w:t>
      </w:r>
    </w:p>
    <w:p w:rsidR="00B20DE7" w:rsidRDefault="00E6335D">
      <w:pPr>
        <w:pStyle w:val="a3"/>
        <w:spacing w:line="278" w:lineRule="auto"/>
        <w:ind w:left="994"/>
      </w:pPr>
      <w:r>
        <w:rPr>
          <w:i/>
        </w:rPr>
        <w:t>История</w:t>
      </w:r>
      <w:r>
        <w:rPr>
          <w:i/>
          <w:spacing w:val="-12"/>
        </w:rPr>
        <w:t xml:space="preserve"> </w:t>
      </w:r>
      <w:r>
        <w:rPr>
          <w:i/>
        </w:rPr>
        <w:t>3:</w:t>
      </w:r>
      <w:r>
        <w:rPr>
          <w:i/>
          <w:spacing w:val="-7"/>
        </w:rPr>
        <w:t xml:space="preserve"> </w:t>
      </w:r>
      <w:r>
        <w:t>«Мальчик</w:t>
      </w:r>
      <w:r>
        <w:rPr>
          <w:spacing w:val="-11"/>
        </w:rPr>
        <w:t xml:space="preserve"> </w:t>
      </w:r>
      <w:r>
        <w:t>Петя</w:t>
      </w:r>
      <w:r>
        <w:rPr>
          <w:spacing w:val="-11"/>
        </w:rPr>
        <w:t xml:space="preserve"> </w:t>
      </w:r>
      <w:r>
        <w:t>защитил</w:t>
      </w:r>
      <w:r>
        <w:rPr>
          <w:spacing w:val="-13"/>
        </w:rPr>
        <w:t xml:space="preserve"> </w:t>
      </w:r>
      <w:r>
        <w:t>девочку,</w:t>
      </w:r>
      <w:r>
        <w:rPr>
          <w:spacing w:val="-9"/>
        </w:rPr>
        <w:t xml:space="preserve"> </w:t>
      </w:r>
      <w:r>
        <w:t>которую</w:t>
      </w:r>
      <w:r>
        <w:rPr>
          <w:spacing w:val="-11"/>
        </w:rPr>
        <w:t xml:space="preserve"> </w:t>
      </w:r>
      <w:r>
        <w:t>обижали</w:t>
      </w:r>
      <w:r>
        <w:rPr>
          <w:spacing w:val="-10"/>
        </w:rPr>
        <w:t xml:space="preserve"> </w:t>
      </w:r>
      <w:r>
        <w:t>старшие</w:t>
      </w:r>
      <w:r>
        <w:rPr>
          <w:spacing w:val="-12"/>
        </w:rPr>
        <w:t xml:space="preserve"> </w:t>
      </w:r>
      <w:r>
        <w:t>ребята.</w:t>
      </w:r>
      <w:r>
        <w:rPr>
          <w:spacing w:val="-11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было страшно, но он заступился. Он герой?» (Да, он смелый).</w:t>
      </w:r>
    </w:p>
    <w:p w:rsidR="00B20DE7" w:rsidRDefault="00E6335D">
      <w:pPr>
        <w:pStyle w:val="a3"/>
        <w:spacing w:line="278" w:lineRule="auto"/>
        <w:ind w:left="994" w:right="563"/>
      </w:pPr>
      <w:r>
        <w:rPr>
          <w:i/>
        </w:rPr>
        <w:t>Вопросы</w:t>
      </w:r>
      <w:r>
        <w:rPr>
          <w:i/>
          <w:spacing w:val="-8"/>
        </w:rPr>
        <w:t xml:space="preserve"> </w:t>
      </w:r>
      <w:r>
        <w:rPr>
          <w:i/>
        </w:rPr>
        <w:t>к</w:t>
      </w:r>
      <w:r>
        <w:rPr>
          <w:i/>
          <w:spacing w:val="-8"/>
        </w:rPr>
        <w:t xml:space="preserve"> </w:t>
      </w:r>
      <w:r>
        <w:rPr>
          <w:i/>
        </w:rPr>
        <w:t>детям:</w:t>
      </w:r>
      <w:r>
        <w:rPr>
          <w:i/>
          <w:spacing w:val="-4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случаи?</w:t>
      </w:r>
      <w:r>
        <w:rPr>
          <w:spacing w:val="-7"/>
        </w:rPr>
        <w:t xml:space="preserve"> </w:t>
      </w:r>
      <w:r>
        <w:t>Может,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кому-то</w:t>
      </w:r>
      <w:r>
        <w:rPr>
          <w:spacing w:val="-8"/>
        </w:rPr>
        <w:t xml:space="preserve"> </w:t>
      </w:r>
      <w:r>
        <w:t>помогли?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кто- то помог?»</w:t>
      </w:r>
    </w:p>
    <w:p w:rsidR="00B20DE7" w:rsidRDefault="00E6335D">
      <w:pPr>
        <w:pStyle w:val="4"/>
      </w:pPr>
      <w:r>
        <w:t>Блок</w:t>
      </w:r>
      <w:r>
        <w:rPr>
          <w:spacing w:val="-5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героем</w:t>
      </w:r>
      <w:r>
        <w:rPr>
          <w:spacing w:val="-4"/>
        </w:rPr>
        <w:t xml:space="preserve"> </w:t>
      </w:r>
      <w:r>
        <w:t>прямо</w:t>
      </w:r>
      <w:r>
        <w:rPr>
          <w:spacing w:val="-3"/>
        </w:rPr>
        <w:t xml:space="preserve"> </w:t>
      </w:r>
      <w:r>
        <w:rPr>
          <w:spacing w:val="-2"/>
        </w:rPr>
        <w:t>сейчас</w:t>
      </w:r>
    </w:p>
    <w:p w:rsidR="00B20DE7" w:rsidRDefault="00E6335D">
      <w:pPr>
        <w:pStyle w:val="a3"/>
        <w:spacing w:before="36" w:line="278" w:lineRule="auto"/>
        <w:ind w:left="994" w:right="680"/>
      </w:pPr>
      <w:r>
        <w:t>Обсуждение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дел:</w:t>
      </w:r>
      <w:r>
        <w:rPr>
          <w:spacing w:val="-10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маме</w:t>
      </w:r>
      <w:r>
        <w:rPr>
          <w:spacing w:val="-11"/>
        </w:rPr>
        <w:t xml:space="preserve"> </w:t>
      </w:r>
      <w:r>
        <w:t>донести</w:t>
      </w:r>
      <w:r>
        <w:rPr>
          <w:spacing w:val="-10"/>
        </w:rPr>
        <w:t xml:space="preserve"> </w:t>
      </w:r>
      <w:r>
        <w:t>сумку,</w:t>
      </w:r>
      <w:r>
        <w:rPr>
          <w:spacing w:val="-7"/>
        </w:rPr>
        <w:t xml:space="preserve"> </w:t>
      </w:r>
      <w:r>
        <w:t>уступить</w:t>
      </w:r>
      <w:r>
        <w:rPr>
          <w:spacing w:val="-10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автобусе, защитить того, кого обижают, не бояться признать свою ошибку.</w:t>
      </w:r>
    </w:p>
    <w:p w:rsidR="00B20DE7" w:rsidRDefault="00E6335D">
      <w:pPr>
        <w:pStyle w:val="a3"/>
        <w:spacing w:before="1" w:line="278" w:lineRule="auto"/>
        <w:ind w:left="994"/>
      </w:pPr>
      <w:r>
        <w:rPr>
          <w:i/>
        </w:rPr>
        <w:t>Игра</w:t>
      </w:r>
      <w:r>
        <w:rPr>
          <w:i/>
          <w:spacing w:val="-7"/>
        </w:rPr>
        <w:t xml:space="preserve"> </w:t>
      </w:r>
      <w:r>
        <w:rPr>
          <w:i/>
        </w:rPr>
        <w:t>«Хорошо</w:t>
      </w:r>
      <w:r>
        <w:rPr>
          <w:i/>
          <w:spacing w:val="-8"/>
        </w:rPr>
        <w:t xml:space="preserve"> </w:t>
      </w:r>
      <w:r>
        <w:rPr>
          <w:i/>
        </w:rPr>
        <w:t>—</w:t>
      </w:r>
      <w:r>
        <w:rPr>
          <w:i/>
          <w:spacing w:val="-7"/>
        </w:rPr>
        <w:t xml:space="preserve"> </w:t>
      </w:r>
      <w:r>
        <w:rPr>
          <w:i/>
        </w:rPr>
        <w:t>плохо»:</w:t>
      </w:r>
      <w:r>
        <w:rPr>
          <w:i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называет</w:t>
      </w:r>
      <w:r>
        <w:rPr>
          <w:spacing w:val="-7"/>
        </w:rPr>
        <w:t xml:space="preserve"> </w:t>
      </w:r>
      <w:r>
        <w:t>поступок,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хлопают,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«хорошо» (геройский поступок), и топают, если «плохо».</w:t>
      </w:r>
    </w:p>
    <w:p w:rsidR="00B20DE7" w:rsidRDefault="00E6335D">
      <w:pPr>
        <w:pStyle w:val="a4"/>
        <w:numPr>
          <w:ilvl w:val="0"/>
          <w:numId w:val="40"/>
        </w:numPr>
        <w:tabs>
          <w:tab w:val="left" w:pos="1713"/>
        </w:tabs>
        <w:spacing w:line="292" w:lineRule="exact"/>
        <w:rPr>
          <w:sz w:val="24"/>
        </w:rPr>
      </w:pPr>
      <w:r>
        <w:rPr>
          <w:sz w:val="24"/>
        </w:rPr>
        <w:t>Обидеть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малыша.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(топают)</w:t>
      </w:r>
    </w:p>
    <w:p w:rsidR="00B20DE7" w:rsidRDefault="00E6335D">
      <w:pPr>
        <w:pStyle w:val="a4"/>
        <w:numPr>
          <w:ilvl w:val="0"/>
          <w:numId w:val="40"/>
        </w:numPr>
        <w:tabs>
          <w:tab w:val="left" w:pos="1713"/>
        </w:tabs>
        <w:spacing w:before="42"/>
        <w:rPr>
          <w:sz w:val="24"/>
        </w:rPr>
      </w:pPr>
      <w:r>
        <w:rPr>
          <w:sz w:val="24"/>
        </w:rPr>
        <w:t>Заступиться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(хлопают)</w:t>
      </w:r>
    </w:p>
    <w:p w:rsidR="00B20DE7" w:rsidRDefault="00E6335D">
      <w:pPr>
        <w:pStyle w:val="a4"/>
        <w:numPr>
          <w:ilvl w:val="0"/>
          <w:numId w:val="4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Бросить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 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землю. </w:t>
      </w:r>
      <w:r>
        <w:rPr>
          <w:spacing w:val="-2"/>
          <w:sz w:val="24"/>
        </w:rPr>
        <w:t>(топают)</w:t>
      </w:r>
    </w:p>
    <w:p w:rsidR="00B20DE7" w:rsidRDefault="00E6335D">
      <w:pPr>
        <w:pStyle w:val="a4"/>
        <w:numPr>
          <w:ilvl w:val="0"/>
          <w:numId w:val="40"/>
        </w:numPr>
        <w:tabs>
          <w:tab w:val="left" w:pos="1713"/>
        </w:tabs>
        <w:spacing w:before="42"/>
        <w:rPr>
          <w:sz w:val="24"/>
        </w:rPr>
      </w:pPr>
      <w:r>
        <w:rPr>
          <w:spacing w:val="-2"/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бабушке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дорогу. (хлопают)</w:t>
      </w:r>
    </w:p>
    <w:p w:rsidR="00B20DE7" w:rsidRDefault="00E6335D">
      <w:pPr>
        <w:pStyle w:val="4"/>
        <w:numPr>
          <w:ilvl w:val="0"/>
          <w:numId w:val="39"/>
        </w:numPr>
        <w:tabs>
          <w:tab w:val="left" w:pos="1713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(10–15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8"/>
        <w:ind w:left="994"/>
      </w:pPr>
      <w:r>
        <w:t>Ведущий</w:t>
      </w:r>
      <w:r>
        <w:rPr>
          <w:spacing w:val="-8"/>
        </w:rPr>
        <w:t xml:space="preserve"> </w:t>
      </w:r>
      <w:r>
        <w:t>раздаѐт</w:t>
      </w:r>
      <w:r>
        <w:rPr>
          <w:spacing w:val="-8"/>
        </w:rPr>
        <w:t xml:space="preserve"> </w:t>
      </w:r>
      <w:r>
        <w:t>бумагу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карандаши.</w:t>
      </w:r>
    </w:p>
    <w:p w:rsidR="00B20DE7" w:rsidRDefault="00E6335D">
      <w:pPr>
        <w:pStyle w:val="a3"/>
        <w:spacing w:before="44" w:line="278" w:lineRule="auto"/>
        <w:ind w:left="994" w:right="588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«Нарисуйте</w:t>
      </w:r>
      <w:r>
        <w:rPr>
          <w:spacing w:val="-11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героя.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угодно:</w:t>
      </w:r>
      <w:r>
        <w:rPr>
          <w:spacing w:val="-12"/>
        </w:rPr>
        <w:t xml:space="preserve"> </w:t>
      </w:r>
      <w:r>
        <w:t>пожарный,</w:t>
      </w:r>
      <w:r>
        <w:rPr>
          <w:spacing w:val="-12"/>
        </w:rPr>
        <w:t xml:space="preserve"> </w:t>
      </w:r>
      <w:r>
        <w:t>мама,</w:t>
      </w:r>
      <w:r>
        <w:rPr>
          <w:spacing w:val="-12"/>
        </w:rPr>
        <w:t xml:space="preserve"> </w:t>
      </w:r>
      <w:r>
        <w:t>ваш</w:t>
      </w:r>
      <w:r>
        <w:rPr>
          <w:spacing w:val="-12"/>
        </w:rPr>
        <w:t xml:space="preserve"> </w:t>
      </w:r>
      <w:r>
        <w:t>друг, а может быть, вы сами!»</w:t>
      </w:r>
    </w:p>
    <w:p w:rsidR="00B20DE7" w:rsidRDefault="00E6335D">
      <w:pPr>
        <w:pStyle w:val="a3"/>
        <w:spacing w:line="280" w:lineRule="auto"/>
        <w:ind w:left="994" w:right="680"/>
      </w:pPr>
      <w:r>
        <w:t>После</w:t>
      </w:r>
      <w:r>
        <w:rPr>
          <w:spacing w:val="-13"/>
        </w:rPr>
        <w:t xml:space="preserve"> </w:t>
      </w:r>
      <w:r>
        <w:t>рисования</w:t>
      </w:r>
      <w:r>
        <w:rPr>
          <w:spacing w:val="-12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желающих</w:t>
      </w:r>
      <w:r>
        <w:rPr>
          <w:spacing w:val="-13"/>
        </w:rPr>
        <w:t xml:space="preserve"> </w:t>
      </w:r>
      <w:r>
        <w:t>показывают</w:t>
      </w:r>
      <w:r>
        <w:rPr>
          <w:spacing w:val="-12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рассказывают,</w:t>
      </w:r>
      <w:r>
        <w:rPr>
          <w:spacing w:val="-12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их герой — герой.</w:t>
      </w:r>
    </w:p>
    <w:p w:rsidR="00B20DE7" w:rsidRDefault="00E6335D">
      <w:pPr>
        <w:pStyle w:val="a3"/>
        <w:spacing w:line="278" w:lineRule="auto"/>
        <w:ind w:left="994" w:right="563"/>
      </w:pPr>
      <w:r>
        <w:rPr>
          <w:i/>
        </w:rPr>
        <w:t xml:space="preserve">Финальные слова ведущего: </w:t>
      </w:r>
      <w:r>
        <w:t xml:space="preserve">«Каждый из </w:t>
      </w:r>
      <w:r>
        <w:t>вас сегодня молодец. Вы поняли самое главное: герой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плащ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суперсила.</w:t>
      </w:r>
      <w:r>
        <w:rPr>
          <w:spacing w:val="-7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доброе</w:t>
      </w:r>
      <w:r>
        <w:rPr>
          <w:spacing w:val="-8"/>
        </w:rPr>
        <w:t xml:space="preserve"> </w:t>
      </w:r>
      <w:r>
        <w:t>сердце.</w:t>
      </w:r>
      <w:r>
        <w:rPr>
          <w:spacing w:val="-7"/>
        </w:rPr>
        <w:t xml:space="preserve"> </w:t>
      </w:r>
      <w:r>
        <w:t>И вы тоже можете быть героями каждый день, просто помогая другим. Давайте</w:t>
      </w:r>
    </w:p>
    <w:p w:rsidR="00B20DE7" w:rsidRDefault="00E6335D">
      <w:pPr>
        <w:pStyle w:val="a3"/>
        <w:spacing w:line="274" w:lineRule="exact"/>
        <w:ind w:left="994"/>
      </w:pPr>
      <w:r>
        <w:t>поаплодируем</w:t>
      </w:r>
      <w:r>
        <w:rPr>
          <w:spacing w:val="-15"/>
        </w:rPr>
        <w:t xml:space="preserve"> </w:t>
      </w:r>
      <w:r>
        <w:t>друг</w:t>
      </w:r>
      <w:r>
        <w:rPr>
          <w:spacing w:val="-14"/>
        </w:rPr>
        <w:t xml:space="preserve"> </w:t>
      </w:r>
      <w:r>
        <w:rPr>
          <w:spacing w:val="-2"/>
        </w:rPr>
        <w:t>другу!»</w:t>
      </w:r>
    </w:p>
    <w:p w:rsidR="00B20DE7" w:rsidRDefault="00E6335D">
      <w:pPr>
        <w:pStyle w:val="4"/>
        <w:spacing w:before="43"/>
      </w:pPr>
      <w:r>
        <w:rPr>
          <w:spacing w:val="-2"/>
        </w:rPr>
        <w:t>Результат:</w:t>
      </w:r>
    </w:p>
    <w:p w:rsidR="00B20DE7" w:rsidRDefault="00E6335D">
      <w:pPr>
        <w:pStyle w:val="a3"/>
        <w:spacing w:before="39" w:line="278" w:lineRule="auto"/>
        <w:ind w:left="994" w:right="680"/>
      </w:pPr>
      <w:r>
        <w:t>Дети</w:t>
      </w:r>
      <w:r>
        <w:rPr>
          <w:spacing w:val="-7"/>
        </w:rPr>
        <w:t xml:space="preserve"> </w:t>
      </w:r>
      <w:r>
        <w:t>усваи</w:t>
      </w:r>
      <w:r>
        <w:t>вают,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герои</w:t>
      </w:r>
      <w:r>
        <w:rPr>
          <w:spacing w:val="-9"/>
        </w:rPr>
        <w:t xml:space="preserve"> </w:t>
      </w:r>
      <w:r>
        <w:t>живут</w:t>
      </w:r>
      <w:r>
        <w:rPr>
          <w:spacing w:val="-7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геройский</w:t>
      </w:r>
      <w:r>
        <w:rPr>
          <w:spacing w:val="-11"/>
        </w:rPr>
        <w:t xml:space="preserve"> </w:t>
      </w:r>
      <w:r>
        <w:t>поступок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совершить каждый, и что для этого не нужно ждать особого случая — достаточно быть внимательным и добрым.</w:t>
      </w:r>
    </w:p>
    <w:p w:rsidR="00B20DE7" w:rsidRDefault="00B20DE7">
      <w:pPr>
        <w:pStyle w:val="a3"/>
        <w:spacing w:before="47"/>
        <w:ind w:left="0"/>
      </w:pPr>
    </w:p>
    <w:p w:rsidR="00B20DE7" w:rsidRDefault="00E6335D">
      <w:pPr>
        <w:spacing w:before="1"/>
        <w:ind w:left="4541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B20DE7" w:rsidRDefault="00E6335D">
      <w:pPr>
        <w:pStyle w:val="4"/>
        <w:spacing w:before="43"/>
      </w:pPr>
      <w:r>
        <w:rPr>
          <w:spacing w:val="-4"/>
        </w:rPr>
        <w:t>Цели</w:t>
      </w:r>
    </w:p>
    <w:p w:rsidR="00B20DE7" w:rsidRDefault="00E6335D">
      <w:pPr>
        <w:pStyle w:val="a4"/>
        <w:numPr>
          <w:ilvl w:val="0"/>
          <w:numId w:val="4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B20DE7" w:rsidRDefault="00E6335D">
      <w:pPr>
        <w:pStyle w:val="a4"/>
        <w:numPr>
          <w:ilvl w:val="0"/>
          <w:numId w:val="4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B20DE7" w:rsidRDefault="00E6335D">
      <w:pPr>
        <w:pStyle w:val="a4"/>
        <w:numPr>
          <w:ilvl w:val="0"/>
          <w:numId w:val="4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20DE7" w:rsidRDefault="00E6335D">
      <w:pPr>
        <w:pStyle w:val="4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  <w:ind w:left="994"/>
      </w:pPr>
      <w:r>
        <w:lastRenderedPageBreak/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даѐтся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B20DE7" w:rsidRDefault="00E6335D">
      <w:pPr>
        <w:pStyle w:val="a4"/>
        <w:numPr>
          <w:ilvl w:val="0"/>
          <w:numId w:val="41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B20DE7" w:rsidRDefault="00E6335D">
      <w:pPr>
        <w:pStyle w:val="a4"/>
        <w:numPr>
          <w:ilvl w:val="0"/>
          <w:numId w:val="4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8"/>
          <w:sz w:val="24"/>
        </w:rPr>
        <w:t xml:space="preserve"> </w:t>
      </w:r>
      <w:r>
        <w:rPr>
          <w:sz w:val="24"/>
        </w:rPr>
        <w:t>(2–4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B20DE7" w:rsidRDefault="00E6335D">
      <w:pPr>
        <w:pStyle w:val="a4"/>
        <w:numPr>
          <w:ilvl w:val="0"/>
          <w:numId w:val="41"/>
        </w:numPr>
        <w:tabs>
          <w:tab w:val="left" w:pos="1713"/>
        </w:tabs>
        <w:spacing w:before="43" w:line="278" w:lineRule="auto"/>
        <w:ind w:right="76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B20DE7" w:rsidRDefault="00E6335D">
      <w:pPr>
        <w:pStyle w:val="a4"/>
        <w:numPr>
          <w:ilvl w:val="0"/>
          <w:numId w:val="41"/>
        </w:numPr>
        <w:tabs>
          <w:tab w:val="left" w:pos="1713"/>
        </w:tabs>
        <w:spacing w:before="1" w:line="278" w:lineRule="auto"/>
        <w:ind w:right="927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просто весѐлую, но </w:t>
      </w:r>
      <w:r>
        <w:rPr>
          <w:sz w:val="24"/>
        </w:rPr>
        <w:t>подходящую по духу).</w:t>
      </w:r>
    </w:p>
    <w:p w:rsidR="00B20DE7" w:rsidRDefault="00E6335D">
      <w:pPr>
        <w:pStyle w:val="4"/>
        <w:spacing w:before="3"/>
      </w:pPr>
      <w:r>
        <w:rPr>
          <w:spacing w:val="-2"/>
        </w:rPr>
        <w:t>Структура</w:t>
      </w:r>
    </w:p>
    <w:p w:rsidR="00B20DE7" w:rsidRDefault="00E6335D">
      <w:pPr>
        <w:pStyle w:val="a4"/>
        <w:numPr>
          <w:ilvl w:val="0"/>
          <w:numId w:val="42"/>
        </w:numPr>
        <w:tabs>
          <w:tab w:val="left" w:pos="1713"/>
        </w:tabs>
        <w:spacing w:before="43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B20DE7" w:rsidRDefault="00E6335D">
      <w:pPr>
        <w:pStyle w:val="a4"/>
        <w:numPr>
          <w:ilvl w:val="1"/>
          <w:numId w:val="42"/>
        </w:numPr>
        <w:tabs>
          <w:tab w:val="left" w:pos="2433"/>
        </w:tabs>
        <w:spacing w:before="38" w:line="271" w:lineRule="auto"/>
        <w:ind w:left="2433" w:right="636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B20DE7" w:rsidRDefault="00E6335D">
      <w:pPr>
        <w:pStyle w:val="a4"/>
        <w:numPr>
          <w:ilvl w:val="1"/>
          <w:numId w:val="42"/>
        </w:numPr>
        <w:tabs>
          <w:tab w:val="left" w:pos="2432"/>
        </w:tabs>
        <w:spacing w:before="10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B20DE7" w:rsidRDefault="00E6335D">
      <w:pPr>
        <w:pStyle w:val="4"/>
        <w:numPr>
          <w:ilvl w:val="0"/>
          <w:numId w:val="42"/>
        </w:numPr>
        <w:tabs>
          <w:tab w:val="left" w:pos="1713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4"/>
        <w:numPr>
          <w:ilvl w:val="1"/>
          <w:numId w:val="42"/>
        </w:numPr>
        <w:tabs>
          <w:tab w:val="left" w:pos="2433"/>
        </w:tabs>
        <w:spacing w:before="38" w:line="268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B20DE7" w:rsidRDefault="00E6335D">
      <w:pPr>
        <w:pStyle w:val="4"/>
        <w:numPr>
          <w:ilvl w:val="0"/>
          <w:numId w:val="42"/>
        </w:numPr>
        <w:tabs>
          <w:tab w:val="left" w:pos="1713"/>
        </w:tabs>
        <w:spacing w:before="19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B20DE7" w:rsidRDefault="00E6335D">
      <w:pPr>
        <w:pStyle w:val="a4"/>
        <w:numPr>
          <w:ilvl w:val="1"/>
          <w:numId w:val="42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B20DE7" w:rsidRDefault="00E6335D">
      <w:pPr>
        <w:pStyle w:val="a4"/>
        <w:numPr>
          <w:ilvl w:val="1"/>
          <w:numId w:val="42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B20DE7" w:rsidRDefault="00E6335D">
      <w:pPr>
        <w:pStyle w:val="a4"/>
        <w:numPr>
          <w:ilvl w:val="2"/>
          <w:numId w:val="42"/>
        </w:numPr>
        <w:tabs>
          <w:tab w:val="left" w:pos="3154"/>
        </w:tabs>
        <w:spacing w:before="35" w:line="278" w:lineRule="auto"/>
        <w:ind w:right="1053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</w:t>
      </w:r>
      <w:r>
        <w:rPr>
          <w:sz w:val="24"/>
        </w:rPr>
        <w:t xml:space="preserve"> маршем построен!»</w:t>
      </w:r>
    </w:p>
    <w:p w:rsidR="00B20DE7" w:rsidRDefault="00E6335D">
      <w:pPr>
        <w:pStyle w:val="a4"/>
        <w:numPr>
          <w:ilvl w:val="2"/>
          <w:numId w:val="42"/>
        </w:numPr>
        <w:tabs>
          <w:tab w:val="left" w:pos="3154"/>
        </w:tabs>
        <w:spacing w:before="1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2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B20DE7" w:rsidRDefault="00E6335D">
      <w:pPr>
        <w:pStyle w:val="a4"/>
        <w:numPr>
          <w:ilvl w:val="2"/>
          <w:numId w:val="42"/>
        </w:numPr>
        <w:tabs>
          <w:tab w:val="left" w:pos="3154"/>
        </w:tabs>
        <w:spacing w:before="43" w:line="278" w:lineRule="auto"/>
        <w:ind w:right="140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B20DE7" w:rsidRDefault="00E6335D">
      <w:pPr>
        <w:pStyle w:val="a4"/>
        <w:numPr>
          <w:ilvl w:val="2"/>
          <w:numId w:val="42"/>
        </w:numPr>
        <w:tabs>
          <w:tab w:val="left" w:pos="3154"/>
        </w:tabs>
        <w:spacing w:line="274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B20DE7" w:rsidRDefault="00E6335D">
      <w:pPr>
        <w:pStyle w:val="a4"/>
        <w:numPr>
          <w:ilvl w:val="1"/>
          <w:numId w:val="42"/>
        </w:numPr>
        <w:tabs>
          <w:tab w:val="left" w:pos="2433"/>
        </w:tabs>
        <w:spacing w:before="43" w:line="271" w:lineRule="auto"/>
        <w:ind w:left="2433" w:right="783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</w:t>
      </w:r>
      <w:r>
        <w:rPr>
          <w:sz w:val="24"/>
        </w:rPr>
        <w:t>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B20DE7" w:rsidRDefault="00E6335D">
      <w:pPr>
        <w:pStyle w:val="4"/>
        <w:numPr>
          <w:ilvl w:val="0"/>
          <w:numId w:val="42"/>
        </w:numPr>
        <w:tabs>
          <w:tab w:val="left" w:pos="1713"/>
        </w:tabs>
        <w:spacing w:before="14"/>
      </w:pPr>
      <w:r>
        <w:t>Финал (10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4"/>
        <w:numPr>
          <w:ilvl w:val="1"/>
          <w:numId w:val="4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B20DE7" w:rsidRDefault="00E6335D">
      <w:pPr>
        <w:pStyle w:val="a4"/>
        <w:numPr>
          <w:ilvl w:val="1"/>
          <w:numId w:val="42"/>
        </w:numPr>
        <w:tabs>
          <w:tab w:val="left" w:pos="2433"/>
        </w:tabs>
        <w:spacing w:before="35" w:line="268" w:lineRule="auto"/>
        <w:ind w:left="2433" w:right="737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B20DE7" w:rsidRDefault="00E6335D">
      <w:pPr>
        <w:pStyle w:val="4"/>
        <w:spacing w:before="2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B20DE7" w:rsidRDefault="00E6335D">
      <w:pPr>
        <w:pStyle w:val="a4"/>
        <w:numPr>
          <w:ilvl w:val="0"/>
          <w:numId w:val="43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B20DE7" w:rsidRDefault="00E6335D">
      <w:pPr>
        <w:pStyle w:val="a4"/>
        <w:numPr>
          <w:ilvl w:val="0"/>
          <w:numId w:val="4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чѐткость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B20DE7" w:rsidRDefault="00E6335D">
      <w:pPr>
        <w:pStyle w:val="a4"/>
        <w:numPr>
          <w:ilvl w:val="0"/>
          <w:numId w:val="4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B20DE7" w:rsidRDefault="00E6335D">
      <w:pPr>
        <w:pStyle w:val="a4"/>
        <w:numPr>
          <w:ilvl w:val="0"/>
          <w:numId w:val="4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B20DE7" w:rsidRDefault="00B20DE7">
      <w:pPr>
        <w:pStyle w:val="a3"/>
        <w:spacing w:before="94"/>
        <w:ind w:left="0"/>
      </w:pPr>
    </w:p>
    <w:p w:rsidR="00B20DE7" w:rsidRDefault="00E6335D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B20DE7" w:rsidRDefault="00E6335D">
      <w:pPr>
        <w:pStyle w:val="4"/>
        <w:spacing w:before="43" w:line="278" w:lineRule="auto"/>
        <w:ind w:right="1427" w:firstLine="2405"/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35–40 минут</w:t>
      </w:r>
    </w:p>
    <w:p w:rsidR="00B20DE7" w:rsidRDefault="00E6335D">
      <w:pPr>
        <w:pStyle w:val="a3"/>
        <w:spacing w:line="270" w:lineRule="exact"/>
        <w:ind w:left="994"/>
      </w:pPr>
      <w:r>
        <w:rPr>
          <w:b/>
        </w:rPr>
        <w:t>Форма</w:t>
      </w:r>
      <w:r>
        <w:t>:</w:t>
      </w:r>
      <w:r>
        <w:rPr>
          <w:spacing w:val="-7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рассуждения,</w:t>
      </w:r>
      <w:r>
        <w:rPr>
          <w:spacing w:val="-5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примерами</w:t>
      </w:r>
    </w:p>
    <w:p w:rsidR="00B20DE7" w:rsidRDefault="00E6335D">
      <w:pPr>
        <w:pStyle w:val="4"/>
        <w:numPr>
          <w:ilvl w:val="0"/>
          <w:numId w:val="44"/>
        </w:numPr>
        <w:tabs>
          <w:tab w:val="left" w:pos="1234"/>
        </w:tabs>
        <w:spacing w:before="50"/>
      </w:pPr>
      <w:r>
        <w:t>Введение.</w:t>
      </w:r>
      <w:r>
        <w:rPr>
          <w:spacing w:val="-9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предки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подвиг? 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39" w:line="278" w:lineRule="auto"/>
        <w:ind w:left="994"/>
        <w:rPr>
          <w:i/>
          <w:sz w:val="24"/>
        </w:rPr>
      </w:pPr>
      <w:r>
        <w:rPr>
          <w:i/>
          <w:sz w:val="24"/>
        </w:rPr>
        <w:t>Ведущий показывает семейное фото (бабушки, дедушки) и изображения древних воинов, солдат, тружеников.</w:t>
      </w:r>
    </w:p>
    <w:p w:rsidR="00B20DE7" w:rsidRDefault="00B20DE7">
      <w:pPr>
        <w:spacing w:line="278" w:lineRule="auto"/>
        <w:rPr>
          <w:i/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/>
        <w:ind w:left="994"/>
      </w:pPr>
      <w:r>
        <w:rPr>
          <w:spacing w:val="-2"/>
        </w:rPr>
        <w:lastRenderedPageBreak/>
        <w:t>Ведущий:</w:t>
      </w:r>
    </w:p>
    <w:p w:rsidR="00B20DE7" w:rsidRDefault="00E6335D">
      <w:pPr>
        <w:pStyle w:val="a3"/>
        <w:spacing w:before="45" w:line="278" w:lineRule="auto"/>
        <w:ind w:left="994" w:right="565"/>
        <w:jc w:val="both"/>
      </w:pPr>
      <w:r>
        <w:t>Ребята, давайте задумаемся: откуда мы пришли в этот мир? У</w:t>
      </w:r>
      <w:r>
        <w:t xml:space="preserve"> каждого из нас есть родители, у родителей – свои родители. Это наши бабушки и дедушки, прабабушки и прадедушки. Все они – наши</w:t>
      </w:r>
      <w:r>
        <w:rPr>
          <w:spacing w:val="-2"/>
        </w:rPr>
        <w:t xml:space="preserve"> </w:t>
      </w:r>
      <w:r>
        <w:t>предки. Они жили задолго до нас, строили дома, растили детей, защищали свою землю. Многие из них совершали настоящие подвиги.</w:t>
      </w:r>
    </w:p>
    <w:p w:rsidR="00B20DE7" w:rsidRDefault="00E6335D">
      <w:pPr>
        <w:spacing w:line="280" w:lineRule="auto"/>
        <w:ind w:left="994" w:right="569"/>
        <w:jc w:val="both"/>
        <w:rPr>
          <w:sz w:val="24"/>
        </w:rPr>
      </w:pPr>
      <w:r>
        <w:rPr>
          <w:sz w:val="24"/>
        </w:rPr>
        <w:t>Ка</w:t>
      </w:r>
      <w:r>
        <w:rPr>
          <w:sz w:val="24"/>
        </w:rPr>
        <w:t xml:space="preserve">к вы думаете, что такое подвиг? </w:t>
      </w:r>
      <w:r>
        <w:rPr>
          <w:i/>
          <w:sz w:val="24"/>
        </w:rPr>
        <w:t>(Дети отвечают: смелый поступок, геройство, спасение, помощь)</w:t>
      </w:r>
      <w:r>
        <w:rPr>
          <w:sz w:val="24"/>
        </w:rPr>
        <w:t>.</w:t>
      </w:r>
    </w:p>
    <w:p w:rsidR="00B20DE7" w:rsidRDefault="00E6335D">
      <w:pPr>
        <w:pStyle w:val="a3"/>
        <w:spacing w:line="278" w:lineRule="auto"/>
        <w:ind w:left="994" w:right="570"/>
        <w:jc w:val="both"/>
      </w:pPr>
      <w:r>
        <w:t>Подвиг – это</w:t>
      </w:r>
      <w:r>
        <w:rPr>
          <w:spacing w:val="-2"/>
        </w:rPr>
        <w:t xml:space="preserve"> </w:t>
      </w:r>
      <w:r>
        <w:t>не просто</w:t>
      </w:r>
      <w:r>
        <w:rPr>
          <w:spacing w:val="-2"/>
        </w:rPr>
        <w:t xml:space="preserve"> </w:t>
      </w:r>
      <w:r>
        <w:t>храбрый</w:t>
      </w:r>
      <w:r>
        <w:rPr>
          <w:spacing w:val="-1"/>
        </w:rPr>
        <w:t xml:space="preserve"> </w:t>
      </w:r>
      <w:r>
        <w:t xml:space="preserve">поступок. Это когда человек ради других жертвует своим временем, силами, а иногда и жизнью. Подвиг совершают не ради славы, а </w:t>
      </w:r>
      <w:r>
        <w:t>потому что иначе поступить нельзя – сердце велит.</w:t>
      </w:r>
    </w:p>
    <w:p w:rsidR="00B20DE7" w:rsidRDefault="00E6335D">
      <w:pPr>
        <w:pStyle w:val="a3"/>
        <w:spacing w:line="280" w:lineRule="auto"/>
        <w:ind w:left="994" w:right="566"/>
        <w:jc w:val="both"/>
      </w:pPr>
      <w:r>
        <w:t>Вопрос:</w:t>
      </w:r>
      <w:r>
        <w:rPr>
          <w:spacing w:val="-4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кого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считаете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быть,</w:t>
      </w:r>
      <w:r>
        <w:rPr>
          <w:spacing w:val="40"/>
        </w:rPr>
        <w:t xml:space="preserve"> </w:t>
      </w:r>
      <w:r>
        <w:t>персонажей</w:t>
      </w:r>
      <w:r>
        <w:rPr>
          <w:spacing w:val="40"/>
        </w:rPr>
        <w:t xml:space="preserve"> </w:t>
      </w:r>
      <w:r>
        <w:t>мультфильмов</w:t>
      </w:r>
      <w:r>
        <w:rPr>
          <w:spacing w:val="40"/>
        </w:rPr>
        <w:t xml:space="preserve"> </w:t>
      </w:r>
      <w:r>
        <w:t xml:space="preserve">или кино? </w:t>
      </w:r>
      <w:r>
        <w:rPr>
          <w:i/>
        </w:rPr>
        <w:t>(Дети называют)</w:t>
      </w:r>
      <w:r>
        <w:t>.</w:t>
      </w:r>
    </w:p>
    <w:p w:rsidR="00B20DE7" w:rsidRDefault="00E6335D">
      <w:pPr>
        <w:pStyle w:val="a3"/>
        <w:spacing w:line="278" w:lineRule="auto"/>
        <w:ind w:left="994" w:right="568"/>
        <w:jc w:val="both"/>
      </w:pPr>
      <w:r>
        <w:t xml:space="preserve">Да, они тоже герои, но по-настоящему великие герои жили среди нас. И сегодня мы поговорим о подвигах наших </w:t>
      </w:r>
      <w:r>
        <w:t>предков – тех,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сделал нашу</w:t>
      </w:r>
      <w:r>
        <w:rPr>
          <w:spacing w:val="-3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сильной и свободной.</w:t>
      </w:r>
    </w:p>
    <w:p w:rsidR="00B20DE7" w:rsidRDefault="00E6335D">
      <w:pPr>
        <w:pStyle w:val="4"/>
        <w:numPr>
          <w:ilvl w:val="0"/>
          <w:numId w:val="44"/>
        </w:numPr>
        <w:tabs>
          <w:tab w:val="left" w:pos="1234"/>
        </w:tabs>
        <w:jc w:val="both"/>
      </w:pPr>
      <w:r>
        <w:t>Историческая</w:t>
      </w:r>
      <w:r>
        <w:rPr>
          <w:spacing w:val="-6"/>
        </w:rPr>
        <w:t xml:space="preserve"> </w:t>
      </w:r>
      <w:r>
        <w:t>память:</w:t>
      </w:r>
      <w:r>
        <w:rPr>
          <w:spacing w:val="-3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(10–12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6"/>
        <w:ind w:left="994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46" w:line="278" w:lineRule="auto"/>
        <w:ind w:left="994" w:right="570"/>
        <w:jc w:val="both"/>
      </w:pPr>
      <w:r>
        <w:t>Наша страна – Россия – очень большая и красивая. Но враги много раз пытались еѐ завоевать. И каждый раз находились герои, которы</w:t>
      </w:r>
      <w:r>
        <w:t>е вставали на защиту.</w:t>
      </w:r>
    </w:p>
    <w:p w:rsidR="00B20DE7" w:rsidRDefault="00E6335D">
      <w:pPr>
        <w:pStyle w:val="a3"/>
        <w:spacing w:line="278" w:lineRule="auto"/>
        <w:ind w:left="994" w:right="558"/>
        <w:jc w:val="both"/>
      </w:pPr>
      <w:r>
        <w:t>Древняя Русь. Давным-давно, больше тысячи лет назад, на наши земли нападали кочевники. Тогда людей защищали</w:t>
      </w:r>
      <w:r>
        <w:rPr>
          <w:spacing w:val="-3"/>
        </w:rPr>
        <w:t xml:space="preserve"> </w:t>
      </w:r>
      <w:r>
        <w:t>богатыри</w:t>
      </w:r>
      <w:r>
        <w:rPr>
          <w:spacing w:val="-8"/>
        </w:rPr>
        <w:t xml:space="preserve"> </w:t>
      </w:r>
      <w:r>
        <w:t>– сильные и смелые воины. Вы слышали об Илье</w:t>
      </w:r>
      <w:r>
        <w:rPr>
          <w:spacing w:val="-7"/>
        </w:rPr>
        <w:t xml:space="preserve"> </w:t>
      </w:r>
      <w:r>
        <w:t>Муромце,</w:t>
      </w:r>
      <w:r>
        <w:rPr>
          <w:spacing w:val="-6"/>
        </w:rPr>
        <w:t xml:space="preserve"> </w:t>
      </w:r>
      <w:r>
        <w:t>Добрыне</w:t>
      </w:r>
      <w:r>
        <w:rPr>
          <w:spacing w:val="-7"/>
        </w:rPr>
        <w:t xml:space="preserve"> </w:t>
      </w:r>
      <w:r>
        <w:t xml:space="preserve">Никитиче? </w:t>
      </w:r>
      <w:r>
        <w:rPr>
          <w:i/>
        </w:rPr>
        <w:t>(Дети</w:t>
      </w:r>
      <w:r>
        <w:rPr>
          <w:i/>
          <w:spacing w:val="-6"/>
        </w:rPr>
        <w:t xml:space="preserve"> </w:t>
      </w:r>
      <w:r>
        <w:rPr>
          <w:i/>
        </w:rPr>
        <w:t>отвечают)</w:t>
      </w:r>
      <w:r>
        <w:t>.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сказочные</w:t>
      </w:r>
      <w:r>
        <w:rPr>
          <w:spacing w:val="-7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 них были реальные прообразы. Они защищали слабых, стояли за родную землю.</w:t>
      </w:r>
    </w:p>
    <w:p w:rsidR="00B20DE7" w:rsidRDefault="00E6335D">
      <w:pPr>
        <w:pStyle w:val="a3"/>
        <w:spacing w:line="278" w:lineRule="auto"/>
        <w:ind w:left="994" w:right="563"/>
        <w:jc w:val="both"/>
      </w:pPr>
      <w:r>
        <w:t>Отечественная война 1812 года.</w:t>
      </w:r>
      <w:r>
        <w:rPr>
          <w:spacing w:val="-1"/>
        </w:rPr>
        <w:t xml:space="preserve"> </w:t>
      </w:r>
      <w:r>
        <w:t>Потом, 200 лет назад, на Россию напал французский император Наполеон. Наш народ поднялся на борьбу. Простой крестьянин, старик, женщина – все</w:t>
      </w:r>
      <w:r>
        <w:t xml:space="preserve"> помогали армии. Был такой герой –</w:t>
      </w:r>
      <w:r>
        <w:rPr>
          <w:spacing w:val="-3"/>
        </w:rPr>
        <w:t xml:space="preserve"> </w:t>
      </w:r>
      <w:r>
        <w:t>Денис Давыдов, поэт и командир партизанского отряда. Он с крестьянами нападал на врагов, не давал им покоя.</w:t>
      </w:r>
    </w:p>
    <w:p w:rsidR="00B20DE7" w:rsidRDefault="00E6335D">
      <w:pPr>
        <w:pStyle w:val="a3"/>
        <w:spacing w:line="278" w:lineRule="auto"/>
        <w:ind w:left="994" w:right="568"/>
        <w:jc w:val="both"/>
      </w:pPr>
      <w:r>
        <w:t>Великая Отечественная война (1941–1945).</w:t>
      </w:r>
      <w:r>
        <w:rPr>
          <w:spacing w:val="-3"/>
        </w:rPr>
        <w:t xml:space="preserve"> </w:t>
      </w:r>
      <w:r>
        <w:t>А самый страшный подвиг выпал на долю ваших прадедушек и прабабушек. Фаш</w:t>
      </w:r>
      <w:r>
        <w:t>исты хотели уничтожить нашу страну, но наши предки выстояли. Война была везде: на земле, в небе, на море. Солдаты шли в бой, закрывали собой амбразуры, таранили вражеские самолѐты. Женщины становились снайперами, лѐтчицами, медсѐстрами. Дети помогали парти</w:t>
      </w:r>
      <w:r>
        <w:t>занам, работали на заводах.</w:t>
      </w:r>
    </w:p>
    <w:p w:rsidR="00B20DE7" w:rsidRDefault="00E6335D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Показывает фото: солдат в окопе, медсестра перевязывает раненого, дети у станка. (Пример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приводит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муниципалитета)</w:t>
      </w:r>
    </w:p>
    <w:p w:rsidR="00B20DE7" w:rsidRDefault="00E6335D">
      <w:pPr>
        <w:pStyle w:val="4"/>
        <w:numPr>
          <w:ilvl w:val="0"/>
          <w:numId w:val="44"/>
        </w:numPr>
        <w:tabs>
          <w:tab w:val="left" w:pos="1234"/>
        </w:tabs>
      </w:pPr>
      <w:r>
        <w:t>Подвиги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(8–10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5"/>
        <w:ind w:left="994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43" w:line="280" w:lineRule="auto"/>
        <w:ind w:left="994"/>
      </w:pPr>
      <w:r>
        <w:t xml:space="preserve">Но подвиги бывают </w:t>
      </w:r>
      <w:r>
        <w:t>не только в сражениях. Наши предки совершали героические дела и в мирное время.</w:t>
      </w:r>
    </w:p>
    <w:p w:rsidR="00B20DE7" w:rsidRDefault="00E6335D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0"/>
        <w:jc w:val="both"/>
        <w:rPr>
          <w:sz w:val="24"/>
        </w:rPr>
      </w:pPr>
      <w:r>
        <w:rPr>
          <w:sz w:val="24"/>
        </w:rPr>
        <w:t>Трудовой подвиг.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 войны нужно было восстанавливать разрушенные города, заводы. Люди работали сутками, недоедали, но строили новые дома, школы. А ещѐ наши</w:t>
      </w:r>
      <w:r>
        <w:rPr>
          <w:spacing w:val="-4"/>
          <w:sz w:val="24"/>
        </w:rPr>
        <w:t xml:space="preserve"> </w:t>
      </w:r>
      <w:r>
        <w:rPr>
          <w:sz w:val="24"/>
        </w:rPr>
        <w:t>учѐные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ракеты,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6"/>
          <w:sz w:val="24"/>
        </w:rPr>
        <w:t xml:space="preserve"> </w:t>
      </w:r>
      <w:r>
        <w:rPr>
          <w:sz w:val="24"/>
        </w:rPr>
        <w:t>могли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космос.</w:t>
      </w:r>
      <w:r>
        <w:rPr>
          <w:spacing w:val="-2"/>
          <w:sz w:val="24"/>
        </w:rPr>
        <w:t xml:space="preserve"> </w:t>
      </w:r>
      <w:r>
        <w:rPr>
          <w:sz w:val="24"/>
        </w:rPr>
        <w:t>Юрий</w:t>
      </w:r>
      <w:r>
        <w:rPr>
          <w:spacing w:val="-7"/>
          <w:sz w:val="24"/>
        </w:rPr>
        <w:t xml:space="preserve"> </w:t>
      </w:r>
      <w:r>
        <w:rPr>
          <w:sz w:val="24"/>
        </w:rPr>
        <w:t>Гагарин</w:t>
      </w:r>
      <w:r>
        <w:rPr>
          <w:spacing w:val="-8"/>
          <w:sz w:val="24"/>
        </w:rPr>
        <w:t xml:space="preserve"> </w:t>
      </w:r>
      <w:r>
        <w:rPr>
          <w:sz w:val="24"/>
        </w:rPr>
        <w:t>– первый космонавт – тоже совершил подвиг: он полетел в неизвестность, рисковал жизнью, чтобы прославить нашу страну.</w:t>
      </w:r>
    </w:p>
    <w:p w:rsidR="00B20DE7" w:rsidRDefault="00E6335D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Подвиг в науке.</w:t>
      </w:r>
      <w:r>
        <w:rPr>
          <w:spacing w:val="-3"/>
          <w:sz w:val="24"/>
        </w:rPr>
        <w:t xml:space="preserve"> </w:t>
      </w:r>
      <w:r>
        <w:rPr>
          <w:sz w:val="24"/>
        </w:rPr>
        <w:t>Учѐные и врачи тоже герои. Например, во время эпидемий они рисковали</w:t>
      </w:r>
      <w:r>
        <w:rPr>
          <w:sz w:val="24"/>
        </w:rPr>
        <w:t xml:space="preserve"> собой, чтобы найти лекарство. И сегодня, когда была пандемия, врачи спасали людей, работая в «красной зоне» – это тоже подвиг.</w:t>
      </w:r>
    </w:p>
    <w:p w:rsidR="00B20DE7" w:rsidRDefault="00B20DE7">
      <w:pPr>
        <w:pStyle w:val="a4"/>
        <w:spacing w:line="278" w:lineRule="auto"/>
        <w:jc w:val="both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44"/>
        </w:numPr>
        <w:tabs>
          <w:tab w:val="left" w:pos="1713"/>
        </w:tabs>
        <w:spacing w:before="69" w:line="278" w:lineRule="auto"/>
        <w:ind w:right="565"/>
        <w:jc w:val="both"/>
        <w:rPr>
          <w:sz w:val="24"/>
        </w:rPr>
      </w:pPr>
      <w:r>
        <w:rPr>
          <w:sz w:val="24"/>
        </w:rPr>
        <w:lastRenderedPageBreak/>
        <w:t xml:space="preserve">Подвиг в обычной жизни. А вы знаете, что даже сейчас, каждый день, люди совершают маленькие подвиги? Пожарный </w:t>
      </w:r>
      <w:r>
        <w:rPr>
          <w:sz w:val="24"/>
        </w:rPr>
        <w:t>входит в горящий дом, чтобы вынести ребѐнка. Спасатель вытаскивает тонущего из воды. Прохожий бросается на помощь, если кого-то обижают. Это всѐ – подвиги.</w:t>
      </w:r>
    </w:p>
    <w:p w:rsidR="00B20DE7" w:rsidRDefault="00E6335D">
      <w:pPr>
        <w:pStyle w:val="a3"/>
        <w:spacing w:line="278" w:lineRule="auto"/>
        <w:ind w:left="994"/>
      </w:pPr>
      <w:r>
        <w:t>Вопрос:</w:t>
      </w:r>
      <w:r>
        <w:rPr>
          <w:spacing w:val="-3"/>
        </w:rPr>
        <w:t xml:space="preserve"> </w:t>
      </w:r>
      <w:r>
        <w:t>А можете ли вы привести пример подвига из жизни? Может быть, вы видели или слышали о таких с</w:t>
      </w:r>
      <w:r>
        <w:t xml:space="preserve">лучаях? </w:t>
      </w:r>
      <w:r>
        <w:rPr>
          <w:i/>
        </w:rPr>
        <w:t>(Дети делятся)</w:t>
      </w:r>
      <w:r>
        <w:t>.</w:t>
      </w:r>
    </w:p>
    <w:p w:rsidR="00B20DE7" w:rsidRDefault="00E6335D">
      <w:pPr>
        <w:pStyle w:val="4"/>
        <w:numPr>
          <w:ilvl w:val="0"/>
          <w:numId w:val="44"/>
        </w:numPr>
        <w:tabs>
          <w:tab w:val="left" w:pos="1234"/>
        </w:tabs>
        <w:spacing w:before="4"/>
      </w:pPr>
      <w:r>
        <w:t>Почему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делали?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8"/>
        <w:ind w:left="994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43" w:line="278" w:lineRule="auto"/>
        <w:ind w:left="994" w:right="563"/>
      </w:pPr>
      <w:r>
        <w:t>Давайте подумаем: что заставляло людей идти на подвиг? Ведь им было страшно, больно, они могли погибнуть. Но они шли. Почему?</w:t>
      </w:r>
    </w:p>
    <w:p w:rsidR="00B20DE7" w:rsidRDefault="00E6335D">
      <w:pPr>
        <w:pStyle w:val="a4"/>
        <w:numPr>
          <w:ilvl w:val="1"/>
          <w:numId w:val="44"/>
        </w:numPr>
        <w:tabs>
          <w:tab w:val="left" w:pos="1713"/>
        </w:tabs>
        <w:spacing w:line="280" w:lineRule="auto"/>
        <w:ind w:right="566"/>
        <w:rPr>
          <w:sz w:val="24"/>
        </w:rPr>
      </w:pPr>
      <w:r>
        <w:rPr>
          <w:sz w:val="24"/>
        </w:rPr>
        <w:t>Любовь к Родине.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Они хотели, чтобы их дети и внуки жили свободно, под мирным </w:t>
      </w:r>
      <w:r>
        <w:rPr>
          <w:spacing w:val="-2"/>
          <w:sz w:val="24"/>
        </w:rPr>
        <w:t>небом.</w:t>
      </w:r>
    </w:p>
    <w:p w:rsidR="00B20DE7" w:rsidRDefault="00E6335D">
      <w:pPr>
        <w:pStyle w:val="a4"/>
        <w:numPr>
          <w:ilvl w:val="1"/>
          <w:numId w:val="44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отца,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ради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всѐ.</w:t>
      </w:r>
    </w:p>
    <w:p w:rsidR="00B20DE7" w:rsidRDefault="00E6335D">
      <w:pPr>
        <w:pStyle w:val="a4"/>
        <w:numPr>
          <w:ilvl w:val="1"/>
          <w:numId w:val="44"/>
        </w:numPr>
        <w:tabs>
          <w:tab w:val="left" w:pos="1713"/>
        </w:tabs>
        <w:spacing w:before="42" w:line="278" w:lineRule="auto"/>
        <w:ind w:right="570"/>
        <w:rPr>
          <w:sz w:val="24"/>
        </w:rPr>
      </w:pPr>
      <w:r>
        <w:rPr>
          <w:sz w:val="24"/>
        </w:rPr>
        <w:t>Чувство</w:t>
      </w:r>
      <w:r>
        <w:rPr>
          <w:spacing w:val="80"/>
          <w:sz w:val="24"/>
        </w:rPr>
        <w:t xml:space="preserve"> </w:t>
      </w:r>
      <w:r>
        <w:rPr>
          <w:sz w:val="24"/>
        </w:rPr>
        <w:t>долга.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понимали: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я,</w:t>
      </w:r>
      <w:r>
        <w:rPr>
          <w:spacing w:val="80"/>
          <w:sz w:val="24"/>
        </w:rPr>
        <w:t xml:space="preserve"> </w:t>
      </w:r>
      <w:r>
        <w:rPr>
          <w:sz w:val="24"/>
        </w:rPr>
        <w:t>то</w:t>
      </w:r>
      <w:r>
        <w:rPr>
          <w:spacing w:val="80"/>
          <w:sz w:val="24"/>
        </w:rPr>
        <w:t xml:space="preserve"> </w:t>
      </w:r>
      <w:r>
        <w:rPr>
          <w:sz w:val="24"/>
        </w:rPr>
        <w:t>кто?</w:t>
      </w:r>
      <w:r>
        <w:rPr>
          <w:spacing w:val="8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80"/>
          <w:sz w:val="24"/>
        </w:rPr>
        <w:t xml:space="preserve"> </w:t>
      </w:r>
      <w:r>
        <w:rPr>
          <w:sz w:val="24"/>
        </w:rPr>
        <w:t>слабых, бороться со злом.</w:t>
      </w:r>
    </w:p>
    <w:p w:rsidR="00B20DE7" w:rsidRDefault="00E6335D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left="994" w:right="560" w:firstLine="359"/>
        <w:rPr>
          <w:sz w:val="24"/>
        </w:rPr>
      </w:pPr>
      <w:r>
        <w:rPr>
          <w:sz w:val="24"/>
        </w:rPr>
        <w:t xml:space="preserve">Вера в правое дело. </w:t>
      </w:r>
      <w:r>
        <w:rPr>
          <w:sz w:val="24"/>
        </w:rPr>
        <w:t>Они знали, что правда на их стороне, и это придавало сил. Вопрос: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 какие чувства испытываете вы, когда слышите о подвигах предков? </w:t>
      </w:r>
      <w:r>
        <w:rPr>
          <w:i/>
          <w:sz w:val="24"/>
        </w:rPr>
        <w:t>(Гордость, благодарность, желание быть похожими)</w:t>
      </w:r>
      <w:r>
        <w:rPr>
          <w:sz w:val="24"/>
        </w:rPr>
        <w:t>.</w:t>
      </w:r>
    </w:p>
    <w:p w:rsidR="00B20DE7" w:rsidRDefault="00E6335D">
      <w:pPr>
        <w:pStyle w:val="4"/>
        <w:numPr>
          <w:ilvl w:val="0"/>
          <w:numId w:val="44"/>
        </w:numPr>
        <w:tabs>
          <w:tab w:val="left" w:pos="1234"/>
        </w:tabs>
        <w:spacing w:before="3"/>
      </w:pPr>
      <w:r>
        <w:t>Как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храним</w:t>
      </w:r>
      <w:r>
        <w:rPr>
          <w:spacing w:val="-3"/>
        </w:rPr>
        <w:t xml:space="preserve"> </w:t>
      </w:r>
      <w:r>
        <w:t>память?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8"/>
        <w:ind w:left="994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43" w:line="280" w:lineRule="auto"/>
        <w:ind w:left="994"/>
      </w:pPr>
      <w:r>
        <w:t>Наши</w:t>
      </w:r>
      <w:r>
        <w:rPr>
          <w:spacing w:val="-3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подарили</w:t>
      </w:r>
      <w:r>
        <w:rPr>
          <w:spacing w:val="-4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М</w:t>
      </w:r>
      <w:r>
        <w:t>ы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имеем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забывать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подвиг.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можем сохранить память?</w:t>
      </w:r>
    </w:p>
    <w:p w:rsidR="00B20DE7" w:rsidRDefault="00E6335D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4"/>
        <w:jc w:val="both"/>
        <w:rPr>
          <w:sz w:val="24"/>
        </w:rPr>
      </w:pPr>
      <w:r>
        <w:rPr>
          <w:sz w:val="24"/>
        </w:rPr>
        <w:t>Изучать историю.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Читать книги, смотреть фильмы, спрашивать родителей о </w:t>
      </w:r>
      <w:r>
        <w:rPr>
          <w:spacing w:val="-2"/>
          <w:sz w:val="24"/>
        </w:rPr>
        <w:t>прадедушках.</w:t>
      </w:r>
    </w:p>
    <w:p w:rsidR="00B20DE7" w:rsidRDefault="00E6335D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 xml:space="preserve">Хранить семейные реликвии. Фотографии, письма, ордена – это наша семейная </w:t>
      </w:r>
      <w:r>
        <w:rPr>
          <w:spacing w:val="-2"/>
          <w:sz w:val="24"/>
        </w:rPr>
        <w:t>память.</w:t>
      </w:r>
    </w:p>
    <w:p w:rsidR="00B20DE7" w:rsidRDefault="00E6335D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Участвовать в акциях.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 «Бессмертный полк» – мы идѐм с портретами своих героев. Или возлагаем цветы к памятникам.</w:t>
      </w:r>
    </w:p>
    <w:p w:rsidR="00B20DE7" w:rsidRDefault="00E6335D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Быть достойными.</w:t>
      </w:r>
      <w:r>
        <w:rPr>
          <w:spacing w:val="-3"/>
          <w:sz w:val="24"/>
        </w:rPr>
        <w:t xml:space="preserve"> </w:t>
      </w:r>
      <w:r>
        <w:rPr>
          <w:sz w:val="24"/>
        </w:rPr>
        <w:t>Самое главное – мы должны быть добрыми, честными,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смелыми. Помогать тем, кто нуждается. Защищать тех, кто слабее. Тогда наши предки будут </w:t>
      </w:r>
      <w:r>
        <w:rPr>
          <w:sz w:val="24"/>
        </w:rPr>
        <w:t>гордиться нами.</w:t>
      </w:r>
    </w:p>
    <w:p w:rsidR="00B20DE7" w:rsidRDefault="00E6335D">
      <w:pPr>
        <w:spacing w:line="278" w:lineRule="auto"/>
        <w:ind w:left="994" w:right="562"/>
        <w:jc w:val="both"/>
        <w:rPr>
          <w:sz w:val="24"/>
        </w:rPr>
      </w:pP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Кто из вас знает о подвигах своих прадедушек или прабабушек? </w:t>
      </w:r>
      <w:r>
        <w:rPr>
          <w:i/>
          <w:sz w:val="24"/>
        </w:rPr>
        <w:t>(Если дети поднимают руки, можно предложить коротко рассказать. Если нет – посоветовать спросить дома)</w:t>
      </w:r>
      <w:r>
        <w:rPr>
          <w:sz w:val="24"/>
        </w:rPr>
        <w:t>.</w:t>
      </w:r>
    </w:p>
    <w:p w:rsidR="00B20DE7" w:rsidRDefault="00E6335D">
      <w:pPr>
        <w:pStyle w:val="4"/>
        <w:numPr>
          <w:ilvl w:val="0"/>
          <w:numId w:val="44"/>
        </w:numPr>
        <w:tabs>
          <w:tab w:val="left" w:pos="1234"/>
        </w:tabs>
        <w:jc w:val="both"/>
      </w:pPr>
      <w:r>
        <w:t>Заключение</w:t>
      </w:r>
      <w:r>
        <w:rPr>
          <w:spacing w:val="-9"/>
        </w:rPr>
        <w:t xml:space="preserve"> </w:t>
      </w:r>
      <w:r>
        <w:t>(3–5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3"/>
        <w:ind w:left="994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46" w:line="278" w:lineRule="auto"/>
        <w:ind w:left="994" w:right="561"/>
        <w:jc w:val="both"/>
      </w:pPr>
      <w:r>
        <w:t xml:space="preserve">Ребята, подведѐм итог. Наши предки </w:t>
      </w:r>
      <w:r>
        <w:t>– это не просто люди из прошлого. Они – часть нас. Их подвиги – это уроки мужества, любви и верности. Мы должны помнить о них и передавать эту память дальше.</w:t>
      </w:r>
    </w:p>
    <w:p w:rsidR="00B20DE7" w:rsidRDefault="00E6335D">
      <w:pPr>
        <w:pStyle w:val="a3"/>
        <w:spacing w:line="278" w:lineRule="auto"/>
        <w:ind w:left="994" w:right="565"/>
        <w:jc w:val="both"/>
      </w:pPr>
      <w:r>
        <w:t xml:space="preserve">Давайте сейчас встанем и почтим память всех героев минутой молчания. </w:t>
      </w:r>
      <w:r>
        <w:rPr>
          <w:i/>
        </w:rPr>
        <w:t xml:space="preserve">(Минута </w:t>
      </w:r>
      <w:r>
        <w:rPr>
          <w:i/>
          <w:spacing w:val="-2"/>
        </w:rPr>
        <w:t>тишины)</w:t>
      </w:r>
      <w:r>
        <w:rPr>
          <w:spacing w:val="-2"/>
        </w:rPr>
        <w:t>.</w:t>
      </w:r>
    </w:p>
    <w:p w:rsidR="00B20DE7" w:rsidRDefault="00E6335D">
      <w:pPr>
        <w:pStyle w:val="a3"/>
        <w:spacing w:line="278" w:lineRule="auto"/>
        <w:ind w:left="994" w:right="573"/>
        <w:jc w:val="both"/>
      </w:pPr>
      <w:r>
        <w:t>А теперь дав</w:t>
      </w:r>
      <w:r>
        <w:t>айте пообещаем: мы будем стараться быть смелыми, добрыми, помогать друг другу и никогда не забывать, какой ценой нам достался мир. Спасибо вам за разговор!</w:t>
      </w:r>
    </w:p>
    <w:p w:rsidR="00B20DE7" w:rsidRDefault="00B20DE7">
      <w:pPr>
        <w:pStyle w:val="a3"/>
        <w:spacing w:before="44"/>
        <w:ind w:left="0"/>
      </w:pPr>
    </w:p>
    <w:p w:rsidR="00B20DE7" w:rsidRDefault="00E6335D">
      <w:pPr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Викторина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«Богатыри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B20DE7" w:rsidRDefault="00B20DE7">
      <w:pPr>
        <w:jc w:val="center"/>
        <w:rPr>
          <w:b/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69"/>
        <w:ind w:left="994"/>
        <w:rPr>
          <w:sz w:val="24"/>
        </w:rPr>
      </w:pPr>
      <w:r>
        <w:rPr>
          <w:b/>
          <w:sz w:val="24"/>
        </w:rPr>
        <w:lastRenderedPageBreak/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20–25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20DE7" w:rsidRDefault="00E6335D">
      <w:pPr>
        <w:pStyle w:val="a3"/>
        <w:spacing w:before="45"/>
        <w:ind w:left="994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командная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инди</w:t>
      </w:r>
      <w:r>
        <w:t>видуальная,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вариантами</w:t>
      </w:r>
      <w:r>
        <w:rPr>
          <w:spacing w:val="-8"/>
        </w:rPr>
        <w:t xml:space="preserve"> </w:t>
      </w:r>
      <w:r>
        <w:t>ответов,</w:t>
      </w:r>
      <w:r>
        <w:rPr>
          <w:spacing w:val="-7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rPr>
          <w:spacing w:val="-2"/>
        </w:rPr>
        <w:t>паузы</w:t>
      </w:r>
    </w:p>
    <w:p w:rsidR="00B20DE7" w:rsidRDefault="00E6335D">
      <w:pPr>
        <w:pStyle w:val="4"/>
        <w:numPr>
          <w:ilvl w:val="0"/>
          <w:numId w:val="45"/>
        </w:numPr>
        <w:tabs>
          <w:tab w:val="left" w:pos="1234"/>
        </w:tabs>
        <w:spacing w:before="49" w:line="278" w:lineRule="auto"/>
        <w:ind w:right="7150" w:firstLine="0"/>
      </w:pPr>
      <w:r>
        <w:t>Вступление</w:t>
      </w:r>
      <w:r>
        <w:rPr>
          <w:spacing w:val="-15"/>
        </w:rPr>
        <w:t xml:space="preserve"> </w:t>
      </w:r>
      <w:r>
        <w:t>(2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B20DE7" w:rsidRDefault="00E6335D">
      <w:pPr>
        <w:pStyle w:val="a3"/>
        <w:spacing w:line="278" w:lineRule="auto"/>
        <w:ind w:left="994" w:right="568"/>
        <w:jc w:val="both"/>
      </w:pPr>
      <w:r>
        <w:t>Ребята,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отправимся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прошлое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вспомним</w:t>
      </w:r>
      <w:r>
        <w:rPr>
          <w:spacing w:val="-6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защитников</w:t>
      </w:r>
      <w:r>
        <w:rPr>
          <w:spacing w:val="-10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 xml:space="preserve">Русской – богатырей, а также других героев, которых помнят и любят. Готовы проверить свои </w:t>
      </w:r>
      <w:r>
        <w:t>знания? Тогда вперѐд!</w:t>
      </w:r>
    </w:p>
    <w:p w:rsidR="00B20DE7" w:rsidRDefault="00E6335D">
      <w:pPr>
        <w:pStyle w:val="4"/>
        <w:numPr>
          <w:ilvl w:val="0"/>
          <w:numId w:val="45"/>
        </w:numPr>
        <w:tabs>
          <w:tab w:val="left" w:pos="1234"/>
        </w:tabs>
        <w:ind w:left="1234"/>
        <w:jc w:val="both"/>
      </w:pPr>
      <w:r>
        <w:t>Вопросы</w:t>
      </w:r>
      <w:r>
        <w:rPr>
          <w:spacing w:val="-1"/>
        </w:rPr>
        <w:t xml:space="preserve"> </w:t>
      </w:r>
      <w:r>
        <w:t>(10–12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36" w:line="278" w:lineRule="auto"/>
        <w:ind w:left="994" w:right="570"/>
        <w:jc w:val="both"/>
        <w:rPr>
          <w:i/>
          <w:sz w:val="24"/>
        </w:rPr>
      </w:pPr>
      <w:r>
        <w:rPr>
          <w:i/>
          <w:sz w:val="24"/>
        </w:rPr>
        <w:t>Ведущий читает вопрос, дети поднимают руку или команды пишут ответ на листочке. После каждого вопроса – короткое пояснение.</w:t>
      </w:r>
    </w:p>
    <w:p w:rsidR="00B20DE7" w:rsidRDefault="00E6335D">
      <w:pPr>
        <w:pStyle w:val="4"/>
        <w:spacing w:before="3"/>
        <w:jc w:val="both"/>
      </w:pPr>
      <w:r>
        <w:t>Блок</w:t>
      </w:r>
      <w:r>
        <w:rPr>
          <w:spacing w:val="-8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Богатыри</w:t>
      </w:r>
      <w:r>
        <w:rPr>
          <w:spacing w:val="-4"/>
        </w:rPr>
        <w:t xml:space="preserve"> </w:t>
      </w:r>
      <w:r>
        <w:rPr>
          <w:spacing w:val="-2"/>
        </w:rPr>
        <w:t>былинные</w:t>
      </w:r>
    </w:p>
    <w:p w:rsidR="00B20DE7" w:rsidRDefault="00E6335D">
      <w:pPr>
        <w:pStyle w:val="a4"/>
        <w:numPr>
          <w:ilvl w:val="1"/>
          <w:numId w:val="45"/>
        </w:numPr>
        <w:tabs>
          <w:tab w:val="left" w:pos="1713"/>
        </w:tabs>
        <w:spacing w:before="46" w:line="278" w:lineRule="auto"/>
        <w:ind w:right="574"/>
        <w:jc w:val="both"/>
        <w:rPr>
          <w:b/>
          <w:sz w:val="24"/>
        </w:rPr>
      </w:pPr>
      <w:r>
        <w:rPr>
          <w:b/>
          <w:sz w:val="24"/>
        </w:rPr>
        <w:t>Как звали самого известного богатыря, который 33 года пролежал</w:t>
      </w:r>
      <w:r>
        <w:rPr>
          <w:b/>
          <w:sz w:val="24"/>
        </w:rPr>
        <w:t xml:space="preserve"> на печи, а потом победил Соловья-разбойника?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line="278" w:lineRule="exact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Добрыня </w:t>
      </w:r>
      <w:r>
        <w:rPr>
          <w:spacing w:val="-2"/>
          <w:sz w:val="24"/>
        </w:rPr>
        <w:t>Никитич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Алѐша</w:t>
      </w:r>
      <w:r>
        <w:rPr>
          <w:spacing w:val="-2"/>
          <w:sz w:val="24"/>
        </w:rPr>
        <w:t xml:space="preserve"> Попович</w:t>
      </w:r>
    </w:p>
    <w:p w:rsidR="00B20DE7" w:rsidRDefault="00E6335D">
      <w:pPr>
        <w:pStyle w:val="4"/>
        <w:numPr>
          <w:ilvl w:val="2"/>
          <w:numId w:val="45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>В)</w:t>
      </w:r>
      <w:r>
        <w:rPr>
          <w:b w:val="0"/>
          <w:spacing w:val="-2"/>
        </w:rPr>
        <w:t xml:space="preserve"> </w:t>
      </w:r>
      <w:r>
        <w:t>Илья</w:t>
      </w:r>
      <w:r>
        <w:rPr>
          <w:spacing w:val="-1"/>
        </w:rPr>
        <w:t xml:space="preserve"> </w:t>
      </w:r>
      <w:r>
        <w:rPr>
          <w:spacing w:val="-2"/>
        </w:rPr>
        <w:t>Муромец</w:t>
      </w:r>
    </w:p>
    <w:p w:rsidR="00B20DE7" w:rsidRDefault="00E6335D">
      <w:pPr>
        <w:spacing w:before="37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Илья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Муромец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почитаемый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B20DE7" w:rsidRDefault="00E6335D">
      <w:pPr>
        <w:pStyle w:val="4"/>
        <w:numPr>
          <w:ilvl w:val="1"/>
          <w:numId w:val="45"/>
        </w:numPr>
        <w:tabs>
          <w:tab w:val="left" w:pos="1713"/>
        </w:tabs>
        <w:spacing w:before="48"/>
      </w:pPr>
      <w:r>
        <w:t>Кто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богатырей</w:t>
      </w:r>
      <w:r>
        <w:rPr>
          <w:spacing w:val="-6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сыном</w:t>
      </w:r>
      <w:r>
        <w:rPr>
          <w:spacing w:val="-6"/>
        </w:rPr>
        <w:t xml:space="preserve"> </w:t>
      </w:r>
      <w:r>
        <w:t>попа</w:t>
      </w:r>
      <w:r>
        <w:rPr>
          <w:spacing w:val="-5"/>
        </w:rPr>
        <w:t xml:space="preserve"> </w:t>
      </w:r>
      <w:r>
        <w:rPr>
          <w:spacing w:val="-2"/>
        </w:rPr>
        <w:t>(священника)?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Илья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Муромец</w:t>
      </w:r>
    </w:p>
    <w:p w:rsidR="00B20DE7" w:rsidRDefault="00E6335D">
      <w:pPr>
        <w:pStyle w:val="4"/>
        <w:numPr>
          <w:ilvl w:val="2"/>
          <w:numId w:val="45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>Б)</w:t>
      </w:r>
      <w:r>
        <w:rPr>
          <w:b w:val="0"/>
          <w:spacing w:val="-4"/>
        </w:rPr>
        <w:t xml:space="preserve"> </w:t>
      </w:r>
      <w:r>
        <w:t>Алѐша</w:t>
      </w:r>
      <w:r>
        <w:rPr>
          <w:spacing w:val="-1"/>
        </w:rPr>
        <w:t xml:space="preserve"> </w:t>
      </w:r>
      <w:r>
        <w:rPr>
          <w:spacing w:val="-2"/>
        </w:rPr>
        <w:t>Попович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B20DE7" w:rsidRDefault="00E6335D">
      <w:pPr>
        <w:spacing w:before="38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Алѐша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Попович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молодой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хитрый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B20DE7" w:rsidRDefault="00E6335D">
      <w:pPr>
        <w:pStyle w:val="4"/>
        <w:numPr>
          <w:ilvl w:val="1"/>
          <w:numId w:val="45"/>
        </w:numPr>
        <w:tabs>
          <w:tab w:val="left" w:pos="1713"/>
        </w:tabs>
        <w:spacing w:before="48" w:line="278" w:lineRule="auto"/>
        <w:ind w:right="568"/>
      </w:pPr>
      <w:r>
        <w:t>Как</w:t>
      </w:r>
      <w:r>
        <w:rPr>
          <w:spacing w:val="26"/>
        </w:rPr>
        <w:t xml:space="preserve"> </w:t>
      </w:r>
      <w:r>
        <w:t>звали</w:t>
      </w:r>
      <w:r>
        <w:rPr>
          <w:spacing w:val="26"/>
        </w:rPr>
        <w:t xml:space="preserve"> </w:t>
      </w:r>
      <w:r>
        <w:t>богатыря, который</w:t>
      </w:r>
      <w:r>
        <w:rPr>
          <w:spacing w:val="26"/>
        </w:rPr>
        <w:t xml:space="preserve"> </w:t>
      </w:r>
      <w:r>
        <w:t>был известным дипломатом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знал</w:t>
      </w:r>
      <w:r>
        <w:rPr>
          <w:spacing w:val="26"/>
        </w:rPr>
        <w:t xml:space="preserve"> </w:t>
      </w:r>
      <w:r>
        <w:t xml:space="preserve">несколько </w:t>
      </w:r>
      <w:r>
        <w:rPr>
          <w:spacing w:val="-2"/>
        </w:rPr>
        <w:t>языков?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line="277" w:lineRule="exact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Добрыня</w:t>
      </w:r>
      <w:r>
        <w:rPr>
          <w:b/>
          <w:spacing w:val="-2"/>
          <w:sz w:val="24"/>
        </w:rPr>
        <w:t xml:space="preserve"> Никитич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11"/>
          <w:sz w:val="24"/>
        </w:rPr>
        <w:t xml:space="preserve"> </w:t>
      </w:r>
      <w:r>
        <w:rPr>
          <w:sz w:val="24"/>
        </w:rPr>
        <w:t>Микула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Селянинович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-2"/>
          <w:sz w:val="24"/>
        </w:rPr>
        <w:t xml:space="preserve"> Буслаев</w:t>
      </w:r>
    </w:p>
    <w:p w:rsidR="00B20DE7" w:rsidRDefault="00E6335D">
      <w:pPr>
        <w:spacing w:before="35" w:line="278" w:lineRule="auto"/>
        <w:ind w:left="2433"/>
        <w:rPr>
          <w:i/>
          <w:sz w:val="24"/>
        </w:rPr>
      </w:pPr>
      <w:r>
        <w:rPr>
          <w:i/>
          <w:sz w:val="24"/>
        </w:rPr>
        <w:t>(Пояснение: Добрыня Никитич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был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умным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и образованным, </w:t>
      </w:r>
      <w:r>
        <w:rPr>
          <w:i/>
          <w:sz w:val="24"/>
        </w:rPr>
        <w:t>часто ездил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посольствами)</w:t>
      </w:r>
    </w:p>
    <w:p w:rsidR="00B20DE7" w:rsidRDefault="00E6335D">
      <w:pPr>
        <w:pStyle w:val="4"/>
        <w:spacing w:before="3"/>
      </w:pPr>
      <w:r>
        <w:t>Блок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Оружие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доспехи</w:t>
      </w:r>
    </w:p>
    <w:p w:rsidR="00B20DE7" w:rsidRDefault="00E6335D">
      <w:pPr>
        <w:pStyle w:val="a4"/>
        <w:numPr>
          <w:ilvl w:val="1"/>
          <w:numId w:val="45"/>
        </w:numPr>
        <w:tabs>
          <w:tab w:val="left" w:pos="1713"/>
        </w:tabs>
        <w:spacing w:before="43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оружием,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защищает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тело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воина?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41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Меч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b/>
          <w:spacing w:val="-2"/>
          <w:sz w:val="24"/>
        </w:rPr>
        <w:t>Кольчуга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Копьѐ</w:t>
      </w:r>
    </w:p>
    <w:p w:rsidR="00B20DE7" w:rsidRDefault="00E6335D">
      <w:pPr>
        <w:spacing w:before="35" w:line="278" w:lineRule="auto"/>
        <w:ind w:left="2433" w:right="680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Кольчуга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рубашка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колец,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защищала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от </w:t>
      </w:r>
      <w:r>
        <w:rPr>
          <w:i/>
          <w:spacing w:val="-2"/>
          <w:sz w:val="24"/>
        </w:rPr>
        <w:t>ударов)</w:t>
      </w:r>
    </w:p>
    <w:p w:rsidR="00B20DE7" w:rsidRDefault="00E6335D">
      <w:pPr>
        <w:pStyle w:val="4"/>
        <w:numPr>
          <w:ilvl w:val="1"/>
          <w:numId w:val="45"/>
        </w:numPr>
        <w:tabs>
          <w:tab w:val="left" w:pos="1713"/>
        </w:tabs>
        <w:spacing w:before="5"/>
      </w:pPr>
      <w:r>
        <w:t>Как</w:t>
      </w:r>
      <w:r>
        <w:rPr>
          <w:spacing w:val="-10"/>
        </w:rPr>
        <w:t xml:space="preserve"> </w:t>
      </w:r>
      <w:r>
        <w:t>назывался</w:t>
      </w:r>
      <w:r>
        <w:rPr>
          <w:spacing w:val="-8"/>
        </w:rPr>
        <w:t xml:space="preserve"> </w:t>
      </w:r>
      <w:r>
        <w:t>головной</w:t>
      </w:r>
      <w:r>
        <w:rPr>
          <w:spacing w:val="-8"/>
        </w:rPr>
        <w:t xml:space="preserve"> </w:t>
      </w:r>
      <w:r>
        <w:t>убор</w:t>
      </w:r>
      <w:r>
        <w:rPr>
          <w:spacing w:val="-9"/>
        </w:rPr>
        <w:t xml:space="preserve"> </w:t>
      </w:r>
      <w:r>
        <w:rPr>
          <w:spacing w:val="-2"/>
        </w:rPr>
        <w:t>богатыря?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Каска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5"/>
          <w:sz w:val="24"/>
        </w:rPr>
        <w:t xml:space="preserve"> </w:t>
      </w:r>
      <w:r>
        <w:rPr>
          <w:b/>
          <w:spacing w:val="-4"/>
          <w:sz w:val="24"/>
        </w:rPr>
        <w:t>Шлем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Фуражка</w:t>
      </w:r>
    </w:p>
    <w:p w:rsidR="00B20DE7" w:rsidRDefault="00E6335D">
      <w:pPr>
        <w:spacing w:before="36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защищал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мечей)</w:t>
      </w:r>
    </w:p>
    <w:p w:rsidR="00B20DE7" w:rsidRDefault="00E6335D">
      <w:pPr>
        <w:pStyle w:val="4"/>
        <w:numPr>
          <w:ilvl w:val="1"/>
          <w:numId w:val="45"/>
        </w:numPr>
        <w:tabs>
          <w:tab w:val="left" w:pos="1713"/>
        </w:tabs>
        <w:spacing w:before="50"/>
      </w:pPr>
      <w:r>
        <w:t>Какое</w:t>
      </w:r>
      <w:r>
        <w:rPr>
          <w:spacing w:val="-8"/>
        </w:rPr>
        <w:t xml:space="preserve"> </w:t>
      </w:r>
      <w:r>
        <w:t>оружие</w:t>
      </w:r>
      <w:r>
        <w:rPr>
          <w:spacing w:val="-8"/>
        </w:rPr>
        <w:t xml:space="preserve"> </w:t>
      </w:r>
      <w:r>
        <w:t>богатыри</w:t>
      </w:r>
      <w:r>
        <w:rPr>
          <w:spacing w:val="-6"/>
        </w:rPr>
        <w:t xml:space="preserve"> </w:t>
      </w:r>
      <w:r>
        <w:t>использовали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боя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дальнем</w:t>
      </w:r>
      <w:r>
        <w:rPr>
          <w:spacing w:val="-7"/>
        </w:rPr>
        <w:t xml:space="preserve"> </w:t>
      </w:r>
      <w:r>
        <w:rPr>
          <w:spacing w:val="-2"/>
        </w:rPr>
        <w:t>расстоянии?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Палица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Нож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Лук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стрелы</w:t>
      </w:r>
    </w:p>
    <w:p w:rsidR="00B20DE7" w:rsidRDefault="00B20DE7">
      <w:pPr>
        <w:pStyle w:val="a4"/>
        <w:rPr>
          <w:b/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4"/>
        <w:ind w:left="994"/>
        <w:rPr>
          <w:b/>
          <w:sz w:val="24"/>
        </w:rPr>
      </w:pPr>
      <w:r>
        <w:rPr>
          <w:b/>
          <w:sz w:val="24"/>
        </w:rPr>
        <w:lastRenderedPageBreak/>
        <w:t>Блок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Подвиги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приключения</w:t>
      </w:r>
    </w:p>
    <w:p w:rsidR="00B20DE7" w:rsidRDefault="00E6335D">
      <w:pPr>
        <w:pStyle w:val="a4"/>
        <w:numPr>
          <w:ilvl w:val="1"/>
          <w:numId w:val="45"/>
        </w:numPr>
        <w:tabs>
          <w:tab w:val="left" w:pos="1713"/>
        </w:tabs>
        <w:spacing w:before="45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сражался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Илья </w:t>
      </w:r>
      <w:r>
        <w:rPr>
          <w:b/>
          <w:spacing w:val="-2"/>
          <w:sz w:val="24"/>
        </w:rPr>
        <w:t>Муромец?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Змеем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Горынычем</w:t>
      </w:r>
    </w:p>
    <w:p w:rsidR="00B20DE7" w:rsidRDefault="00E6335D">
      <w:pPr>
        <w:pStyle w:val="4"/>
        <w:numPr>
          <w:ilvl w:val="2"/>
          <w:numId w:val="45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>Б)</w:t>
      </w:r>
      <w:r>
        <w:rPr>
          <w:b w:val="0"/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Соловьѐм-</w:t>
      </w:r>
      <w:r>
        <w:rPr>
          <w:spacing w:val="-2"/>
        </w:rPr>
        <w:t>разбойником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Кощеем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Бессмертным</w:t>
      </w:r>
    </w:p>
    <w:p w:rsidR="00B20DE7" w:rsidRDefault="00E6335D">
      <w:pPr>
        <w:pStyle w:val="4"/>
        <w:numPr>
          <w:ilvl w:val="1"/>
          <w:numId w:val="45"/>
        </w:numPr>
        <w:tabs>
          <w:tab w:val="left" w:pos="1713"/>
        </w:tabs>
        <w:spacing w:before="40"/>
      </w:pPr>
      <w:r>
        <w:t>Кого</w:t>
      </w:r>
      <w:r>
        <w:rPr>
          <w:spacing w:val="-11"/>
        </w:rPr>
        <w:t xml:space="preserve"> </w:t>
      </w:r>
      <w:r>
        <w:t>победил</w:t>
      </w:r>
      <w:r>
        <w:rPr>
          <w:spacing w:val="-9"/>
        </w:rPr>
        <w:t xml:space="preserve"> </w:t>
      </w:r>
      <w:r>
        <w:t>Добрыня</w:t>
      </w:r>
      <w:r>
        <w:rPr>
          <w:spacing w:val="-9"/>
        </w:rPr>
        <w:t xml:space="preserve"> </w:t>
      </w:r>
      <w:r>
        <w:t>Никитич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главном</w:t>
      </w:r>
      <w:r>
        <w:rPr>
          <w:spacing w:val="-11"/>
        </w:rPr>
        <w:t xml:space="preserve"> </w:t>
      </w:r>
      <w:r>
        <w:t>своѐм</w:t>
      </w:r>
      <w:r>
        <w:rPr>
          <w:spacing w:val="-9"/>
        </w:rPr>
        <w:t xml:space="preserve"> </w:t>
      </w:r>
      <w:r>
        <w:rPr>
          <w:spacing w:val="-2"/>
        </w:rPr>
        <w:t>подвиге?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41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Змея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Горыныча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10"/>
          <w:sz w:val="24"/>
        </w:rPr>
        <w:t xml:space="preserve"> </w:t>
      </w:r>
      <w:r>
        <w:rPr>
          <w:sz w:val="24"/>
        </w:rPr>
        <w:t>Тугарина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Змеевича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Идолище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Поганое</w:t>
      </w:r>
    </w:p>
    <w:p w:rsidR="00B20DE7" w:rsidRDefault="00E6335D">
      <w:pPr>
        <w:pStyle w:val="4"/>
        <w:numPr>
          <w:ilvl w:val="1"/>
          <w:numId w:val="45"/>
        </w:numPr>
        <w:tabs>
          <w:tab w:val="left" w:pos="1713"/>
        </w:tabs>
        <w:spacing w:before="40"/>
      </w:pPr>
      <w:r>
        <w:t>Какой</w:t>
      </w:r>
      <w:r>
        <w:rPr>
          <w:spacing w:val="-8"/>
        </w:rPr>
        <w:t xml:space="preserve"> </w:t>
      </w:r>
      <w:r>
        <w:t>богатырь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воином,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пахарем</w:t>
      </w:r>
      <w:r>
        <w:rPr>
          <w:spacing w:val="-6"/>
        </w:rPr>
        <w:t xml:space="preserve"> </w:t>
      </w:r>
      <w:r>
        <w:rPr>
          <w:spacing w:val="-2"/>
        </w:rPr>
        <w:t>(оратаем)?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B20DE7" w:rsidRDefault="00E6335D">
      <w:pPr>
        <w:pStyle w:val="4"/>
        <w:numPr>
          <w:ilvl w:val="2"/>
          <w:numId w:val="45"/>
        </w:numPr>
        <w:tabs>
          <w:tab w:val="left" w:pos="2432"/>
        </w:tabs>
        <w:spacing w:before="37"/>
        <w:ind w:left="2432" w:hanging="359"/>
      </w:pPr>
      <w:r>
        <w:rPr>
          <w:b w:val="0"/>
        </w:rPr>
        <w:t>Б)</w:t>
      </w:r>
      <w:r>
        <w:rPr>
          <w:b w:val="0"/>
          <w:spacing w:val="-7"/>
        </w:rPr>
        <w:t xml:space="preserve"> </w:t>
      </w:r>
      <w:r>
        <w:t>Микула</w:t>
      </w:r>
      <w:r>
        <w:rPr>
          <w:spacing w:val="-4"/>
        </w:rPr>
        <w:t xml:space="preserve"> </w:t>
      </w:r>
      <w:r>
        <w:rPr>
          <w:spacing w:val="-2"/>
        </w:rPr>
        <w:t>Селянинович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Вольга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Всеславьевич</w:t>
      </w:r>
    </w:p>
    <w:p w:rsidR="00B20DE7" w:rsidRDefault="00E6335D">
      <w:pPr>
        <w:spacing w:before="35" w:line="278" w:lineRule="auto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Микула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богатырь-крестьянин,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никто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мог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превзойти в труде)</w:t>
      </w:r>
    </w:p>
    <w:p w:rsidR="00B20DE7" w:rsidRDefault="00E6335D">
      <w:pPr>
        <w:spacing w:before="4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Сказочные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исторические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герои</w:t>
      </w:r>
    </w:p>
    <w:p w:rsidR="00B20DE7" w:rsidRDefault="00E6335D">
      <w:pPr>
        <w:pStyle w:val="a4"/>
        <w:numPr>
          <w:ilvl w:val="1"/>
          <w:numId w:val="45"/>
        </w:numPr>
        <w:tabs>
          <w:tab w:val="left" w:pos="1713"/>
        </w:tabs>
        <w:spacing w:before="45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звали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князя,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крестил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Русь?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Владимир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Красное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Солнышко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Ярослав </w:t>
      </w:r>
      <w:r>
        <w:rPr>
          <w:spacing w:val="-2"/>
          <w:sz w:val="24"/>
        </w:rPr>
        <w:t>Мудрый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Невский</w:t>
      </w:r>
    </w:p>
    <w:p w:rsidR="00B20DE7" w:rsidRDefault="00E6335D">
      <w:pPr>
        <w:spacing w:before="34" w:line="280" w:lineRule="auto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Князь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Владимир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самый,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Русь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приняла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православие, в былинах его часто называют ласково)</w:t>
      </w:r>
    </w:p>
    <w:p w:rsidR="00B20DE7" w:rsidRDefault="00E6335D">
      <w:pPr>
        <w:pStyle w:val="4"/>
        <w:numPr>
          <w:ilvl w:val="1"/>
          <w:numId w:val="45"/>
        </w:numPr>
        <w:tabs>
          <w:tab w:val="left" w:pos="1713"/>
        </w:tabs>
        <w:spacing w:before="1"/>
      </w:pPr>
      <w:r>
        <w:t>Кто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жил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деле,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сказках?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3"/>
        </w:tabs>
        <w:spacing w:before="38" w:line="268" w:lineRule="auto"/>
        <w:ind w:left="2433" w:right="572"/>
        <w:rPr>
          <w:sz w:val="24"/>
        </w:rPr>
      </w:pPr>
      <w:r>
        <w:rPr>
          <w:sz w:val="24"/>
        </w:rPr>
        <w:t xml:space="preserve">А) Илья Муромец (считается, что у него был прототип, но он стали героем </w:t>
      </w:r>
      <w:r>
        <w:rPr>
          <w:spacing w:val="-2"/>
          <w:sz w:val="24"/>
        </w:rPr>
        <w:t>былин)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12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Александр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Невский </w:t>
      </w:r>
      <w:r>
        <w:rPr>
          <w:sz w:val="24"/>
        </w:rPr>
        <w:t>(реальный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-2"/>
          <w:sz w:val="24"/>
        </w:rPr>
        <w:t xml:space="preserve"> Руси)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11"/>
          <w:sz w:val="24"/>
        </w:rPr>
        <w:t xml:space="preserve"> </w:t>
      </w:r>
      <w:r>
        <w:rPr>
          <w:sz w:val="24"/>
        </w:rPr>
        <w:t>Соловей-</w:t>
      </w:r>
      <w:r>
        <w:rPr>
          <w:spacing w:val="-2"/>
          <w:sz w:val="24"/>
        </w:rPr>
        <w:t>разбойник</w:t>
      </w:r>
    </w:p>
    <w:p w:rsidR="00B20DE7" w:rsidRDefault="00E6335D">
      <w:pPr>
        <w:pStyle w:val="a4"/>
        <w:numPr>
          <w:ilvl w:val="1"/>
          <w:numId w:val="45"/>
        </w:numPr>
        <w:tabs>
          <w:tab w:val="left" w:pos="1713"/>
        </w:tabs>
        <w:spacing w:before="35" w:line="278" w:lineRule="auto"/>
        <w:ind w:right="560"/>
        <w:rPr>
          <w:sz w:val="24"/>
        </w:rPr>
      </w:pPr>
      <w:r>
        <w:rPr>
          <w:b/>
          <w:sz w:val="24"/>
        </w:rPr>
        <w:t>Как звали девочку, которая спасла братца, унесѐнного гусями-лебедями?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(Это скорее разминка)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line="282" w:lineRule="exact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Машенька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b/>
          <w:spacing w:val="-2"/>
          <w:sz w:val="24"/>
        </w:rPr>
        <w:t>Алѐнушка</w:t>
      </w:r>
    </w:p>
    <w:p w:rsidR="00B20DE7" w:rsidRDefault="00E6335D">
      <w:pPr>
        <w:pStyle w:val="a4"/>
        <w:numPr>
          <w:ilvl w:val="2"/>
          <w:numId w:val="45"/>
        </w:numPr>
        <w:tabs>
          <w:tab w:val="left" w:pos="2432"/>
        </w:tabs>
        <w:spacing w:before="37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 xml:space="preserve"> Настенька</w:t>
      </w:r>
    </w:p>
    <w:p w:rsidR="00B20DE7" w:rsidRDefault="00E6335D">
      <w:pPr>
        <w:pStyle w:val="4"/>
        <w:numPr>
          <w:ilvl w:val="0"/>
          <w:numId w:val="45"/>
        </w:numPr>
        <w:tabs>
          <w:tab w:val="left" w:pos="1234"/>
        </w:tabs>
        <w:spacing w:before="41"/>
        <w:ind w:left="1234"/>
      </w:pPr>
      <w:r>
        <w:t>Игровая</w:t>
      </w:r>
      <w:r>
        <w:rPr>
          <w:spacing w:val="-7"/>
        </w:rPr>
        <w:t xml:space="preserve"> </w:t>
      </w:r>
      <w:r>
        <w:t>пауза</w:t>
      </w:r>
      <w:r>
        <w:rPr>
          <w:spacing w:val="-6"/>
        </w:rPr>
        <w:t xml:space="preserve"> </w:t>
      </w:r>
      <w:r>
        <w:t>«Богатырские</w:t>
      </w:r>
      <w:r>
        <w:rPr>
          <w:spacing w:val="-8"/>
        </w:rPr>
        <w:t xml:space="preserve"> </w:t>
      </w:r>
      <w:r>
        <w:t>забавы»</w:t>
      </w:r>
      <w:r>
        <w:rPr>
          <w:spacing w:val="-6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39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засиделись,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короткие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игры:</w:t>
      </w:r>
    </w:p>
    <w:p w:rsidR="00B20DE7" w:rsidRDefault="00E6335D">
      <w:pPr>
        <w:pStyle w:val="a4"/>
        <w:numPr>
          <w:ilvl w:val="0"/>
          <w:numId w:val="46"/>
        </w:numPr>
        <w:tabs>
          <w:tab w:val="left" w:pos="1713"/>
        </w:tabs>
        <w:spacing w:before="43" w:line="278" w:lineRule="auto"/>
        <w:ind w:right="563"/>
        <w:rPr>
          <w:sz w:val="24"/>
        </w:rPr>
      </w:pPr>
      <w:r>
        <w:rPr>
          <w:b/>
          <w:sz w:val="24"/>
        </w:rPr>
        <w:t>«Перетягивание каната»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(силушка богатырская) – команды или мальчики против </w:t>
      </w:r>
      <w:r>
        <w:rPr>
          <w:spacing w:val="-2"/>
          <w:sz w:val="24"/>
        </w:rPr>
        <w:t>девочек.</w:t>
      </w:r>
    </w:p>
    <w:p w:rsidR="00B20DE7" w:rsidRDefault="00E6335D">
      <w:pPr>
        <w:pStyle w:val="a4"/>
        <w:numPr>
          <w:ilvl w:val="0"/>
          <w:numId w:val="46"/>
        </w:numPr>
        <w:tabs>
          <w:tab w:val="left" w:pos="1713"/>
        </w:tabs>
        <w:spacing w:before="1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меткий»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1"/>
          <w:sz w:val="24"/>
        </w:rPr>
        <w:t xml:space="preserve"> </w:t>
      </w:r>
      <w:r>
        <w:rPr>
          <w:sz w:val="24"/>
        </w:rPr>
        <w:t>мячиков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ведро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лука).</w:t>
      </w:r>
    </w:p>
    <w:p w:rsidR="00B20DE7" w:rsidRDefault="00E6335D">
      <w:pPr>
        <w:pStyle w:val="4"/>
        <w:numPr>
          <w:ilvl w:val="0"/>
          <w:numId w:val="45"/>
        </w:numPr>
        <w:tabs>
          <w:tab w:val="left" w:pos="1234"/>
        </w:tabs>
        <w:spacing w:before="48" w:line="278" w:lineRule="auto"/>
        <w:ind w:right="6370" w:firstLine="0"/>
      </w:pPr>
      <w:r>
        <w:t>Подведение</w:t>
      </w:r>
      <w:r>
        <w:rPr>
          <w:spacing w:val="-15"/>
        </w:rPr>
        <w:t xml:space="preserve"> </w:t>
      </w:r>
      <w:r>
        <w:t>итогов</w:t>
      </w:r>
      <w:r>
        <w:rPr>
          <w:spacing w:val="-15"/>
        </w:rPr>
        <w:t xml:space="preserve"> </w:t>
      </w:r>
      <w:r>
        <w:t>(3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B20DE7" w:rsidRDefault="00E6335D">
      <w:pPr>
        <w:pStyle w:val="a3"/>
        <w:spacing w:line="278" w:lineRule="auto"/>
        <w:ind w:left="994" w:right="560"/>
        <w:jc w:val="both"/>
      </w:pPr>
      <w:r>
        <w:t xml:space="preserve">Молодцы, ребята! Вы настоящие знатоки богатырских дел. Помните: богатыри защищали нашу землю, были сильными, смелыми и честными. Мы должны брать с них пример: защищать слабых, любить </w:t>
      </w:r>
      <w:r>
        <w:t>Родину и не бояться трудностей.</w:t>
      </w:r>
    </w:p>
    <w:p w:rsidR="00B20DE7" w:rsidRDefault="00E6335D">
      <w:pPr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наград: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медальки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«Юный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знаток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былин»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-2"/>
          <w:sz w:val="24"/>
        </w:rPr>
        <w:t xml:space="preserve"> призы.</w:t>
      </w:r>
    </w:p>
    <w:p w:rsidR="00B20DE7" w:rsidRDefault="00E6335D">
      <w:pPr>
        <w:pStyle w:val="4"/>
        <w:spacing w:before="41"/>
      </w:pPr>
      <w:r>
        <w:rPr>
          <w:spacing w:val="-2"/>
        </w:rPr>
        <w:t>Реквизит</w:t>
      </w:r>
    </w:p>
    <w:p w:rsidR="00B20DE7" w:rsidRDefault="00E6335D">
      <w:pPr>
        <w:pStyle w:val="a4"/>
        <w:numPr>
          <w:ilvl w:val="0"/>
          <w:numId w:val="47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Карточки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(если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командная).</w:t>
      </w:r>
    </w:p>
    <w:p w:rsidR="00B20DE7" w:rsidRDefault="00B20DE7">
      <w:pPr>
        <w:pStyle w:val="a4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47"/>
        </w:numPr>
        <w:tabs>
          <w:tab w:val="left" w:pos="1712"/>
        </w:tabs>
        <w:spacing w:before="69"/>
        <w:ind w:left="1712" w:hanging="359"/>
        <w:jc w:val="both"/>
        <w:rPr>
          <w:sz w:val="24"/>
        </w:rPr>
      </w:pPr>
      <w:r>
        <w:rPr>
          <w:sz w:val="24"/>
        </w:rPr>
        <w:lastRenderedPageBreak/>
        <w:t>Канат,</w:t>
      </w:r>
      <w:r>
        <w:rPr>
          <w:spacing w:val="-12"/>
          <w:sz w:val="24"/>
        </w:rPr>
        <w:t xml:space="preserve"> </w:t>
      </w:r>
      <w:r>
        <w:rPr>
          <w:sz w:val="24"/>
        </w:rPr>
        <w:t>мячики,</w:t>
      </w:r>
      <w:r>
        <w:rPr>
          <w:spacing w:val="-9"/>
          <w:sz w:val="24"/>
        </w:rPr>
        <w:t xml:space="preserve"> </w:t>
      </w:r>
      <w:r>
        <w:rPr>
          <w:sz w:val="24"/>
        </w:rPr>
        <w:t>ведро</w:t>
      </w:r>
      <w:r>
        <w:rPr>
          <w:spacing w:val="-10"/>
          <w:sz w:val="24"/>
        </w:rPr>
        <w:t xml:space="preserve"> </w:t>
      </w:r>
      <w:r>
        <w:rPr>
          <w:sz w:val="24"/>
        </w:rPr>
        <w:t>(для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паузы).</w:t>
      </w:r>
    </w:p>
    <w:p w:rsidR="00B20DE7" w:rsidRDefault="00E6335D">
      <w:pPr>
        <w:pStyle w:val="a4"/>
        <w:numPr>
          <w:ilvl w:val="0"/>
          <w:numId w:val="47"/>
        </w:numPr>
        <w:tabs>
          <w:tab w:val="left" w:pos="1712"/>
        </w:tabs>
        <w:spacing w:before="45"/>
        <w:ind w:left="1712" w:hanging="359"/>
        <w:jc w:val="both"/>
        <w:rPr>
          <w:sz w:val="24"/>
        </w:rPr>
      </w:pPr>
      <w:r>
        <w:rPr>
          <w:sz w:val="24"/>
        </w:rPr>
        <w:t>Медальки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наклейки.</w:t>
      </w:r>
    </w:p>
    <w:p w:rsidR="00B20DE7" w:rsidRDefault="00E6335D">
      <w:pPr>
        <w:pStyle w:val="4"/>
        <w:spacing w:before="49"/>
        <w:ind w:left="2405"/>
        <w:jc w:val="both"/>
      </w:pPr>
      <w:r>
        <w:t>Концепция</w:t>
      </w:r>
      <w:r>
        <w:rPr>
          <w:spacing w:val="-8"/>
        </w:rPr>
        <w:t xml:space="preserve"> </w:t>
      </w:r>
      <w:r>
        <w:t>меро</w:t>
      </w:r>
      <w:r>
        <w:t>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B20DE7" w:rsidRDefault="00E6335D">
      <w:pPr>
        <w:pStyle w:val="a3"/>
        <w:spacing w:before="38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B20DE7" w:rsidRDefault="00E6335D">
      <w:pPr>
        <w:pStyle w:val="4"/>
        <w:spacing w:before="3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0"/>
          <w:numId w:val="47"/>
        </w:numPr>
        <w:tabs>
          <w:tab w:val="left" w:pos="1713"/>
        </w:tabs>
        <w:spacing w:before="38" w:line="278" w:lineRule="auto"/>
        <w:ind w:right="57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B20DE7" w:rsidRDefault="00E6335D">
      <w:pPr>
        <w:pStyle w:val="a4"/>
        <w:numPr>
          <w:ilvl w:val="0"/>
          <w:numId w:val="47"/>
        </w:numPr>
        <w:tabs>
          <w:tab w:val="left" w:pos="1713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B20DE7" w:rsidRDefault="00E6335D">
      <w:pPr>
        <w:pStyle w:val="a4"/>
        <w:numPr>
          <w:ilvl w:val="0"/>
          <w:numId w:val="4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B20DE7" w:rsidRDefault="00E6335D">
      <w:pPr>
        <w:pStyle w:val="a4"/>
        <w:numPr>
          <w:ilvl w:val="0"/>
          <w:numId w:val="47"/>
        </w:numPr>
        <w:tabs>
          <w:tab w:val="left" w:pos="1713"/>
          <w:tab w:val="left" w:pos="2837"/>
          <w:tab w:val="left" w:pos="4199"/>
          <w:tab w:val="left" w:pos="5815"/>
          <w:tab w:val="left" w:pos="6592"/>
          <w:tab w:val="left" w:pos="7352"/>
          <w:tab w:val="left" w:pos="8350"/>
          <w:tab w:val="left" w:pos="8671"/>
          <w:tab w:val="left" w:pos="9599"/>
        </w:tabs>
        <w:spacing w:before="43" w:line="278" w:lineRule="auto"/>
        <w:ind w:right="569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B20DE7" w:rsidRDefault="00E6335D">
      <w:pPr>
        <w:pStyle w:val="4"/>
        <w:spacing w:before="4"/>
        <w:jc w:val="both"/>
      </w:pPr>
      <w:r>
        <w:t>Учѐт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B20DE7" w:rsidRDefault="00E6335D">
      <w:pPr>
        <w:pStyle w:val="a3"/>
        <w:spacing w:before="40" w:line="278" w:lineRule="auto"/>
        <w:ind w:left="994" w:right="568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B20DE7" w:rsidRDefault="00E6335D">
      <w:pPr>
        <w:pStyle w:val="a3"/>
        <w:spacing w:line="278" w:lineRule="auto"/>
        <w:ind w:left="994" w:right="570"/>
        <w:jc w:val="both"/>
      </w:pPr>
      <w:r>
        <w:t>Подрост</w:t>
      </w:r>
      <w:r>
        <w:t>ки 11–14 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B20DE7" w:rsidRDefault="00E6335D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</w:t>
      </w:r>
      <w:r>
        <w:t>о осмысление подвига, нравственного выбора, связи поколений.</w:t>
      </w:r>
    </w:p>
    <w:p w:rsidR="00B20DE7" w:rsidRDefault="00E6335D">
      <w:pPr>
        <w:pStyle w:val="4"/>
        <w:spacing w:before="2"/>
        <w:jc w:val="both"/>
      </w:pPr>
      <w:r>
        <w:rPr>
          <w:spacing w:val="-2"/>
        </w:rPr>
        <w:t>Форматы проведения</w:t>
      </w:r>
    </w:p>
    <w:p w:rsidR="00B20DE7" w:rsidRDefault="00E6335D">
      <w:pPr>
        <w:pStyle w:val="a3"/>
        <w:spacing w:before="38" w:line="278" w:lineRule="auto"/>
        <w:ind w:left="994" w:right="564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2"/>
        </w:rPr>
        <w:t xml:space="preserve"> </w:t>
      </w:r>
      <w:r>
        <w:t>гост</w:t>
      </w:r>
      <w:r>
        <w:t>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B20DE7" w:rsidRDefault="00E6335D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B20DE7" w:rsidRDefault="00E6335D">
      <w:pPr>
        <w:pStyle w:val="a4"/>
        <w:numPr>
          <w:ilvl w:val="0"/>
          <w:numId w:val="47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B20DE7" w:rsidRDefault="00E6335D">
      <w:pPr>
        <w:pStyle w:val="a4"/>
        <w:numPr>
          <w:ilvl w:val="0"/>
          <w:numId w:val="47"/>
        </w:numPr>
        <w:tabs>
          <w:tab w:val="left" w:pos="1713"/>
        </w:tabs>
        <w:spacing w:before="45" w:line="278" w:lineRule="auto"/>
        <w:ind w:right="569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B20DE7" w:rsidRDefault="00E6335D">
      <w:pPr>
        <w:pStyle w:val="a4"/>
        <w:numPr>
          <w:ilvl w:val="0"/>
          <w:numId w:val="47"/>
        </w:numPr>
        <w:tabs>
          <w:tab w:val="left" w:pos="1713"/>
        </w:tabs>
        <w:spacing w:line="278" w:lineRule="auto"/>
        <w:ind w:right="563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</w:t>
      </w:r>
      <w:r>
        <w:rPr>
          <w:sz w:val="24"/>
        </w:rPr>
        <w:t>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B20DE7" w:rsidRDefault="00E6335D">
      <w:pPr>
        <w:pStyle w:val="a4"/>
        <w:numPr>
          <w:ilvl w:val="0"/>
          <w:numId w:val="47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</w:p>
    <w:p w:rsidR="00B20DE7" w:rsidRDefault="00E6335D">
      <w:pPr>
        <w:pStyle w:val="a3"/>
        <w:spacing w:line="274" w:lineRule="exact"/>
      </w:pPr>
      <w:r>
        <w:rPr>
          <w:spacing w:val="-2"/>
        </w:rPr>
        <w:t>«Орлѐнок».</w:t>
      </w:r>
    </w:p>
    <w:p w:rsidR="00B20DE7" w:rsidRDefault="00E6335D">
      <w:pPr>
        <w:pStyle w:val="a4"/>
        <w:numPr>
          <w:ilvl w:val="0"/>
          <w:numId w:val="47"/>
        </w:numPr>
        <w:tabs>
          <w:tab w:val="left" w:pos="1713"/>
        </w:tabs>
        <w:spacing w:before="42" w:line="278" w:lineRule="auto"/>
        <w:ind w:right="563"/>
        <w:jc w:val="both"/>
        <w:rPr>
          <w:sz w:val="24"/>
        </w:rPr>
      </w:pPr>
      <w:r>
        <w:rPr>
          <w:sz w:val="24"/>
        </w:rPr>
        <w:t>Третий блок «Ж</w:t>
      </w:r>
      <w:r>
        <w:rPr>
          <w:sz w:val="24"/>
        </w:rPr>
        <w:t>енщины на 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B20DE7" w:rsidRDefault="00E6335D">
      <w:pPr>
        <w:pStyle w:val="a4"/>
        <w:numPr>
          <w:ilvl w:val="0"/>
          <w:numId w:val="47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 xml:space="preserve">Четвѐртый блок «Победа» посвящѐн маю 1945 года. Чтецы читают стихи о победной весне, все вместе </w:t>
      </w:r>
      <w:r>
        <w:rPr>
          <w:sz w:val="24"/>
        </w:rPr>
        <w:t xml:space="preserve">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B20DE7" w:rsidRDefault="00B20DE7">
      <w:pPr>
        <w:pStyle w:val="a4"/>
        <w:spacing w:line="278" w:lineRule="auto"/>
        <w:jc w:val="both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47"/>
        </w:numPr>
        <w:tabs>
          <w:tab w:val="left" w:pos="1713"/>
        </w:tabs>
        <w:spacing w:before="69" w:line="280" w:lineRule="auto"/>
        <w:ind w:right="56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B20DE7" w:rsidRDefault="00E6335D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B20DE7" w:rsidRDefault="00E6335D">
      <w:pPr>
        <w:pStyle w:val="4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B20DE7" w:rsidRDefault="00E6335D">
      <w:pPr>
        <w:pStyle w:val="a3"/>
        <w:spacing w:before="38" w:line="278" w:lineRule="auto"/>
        <w:ind w:left="994" w:right="565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 xml:space="preserve">Желательно подготовить элементы военной формы для ведущих и участников сценок, </w:t>
      </w:r>
      <w:r>
        <w:t>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</w:t>
      </w:r>
      <w:r>
        <w:t>одимости изготавливаются бумажные журавлики на творческих мастерских.</w:t>
      </w:r>
    </w:p>
    <w:p w:rsidR="00B20DE7" w:rsidRDefault="00E6335D">
      <w:pPr>
        <w:pStyle w:val="4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B20DE7" w:rsidRDefault="00E6335D">
      <w:pPr>
        <w:pStyle w:val="a3"/>
        <w:spacing w:before="38" w:line="278" w:lineRule="auto"/>
        <w:ind w:left="994" w:right="568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</w:t>
      </w:r>
      <w:r>
        <w:t>ть развлекательным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B20DE7" w:rsidRDefault="00E6335D">
      <w:pPr>
        <w:pStyle w:val="4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B20DE7" w:rsidRDefault="00E6335D">
      <w:pPr>
        <w:pStyle w:val="a3"/>
        <w:spacing w:before="38" w:line="278" w:lineRule="auto"/>
        <w:ind w:left="994" w:right="568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 xml:space="preserve">и </w:t>
      </w:r>
      <w:r>
        <w:t>имена героев, испытают чувство гордости за свою страну. Мероприятие сплотит лагерь и оставит</w:t>
      </w:r>
      <w:r>
        <w:rPr>
          <w:spacing w:val="-3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след,</w:t>
      </w:r>
      <w:r>
        <w:rPr>
          <w:spacing w:val="-3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B20DE7" w:rsidRDefault="00B20DE7">
      <w:pPr>
        <w:pStyle w:val="a3"/>
        <w:spacing w:before="47"/>
        <w:ind w:left="0"/>
      </w:pPr>
    </w:p>
    <w:p w:rsidR="00B20DE7" w:rsidRDefault="00E6335D">
      <w:pPr>
        <w:spacing w:before="1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B20DE7" w:rsidRDefault="00E6335D">
      <w:pPr>
        <w:spacing w:before="43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B20DE7" w:rsidRDefault="00E6335D">
      <w:pPr>
        <w:pStyle w:val="4"/>
        <w:spacing w:before="43" w:line="278" w:lineRule="auto"/>
        <w:ind w:right="1935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B20DE7" w:rsidRDefault="00E6335D">
      <w:pPr>
        <w:spacing w:before="1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B20DE7" w:rsidRDefault="00E6335D">
      <w:pPr>
        <w:pStyle w:val="a3"/>
        <w:spacing w:before="38"/>
        <w:ind w:left="994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B20DE7" w:rsidRDefault="00E6335D">
      <w:pPr>
        <w:pStyle w:val="4"/>
        <w:numPr>
          <w:ilvl w:val="0"/>
          <w:numId w:val="48"/>
        </w:numPr>
        <w:tabs>
          <w:tab w:val="left" w:pos="1234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B20DE7" w:rsidRDefault="00E6335D">
      <w:pPr>
        <w:pStyle w:val="a3"/>
        <w:spacing w:before="38" w:line="278" w:lineRule="auto"/>
        <w:ind w:left="994" w:right="564"/>
        <w:jc w:val="both"/>
      </w:pPr>
      <w:r>
        <w:t xml:space="preserve">Добрый день! Начнем мы с вами с небольшого и интересного эксперимента. </w:t>
      </w:r>
      <w:r>
        <w:t>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B20DE7" w:rsidRDefault="00E6335D">
      <w:pPr>
        <w:pStyle w:val="a4"/>
        <w:numPr>
          <w:ilvl w:val="1"/>
          <w:numId w:val="48"/>
        </w:numPr>
        <w:tabs>
          <w:tab w:val="left" w:pos="1713"/>
        </w:tabs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B20DE7" w:rsidRDefault="00E6335D">
      <w:pPr>
        <w:pStyle w:val="a4"/>
        <w:numPr>
          <w:ilvl w:val="1"/>
          <w:numId w:val="4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B20DE7" w:rsidRDefault="00E6335D">
      <w:pPr>
        <w:pStyle w:val="a4"/>
        <w:numPr>
          <w:ilvl w:val="1"/>
          <w:numId w:val="4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B20DE7" w:rsidRDefault="00E6335D">
      <w:pPr>
        <w:pStyle w:val="a4"/>
        <w:numPr>
          <w:ilvl w:val="1"/>
          <w:numId w:val="4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B20DE7" w:rsidRDefault="00E6335D">
      <w:pPr>
        <w:pStyle w:val="a4"/>
        <w:numPr>
          <w:ilvl w:val="1"/>
          <w:numId w:val="48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2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B20DE7" w:rsidRDefault="00E6335D">
      <w:pPr>
        <w:pStyle w:val="a3"/>
        <w:tabs>
          <w:tab w:val="left" w:pos="1526"/>
          <w:tab w:val="left" w:pos="2562"/>
          <w:tab w:val="left" w:pos="4049"/>
          <w:tab w:val="left" w:pos="4879"/>
          <w:tab w:val="left" w:pos="6480"/>
          <w:tab w:val="left" w:pos="6969"/>
          <w:tab w:val="left" w:pos="8303"/>
          <w:tab w:val="left" w:pos="8911"/>
          <w:tab w:val="left" w:pos="9725"/>
        </w:tabs>
        <w:spacing w:before="43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B20DE7" w:rsidRDefault="00E6335D">
      <w:pPr>
        <w:pStyle w:val="a4"/>
        <w:numPr>
          <w:ilvl w:val="0"/>
          <w:numId w:val="49"/>
        </w:numPr>
        <w:tabs>
          <w:tab w:val="left" w:pos="1660"/>
          <w:tab w:val="left" w:pos="2467"/>
          <w:tab w:val="left" w:pos="3165"/>
          <w:tab w:val="left" w:pos="3709"/>
          <w:tab w:val="left" w:pos="4477"/>
          <w:tab w:val="left" w:pos="6208"/>
          <w:tab w:val="left" w:pos="7146"/>
          <w:tab w:val="left" w:pos="7896"/>
          <w:tab w:val="left" w:pos="9103"/>
        </w:tabs>
        <w:spacing w:before="43"/>
        <w:ind w:left="1660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B20DE7" w:rsidRDefault="00E6335D">
      <w:pPr>
        <w:pStyle w:val="a4"/>
        <w:numPr>
          <w:ilvl w:val="0"/>
          <w:numId w:val="49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79"/>
          <w:tab w:val="left" w:pos="7560"/>
          <w:tab w:val="left" w:pos="9154"/>
        </w:tabs>
        <w:spacing w:before="43" w:line="278" w:lineRule="auto"/>
        <w:ind w:right="561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</w:p>
    <w:p w:rsidR="00B20DE7" w:rsidRDefault="00E6335D">
      <w:pPr>
        <w:pStyle w:val="a4"/>
        <w:numPr>
          <w:ilvl w:val="0"/>
          <w:numId w:val="49"/>
        </w:numPr>
        <w:tabs>
          <w:tab w:val="left" w:pos="1322"/>
        </w:tabs>
        <w:spacing w:before="1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B20DE7" w:rsidRDefault="00E6335D">
      <w:pPr>
        <w:pStyle w:val="a3"/>
        <w:spacing w:before="43" w:line="278" w:lineRule="auto"/>
        <w:ind w:left="994" w:right="680"/>
      </w:pPr>
      <w:r>
        <w:t>«неправильных» листков, как не бывает</w:t>
      </w:r>
      <w:r>
        <w:t xml:space="preserve"> плохих или хороших людей. Мы просто разные. Но именно это различие иногда мешает нам понять друг друга).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56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 xml:space="preserve">— это ситуация, когда сталкиваются наши интересы, </w:t>
      </w:r>
      <w:r>
        <w:t>желания или взгляды, и каждый тянет одеяло на себя, забывая о другом.</w:t>
      </w:r>
    </w:p>
    <w:p w:rsidR="00B20DE7" w:rsidRDefault="00E6335D">
      <w:pPr>
        <w:pStyle w:val="a3"/>
        <w:spacing w:line="278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B20DE7" w:rsidRDefault="00E6335D">
      <w:pPr>
        <w:pStyle w:val="4"/>
        <w:numPr>
          <w:ilvl w:val="0"/>
          <w:numId w:val="48"/>
        </w:numPr>
        <w:tabs>
          <w:tab w:val="left" w:pos="1234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B20DE7" w:rsidRDefault="00E6335D">
      <w:pPr>
        <w:spacing w:before="45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B20DE7" w:rsidRDefault="00E6335D">
      <w:pPr>
        <w:pStyle w:val="a3"/>
        <w:spacing w:before="38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B20DE7" w:rsidRDefault="00E6335D">
      <w:pPr>
        <w:pStyle w:val="a3"/>
        <w:spacing w:line="278" w:lineRule="auto"/>
        <w:ind w:left="994" w:right="680"/>
      </w:pPr>
      <w:r>
        <w:t>Ученые провели исследования и выяснили удивительную вещь: когда мы говорим с кем- то, слова играют не са</w:t>
      </w:r>
      <w:r>
        <w:t>мую главную роль!</w:t>
      </w:r>
    </w:p>
    <w:p w:rsidR="00B20DE7" w:rsidRDefault="00E6335D">
      <w:pPr>
        <w:pStyle w:val="a4"/>
        <w:numPr>
          <w:ilvl w:val="0"/>
          <w:numId w:val="50"/>
        </w:numPr>
        <w:tabs>
          <w:tab w:val="left" w:pos="1713"/>
        </w:tabs>
        <w:spacing w:line="278" w:lineRule="auto"/>
        <w:ind w:right="559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B20DE7" w:rsidRDefault="00E6335D">
      <w:pPr>
        <w:pStyle w:val="a4"/>
        <w:numPr>
          <w:ilvl w:val="0"/>
          <w:numId w:val="50"/>
        </w:numPr>
        <w:tabs>
          <w:tab w:val="left" w:pos="1713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B20DE7" w:rsidRDefault="00E6335D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B20DE7" w:rsidRDefault="00E6335D">
      <w:pPr>
        <w:pStyle w:val="a4"/>
        <w:numPr>
          <w:ilvl w:val="0"/>
          <w:numId w:val="50"/>
        </w:numPr>
        <w:tabs>
          <w:tab w:val="left" w:pos="1713"/>
        </w:tabs>
        <w:spacing w:before="44" w:line="278" w:lineRule="auto"/>
        <w:ind w:right="56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B20DE7" w:rsidRDefault="00E6335D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B20DE7" w:rsidRDefault="00E6335D">
      <w:pPr>
        <w:pStyle w:val="4"/>
        <w:spacing w:before="3"/>
      </w:pPr>
      <w:r>
        <w:t>б)</w:t>
      </w:r>
      <w:r>
        <w:rPr>
          <w:spacing w:val="-10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B20DE7" w:rsidRDefault="00E6335D">
      <w:pPr>
        <w:pStyle w:val="a3"/>
        <w:spacing w:before="38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B20DE7" w:rsidRDefault="00E6335D">
      <w:pPr>
        <w:pStyle w:val="a4"/>
        <w:numPr>
          <w:ilvl w:val="0"/>
          <w:numId w:val="51"/>
        </w:numPr>
        <w:tabs>
          <w:tab w:val="left" w:pos="1713"/>
        </w:tabs>
        <w:spacing w:before="46" w:line="278" w:lineRule="auto"/>
        <w:ind w:right="566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словами).</w:t>
      </w:r>
    </w:p>
    <w:p w:rsidR="00B20DE7" w:rsidRDefault="00E6335D">
      <w:pPr>
        <w:pStyle w:val="a4"/>
        <w:numPr>
          <w:ilvl w:val="0"/>
          <w:numId w:val="51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</w:t>
      </w:r>
      <w:r>
        <w:rPr>
          <w:sz w:val="24"/>
        </w:rPr>
        <w:t xml:space="preserve">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B20DE7" w:rsidRDefault="00E6335D">
      <w:pPr>
        <w:pStyle w:val="a4"/>
        <w:numPr>
          <w:ilvl w:val="0"/>
          <w:numId w:val="51"/>
        </w:numPr>
        <w:tabs>
          <w:tab w:val="left" w:pos="1713"/>
        </w:tabs>
        <w:spacing w:line="278" w:lineRule="auto"/>
        <w:ind w:right="568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</w:t>
      </w:r>
      <w:r>
        <w:rPr>
          <w:sz w:val="24"/>
        </w:rPr>
        <w:t>ить.</w:t>
      </w:r>
    </w:p>
    <w:p w:rsidR="00B20DE7" w:rsidRDefault="00E6335D">
      <w:pPr>
        <w:pStyle w:val="4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B20DE7" w:rsidRDefault="00E6335D">
      <w:pPr>
        <w:pStyle w:val="a3"/>
        <w:spacing w:before="39" w:line="278" w:lineRule="auto"/>
        <w:ind w:left="994" w:right="562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 xml:space="preserve">встречи. Сейчас мы поиграем. Правила просты: вы свободно ходите по </w:t>
      </w:r>
      <w:r>
        <w:t>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B20DE7" w:rsidRDefault="00E6335D">
      <w:pPr>
        <w:pStyle w:val="a3"/>
        <w:tabs>
          <w:tab w:val="left" w:pos="9761"/>
        </w:tabs>
        <w:spacing w:line="275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B20DE7" w:rsidRDefault="00E6335D">
      <w:pPr>
        <w:pStyle w:val="a4"/>
        <w:numPr>
          <w:ilvl w:val="0"/>
          <w:numId w:val="52"/>
        </w:numPr>
        <w:tabs>
          <w:tab w:val="left" w:pos="2080"/>
          <w:tab w:val="left" w:pos="4121"/>
          <w:tab w:val="left" w:pos="6391"/>
          <w:tab w:val="left" w:pos="8046"/>
          <w:tab w:val="left" w:pos="9416"/>
        </w:tabs>
        <w:spacing w:before="43"/>
        <w:ind w:left="2080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B20DE7" w:rsidRDefault="00E6335D">
      <w:pPr>
        <w:pStyle w:val="a4"/>
        <w:numPr>
          <w:ilvl w:val="0"/>
          <w:numId w:val="52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6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B20DE7" w:rsidRDefault="00E6335D">
      <w:pPr>
        <w:pStyle w:val="a4"/>
        <w:numPr>
          <w:ilvl w:val="0"/>
          <w:numId w:val="52"/>
        </w:numPr>
        <w:tabs>
          <w:tab w:val="left" w:pos="1305"/>
        </w:tabs>
        <w:spacing w:before="43" w:line="278" w:lineRule="auto"/>
        <w:ind w:right="572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B20DE7" w:rsidRDefault="00E6335D">
      <w:pPr>
        <w:pStyle w:val="a4"/>
        <w:numPr>
          <w:ilvl w:val="0"/>
          <w:numId w:val="52"/>
        </w:numPr>
        <w:tabs>
          <w:tab w:val="left" w:pos="1339"/>
        </w:tabs>
        <w:spacing w:line="278" w:lineRule="auto"/>
        <w:ind w:right="567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B20DE7" w:rsidRDefault="00E6335D">
      <w:pPr>
        <w:pStyle w:val="4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B20DE7" w:rsidRDefault="00E6335D">
      <w:pPr>
        <w:pStyle w:val="a3"/>
        <w:spacing w:before="39" w:line="278" w:lineRule="auto"/>
        <w:ind w:left="994" w:right="571"/>
        <w:jc w:val="both"/>
      </w:pPr>
      <w:r>
        <w:t xml:space="preserve">Давайте устроим небольшое </w:t>
      </w:r>
      <w:r>
        <w:t>соревнование и пополним нашу копилку хороших слов. Разделимся на две команды:</w:t>
      </w:r>
    </w:p>
    <w:p w:rsidR="00B20DE7" w:rsidRDefault="00B20DE7">
      <w:pPr>
        <w:pStyle w:val="a3"/>
        <w:spacing w:line="278" w:lineRule="auto"/>
        <w:jc w:val="both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52"/>
        </w:numPr>
        <w:tabs>
          <w:tab w:val="left" w:pos="1713"/>
          <w:tab w:val="left" w:pos="2800"/>
          <w:tab w:val="left" w:pos="3997"/>
          <w:tab w:val="left" w:pos="5549"/>
          <w:tab w:val="left" w:pos="6237"/>
          <w:tab w:val="left" w:pos="9363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B20DE7" w:rsidRDefault="00E6335D">
      <w:pPr>
        <w:pStyle w:val="a3"/>
        <w:spacing w:before="45"/>
      </w:pPr>
      <w:r>
        <w:rPr>
          <w:spacing w:val="-2"/>
        </w:rPr>
        <w:t>«Здравствуйте»).</w:t>
      </w:r>
    </w:p>
    <w:p w:rsidR="00B20DE7" w:rsidRDefault="00E6335D">
      <w:pPr>
        <w:pStyle w:val="a4"/>
        <w:numPr>
          <w:ilvl w:val="1"/>
          <w:numId w:val="52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B20DE7" w:rsidRDefault="00E6335D">
      <w:pPr>
        <w:pStyle w:val="a3"/>
        <w:spacing w:before="43"/>
        <w:ind w:left="994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</w:t>
      </w:r>
      <w:r>
        <w:t>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B20DE7" w:rsidRDefault="00E6335D">
      <w:pPr>
        <w:pStyle w:val="a3"/>
        <w:spacing w:before="43"/>
        <w:ind w:left="994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B20DE7" w:rsidRDefault="00E6335D">
      <w:pPr>
        <w:pStyle w:val="4"/>
        <w:spacing w:before="49"/>
      </w:pPr>
      <w:r>
        <w:t>д)</w:t>
      </w:r>
      <w:r>
        <w:rPr>
          <w:spacing w:val="-7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B20DE7" w:rsidRDefault="00E6335D">
      <w:pPr>
        <w:pStyle w:val="a3"/>
        <w:spacing w:before="40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 xml:space="preserve">все должны </w:t>
      </w:r>
      <w:r>
        <w:t>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B20DE7" w:rsidRDefault="00E6335D">
      <w:pPr>
        <w:pStyle w:val="a4"/>
        <w:numPr>
          <w:ilvl w:val="0"/>
          <w:numId w:val="53"/>
        </w:numPr>
        <w:tabs>
          <w:tab w:val="left" w:pos="1713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B20DE7" w:rsidRDefault="00E6335D">
      <w:pPr>
        <w:pStyle w:val="a4"/>
        <w:numPr>
          <w:ilvl w:val="0"/>
          <w:numId w:val="53"/>
        </w:numPr>
        <w:tabs>
          <w:tab w:val="left" w:pos="1713"/>
        </w:tabs>
        <w:spacing w:before="43" w:line="280" w:lineRule="auto"/>
        <w:ind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B20DE7" w:rsidRDefault="00E6335D">
      <w:pPr>
        <w:pStyle w:val="a4"/>
        <w:numPr>
          <w:ilvl w:val="0"/>
          <w:numId w:val="53"/>
        </w:numPr>
        <w:tabs>
          <w:tab w:val="left" w:pos="1713"/>
        </w:tabs>
        <w:spacing w:line="278" w:lineRule="auto"/>
        <w:ind w:right="56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B20DE7" w:rsidRDefault="00E6335D">
      <w:pPr>
        <w:pStyle w:val="a4"/>
        <w:numPr>
          <w:ilvl w:val="0"/>
          <w:numId w:val="53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B20DE7" w:rsidRDefault="00E6335D">
      <w:pPr>
        <w:pStyle w:val="a4"/>
        <w:numPr>
          <w:ilvl w:val="0"/>
          <w:numId w:val="53"/>
        </w:numPr>
        <w:tabs>
          <w:tab w:val="left" w:pos="1713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B20DE7" w:rsidRDefault="00E6335D">
      <w:pPr>
        <w:pStyle w:val="4"/>
        <w:numPr>
          <w:ilvl w:val="0"/>
          <w:numId w:val="48"/>
        </w:numPr>
        <w:tabs>
          <w:tab w:val="left" w:pos="1234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B20DE7" w:rsidRDefault="00E6335D">
      <w:pPr>
        <w:pStyle w:val="a3"/>
        <w:tabs>
          <w:tab w:val="left" w:pos="3139"/>
          <w:tab w:val="left" w:pos="5500"/>
          <w:tab w:val="left" w:pos="8020"/>
          <w:tab w:val="left" w:pos="9712"/>
        </w:tabs>
        <w:spacing w:before="38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B20DE7" w:rsidRDefault="00E6335D">
      <w:pPr>
        <w:pStyle w:val="a4"/>
        <w:numPr>
          <w:ilvl w:val="0"/>
          <w:numId w:val="54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4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B20DE7" w:rsidRDefault="00E6335D">
      <w:pPr>
        <w:pStyle w:val="a4"/>
        <w:numPr>
          <w:ilvl w:val="0"/>
          <w:numId w:val="54"/>
        </w:numPr>
        <w:tabs>
          <w:tab w:val="left" w:pos="1293"/>
        </w:tabs>
        <w:spacing w:before="43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B20DE7" w:rsidRDefault="00E6335D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3" w:line="278" w:lineRule="auto"/>
        <w:ind w:left="994" w:right="561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 xml:space="preserve">Давным-давно в горах </w:t>
      </w:r>
      <w:r>
        <w:t>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B20DE7" w:rsidRDefault="00E6335D">
      <w:pPr>
        <w:pStyle w:val="a4"/>
        <w:numPr>
          <w:ilvl w:val="0"/>
          <w:numId w:val="54"/>
        </w:numPr>
        <w:tabs>
          <w:tab w:val="left" w:pos="2359"/>
          <w:tab w:val="left" w:pos="3979"/>
          <w:tab w:val="left" w:pos="4216"/>
          <w:tab w:val="left" w:pos="5684"/>
          <w:tab w:val="left" w:pos="6925"/>
          <w:tab w:val="left" w:pos="7035"/>
          <w:tab w:val="left" w:pos="8547"/>
          <w:tab w:val="left" w:pos="9472"/>
          <w:tab w:val="left" w:pos="9785"/>
        </w:tabs>
        <w:spacing w:line="278" w:lineRule="auto"/>
        <w:ind w:right="56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B20DE7" w:rsidRDefault="00E6335D">
      <w:pPr>
        <w:pStyle w:val="a4"/>
        <w:numPr>
          <w:ilvl w:val="0"/>
          <w:numId w:val="54"/>
        </w:numPr>
        <w:tabs>
          <w:tab w:val="left" w:pos="1300"/>
        </w:tabs>
        <w:ind w:left="1300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B20DE7" w:rsidRDefault="00E6335D">
      <w:pPr>
        <w:pStyle w:val="a3"/>
        <w:spacing w:before="43" w:line="278" w:lineRule="auto"/>
        <w:ind w:left="994" w:right="1790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B20DE7" w:rsidRDefault="00E6335D">
      <w:pPr>
        <w:pStyle w:val="a3"/>
        <w:spacing w:line="278" w:lineRule="auto"/>
        <w:ind w:left="994" w:right="564"/>
        <w:jc w:val="both"/>
      </w:pPr>
      <w:r>
        <w:t xml:space="preserve">Помните, </w:t>
      </w:r>
      <w:r>
        <w:t>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B20DE7" w:rsidRDefault="00B20DE7">
      <w:pPr>
        <w:pStyle w:val="a3"/>
        <w:spacing w:before="46"/>
        <w:ind w:left="0"/>
      </w:pPr>
    </w:p>
    <w:p w:rsidR="00B20DE7" w:rsidRDefault="00E6335D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B20DE7" w:rsidRDefault="00E6335D">
      <w:pPr>
        <w:spacing w:before="44" w:line="278" w:lineRule="auto"/>
        <w:ind w:left="994" w:right="3907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B20DE7" w:rsidRDefault="00E6335D">
      <w:pPr>
        <w:pStyle w:val="a3"/>
        <w:spacing w:line="272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B20DE7" w:rsidRDefault="00E6335D">
      <w:pPr>
        <w:pStyle w:val="a4"/>
        <w:numPr>
          <w:ilvl w:val="0"/>
          <w:numId w:val="55"/>
        </w:numPr>
        <w:tabs>
          <w:tab w:val="left" w:pos="1713"/>
        </w:tabs>
        <w:spacing w:before="43" w:line="278" w:lineRule="auto"/>
        <w:ind w:right="79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B20DE7" w:rsidRDefault="00E6335D">
      <w:pPr>
        <w:spacing w:line="278" w:lineRule="auto"/>
        <w:ind w:left="1713" w:right="563"/>
        <w:rPr>
          <w:sz w:val="24"/>
        </w:rPr>
      </w:pPr>
      <w:r>
        <w:rPr>
          <w:sz w:val="24"/>
        </w:rPr>
        <w:t>«общий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1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2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B20DE7" w:rsidRDefault="00B20DE7">
      <w:pPr>
        <w:spacing w:line="278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55"/>
        </w:numPr>
        <w:tabs>
          <w:tab w:val="left" w:pos="1713"/>
        </w:tabs>
        <w:spacing w:before="69" w:line="278" w:lineRule="auto"/>
        <w:ind w:right="966"/>
        <w:rPr>
          <w:sz w:val="24"/>
        </w:rPr>
      </w:pPr>
      <w:r>
        <w:rPr>
          <w:sz w:val="24"/>
        </w:rPr>
        <w:lastRenderedPageBreak/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B20DE7" w:rsidRDefault="00E6335D">
      <w:pPr>
        <w:pStyle w:val="a4"/>
        <w:numPr>
          <w:ilvl w:val="0"/>
          <w:numId w:val="55"/>
        </w:numPr>
        <w:tabs>
          <w:tab w:val="left" w:pos="1713"/>
        </w:tabs>
        <w:spacing w:line="278" w:lineRule="auto"/>
        <w:ind w:right="82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</w:t>
      </w:r>
      <w:r>
        <w:rPr>
          <w:sz w:val="24"/>
        </w:rPr>
        <w:t>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B20DE7" w:rsidRDefault="00E6335D">
      <w:pPr>
        <w:pStyle w:val="a4"/>
        <w:numPr>
          <w:ilvl w:val="0"/>
          <w:numId w:val="55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B20DE7" w:rsidRDefault="00E6335D">
      <w:pPr>
        <w:pStyle w:val="a4"/>
        <w:numPr>
          <w:ilvl w:val="1"/>
          <w:numId w:val="55"/>
        </w:numPr>
        <w:tabs>
          <w:tab w:val="left" w:pos="2432"/>
        </w:tabs>
        <w:spacing w:before="43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B20DE7" w:rsidRDefault="00E6335D">
      <w:pPr>
        <w:pStyle w:val="a4"/>
        <w:numPr>
          <w:ilvl w:val="1"/>
          <w:numId w:val="55"/>
        </w:numPr>
        <w:tabs>
          <w:tab w:val="left" w:pos="2433"/>
        </w:tabs>
        <w:spacing w:before="35" w:line="268" w:lineRule="auto"/>
        <w:ind w:left="2433" w:right="114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B20DE7" w:rsidRDefault="00E6335D">
      <w:pPr>
        <w:pStyle w:val="a4"/>
        <w:numPr>
          <w:ilvl w:val="0"/>
          <w:numId w:val="55"/>
        </w:numPr>
        <w:tabs>
          <w:tab w:val="left" w:pos="1713"/>
        </w:tabs>
        <w:spacing w:before="14"/>
        <w:rPr>
          <w:sz w:val="24"/>
        </w:rPr>
      </w:pPr>
      <w:r>
        <w:rPr>
          <w:sz w:val="24"/>
        </w:rPr>
        <w:t>Кульминация</w:t>
      </w:r>
      <w:r>
        <w:rPr>
          <w:spacing w:val="-15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B20DE7" w:rsidRDefault="00E6335D">
      <w:pPr>
        <w:pStyle w:val="a3"/>
        <w:spacing w:before="44" w:line="278" w:lineRule="auto"/>
        <w:ind w:right="1054"/>
        <w:jc w:val="both"/>
      </w:pPr>
      <w:r>
        <w:t>показывают</w:t>
      </w:r>
      <w:r>
        <w:rPr>
          <w:spacing w:val="-8"/>
        </w:rPr>
        <w:t xml:space="preserve"> </w:t>
      </w:r>
      <w:r>
        <w:t>«по</w:t>
      </w:r>
      <w:r>
        <w:t>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B20DE7" w:rsidRDefault="00E6335D">
      <w:pPr>
        <w:pStyle w:val="a4"/>
        <w:numPr>
          <w:ilvl w:val="0"/>
          <w:numId w:val="55"/>
        </w:numPr>
        <w:tabs>
          <w:tab w:val="left" w:pos="1713"/>
        </w:tabs>
        <w:spacing w:line="278" w:lineRule="auto"/>
        <w:ind w:right="901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сладких призов. </w:t>
      </w:r>
      <w:r>
        <w:rPr>
          <w:sz w:val="24"/>
        </w:rPr>
        <w:t>Важно наградить не только победителей, но и отдельные номинации:</w:t>
      </w:r>
    </w:p>
    <w:p w:rsidR="00B20DE7" w:rsidRDefault="00E6335D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</w:t>
      </w:r>
      <w:r>
        <w:t xml:space="preserve"> поют общую песню о дружбе (например,</w:t>
      </w:r>
    </w:p>
    <w:p w:rsidR="00B20DE7" w:rsidRDefault="00E6335D">
      <w:pPr>
        <w:pStyle w:val="a3"/>
        <w:spacing w:line="273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B20DE7" w:rsidRDefault="00E6335D">
      <w:pPr>
        <w:pStyle w:val="a3"/>
        <w:spacing w:before="44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B20DE7" w:rsidRDefault="00E6335D">
      <w:pPr>
        <w:pStyle w:val="a4"/>
        <w:numPr>
          <w:ilvl w:val="0"/>
          <w:numId w:val="56"/>
        </w:numPr>
        <w:tabs>
          <w:tab w:val="left" w:pos="1713"/>
        </w:tabs>
        <w:spacing w:before="43" w:line="278" w:lineRule="auto"/>
        <w:ind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B20DE7" w:rsidRDefault="00E6335D">
      <w:pPr>
        <w:pStyle w:val="a4"/>
        <w:numPr>
          <w:ilvl w:val="0"/>
          <w:numId w:val="5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7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B20DE7" w:rsidRDefault="00E6335D">
      <w:pPr>
        <w:pStyle w:val="a4"/>
        <w:numPr>
          <w:ilvl w:val="0"/>
          <w:numId w:val="5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B20DE7" w:rsidRDefault="00E6335D">
      <w:pPr>
        <w:pStyle w:val="a3"/>
        <w:spacing w:before="46"/>
      </w:pPr>
      <w:r>
        <w:rPr>
          <w:spacing w:val="-2"/>
        </w:rPr>
        <w:t>«узнаваемость»).</w:t>
      </w:r>
    </w:p>
    <w:p w:rsidR="00B20DE7" w:rsidRDefault="00E6335D">
      <w:pPr>
        <w:pStyle w:val="a4"/>
        <w:numPr>
          <w:ilvl w:val="0"/>
          <w:numId w:val="5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B20DE7" w:rsidRDefault="00E6335D">
      <w:pPr>
        <w:pStyle w:val="a4"/>
        <w:numPr>
          <w:ilvl w:val="0"/>
          <w:numId w:val="56"/>
        </w:numPr>
        <w:tabs>
          <w:tab w:val="left" w:pos="1713"/>
        </w:tabs>
        <w:spacing w:before="43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B20DE7" w:rsidRDefault="00E6335D">
      <w:pPr>
        <w:pStyle w:val="a4"/>
        <w:numPr>
          <w:ilvl w:val="0"/>
          <w:numId w:val="56"/>
        </w:numPr>
        <w:tabs>
          <w:tab w:val="left" w:pos="1713"/>
        </w:tabs>
        <w:spacing w:line="280" w:lineRule="auto"/>
        <w:ind w:right="1100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B20DE7" w:rsidRDefault="00E6335D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596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B20DE7" w:rsidRDefault="00E6335D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74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B20DE7" w:rsidRDefault="00E6335D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236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«Осѐл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B20DE7" w:rsidRDefault="00E6335D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1087"/>
        <w:rPr>
          <w:sz w:val="24"/>
        </w:rPr>
      </w:pPr>
      <w:r>
        <w:rPr>
          <w:sz w:val="24"/>
        </w:rPr>
        <w:t>Сказки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8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B20DE7" w:rsidRDefault="00E6335D">
      <w:pPr>
        <w:pStyle w:val="a3"/>
        <w:spacing w:line="278" w:lineRule="auto"/>
        <w:ind w:left="994" w:right="693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3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B20DE7" w:rsidRDefault="00B20DE7">
      <w:pPr>
        <w:pStyle w:val="a3"/>
        <w:spacing w:before="37"/>
        <w:ind w:left="0"/>
      </w:pPr>
    </w:p>
    <w:p w:rsidR="00B20DE7" w:rsidRDefault="00E6335D">
      <w:pPr>
        <w:pStyle w:val="1"/>
        <w:spacing w:before="1"/>
      </w:pPr>
      <w:r>
        <w:t>Раздел</w:t>
      </w:r>
      <w:r>
        <w:rPr>
          <w:spacing w:val="-16"/>
        </w:rPr>
        <w:t xml:space="preserve"> </w:t>
      </w:r>
      <w:r>
        <w:t>II</w:t>
      </w:r>
      <w:r>
        <w:t xml:space="preserve"> </w:t>
      </w:r>
      <w:r>
        <w:t>для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11-14</w:t>
      </w:r>
      <w:r>
        <w:rPr>
          <w:spacing w:val="-14"/>
        </w:rPr>
        <w:t xml:space="preserve"> </w:t>
      </w:r>
      <w:r>
        <w:rPr>
          <w:spacing w:val="-5"/>
        </w:rPr>
        <w:t>лет</w:t>
      </w:r>
    </w:p>
    <w:p w:rsidR="00B20DE7" w:rsidRDefault="00B20DE7">
      <w:pPr>
        <w:pStyle w:val="1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B20DE7">
      <w:pPr>
        <w:pStyle w:val="a3"/>
        <w:ind w:left="0"/>
        <w:rPr>
          <w:b/>
        </w:rPr>
      </w:pPr>
    </w:p>
    <w:p w:rsidR="00B20DE7" w:rsidRDefault="00B20DE7">
      <w:pPr>
        <w:pStyle w:val="a3"/>
        <w:ind w:left="0"/>
        <w:rPr>
          <w:b/>
        </w:rPr>
      </w:pPr>
    </w:p>
    <w:p w:rsidR="00B20DE7" w:rsidRDefault="00B20DE7">
      <w:pPr>
        <w:pStyle w:val="a3"/>
        <w:spacing w:before="198"/>
        <w:ind w:left="0"/>
        <w:rPr>
          <w:b/>
        </w:rPr>
      </w:pPr>
    </w:p>
    <w:p w:rsidR="00B20DE7" w:rsidRDefault="00E6335D">
      <w:pPr>
        <w:pStyle w:val="a3"/>
        <w:spacing w:before="1"/>
        <w:ind w:left="994"/>
      </w:pPr>
      <w:r>
        <w:rPr>
          <w:spacing w:val="-2"/>
        </w:rPr>
        <w:t>Цели:</w:t>
      </w:r>
    </w:p>
    <w:p w:rsidR="00B20DE7" w:rsidRDefault="00E6335D">
      <w:pPr>
        <w:spacing w:before="71"/>
        <w:ind w:left="1" w:right="1198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20DE7" w:rsidRDefault="00E6335D">
      <w:pPr>
        <w:spacing w:before="199"/>
        <w:ind w:right="1198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B20DE7" w:rsidRDefault="00B20DE7">
      <w:pPr>
        <w:jc w:val="center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num="2" w:space="720" w:equalWidth="0">
            <w:col w:w="1589" w:space="40"/>
            <w:col w:w="9290"/>
          </w:cols>
        </w:sectPr>
      </w:pPr>
    </w:p>
    <w:p w:rsidR="00B20DE7" w:rsidRDefault="00E6335D">
      <w:pPr>
        <w:pStyle w:val="a4"/>
        <w:numPr>
          <w:ilvl w:val="0"/>
          <w:numId w:val="56"/>
        </w:numPr>
        <w:tabs>
          <w:tab w:val="left" w:pos="1713"/>
        </w:tabs>
        <w:spacing w:before="206" w:line="276" w:lineRule="auto"/>
        <w:ind w:right="569"/>
        <w:jc w:val="both"/>
        <w:rPr>
          <w:sz w:val="24"/>
        </w:rPr>
      </w:pPr>
      <w:r>
        <w:rPr>
          <w:sz w:val="24"/>
        </w:rPr>
        <w:lastRenderedPageBreak/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B20DE7" w:rsidRDefault="00E6335D">
      <w:pPr>
        <w:pStyle w:val="a4"/>
        <w:numPr>
          <w:ilvl w:val="0"/>
          <w:numId w:val="56"/>
        </w:numPr>
        <w:tabs>
          <w:tab w:val="left" w:pos="1713"/>
        </w:tabs>
        <w:spacing w:before="166" w:line="278" w:lineRule="auto"/>
        <w:ind w:right="568"/>
        <w:rPr>
          <w:sz w:val="24"/>
        </w:rPr>
      </w:pPr>
      <w:r>
        <w:rPr>
          <w:sz w:val="24"/>
        </w:rPr>
        <w:t>Творческая: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80"/>
          <w:sz w:val="24"/>
        </w:rPr>
        <w:t xml:space="preserve"> </w:t>
      </w:r>
      <w:r>
        <w:rPr>
          <w:sz w:val="24"/>
        </w:rPr>
        <w:t>актерские,</w:t>
      </w:r>
      <w:r>
        <w:rPr>
          <w:spacing w:val="80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костюмерные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0"/>
          <w:sz w:val="24"/>
        </w:rPr>
        <w:t xml:space="preserve"> </w:t>
      </w:r>
      <w:r>
        <w:rPr>
          <w:sz w:val="24"/>
        </w:rPr>
        <w:t>поощряя нестандартный подход к инсцениров</w:t>
      </w:r>
      <w:r>
        <w:rPr>
          <w:sz w:val="24"/>
        </w:rPr>
        <w:t>ке</w:t>
      </w:r>
    </w:p>
    <w:p w:rsidR="00B20DE7" w:rsidRDefault="00E6335D">
      <w:pPr>
        <w:pStyle w:val="a4"/>
        <w:numPr>
          <w:ilvl w:val="0"/>
          <w:numId w:val="56"/>
        </w:numPr>
        <w:tabs>
          <w:tab w:val="left" w:pos="1713"/>
          <w:tab w:val="left" w:pos="5137"/>
          <w:tab w:val="left" w:pos="5938"/>
          <w:tab w:val="left" w:pos="6276"/>
          <w:tab w:val="left" w:pos="7434"/>
          <w:tab w:val="left" w:pos="8849"/>
          <w:tab w:val="left" w:pos="10228"/>
        </w:tabs>
        <w:spacing w:before="159" w:line="278" w:lineRule="auto"/>
        <w:ind w:right="568"/>
        <w:rPr>
          <w:sz w:val="24"/>
        </w:rPr>
      </w:pPr>
      <w:r>
        <w:rPr>
          <w:sz w:val="24"/>
        </w:rPr>
        <w:t>Командообразующая: сплотить</w:t>
      </w:r>
      <w:r>
        <w:rPr>
          <w:sz w:val="24"/>
        </w:rPr>
        <w:tab/>
      </w:r>
      <w:r>
        <w:rPr>
          <w:spacing w:val="-4"/>
          <w:sz w:val="24"/>
        </w:rPr>
        <w:t>отряд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</w:r>
      <w:r>
        <w:rPr>
          <w:spacing w:val="-2"/>
          <w:sz w:val="24"/>
        </w:rPr>
        <w:t>подготовки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pacing w:val="-2"/>
          <w:sz w:val="24"/>
        </w:rPr>
        <w:t>выступлению</w:t>
      </w:r>
    </w:p>
    <w:p w:rsidR="00B20DE7" w:rsidRDefault="00E6335D">
      <w:pPr>
        <w:pStyle w:val="a4"/>
        <w:numPr>
          <w:ilvl w:val="0"/>
          <w:numId w:val="56"/>
        </w:numPr>
        <w:tabs>
          <w:tab w:val="left" w:pos="1713"/>
        </w:tabs>
        <w:spacing w:before="160" w:line="278" w:lineRule="auto"/>
        <w:ind w:right="561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8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80"/>
          <w:sz w:val="24"/>
        </w:rPr>
        <w:t xml:space="preserve"> </w:t>
      </w:r>
      <w:r>
        <w:rPr>
          <w:sz w:val="24"/>
        </w:rPr>
        <w:t>многообразию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общей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истории России.</w:t>
      </w:r>
    </w:p>
    <w:p w:rsidR="00B20DE7" w:rsidRDefault="00E6335D">
      <w:pPr>
        <w:pStyle w:val="a3"/>
        <w:spacing w:before="161" w:line="276" w:lineRule="auto"/>
        <w:ind w:left="994" w:right="561"/>
        <w:jc w:val="both"/>
      </w:pPr>
      <w:r>
        <w:t xml:space="preserve">В течение недели отряды готовятся к инсценировке сказок народов России. Каждый отряд </w:t>
      </w:r>
      <w:r>
        <w:t>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</w:t>
      </w:r>
      <w:r>
        <w:t>ем зрителям.</w:t>
      </w:r>
    </w:p>
    <w:p w:rsidR="00B20DE7" w:rsidRDefault="00E6335D">
      <w:pPr>
        <w:pStyle w:val="4"/>
        <w:tabs>
          <w:tab w:val="left" w:pos="9906"/>
        </w:tabs>
        <w:spacing w:before="14" w:line="478" w:lineRule="exact"/>
        <w:ind w:right="564" w:hanging="4"/>
        <w:jc w:val="center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B20DE7" w:rsidRDefault="00E6335D">
      <w:pPr>
        <w:tabs>
          <w:tab w:val="left" w:pos="1742"/>
          <w:tab w:val="left" w:pos="4857"/>
          <w:tab w:val="left" w:pos="5984"/>
          <w:tab w:val="left" w:pos="6668"/>
          <w:tab w:val="left" w:pos="8447"/>
        </w:tabs>
        <w:spacing w:line="275" w:lineRule="exact"/>
        <w:ind w:left="429"/>
        <w:jc w:val="center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B20DE7" w:rsidRDefault="00E6335D">
      <w:pPr>
        <w:spacing w:before="41"/>
        <w:ind w:left="429" w:right="3249"/>
        <w:jc w:val="center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B20DE7" w:rsidRDefault="00E6335D">
      <w:pPr>
        <w:pStyle w:val="4"/>
        <w:numPr>
          <w:ilvl w:val="0"/>
          <w:numId w:val="57"/>
        </w:numPr>
        <w:tabs>
          <w:tab w:val="left" w:pos="1234"/>
        </w:tabs>
        <w:spacing w:before="209"/>
        <w:jc w:val="left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202" w:line="278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B20DE7" w:rsidRDefault="00E6335D">
      <w:pPr>
        <w:pStyle w:val="4"/>
        <w:spacing w:before="163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41" w:line="276" w:lineRule="auto"/>
        <w:ind w:left="994" w:right="561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</w:t>
      </w:r>
      <w:r>
        <w:t>ти на помощь, сумеют собрать все части и узнать главный секрет.</w:t>
      </w:r>
    </w:p>
    <w:p w:rsidR="00B20DE7" w:rsidRDefault="00E6335D">
      <w:pPr>
        <w:pStyle w:val="a3"/>
        <w:spacing w:before="168" w:line="278" w:lineRule="auto"/>
        <w:ind w:left="994" w:right="565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соберѐм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</w:t>
      </w:r>
      <w:r>
        <w:t>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которая справится быстрее всех, получит особый приз, но главное – вы все поймѐте, что такое настоящее единство.</w:t>
      </w:r>
    </w:p>
    <w:p w:rsidR="00B20DE7" w:rsidRDefault="00E6335D">
      <w:pPr>
        <w:spacing w:before="159" w:line="276" w:lineRule="auto"/>
        <w:ind w:left="994" w:right="569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</w:t>
      </w:r>
      <w:r>
        <w:rPr>
          <w:i/>
          <w:sz w:val="24"/>
        </w:rPr>
        <w:t>нды расходятся по станциям.</w:t>
      </w:r>
    </w:p>
    <w:p w:rsidR="00B20DE7" w:rsidRDefault="00B20DE7">
      <w:pPr>
        <w:spacing w:line="276" w:lineRule="auto"/>
        <w:jc w:val="both"/>
        <w:rPr>
          <w:i/>
          <w:sz w:val="24"/>
        </w:rPr>
        <w:sectPr w:rsidR="00B20DE7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20DE7" w:rsidRDefault="00E6335D">
      <w:pPr>
        <w:pStyle w:val="4"/>
        <w:numPr>
          <w:ilvl w:val="0"/>
          <w:numId w:val="57"/>
        </w:numPr>
        <w:tabs>
          <w:tab w:val="left" w:pos="1234"/>
        </w:tabs>
        <w:spacing w:before="71"/>
        <w:jc w:val="left"/>
      </w:pPr>
      <w:r>
        <w:lastRenderedPageBreak/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B20DE7" w:rsidRDefault="00E6335D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B20DE7" w:rsidRDefault="00E6335D">
      <w:pPr>
        <w:tabs>
          <w:tab w:val="left" w:pos="6326"/>
          <w:tab w:val="left" w:pos="9621"/>
        </w:tabs>
        <w:spacing w:before="202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B20DE7" w:rsidRDefault="00E6335D">
      <w:pPr>
        <w:pStyle w:val="4"/>
        <w:spacing w:before="48"/>
      </w:pPr>
      <w:r>
        <w:rPr>
          <w:spacing w:val="-2"/>
        </w:rPr>
        <w:t>Задание:</w:t>
      </w:r>
    </w:p>
    <w:p w:rsidR="00B20DE7" w:rsidRDefault="00E6335D">
      <w:pPr>
        <w:pStyle w:val="a3"/>
        <w:spacing w:before="41" w:line="276" w:lineRule="auto"/>
        <w:ind w:left="994" w:right="565"/>
        <w:jc w:val="both"/>
      </w:pPr>
      <w:r>
        <w:t xml:space="preserve">На земле обозначена «река» (ширина 5–7 метров). У команды есть несколько «плотов» </w:t>
      </w:r>
      <w:r>
        <w:t>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164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206" w:line="276" w:lineRule="auto"/>
        <w:ind w:right="56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B20DE7" w:rsidRDefault="00E6335D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5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B20DE7" w:rsidRDefault="00E6335D">
      <w:pPr>
        <w:pStyle w:val="a3"/>
        <w:tabs>
          <w:tab w:val="left" w:pos="3665"/>
          <w:tab w:val="left" w:pos="5973"/>
          <w:tab w:val="left" w:pos="7767"/>
          <w:tab w:val="left" w:pos="8762"/>
        </w:tabs>
        <w:spacing w:before="43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B20DE7" w:rsidRDefault="00B20DE7">
      <w:pPr>
        <w:pStyle w:val="a3"/>
        <w:spacing w:before="84"/>
        <w:ind w:left="0"/>
      </w:pPr>
    </w:p>
    <w:p w:rsidR="00B20DE7" w:rsidRDefault="00E6335D">
      <w:pPr>
        <w:spacing w:line="422" w:lineRule="auto"/>
        <w:ind w:left="1054" w:right="693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 xml:space="preserve">Станция 2. «Тропа доверия» </w:t>
      </w:r>
      <w:r>
        <w:rPr>
          <w:b/>
          <w:sz w:val="24"/>
        </w:rPr>
        <w:t>(психологическое упражнение)</w:t>
      </w:r>
    </w:p>
    <w:p w:rsidR="00B20DE7" w:rsidRDefault="00E6335D">
      <w:pPr>
        <w:tabs>
          <w:tab w:val="left" w:pos="5332"/>
          <w:tab w:val="left" w:pos="8106"/>
        </w:tabs>
        <w:spacing w:line="267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B20DE7" w:rsidRDefault="00E6335D">
      <w:pPr>
        <w:pStyle w:val="4"/>
        <w:spacing w:before="49"/>
      </w:pPr>
      <w:r>
        <w:rPr>
          <w:spacing w:val="-2"/>
        </w:rPr>
        <w:t>Задание:</w:t>
      </w:r>
    </w:p>
    <w:p w:rsidR="00B20DE7" w:rsidRDefault="00E6335D">
      <w:pPr>
        <w:pStyle w:val="a3"/>
        <w:tabs>
          <w:tab w:val="left" w:pos="3138"/>
          <w:tab w:val="left" w:pos="4611"/>
          <w:tab w:val="left" w:pos="6250"/>
          <w:tab w:val="left" w:pos="7594"/>
          <w:tab w:val="left" w:pos="9385"/>
          <w:tab w:val="left" w:pos="9667"/>
        </w:tabs>
        <w:spacing w:before="40" w:line="278" w:lineRule="auto"/>
        <w:ind w:left="994" w:right="562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B20DE7" w:rsidRDefault="00E6335D">
      <w:pPr>
        <w:spacing w:line="269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B20DE7" w:rsidRDefault="00E6335D">
      <w:pPr>
        <w:spacing w:before="5" w:line="480" w:lineRule="atLeast"/>
        <w:ind w:left="994" w:right="3907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B20DE7" w:rsidRDefault="00E6335D">
      <w:pPr>
        <w:pStyle w:val="4"/>
        <w:spacing w:before="47"/>
      </w:pPr>
      <w:r>
        <w:rPr>
          <w:spacing w:val="-2"/>
        </w:rPr>
        <w:t>Задание:</w:t>
      </w:r>
    </w:p>
    <w:p w:rsidR="00B20DE7" w:rsidRDefault="00E6335D">
      <w:pPr>
        <w:pStyle w:val="a3"/>
        <w:spacing w:before="38"/>
        <w:ind w:left="994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B20DE7" w:rsidRDefault="00E6335D">
      <w:pPr>
        <w:pStyle w:val="a3"/>
        <w:tabs>
          <w:tab w:val="left" w:pos="3830"/>
          <w:tab w:val="left" w:pos="6277"/>
          <w:tab w:val="left" w:pos="7546"/>
          <w:tab w:val="left" w:pos="9452"/>
          <w:tab w:val="left" w:pos="9758"/>
        </w:tabs>
        <w:spacing w:before="43" w:line="278" w:lineRule="auto"/>
        <w:ind w:left="994" w:right="562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B20DE7" w:rsidRDefault="00E6335D">
      <w:pPr>
        <w:spacing w:line="272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B20DE7" w:rsidRDefault="00E6335D">
      <w:pPr>
        <w:pStyle w:val="4"/>
        <w:spacing w:before="208"/>
      </w:pPr>
      <w:r>
        <w:t>Станция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«Сила</w:t>
      </w:r>
      <w:r>
        <w:rPr>
          <w:spacing w:val="-4"/>
        </w:rPr>
        <w:t xml:space="preserve"> </w:t>
      </w:r>
      <w:r>
        <w:t>вместе»</w:t>
      </w:r>
      <w:r>
        <w:rPr>
          <w:spacing w:val="-3"/>
        </w:rPr>
        <w:t xml:space="preserve"> </w:t>
      </w:r>
      <w:r>
        <w:t>(спортивно-</w:t>
      </w:r>
      <w:r>
        <w:rPr>
          <w:spacing w:val="-2"/>
        </w:rPr>
        <w:t>командная)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69"/>
        <w:ind w:left="994"/>
        <w:rPr>
          <w:sz w:val="24"/>
        </w:rPr>
      </w:pPr>
      <w:r>
        <w:rPr>
          <w:b/>
          <w:sz w:val="24"/>
        </w:rPr>
        <w:lastRenderedPageBreak/>
        <w:t>Ведущий: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физрук.</w:t>
      </w:r>
    </w:p>
    <w:p w:rsidR="00B20DE7" w:rsidRDefault="00E6335D">
      <w:pPr>
        <w:pStyle w:val="4"/>
        <w:spacing w:before="50"/>
      </w:pPr>
      <w:r>
        <w:rPr>
          <w:spacing w:val="-2"/>
        </w:rPr>
        <w:t>Задание:</w:t>
      </w:r>
    </w:p>
    <w:p w:rsidR="00B20DE7" w:rsidRDefault="00E6335D">
      <w:pPr>
        <w:pStyle w:val="a3"/>
        <w:spacing w:before="36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B20DE7" w:rsidRDefault="00E6335D">
      <w:pPr>
        <w:pStyle w:val="a4"/>
        <w:numPr>
          <w:ilvl w:val="0"/>
          <w:numId w:val="58"/>
        </w:numPr>
        <w:tabs>
          <w:tab w:val="left" w:pos="1713"/>
        </w:tabs>
        <w:spacing w:before="207" w:line="276" w:lineRule="auto"/>
        <w:ind w:right="564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бежит, держась за пояс друг друга, нужно обежать стойку и вернуться, не </w:t>
      </w:r>
      <w:r>
        <w:rPr>
          <w:sz w:val="24"/>
        </w:rPr>
        <w:t>расцепившись.</w:t>
      </w:r>
    </w:p>
    <w:p w:rsidR="00B20DE7" w:rsidRDefault="00E6335D">
      <w:pPr>
        <w:pStyle w:val="a4"/>
        <w:numPr>
          <w:ilvl w:val="0"/>
          <w:numId w:val="58"/>
        </w:numPr>
        <w:tabs>
          <w:tab w:val="left" w:pos="1713"/>
        </w:tabs>
        <w:spacing w:before="164" w:line="276" w:lineRule="auto"/>
        <w:ind w:right="56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B20DE7" w:rsidRDefault="00E6335D">
      <w:pPr>
        <w:pStyle w:val="a4"/>
        <w:numPr>
          <w:ilvl w:val="0"/>
          <w:numId w:val="58"/>
        </w:numPr>
        <w:tabs>
          <w:tab w:val="left" w:pos="1713"/>
        </w:tabs>
        <w:spacing w:before="166" w:line="276" w:lineRule="auto"/>
        <w:ind w:right="569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встаѐт в круг, подбрасывает большой </w:t>
      </w:r>
      <w:r>
        <w:rPr>
          <w:sz w:val="24"/>
        </w:rPr>
        <w:t>надувной мяч и не даѐт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B20DE7" w:rsidRDefault="00E6335D">
      <w:pPr>
        <w:pStyle w:val="a4"/>
        <w:numPr>
          <w:ilvl w:val="0"/>
          <w:numId w:val="58"/>
        </w:numPr>
        <w:tabs>
          <w:tab w:val="left" w:pos="1713"/>
          <w:tab w:val="left" w:pos="9807"/>
        </w:tabs>
        <w:spacing w:before="167" w:line="280" w:lineRule="auto"/>
        <w:ind w:right="566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B20DE7" w:rsidRDefault="00E6335D">
      <w:pPr>
        <w:spacing w:line="269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B20DE7" w:rsidRDefault="00E6335D">
      <w:pPr>
        <w:pStyle w:val="4"/>
        <w:spacing w:before="15" w:line="470" w:lineRule="atLeast"/>
        <w:ind w:right="1286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B20DE7" w:rsidRDefault="00E6335D">
      <w:pPr>
        <w:spacing w:before="55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20DE7" w:rsidRDefault="00E6335D">
      <w:pPr>
        <w:pStyle w:val="a3"/>
        <w:spacing w:before="39" w:line="278" w:lineRule="auto"/>
        <w:ind w:left="994" w:right="561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5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верѐвка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аптечка.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делать,</w:t>
      </w:r>
      <w:r>
        <w:rPr>
          <w:spacing w:val="-6"/>
        </w:rPr>
        <w:t xml:space="preserve"> </w:t>
      </w:r>
      <w:r>
        <w:t>распределить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(кто</w:t>
      </w:r>
      <w:r>
        <w:rPr>
          <w:spacing w:val="-6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дрова,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костѐр,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>Рез</w:t>
      </w:r>
      <w:r>
        <w:rPr>
          <w:b/>
        </w:rPr>
        <w:t xml:space="preserve">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B20DE7" w:rsidRDefault="00E6335D">
      <w:pPr>
        <w:pStyle w:val="4"/>
        <w:numPr>
          <w:ilvl w:val="0"/>
          <w:numId w:val="57"/>
        </w:numPr>
        <w:tabs>
          <w:tab w:val="left" w:pos="1234"/>
        </w:tabs>
        <w:spacing w:before="160"/>
        <w:jc w:val="left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B20DE7" w:rsidRDefault="00E6335D">
      <w:pPr>
        <w:pStyle w:val="4"/>
        <w:spacing w:before="209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41" w:line="276" w:lineRule="auto"/>
        <w:ind w:left="994" w:right="564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B20DE7" w:rsidRDefault="00E6335D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67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B20DE7" w:rsidRDefault="00E6335D">
      <w:pPr>
        <w:pStyle w:val="4"/>
        <w:spacing w:before="171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39" w:line="278" w:lineRule="auto"/>
        <w:ind w:left="994" w:right="569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 xml:space="preserve">). Именно в этом и заключается код: когда мы едины, мы непобедимы. Неважно, какая команда пришла </w:t>
      </w:r>
      <w:r>
        <w:t>первой, важно, что все вы сегодня стали ближе друг к другу, научились доверять и помогать.</w:t>
      </w:r>
    </w:p>
    <w:p w:rsidR="00B20DE7" w:rsidRDefault="00E6335D">
      <w:pPr>
        <w:spacing w:before="161"/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B20DE7" w:rsidRDefault="00E6335D">
      <w:pPr>
        <w:spacing w:before="40"/>
        <w:ind w:left="994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B20DE7" w:rsidRDefault="00B20DE7">
      <w:pPr>
        <w:rPr>
          <w:i/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B20DE7" w:rsidRDefault="00E6335D">
      <w:pPr>
        <w:spacing w:before="40" w:line="276" w:lineRule="auto"/>
        <w:ind w:left="994" w:right="680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произнесѐм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B20DE7" w:rsidRDefault="00E6335D">
      <w:pPr>
        <w:spacing w:before="165" w:line="276" w:lineRule="auto"/>
        <w:ind w:left="994" w:right="563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B20DE7" w:rsidRDefault="00E6335D">
      <w:pPr>
        <w:pStyle w:val="4"/>
        <w:numPr>
          <w:ilvl w:val="0"/>
          <w:numId w:val="57"/>
        </w:numPr>
        <w:tabs>
          <w:tab w:val="left" w:pos="1234"/>
        </w:tabs>
        <w:spacing w:before="167"/>
        <w:jc w:val="left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B20DE7" w:rsidRDefault="00E6335D">
      <w:pPr>
        <w:pStyle w:val="a3"/>
        <w:spacing w:before="199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5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почему?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202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B20DE7" w:rsidRDefault="00E6335D">
      <w:pPr>
        <w:pStyle w:val="4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204" w:line="278" w:lineRule="auto"/>
        <w:ind w:right="569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159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</w:t>
      </w:r>
      <w:r>
        <w:rPr>
          <w:sz w:val="24"/>
        </w:rPr>
        <w:t>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201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B20DE7" w:rsidRDefault="00E6335D">
      <w:pPr>
        <w:pStyle w:val="4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202" w:line="276" w:lineRule="auto"/>
        <w:ind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164" w:line="276" w:lineRule="auto"/>
        <w:ind w:right="570"/>
        <w:jc w:val="both"/>
        <w:rPr>
          <w:sz w:val="24"/>
        </w:rPr>
      </w:pPr>
      <w:r>
        <w:rPr>
          <w:sz w:val="24"/>
        </w:rPr>
        <w:t xml:space="preserve">Станции должны работать одновременно, чтобы </w:t>
      </w:r>
      <w:r>
        <w:rPr>
          <w:sz w:val="24"/>
        </w:rPr>
        <w:t>избежать скопления команд. Можно продублировать сложные станции.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165" w:line="278" w:lineRule="auto"/>
        <w:ind w:right="568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B20DE7" w:rsidRDefault="00E6335D">
      <w:pPr>
        <w:pStyle w:val="a4"/>
        <w:numPr>
          <w:ilvl w:val="1"/>
          <w:numId w:val="57"/>
        </w:numPr>
        <w:tabs>
          <w:tab w:val="left" w:pos="1713"/>
        </w:tabs>
        <w:spacing w:before="159" w:line="278" w:lineRule="auto"/>
        <w:ind w:right="567"/>
        <w:jc w:val="both"/>
        <w:rPr>
          <w:sz w:val="24"/>
        </w:rPr>
      </w:pPr>
      <w:r>
        <w:rPr>
          <w:sz w:val="24"/>
        </w:rPr>
        <w:t xml:space="preserve">Финал обязательно должен быть </w:t>
      </w:r>
      <w:r>
        <w:rPr>
          <w:sz w:val="24"/>
        </w:rPr>
        <w:t>эмоциональным и объединяющим, чтобы участники ушли с чувством гордости за свою команду и лагерь.</w:t>
      </w:r>
    </w:p>
    <w:p w:rsidR="00B20DE7" w:rsidRDefault="00E6335D">
      <w:pPr>
        <w:pStyle w:val="4"/>
        <w:spacing w:before="163" w:line="417" w:lineRule="auto"/>
        <w:ind w:right="6065"/>
      </w:pPr>
      <w:r>
        <w:t>День 2 «Команда Будущего» Деловая</w:t>
      </w:r>
      <w:r>
        <w:rPr>
          <w:spacing w:val="-15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«Команда</w:t>
      </w:r>
      <w:r>
        <w:rPr>
          <w:spacing w:val="-15"/>
        </w:rPr>
        <w:t xml:space="preserve"> </w:t>
      </w:r>
      <w:r>
        <w:t>мечты» Цель игры:</w:t>
      </w:r>
    </w:p>
    <w:p w:rsidR="00B20DE7" w:rsidRDefault="00B20DE7">
      <w:pPr>
        <w:pStyle w:val="4"/>
        <w:spacing w:line="417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/>
        <w:ind w:left="994"/>
      </w:pPr>
      <w:r>
        <w:lastRenderedPageBreak/>
        <w:t>Сформировать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принципов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14"/>
        </w:rPr>
        <w:t xml:space="preserve"> </w:t>
      </w:r>
      <w:r>
        <w:rPr>
          <w:spacing w:val="-2"/>
        </w:rPr>
        <w:t>командного</w:t>
      </w:r>
    </w:p>
    <w:p w:rsidR="00B20DE7" w:rsidRDefault="00E6335D">
      <w:pPr>
        <w:pStyle w:val="a3"/>
        <w:spacing w:before="45" w:line="276" w:lineRule="auto"/>
        <w:ind w:left="994" w:right="563"/>
      </w:pPr>
      <w:r>
        <w:t>взаим</w:t>
      </w:r>
      <w:r>
        <w:t>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B20DE7" w:rsidRDefault="00E6335D">
      <w:pPr>
        <w:pStyle w:val="4"/>
        <w:spacing w:before="168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B20DE7" w:rsidRDefault="00E6335D">
      <w:pPr>
        <w:pStyle w:val="a4"/>
        <w:numPr>
          <w:ilvl w:val="0"/>
          <w:numId w:val="59"/>
        </w:numPr>
        <w:tabs>
          <w:tab w:val="left" w:pos="1234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B20DE7" w:rsidRDefault="00E6335D">
      <w:pPr>
        <w:pStyle w:val="a3"/>
        <w:spacing w:before="199"/>
        <w:ind w:left="994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:rsidR="00B20DE7" w:rsidRDefault="00E6335D">
      <w:pPr>
        <w:pStyle w:val="a3"/>
        <w:spacing w:before="45" w:line="276" w:lineRule="auto"/>
        <w:ind w:left="994" w:right="588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3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«отработать» в игре. Роли могут быть такими:</w:t>
      </w:r>
    </w:p>
    <w:p w:rsidR="00B20DE7" w:rsidRDefault="00E6335D">
      <w:pPr>
        <w:pStyle w:val="a4"/>
        <w:numPr>
          <w:ilvl w:val="1"/>
          <w:numId w:val="59"/>
        </w:numPr>
        <w:tabs>
          <w:tab w:val="left" w:pos="1713"/>
        </w:tabs>
        <w:spacing w:before="165" w:line="276" w:lineRule="auto"/>
        <w:ind w:right="99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5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5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B20DE7" w:rsidRDefault="00E6335D">
      <w:pPr>
        <w:pStyle w:val="a4"/>
        <w:numPr>
          <w:ilvl w:val="1"/>
          <w:numId w:val="59"/>
        </w:numPr>
        <w:tabs>
          <w:tab w:val="left" w:pos="1713"/>
        </w:tabs>
        <w:spacing w:before="165" w:line="276" w:lineRule="auto"/>
        <w:ind w:right="742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B20DE7" w:rsidRDefault="00E6335D">
      <w:pPr>
        <w:pStyle w:val="a4"/>
        <w:numPr>
          <w:ilvl w:val="1"/>
          <w:numId w:val="59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6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ресурсы.</w:t>
      </w:r>
    </w:p>
    <w:p w:rsidR="00B20DE7" w:rsidRDefault="00E6335D">
      <w:pPr>
        <w:pStyle w:val="a4"/>
        <w:numPr>
          <w:ilvl w:val="1"/>
          <w:numId w:val="59"/>
        </w:numPr>
        <w:tabs>
          <w:tab w:val="left" w:pos="1713"/>
        </w:tabs>
        <w:spacing w:before="207" w:line="276" w:lineRule="auto"/>
        <w:ind w:right="1424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</w:t>
      </w:r>
      <w:r>
        <w:rPr>
          <w:sz w:val="24"/>
        </w:rPr>
        <w:t>лках.</w:t>
      </w:r>
    </w:p>
    <w:p w:rsidR="00B20DE7" w:rsidRDefault="00E6335D">
      <w:pPr>
        <w:pStyle w:val="a4"/>
        <w:numPr>
          <w:ilvl w:val="1"/>
          <w:numId w:val="59"/>
        </w:numPr>
        <w:tabs>
          <w:tab w:val="left" w:pos="1713"/>
        </w:tabs>
        <w:spacing w:before="164" w:line="276" w:lineRule="auto"/>
        <w:ind w:right="65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B20DE7" w:rsidRDefault="00E6335D">
      <w:pPr>
        <w:pStyle w:val="a4"/>
        <w:numPr>
          <w:ilvl w:val="1"/>
          <w:numId w:val="59"/>
        </w:numPr>
        <w:tabs>
          <w:tab w:val="left" w:pos="1713"/>
        </w:tabs>
        <w:spacing w:before="165" w:line="276" w:lineRule="auto"/>
        <w:ind w:right="1330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кричалки, хлопает и подбадривает команду.</w:t>
      </w:r>
    </w:p>
    <w:p w:rsidR="00B20DE7" w:rsidRDefault="00E6335D">
      <w:pPr>
        <w:pStyle w:val="4"/>
        <w:numPr>
          <w:ilvl w:val="0"/>
          <w:numId w:val="59"/>
        </w:numPr>
        <w:tabs>
          <w:tab w:val="left" w:pos="1234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20DE7" w:rsidRDefault="00E6335D">
      <w:pPr>
        <w:pStyle w:val="a3"/>
        <w:spacing w:before="202" w:line="278" w:lineRule="auto"/>
        <w:ind w:left="994" w:right="646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:rsidR="00B20DE7" w:rsidRDefault="00E6335D">
      <w:pPr>
        <w:pStyle w:val="a4"/>
        <w:numPr>
          <w:ilvl w:val="0"/>
          <w:numId w:val="60"/>
        </w:numPr>
        <w:tabs>
          <w:tab w:val="left" w:pos="1293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B20DE7" w:rsidRDefault="00E6335D">
      <w:pPr>
        <w:pStyle w:val="a4"/>
        <w:numPr>
          <w:ilvl w:val="1"/>
          <w:numId w:val="60"/>
        </w:numPr>
        <w:tabs>
          <w:tab w:val="left" w:pos="1713"/>
        </w:tabs>
        <w:spacing w:before="163" w:line="276" w:lineRule="auto"/>
        <w:ind w:right="859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B20DE7" w:rsidRDefault="00E6335D">
      <w:pPr>
        <w:pStyle w:val="a4"/>
        <w:numPr>
          <w:ilvl w:val="1"/>
          <w:numId w:val="60"/>
        </w:numPr>
        <w:tabs>
          <w:tab w:val="left" w:pos="1713"/>
        </w:tabs>
        <w:spacing w:before="165" w:line="278" w:lineRule="auto"/>
        <w:ind w:right="1263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1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</w:t>
      </w:r>
      <w:r>
        <w:rPr>
          <w:sz w:val="24"/>
        </w:rPr>
        <w:t>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9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B20DE7" w:rsidRDefault="00E6335D">
      <w:pPr>
        <w:pStyle w:val="a4"/>
        <w:numPr>
          <w:ilvl w:val="1"/>
          <w:numId w:val="60"/>
        </w:numPr>
        <w:tabs>
          <w:tab w:val="left" w:pos="1713"/>
        </w:tabs>
        <w:spacing w:before="158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B20DE7" w:rsidRDefault="00E6335D">
      <w:pPr>
        <w:pStyle w:val="4"/>
        <w:numPr>
          <w:ilvl w:val="0"/>
          <w:numId w:val="59"/>
        </w:numPr>
        <w:tabs>
          <w:tab w:val="left" w:pos="1234"/>
        </w:tabs>
        <w:spacing w:before="206"/>
        <w:jc w:val="left"/>
      </w:pPr>
      <w:r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B20DE7" w:rsidRDefault="00E6335D">
      <w:pPr>
        <w:pStyle w:val="a3"/>
        <w:spacing w:before="202" w:line="278" w:lineRule="auto"/>
        <w:ind w:left="994" w:right="563"/>
      </w:pPr>
      <w:r>
        <w:t xml:space="preserve">Все ресурсы обменяны. Ведущий объявляет, что теперь </w:t>
      </w:r>
      <w:r>
        <w:t>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друг друга.</w:t>
      </w:r>
    </w:p>
    <w:p w:rsidR="00B20DE7" w:rsidRDefault="00E6335D">
      <w:pPr>
        <w:spacing w:before="158"/>
        <w:ind w:left="994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B20DE7" w:rsidRDefault="00E6335D">
      <w:pPr>
        <w:pStyle w:val="a4"/>
        <w:numPr>
          <w:ilvl w:val="0"/>
          <w:numId w:val="61"/>
        </w:numPr>
        <w:tabs>
          <w:tab w:val="left" w:pos="2433"/>
        </w:tabs>
        <w:spacing w:before="202"/>
        <w:ind w:left="2433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B20DE7" w:rsidRDefault="00B20DE7">
      <w:pPr>
        <w:pStyle w:val="a4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61"/>
        </w:numPr>
        <w:tabs>
          <w:tab w:val="left" w:pos="2433"/>
        </w:tabs>
        <w:spacing w:before="66"/>
        <w:ind w:left="2433"/>
        <w:rPr>
          <w:sz w:val="24"/>
        </w:rPr>
      </w:pPr>
      <w:r>
        <w:rPr>
          <w:sz w:val="24"/>
        </w:rPr>
        <w:lastRenderedPageBreak/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20DE7" w:rsidRDefault="00E6335D">
      <w:pPr>
        <w:pStyle w:val="a4"/>
        <w:numPr>
          <w:ilvl w:val="0"/>
          <w:numId w:val="61"/>
        </w:numPr>
        <w:tabs>
          <w:tab w:val="left" w:pos="2433"/>
        </w:tabs>
        <w:spacing w:before="207" w:line="278" w:lineRule="auto"/>
        <w:ind w:left="2433" w:right="1271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B20DE7" w:rsidRDefault="00E6335D">
      <w:pPr>
        <w:pStyle w:val="a3"/>
        <w:spacing w:before="159" w:line="278" w:lineRule="auto"/>
        <w:ind w:left="994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 xml:space="preserve">или написать </w:t>
      </w:r>
      <w:r>
        <w:t>качество соседа, которое помогает в работе).</w:t>
      </w:r>
    </w:p>
    <w:p w:rsidR="00B20DE7" w:rsidRDefault="00E6335D">
      <w:pPr>
        <w:pStyle w:val="4"/>
        <w:numPr>
          <w:ilvl w:val="0"/>
          <w:numId w:val="59"/>
        </w:numPr>
        <w:tabs>
          <w:tab w:val="left" w:pos="1234"/>
        </w:tabs>
        <w:spacing w:before="161"/>
        <w:jc w:val="left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B20DE7" w:rsidRDefault="00E6335D">
      <w:pPr>
        <w:pStyle w:val="a3"/>
        <w:spacing w:before="202" w:line="278" w:lineRule="auto"/>
        <w:ind w:left="994" w:right="693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3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B20DE7" w:rsidRDefault="00E6335D">
      <w:pPr>
        <w:pStyle w:val="a3"/>
        <w:spacing w:before="159" w:line="278" w:lineRule="auto"/>
        <w:ind w:left="994"/>
      </w:pPr>
      <w:r>
        <w:rPr>
          <w:b/>
        </w:rPr>
        <w:t>Задание:</w:t>
      </w:r>
      <w:r>
        <w:rPr>
          <w:b/>
          <w:spacing w:val="-7"/>
        </w:rPr>
        <w:t xml:space="preserve"> </w:t>
      </w:r>
      <w:r>
        <w:t>«Корабль</w:t>
      </w:r>
      <w:r>
        <w:rPr>
          <w:spacing w:val="-9"/>
        </w:rPr>
        <w:t xml:space="preserve"> </w:t>
      </w:r>
      <w:r>
        <w:t>тонет!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срочно</w:t>
      </w:r>
      <w:r>
        <w:rPr>
          <w:spacing w:val="-9"/>
        </w:rPr>
        <w:t xml:space="preserve"> </w:t>
      </w:r>
      <w:r>
        <w:t>эвакуироваться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скалы!»</w:t>
      </w:r>
      <w:r>
        <w:rPr>
          <w:spacing w:val="-14"/>
        </w:rPr>
        <w:t xml:space="preserve"> </w:t>
      </w:r>
      <w:r>
        <w:t>(Участники</w:t>
      </w:r>
      <w:r>
        <w:rPr>
          <w:spacing w:val="-9"/>
        </w:rPr>
        <w:t xml:space="preserve"> </w:t>
      </w:r>
      <w:r>
        <w:t>вста</w:t>
      </w:r>
      <w:r>
        <w:t>ют</w:t>
      </w:r>
      <w:r>
        <w:rPr>
          <w:spacing w:val="-9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B20DE7" w:rsidRDefault="00E6335D">
      <w:pPr>
        <w:pStyle w:val="a3"/>
        <w:spacing w:before="159" w:line="278" w:lineRule="auto"/>
        <w:ind w:left="994" w:right="680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B20DE7" w:rsidRDefault="00E6335D">
      <w:pPr>
        <w:pStyle w:val="a3"/>
        <w:spacing w:before="159"/>
        <w:ind w:left="994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тактильный</w:t>
      </w:r>
      <w:r>
        <w:rPr>
          <w:spacing w:val="-12"/>
        </w:rPr>
        <w:t xml:space="preserve"> </w:t>
      </w:r>
      <w:r>
        <w:t>контакт,</w:t>
      </w:r>
      <w:r>
        <w:rPr>
          <w:spacing w:val="-12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B20DE7" w:rsidRDefault="00E6335D">
      <w:pPr>
        <w:pStyle w:val="4"/>
        <w:numPr>
          <w:ilvl w:val="0"/>
          <w:numId w:val="59"/>
        </w:numPr>
        <w:tabs>
          <w:tab w:val="left" w:pos="1234"/>
        </w:tabs>
        <w:spacing w:before="207"/>
        <w:jc w:val="left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B20DE7" w:rsidRDefault="00E6335D">
      <w:pPr>
        <w:pStyle w:val="a3"/>
        <w:spacing w:before="201" w:line="276" w:lineRule="auto"/>
        <w:ind w:left="994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всем лагерем (все команды объединяются в одну большую команду мечты).</w:t>
      </w:r>
    </w:p>
    <w:p w:rsidR="00B20DE7" w:rsidRDefault="00E6335D">
      <w:pPr>
        <w:pStyle w:val="a3"/>
        <w:spacing w:before="165" w:line="278" w:lineRule="auto"/>
        <w:ind w:left="994" w:right="680"/>
      </w:pP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подручных</w:t>
      </w:r>
      <w:r>
        <w:rPr>
          <w:spacing w:val="-7"/>
        </w:rPr>
        <w:t xml:space="preserve"> </w:t>
      </w:r>
      <w:r>
        <w:t>м</w:t>
      </w:r>
      <w:r>
        <w:t>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8"/>
        </w:rPr>
        <w:t xml:space="preserve"> </w:t>
      </w:r>
      <w:r>
        <w:t>скотч,</w:t>
      </w:r>
      <w:r>
        <w:rPr>
          <w:spacing w:val="-8"/>
        </w:rPr>
        <w:t xml:space="preserve"> </w:t>
      </w:r>
      <w:r>
        <w:t>палки,</w:t>
      </w:r>
      <w:r>
        <w:rPr>
          <w:spacing w:val="-8"/>
        </w:rPr>
        <w:t xml:space="preserve"> </w:t>
      </w:r>
      <w:r>
        <w:t>веревки)</w:t>
      </w:r>
      <w:r>
        <w:rPr>
          <w:spacing w:val="-8"/>
        </w:rPr>
        <w:t xml:space="preserve"> </w:t>
      </w:r>
      <w:r>
        <w:t>построить</w:t>
      </w:r>
      <w:r>
        <w:rPr>
          <w:spacing w:val="-1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:rsidR="00B20DE7" w:rsidRDefault="00E6335D">
      <w:pPr>
        <w:pStyle w:val="a3"/>
        <w:spacing w:before="159" w:line="278" w:lineRule="auto"/>
        <w:ind w:left="994" w:right="680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 xml:space="preserve">мини- </w:t>
      </w:r>
      <w:r>
        <w:rPr>
          <w:spacing w:val="-2"/>
        </w:rPr>
        <w:t>команды.</w:t>
      </w:r>
    </w:p>
    <w:p w:rsidR="00B20DE7" w:rsidRDefault="00E6335D">
      <w:pPr>
        <w:pStyle w:val="4"/>
        <w:spacing w:before="162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B20DE7" w:rsidRDefault="00E6335D">
      <w:pPr>
        <w:pStyle w:val="a3"/>
        <w:spacing w:before="201" w:line="278" w:lineRule="auto"/>
        <w:ind w:left="994" w:right="5093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:rsidR="00B20DE7" w:rsidRDefault="00E6335D">
      <w:pPr>
        <w:pStyle w:val="a4"/>
        <w:numPr>
          <w:ilvl w:val="1"/>
          <w:numId w:val="59"/>
        </w:numPr>
        <w:tabs>
          <w:tab w:val="left" w:pos="1713"/>
        </w:tabs>
        <w:spacing w:before="156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B20DE7" w:rsidRDefault="00E6335D">
      <w:pPr>
        <w:pStyle w:val="a4"/>
        <w:numPr>
          <w:ilvl w:val="1"/>
          <w:numId w:val="59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B20DE7" w:rsidRDefault="00E6335D">
      <w:pPr>
        <w:pStyle w:val="a4"/>
        <w:numPr>
          <w:ilvl w:val="1"/>
          <w:numId w:val="59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B20DE7" w:rsidRDefault="00E6335D">
      <w:pPr>
        <w:pStyle w:val="a4"/>
        <w:numPr>
          <w:ilvl w:val="1"/>
          <w:numId w:val="59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B20DE7" w:rsidRDefault="00E6335D">
      <w:pPr>
        <w:pStyle w:val="a3"/>
        <w:spacing w:before="206" w:line="278" w:lineRule="auto"/>
        <w:ind w:left="994"/>
      </w:pPr>
      <w:r>
        <w:rPr>
          <w:b/>
        </w:rPr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12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небольшие брелоки, символизирующие «ключи к команде мечты» (например, пазлы, которые</w:t>
      </w:r>
    </w:p>
    <w:p w:rsidR="00B20DE7" w:rsidRDefault="00E6335D">
      <w:pPr>
        <w:pStyle w:val="a3"/>
        <w:spacing w:line="272" w:lineRule="exact"/>
        <w:ind w:left="994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B20DE7" w:rsidRDefault="00E6335D">
      <w:pPr>
        <w:pStyle w:val="4"/>
        <w:spacing w:before="208"/>
        <w:ind w:left="423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:rsidR="00B20DE7" w:rsidRDefault="00E6335D">
      <w:pPr>
        <w:pStyle w:val="a3"/>
        <w:spacing w:before="202" w:line="276" w:lineRule="auto"/>
        <w:ind w:left="994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 (танец, жест или просто кричалку). Зрители повторяют.</w:t>
      </w:r>
    </w:p>
    <w:p w:rsidR="00B20DE7" w:rsidRDefault="00E6335D">
      <w:pPr>
        <w:pStyle w:val="4"/>
        <w:spacing w:before="167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57"/>
        </w:numPr>
        <w:tabs>
          <w:tab w:val="left" w:pos="1713"/>
        </w:tabs>
        <w:spacing w:before="66"/>
        <w:ind w:left="1713" w:hanging="360"/>
        <w:jc w:val="left"/>
        <w:rPr>
          <w:sz w:val="24"/>
        </w:rPr>
      </w:pPr>
      <w:r>
        <w:rPr>
          <w:b/>
          <w:sz w:val="24"/>
        </w:rPr>
        <w:lastRenderedPageBreak/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B20DE7" w:rsidRDefault="00E6335D">
      <w:pPr>
        <w:pStyle w:val="a4"/>
        <w:numPr>
          <w:ilvl w:val="0"/>
          <w:numId w:val="57"/>
        </w:numPr>
        <w:tabs>
          <w:tab w:val="left" w:pos="1713"/>
        </w:tabs>
        <w:spacing w:before="207" w:line="278" w:lineRule="auto"/>
        <w:ind w:left="1713" w:right="1822" w:hanging="360"/>
        <w:jc w:val="left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будет инсценировать на </w:t>
      </w:r>
      <w:r>
        <w:rPr>
          <w:sz w:val="24"/>
        </w:rPr>
        <w:t>Фестивале в последний день.</w:t>
      </w:r>
    </w:p>
    <w:p w:rsidR="00B20DE7" w:rsidRDefault="00E6335D">
      <w:pPr>
        <w:pStyle w:val="a4"/>
        <w:numPr>
          <w:ilvl w:val="0"/>
          <w:numId w:val="57"/>
        </w:numPr>
        <w:tabs>
          <w:tab w:val="left" w:pos="1713"/>
        </w:tabs>
        <w:spacing w:before="159" w:line="278" w:lineRule="auto"/>
        <w:ind w:left="1713" w:right="1558" w:hanging="360"/>
        <w:jc w:val="left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B20DE7" w:rsidRDefault="00E6335D">
      <w:pPr>
        <w:pStyle w:val="a4"/>
        <w:numPr>
          <w:ilvl w:val="0"/>
          <w:numId w:val="57"/>
        </w:numPr>
        <w:tabs>
          <w:tab w:val="left" w:pos="1713"/>
        </w:tabs>
        <w:spacing w:before="159" w:line="278" w:lineRule="auto"/>
        <w:ind w:left="1713" w:right="876" w:hanging="360"/>
        <w:jc w:val="left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B20DE7" w:rsidRDefault="00E6335D">
      <w:pPr>
        <w:spacing w:before="163"/>
        <w:ind w:left="4647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B20DE7" w:rsidRDefault="00E6335D">
      <w:pPr>
        <w:spacing w:before="44" w:line="478" w:lineRule="exact"/>
        <w:ind w:left="994" w:right="1427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B20DE7" w:rsidRDefault="00E6335D">
      <w:pPr>
        <w:spacing w:line="280" w:lineRule="auto"/>
        <w:ind w:left="994" w:right="693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B20DE7" w:rsidRDefault="00E6335D">
      <w:pPr>
        <w:spacing w:line="271" w:lineRule="exact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B20DE7" w:rsidRDefault="00E6335D">
      <w:pPr>
        <w:pStyle w:val="a3"/>
        <w:spacing w:before="43" w:line="276" w:lineRule="auto"/>
        <w:ind w:left="994" w:right="563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:rsidR="00B20DE7" w:rsidRDefault="00E6335D">
      <w:pPr>
        <w:pStyle w:val="4"/>
        <w:spacing w:before="169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B20DE7" w:rsidRDefault="00E6335D">
      <w:pPr>
        <w:pStyle w:val="a4"/>
        <w:numPr>
          <w:ilvl w:val="0"/>
          <w:numId w:val="62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B20DE7" w:rsidRDefault="00E6335D">
      <w:pPr>
        <w:pStyle w:val="a4"/>
        <w:numPr>
          <w:ilvl w:val="0"/>
          <w:numId w:val="62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B20DE7" w:rsidRDefault="00E6335D">
      <w:pPr>
        <w:pStyle w:val="a4"/>
        <w:numPr>
          <w:ilvl w:val="0"/>
          <w:numId w:val="62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B20DE7" w:rsidRDefault="00E6335D">
      <w:pPr>
        <w:pStyle w:val="a4"/>
        <w:numPr>
          <w:ilvl w:val="0"/>
          <w:numId w:val="6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B20DE7" w:rsidRDefault="00E6335D">
      <w:pPr>
        <w:pStyle w:val="a4"/>
        <w:numPr>
          <w:ilvl w:val="0"/>
          <w:numId w:val="6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B20DE7" w:rsidRDefault="00E6335D">
      <w:pPr>
        <w:pStyle w:val="4"/>
        <w:spacing w:before="49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B20DE7" w:rsidRDefault="00E6335D">
      <w:pPr>
        <w:pStyle w:val="a4"/>
        <w:numPr>
          <w:ilvl w:val="0"/>
          <w:numId w:val="63"/>
        </w:numPr>
        <w:tabs>
          <w:tab w:val="left" w:pos="1713"/>
        </w:tabs>
        <w:spacing w:before="40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20DE7" w:rsidRDefault="00E6335D">
      <w:pPr>
        <w:pStyle w:val="a4"/>
        <w:numPr>
          <w:ilvl w:val="0"/>
          <w:numId w:val="63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20DE7" w:rsidRDefault="00E6335D">
      <w:pPr>
        <w:pStyle w:val="a4"/>
        <w:numPr>
          <w:ilvl w:val="0"/>
          <w:numId w:val="63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20DE7" w:rsidRDefault="00E6335D">
      <w:pPr>
        <w:pStyle w:val="a4"/>
        <w:numPr>
          <w:ilvl w:val="1"/>
          <w:numId w:val="63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B20DE7" w:rsidRDefault="00E6335D">
      <w:pPr>
        <w:pStyle w:val="a4"/>
        <w:numPr>
          <w:ilvl w:val="1"/>
          <w:numId w:val="63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B20DE7" w:rsidRDefault="00E6335D">
      <w:pPr>
        <w:pStyle w:val="a4"/>
        <w:numPr>
          <w:ilvl w:val="1"/>
          <w:numId w:val="63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B20DE7" w:rsidRDefault="00E6335D">
      <w:pPr>
        <w:pStyle w:val="a4"/>
        <w:numPr>
          <w:ilvl w:val="0"/>
          <w:numId w:val="63"/>
        </w:numPr>
        <w:tabs>
          <w:tab w:val="left" w:pos="1713"/>
        </w:tabs>
        <w:spacing w:before="38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20DE7" w:rsidRDefault="00E6335D">
      <w:pPr>
        <w:pStyle w:val="4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20DE7" w:rsidRDefault="00E6335D">
      <w:pPr>
        <w:pStyle w:val="a4"/>
        <w:numPr>
          <w:ilvl w:val="0"/>
          <w:numId w:val="64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B20DE7" w:rsidRDefault="00E6335D">
      <w:pPr>
        <w:pStyle w:val="a4"/>
        <w:numPr>
          <w:ilvl w:val="0"/>
          <w:numId w:val="6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B20DE7" w:rsidRDefault="00E6335D">
      <w:pPr>
        <w:pStyle w:val="a4"/>
        <w:numPr>
          <w:ilvl w:val="0"/>
          <w:numId w:val="6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B20DE7" w:rsidRDefault="00E6335D">
      <w:pPr>
        <w:pStyle w:val="a4"/>
        <w:numPr>
          <w:ilvl w:val="0"/>
          <w:numId w:val="6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B20DE7" w:rsidRDefault="00E6335D">
      <w:pPr>
        <w:pStyle w:val="a4"/>
        <w:numPr>
          <w:ilvl w:val="0"/>
          <w:numId w:val="6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B20DE7" w:rsidRDefault="00E6335D">
      <w:pPr>
        <w:pStyle w:val="a4"/>
        <w:numPr>
          <w:ilvl w:val="0"/>
          <w:numId w:val="6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B20DE7" w:rsidRDefault="00E6335D">
      <w:pPr>
        <w:pStyle w:val="4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B20DE7" w:rsidRDefault="00E6335D">
      <w:pPr>
        <w:pStyle w:val="a4"/>
        <w:numPr>
          <w:ilvl w:val="0"/>
          <w:numId w:val="65"/>
        </w:numPr>
        <w:tabs>
          <w:tab w:val="left" w:pos="1234"/>
        </w:tabs>
        <w:spacing w:before="43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spacing w:before="41" w:line="278" w:lineRule="auto"/>
        <w:ind w:left="994" w:right="6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создаѐт доверительную атмосферу.</w:t>
      </w:r>
    </w:p>
    <w:p w:rsidR="00B20DE7" w:rsidRDefault="00E6335D">
      <w:pPr>
        <w:pStyle w:val="4"/>
        <w:spacing w:before="3"/>
      </w:pPr>
      <w:r>
        <w:rPr>
          <w:spacing w:val="-2"/>
        </w:rPr>
        <w:t>Ведущий: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  <w:ind w:left="994" w:right="680"/>
      </w:pPr>
      <w:r>
        <w:lastRenderedPageBreak/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>секреты общения. Вы когда-нибудь замечали, что с одними людьми легко разговаривать, а с</w:t>
      </w:r>
    </w:p>
    <w:p w:rsidR="00B20DE7" w:rsidRDefault="00E6335D">
      <w:pPr>
        <w:pStyle w:val="a3"/>
        <w:spacing w:line="278" w:lineRule="auto"/>
        <w:ind w:left="994" w:right="563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B20DE7" w:rsidRDefault="00E6335D">
      <w:pPr>
        <w:spacing w:line="273" w:lineRule="exact"/>
        <w:ind w:left="994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B20DE7" w:rsidRDefault="00E6335D">
      <w:pPr>
        <w:pStyle w:val="a4"/>
        <w:numPr>
          <w:ilvl w:val="1"/>
          <w:numId w:val="65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B20DE7" w:rsidRDefault="00E6335D">
      <w:pPr>
        <w:pStyle w:val="a4"/>
        <w:numPr>
          <w:ilvl w:val="1"/>
          <w:numId w:val="65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B20DE7" w:rsidRDefault="00E6335D">
      <w:pPr>
        <w:pStyle w:val="a4"/>
        <w:numPr>
          <w:ilvl w:val="1"/>
          <w:numId w:val="6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B20DE7" w:rsidRDefault="00E6335D">
      <w:pPr>
        <w:pStyle w:val="a4"/>
        <w:numPr>
          <w:ilvl w:val="1"/>
          <w:numId w:val="6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B20DE7" w:rsidRDefault="00E6335D">
      <w:pPr>
        <w:pStyle w:val="a4"/>
        <w:numPr>
          <w:ilvl w:val="1"/>
          <w:numId w:val="65"/>
        </w:numPr>
        <w:tabs>
          <w:tab w:val="left" w:pos="1713"/>
        </w:tabs>
        <w:spacing w:before="44" w:line="280" w:lineRule="auto"/>
        <w:ind w:right="722"/>
        <w:rPr>
          <w:sz w:val="24"/>
        </w:rPr>
      </w:pPr>
      <w:r>
        <w:rPr>
          <w:sz w:val="24"/>
        </w:rPr>
        <w:t>Всѐ,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B20DE7" w:rsidRDefault="00E6335D">
      <w:pPr>
        <w:pStyle w:val="4"/>
        <w:numPr>
          <w:ilvl w:val="0"/>
          <w:numId w:val="65"/>
        </w:numPr>
        <w:tabs>
          <w:tab w:val="left" w:pos="1234"/>
        </w:tabs>
        <w:spacing w:line="278" w:lineRule="auto"/>
        <w:ind w:left="994" w:right="4884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контакт</w:t>
      </w:r>
      <w:r>
        <w:rPr>
          <w:spacing w:val="-9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 xml:space="preserve">минут) Игра «Имя и </w:t>
      </w:r>
      <w:r>
        <w:t>движение»</w:t>
      </w:r>
    </w:p>
    <w:p w:rsidR="00B20DE7" w:rsidRDefault="00E6335D">
      <w:pPr>
        <w:pStyle w:val="a3"/>
        <w:spacing w:line="269" w:lineRule="exact"/>
        <w:ind w:left="994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B20DE7" w:rsidRDefault="00E6335D">
      <w:pPr>
        <w:pStyle w:val="a3"/>
        <w:spacing w:before="44" w:line="278" w:lineRule="auto"/>
        <w:ind w:left="994" w:right="680"/>
      </w:pPr>
      <w:r>
        <w:rPr>
          <w:b/>
        </w:rPr>
        <w:t xml:space="preserve">Ход: </w:t>
      </w:r>
      <w:r>
        <w:t>Каждый участник по очереди называет своѐ имя и показывает любое движение (хлопок,</w:t>
      </w:r>
      <w:r>
        <w:rPr>
          <w:spacing w:val="-6"/>
        </w:rPr>
        <w:t xml:space="preserve"> </w:t>
      </w:r>
      <w:r>
        <w:t>прыжок,</w:t>
      </w:r>
      <w:r>
        <w:rPr>
          <w:spacing w:val="-6"/>
        </w:rPr>
        <w:t xml:space="preserve"> </w:t>
      </w:r>
      <w:r>
        <w:t>приседание,</w:t>
      </w:r>
      <w:r>
        <w:rPr>
          <w:spacing w:val="-6"/>
        </w:rPr>
        <w:t xml:space="preserve"> </w:t>
      </w:r>
      <w:r>
        <w:t>взмах</w:t>
      </w:r>
      <w:r>
        <w:rPr>
          <w:spacing w:val="-4"/>
        </w:rPr>
        <w:t xml:space="preserve"> </w:t>
      </w:r>
      <w:r>
        <w:t>рукой).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остальные</w:t>
      </w:r>
      <w:r>
        <w:rPr>
          <w:spacing w:val="-8"/>
        </w:rPr>
        <w:t xml:space="preserve"> </w:t>
      </w:r>
      <w:r>
        <w:t>повторяют</w:t>
      </w:r>
      <w:r>
        <w:rPr>
          <w:spacing w:val="-8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B20DE7" w:rsidRDefault="00E6335D">
      <w:pPr>
        <w:spacing w:line="275" w:lineRule="exact"/>
        <w:ind w:left="994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:rsidR="00B20DE7" w:rsidRDefault="00E6335D">
      <w:pPr>
        <w:pStyle w:val="4"/>
        <w:spacing w:before="48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:rsidR="00B20DE7" w:rsidRDefault="00E6335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B20DE7" w:rsidRDefault="00E6335D">
      <w:pPr>
        <w:pStyle w:val="a3"/>
        <w:spacing w:before="46" w:line="278" w:lineRule="auto"/>
        <w:ind w:left="994" w:right="68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приятное, 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передаѐт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идѐт по кругу и возвращается к ведущему.</w:t>
      </w:r>
    </w:p>
    <w:p w:rsidR="00B20DE7" w:rsidRDefault="00E6335D">
      <w:pPr>
        <w:pStyle w:val="a4"/>
        <w:numPr>
          <w:ilvl w:val="0"/>
          <w:numId w:val="65"/>
        </w:numPr>
        <w:tabs>
          <w:tab w:val="left" w:pos="1234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B20DE7" w:rsidRDefault="00E6335D">
      <w:pPr>
        <w:spacing w:before="46"/>
        <w:ind w:left="994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B20DE7" w:rsidRDefault="00E6335D">
      <w:pPr>
        <w:pStyle w:val="a3"/>
        <w:spacing w:before="38" w:line="278" w:lineRule="auto"/>
        <w:ind w:left="994" w:right="693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B20DE7" w:rsidRDefault="00E6335D">
      <w:pPr>
        <w:pStyle w:val="a3"/>
        <w:spacing w:line="274" w:lineRule="exact"/>
        <w:ind w:left="994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:rsidR="00B20DE7" w:rsidRDefault="00E6335D">
      <w:pPr>
        <w:pStyle w:val="a3"/>
        <w:spacing w:before="44" w:line="278" w:lineRule="auto"/>
        <w:ind w:left="994" w:right="680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r>
        <w:t>Шѐпотом</w:t>
      </w:r>
      <w:r>
        <w:rPr>
          <w:spacing w:val="-9"/>
        </w:rPr>
        <w:t xml:space="preserve"> </w:t>
      </w:r>
      <w:r>
        <w:t>передаѐт</w:t>
      </w:r>
      <w:r>
        <w:rPr>
          <w:spacing w:val="-8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B20DE7" w:rsidRDefault="00E6335D">
      <w:pPr>
        <w:pStyle w:val="4"/>
        <w:spacing w:before="5"/>
      </w:pPr>
      <w:r>
        <w:rPr>
          <w:spacing w:val="-2"/>
        </w:rPr>
        <w:t>Обсуждение:</w:t>
      </w:r>
    </w:p>
    <w:p w:rsidR="00B20DE7" w:rsidRDefault="00E6335D">
      <w:pPr>
        <w:pStyle w:val="a4"/>
        <w:numPr>
          <w:ilvl w:val="0"/>
          <w:numId w:val="66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B20DE7" w:rsidRDefault="00E6335D">
      <w:pPr>
        <w:pStyle w:val="a4"/>
        <w:numPr>
          <w:ilvl w:val="0"/>
          <w:numId w:val="6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B20DE7" w:rsidRDefault="00E6335D">
      <w:pPr>
        <w:pStyle w:val="a4"/>
        <w:numPr>
          <w:ilvl w:val="0"/>
          <w:numId w:val="66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B20DE7" w:rsidRDefault="00E6335D">
      <w:pPr>
        <w:pStyle w:val="4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B20DE7" w:rsidRDefault="00E6335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концентрироваться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звуках.</w:t>
      </w:r>
    </w:p>
    <w:p w:rsidR="00B20DE7" w:rsidRDefault="00E6335D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закрыть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9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B20DE7" w:rsidRDefault="00E6335D">
      <w:pPr>
        <w:pStyle w:val="4"/>
        <w:spacing w:before="5" w:line="278" w:lineRule="auto"/>
        <w:ind w:right="5093"/>
      </w:pPr>
      <w:r>
        <w:t>Блок</w:t>
      </w:r>
      <w:r>
        <w:rPr>
          <w:spacing w:val="-1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Говорим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Игра</w:t>
      </w:r>
      <w:r>
        <w:t xml:space="preserve"> «Объясни без слов»</w:t>
      </w:r>
    </w:p>
    <w:p w:rsidR="00B20DE7" w:rsidRDefault="00E6335D">
      <w:pPr>
        <w:pStyle w:val="a3"/>
        <w:spacing w:line="269" w:lineRule="exact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B20DE7" w:rsidRDefault="00B20DE7">
      <w:pPr>
        <w:pStyle w:val="a3"/>
        <w:spacing w:line="269" w:lineRule="exact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  <w:ind w:left="994"/>
      </w:pPr>
      <w:r>
        <w:rPr>
          <w:b/>
        </w:rPr>
        <w:lastRenderedPageBreak/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ребѐнок</w:t>
      </w:r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</w:t>
      </w:r>
      <w:r>
        <w:t xml:space="preserve"> книгу»). Он должен</w:t>
      </w:r>
    </w:p>
    <w:p w:rsidR="00B20DE7" w:rsidRDefault="00E6335D">
      <w:pPr>
        <w:pStyle w:val="a3"/>
        <w:spacing w:line="278" w:lineRule="auto"/>
        <w:ind w:left="994" w:right="693"/>
      </w:pPr>
      <w:r>
        <w:t>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B20DE7" w:rsidRDefault="00E6335D">
      <w:pPr>
        <w:pStyle w:val="4"/>
      </w:pPr>
      <w:r>
        <w:rPr>
          <w:spacing w:val="-2"/>
        </w:rPr>
        <w:t>Обсуждение:</w:t>
      </w:r>
    </w:p>
    <w:p w:rsidR="00B20DE7" w:rsidRDefault="00E6335D">
      <w:pPr>
        <w:pStyle w:val="a4"/>
        <w:numPr>
          <w:ilvl w:val="0"/>
          <w:numId w:val="66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</w:t>
      </w:r>
      <w:r>
        <w:rPr>
          <w:sz w:val="24"/>
        </w:rPr>
        <w:t>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B20DE7" w:rsidRDefault="00E6335D">
      <w:pPr>
        <w:pStyle w:val="a4"/>
        <w:numPr>
          <w:ilvl w:val="0"/>
          <w:numId w:val="6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B20DE7" w:rsidRDefault="00E6335D">
      <w:pPr>
        <w:pStyle w:val="4"/>
        <w:spacing w:before="48"/>
      </w:pPr>
      <w:r>
        <w:rPr>
          <w:spacing w:val="-2"/>
        </w:rPr>
        <w:t>Упражнение</w:t>
      </w:r>
      <w:r>
        <w:rPr>
          <w:spacing w:val="-8"/>
        </w:rPr>
        <w:t xml:space="preserve"> </w:t>
      </w:r>
      <w:r>
        <w:rPr>
          <w:spacing w:val="-2"/>
        </w:rPr>
        <w:t>«Комплименты»</w:t>
      </w:r>
    </w:p>
    <w:p w:rsidR="00B20DE7" w:rsidRDefault="00E6335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B20DE7" w:rsidRDefault="00E6335D">
      <w:pPr>
        <w:pStyle w:val="a3"/>
        <w:spacing w:before="44" w:line="278" w:lineRule="auto"/>
        <w:ind w:left="994" w:right="680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>кругу. Ведущий передаѐт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>и передаѐт дальше, говоря комплимент следующему. Важно, чтобы каждый получил комплимент и сказал другому.</w:t>
      </w:r>
    </w:p>
    <w:p w:rsidR="00B20DE7" w:rsidRDefault="00E6335D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B20DE7" w:rsidRDefault="00E6335D">
      <w:pPr>
        <w:pStyle w:val="4"/>
        <w:spacing w:before="4" w:line="278" w:lineRule="auto"/>
        <w:ind w:right="5093"/>
      </w:pPr>
      <w:r>
        <w:t>Блок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Др</w:t>
      </w:r>
      <w:r>
        <w:t>ужим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B20DE7" w:rsidRDefault="00E6335D">
      <w:pPr>
        <w:pStyle w:val="a3"/>
        <w:spacing w:line="270" w:lineRule="exact"/>
        <w:ind w:left="994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B20DE7" w:rsidRDefault="00E6335D">
      <w:pPr>
        <w:pStyle w:val="a3"/>
        <w:spacing w:before="44"/>
        <w:ind w:left="994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B20DE7" w:rsidRDefault="00E6335D">
      <w:pPr>
        <w:pStyle w:val="a3"/>
        <w:spacing w:before="42" w:line="280" w:lineRule="auto"/>
        <w:ind w:left="994"/>
      </w:pPr>
      <w:r>
        <w:t>«Две</w:t>
      </w:r>
      <w:r>
        <w:rPr>
          <w:spacing w:val="-7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 xml:space="preserve">и заплакала. Первая не знает, </w:t>
      </w:r>
      <w:r>
        <w:t>что делать».</w:t>
      </w:r>
    </w:p>
    <w:p w:rsidR="00B20DE7" w:rsidRDefault="00E6335D">
      <w:pPr>
        <w:pStyle w:val="a3"/>
        <w:spacing w:line="278" w:lineRule="auto"/>
        <w:ind w:left="994" w:right="680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B20DE7" w:rsidRDefault="00E6335D">
      <w:pPr>
        <w:pStyle w:val="a4"/>
        <w:numPr>
          <w:ilvl w:val="0"/>
          <w:numId w:val="6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B20DE7" w:rsidRDefault="00E6335D">
      <w:pPr>
        <w:pStyle w:val="a4"/>
        <w:numPr>
          <w:ilvl w:val="0"/>
          <w:numId w:val="66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B20DE7" w:rsidRDefault="00E6335D">
      <w:pPr>
        <w:pStyle w:val="a4"/>
        <w:numPr>
          <w:ilvl w:val="0"/>
          <w:numId w:val="66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B20DE7" w:rsidRDefault="00E6335D">
      <w:pPr>
        <w:pStyle w:val="a3"/>
        <w:spacing w:before="44" w:line="278" w:lineRule="auto"/>
        <w:ind w:left="994" w:right="680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ещѐ</w:t>
      </w:r>
      <w:r>
        <w:rPr>
          <w:spacing w:val="-11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B20DE7" w:rsidRDefault="00E6335D">
      <w:pPr>
        <w:pStyle w:val="4"/>
        <w:spacing w:before="3"/>
      </w:pPr>
      <w:r>
        <w:rPr>
          <w:spacing w:val="-2"/>
        </w:rPr>
        <w:t>Упражнение</w:t>
      </w:r>
      <w:r>
        <w:rPr>
          <w:spacing w:val="-3"/>
        </w:rPr>
        <w:t xml:space="preserve"> </w:t>
      </w:r>
      <w:r>
        <w:rPr>
          <w:spacing w:val="-2"/>
        </w:rPr>
        <w:t>«Паутина</w:t>
      </w:r>
      <w:r>
        <w:rPr>
          <w:spacing w:val="-1"/>
        </w:rPr>
        <w:t xml:space="preserve"> </w:t>
      </w:r>
      <w:r>
        <w:rPr>
          <w:spacing w:val="-2"/>
        </w:rPr>
        <w:t>дружбы»</w:t>
      </w:r>
    </w:p>
    <w:p w:rsidR="00B20DE7" w:rsidRDefault="00E6335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B20DE7" w:rsidRDefault="00E6335D">
      <w:pPr>
        <w:pStyle w:val="a3"/>
        <w:spacing w:before="46" w:line="278" w:lineRule="auto"/>
        <w:ind w:left="994" w:right="693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ребѐнка</w:t>
      </w:r>
      <w:r>
        <w:rPr>
          <w:spacing w:val="-3"/>
        </w:rPr>
        <w:t xml:space="preserve"> </w:t>
      </w:r>
      <w:r>
        <w:t>и</w:t>
      </w:r>
      <w:r>
        <w:t xml:space="preserve"> бросает ему</w:t>
      </w:r>
      <w:r>
        <w:rPr>
          <w:spacing w:val="-1"/>
        </w:rPr>
        <w:t xml:space="preserve"> </w:t>
      </w:r>
      <w:r>
        <w:t>клубок, оставляя нитку у себя в руке. Ребѐнок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</w:t>
      </w:r>
      <w:r>
        <w:t>аны. Можно поговорить о том, что каждый – важная часть общей сети.</w:t>
      </w:r>
    </w:p>
    <w:p w:rsidR="00B20DE7" w:rsidRDefault="00E6335D">
      <w:pPr>
        <w:pStyle w:val="4"/>
        <w:numPr>
          <w:ilvl w:val="0"/>
          <w:numId w:val="65"/>
        </w:numPr>
        <w:tabs>
          <w:tab w:val="left" w:pos="1234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B20DE7" w:rsidRDefault="00E6335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B20DE7" w:rsidRDefault="00E6335D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1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ребѐнка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 xml:space="preserve">листочек </w:t>
      </w:r>
      <w:r>
        <w:t>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B20DE7" w:rsidRDefault="00E6335D">
      <w:pPr>
        <w:pStyle w:val="a3"/>
        <w:ind w:left="994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B20DE7" w:rsidRDefault="00E6335D">
      <w:pPr>
        <w:pStyle w:val="4"/>
        <w:spacing w:before="48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B20DE7" w:rsidRDefault="00E6335D">
      <w:pPr>
        <w:pStyle w:val="a3"/>
        <w:spacing w:before="38"/>
        <w:ind w:left="994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B20DE7" w:rsidRDefault="00E6335D">
      <w:pPr>
        <w:pStyle w:val="a3"/>
        <w:spacing w:before="40" w:line="278" w:lineRule="auto"/>
        <w:ind w:left="994" w:right="563"/>
      </w:pPr>
      <w:r>
        <w:t>Мы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вам, ребята, за то, что</w:t>
      </w:r>
      <w:r>
        <w:t xml:space="preserve"> вы были сегодня внимательными и добрыми». А теперь каждый по очереди говорит «спасибо» своему соседу справа.</w:t>
      </w:r>
    </w:p>
    <w:p w:rsidR="00B20DE7" w:rsidRDefault="00E6335D">
      <w:pPr>
        <w:pStyle w:val="a3"/>
        <w:spacing w:line="280" w:lineRule="auto"/>
        <w:ind w:left="994" w:right="680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B20DE7" w:rsidRDefault="00E6335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B20DE7" w:rsidRDefault="00E6335D">
      <w:pPr>
        <w:pStyle w:val="4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33" w:line="280" w:lineRule="auto"/>
        <w:ind w:right="70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43" w:line="278" w:lineRule="auto"/>
        <w:ind w:right="955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 </w:t>
      </w:r>
      <w:r>
        <w:rPr>
          <w:sz w:val="24"/>
        </w:rPr>
        <w:t>комплиментах, помогать мириться при ссорах.</w:t>
      </w:r>
    </w:p>
    <w:p w:rsidR="00B20DE7" w:rsidRDefault="00E6335D">
      <w:pPr>
        <w:pStyle w:val="4"/>
        <w:spacing w:before="5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43" w:line="278" w:lineRule="auto"/>
        <w:ind w:right="854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ладони на бумаге, написать пожелания и </w:t>
      </w:r>
      <w:r>
        <w:rPr>
          <w:sz w:val="24"/>
        </w:rPr>
        <w:t>вырезать.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294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B20DE7" w:rsidRDefault="00E6335D">
      <w:pPr>
        <w:pStyle w:val="a3"/>
        <w:spacing w:line="278" w:lineRule="auto"/>
        <w:ind w:left="994" w:right="693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:rsidR="00B20DE7" w:rsidRDefault="00E6335D">
      <w:pPr>
        <w:spacing w:before="2"/>
        <w:ind w:left="3951"/>
        <w:rPr>
          <w:b/>
          <w:sz w:val="24"/>
        </w:rPr>
      </w:pPr>
      <w:r>
        <w:rPr>
          <w:b/>
          <w:sz w:val="24"/>
          <w:u w:val="single"/>
        </w:rPr>
        <w:t>Оли</w:t>
      </w:r>
      <w:r>
        <w:rPr>
          <w:b/>
          <w:sz w:val="24"/>
          <w:u w:val="single"/>
        </w:rPr>
        <w:t>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B20DE7" w:rsidRDefault="00E6335D">
      <w:pPr>
        <w:pStyle w:val="a3"/>
        <w:spacing w:before="41" w:line="278" w:lineRule="auto"/>
        <w:ind w:left="994" w:right="680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B20DE7" w:rsidRDefault="00E6335D">
      <w:pPr>
        <w:pStyle w:val="a3"/>
        <w:spacing w:line="273" w:lineRule="exact"/>
        <w:ind w:left="994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B20DE7" w:rsidRDefault="00E6335D">
      <w:pPr>
        <w:pStyle w:val="a3"/>
        <w:spacing w:before="43"/>
        <w:ind w:left="994"/>
      </w:pPr>
      <w:r>
        <w:t>Каждую</w:t>
      </w:r>
      <w:r>
        <w:rPr>
          <w:spacing w:val="-8"/>
        </w:rPr>
        <w:t xml:space="preserve"> </w:t>
      </w:r>
      <w:r>
        <w:t>игру</w:t>
      </w:r>
      <w:r>
        <w:rPr>
          <w:spacing w:val="-11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элементом</w:t>
      </w:r>
      <w:r>
        <w:rPr>
          <w:spacing w:val="-6"/>
        </w:rPr>
        <w:t xml:space="preserve"> </w:t>
      </w:r>
      <w:r>
        <w:rPr>
          <w:spacing w:val="-2"/>
        </w:rPr>
        <w:t>костюма).</w:t>
      </w:r>
    </w:p>
    <w:p w:rsidR="00B20DE7" w:rsidRDefault="00E6335D">
      <w:pPr>
        <w:pStyle w:val="4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44" w:line="278" w:lineRule="auto"/>
        <w:ind w:right="199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8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line="280" w:lineRule="auto"/>
        <w:ind w:right="96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23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0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5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711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B20DE7" w:rsidRDefault="00E6335D">
      <w:pPr>
        <w:pStyle w:val="a3"/>
        <w:spacing w:before="35"/>
      </w:pPr>
      <w:r>
        <w:rPr>
          <w:spacing w:val="-2"/>
        </w:rPr>
        <w:t>«норках»).</w:t>
      </w:r>
    </w:p>
    <w:p w:rsidR="00B20DE7" w:rsidRDefault="00E6335D">
      <w:pPr>
        <w:pStyle w:val="4"/>
        <w:spacing w:before="48"/>
      </w:pPr>
      <w:r>
        <w:rPr>
          <w:spacing w:val="-2"/>
        </w:rPr>
        <w:t>Финал:</w:t>
      </w:r>
    </w:p>
    <w:p w:rsidR="00B20DE7" w:rsidRDefault="00E6335D">
      <w:pPr>
        <w:pStyle w:val="a3"/>
        <w:spacing w:before="38"/>
        <w:ind w:left="994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4" w:line="276" w:lineRule="auto"/>
        <w:ind w:left="994" w:right="680" w:firstLine="1811"/>
        <w:rPr>
          <w:sz w:val="24"/>
        </w:rPr>
      </w:pPr>
      <w:r>
        <w:rPr>
          <w:b/>
          <w:sz w:val="24"/>
          <w:u w:val="single"/>
        </w:rPr>
        <w:lastRenderedPageBreak/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«Огонѐк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B20DE7" w:rsidRDefault="00E6335D">
      <w:pPr>
        <w:pStyle w:val="a3"/>
        <w:spacing w:before="1" w:line="278" w:lineRule="auto"/>
        <w:ind w:left="994" w:right="693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 xml:space="preserve">с песнями, играми и общим </w:t>
      </w:r>
      <w:r>
        <w:t>кругом</w:t>
      </w:r>
    </w:p>
    <w:p w:rsidR="00B20DE7" w:rsidRDefault="00E6335D">
      <w:pPr>
        <w:pStyle w:val="a3"/>
        <w:spacing w:line="278" w:lineRule="auto"/>
        <w:ind w:left="994" w:right="693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костѐр)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B20DE7" w:rsidRDefault="00E6335D">
      <w:pPr>
        <w:pStyle w:val="4"/>
        <w:spacing w:before="4"/>
      </w:pPr>
      <w:r>
        <w:t xml:space="preserve">Идея </w:t>
      </w:r>
      <w:r>
        <w:rPr>
          <w:spacing w:val="-2"/>
        </w:rPr>
        <w:t>мероприятия</w:t>
      </w:r>
    </w:p>
    <w:p w:rsidR="00B20DE7" w:rsidRDefault="00E6335D">
      <w:pPr>
        <w:pStyle w:val="a3"/>
        <w:spacing w:before="38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посвящѐн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B20DE7" w:rsidRDefault="00E6335D">
      <w:pPr>
        <w:pStyle w:val="4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41" w:line="278" w:lineRule="auto"/>
        <w:ind w:right="1324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</w:t>
      </w:r>
      <w:r>
        <w:rPr>
          <w:sz w:val="24"/>
        </w:rPr>
        <w:t>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936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батарейках).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33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</w:t>
      </w:r>
      <w:r>
        <w:rPr>
          <w:sz w:val="24"/>
        </w:rPr>
        <w:t xml:space="preserve"> плотный круг.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2314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лѐгкие инструментальные мелодии).</w:t>
      </w:r>
    </w:p>
    <w:p w:rsidR="00B20DE7" w:rsidRDefault="00E6335D">
      <w:pPr>
        <w:pStyle w:val="4"/>
      </w:pPr>
      <w:r>
        <w:rPr>
          <w:spacing w:val="-2"/>
        </w:rPr>
        <w:t>Персонажи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38" w:line="280" w:lineRule="auto"/>
        <w:ind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B20DE7" w:rsidRDefault="00E6335D">
      <w:pPr>
        <w:pStyle w:val="4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37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7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B20DE7" w:rsidRDefault="00E6335D">
      <w:pPr>
        <w:pStyle w:val="a4"/>
        <w:numPr>
          <w:ilvl w:val="0"/>
          <w:numId w:val="6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B20DE7" w:rsidRDefault="00E6335D">
      <w:pPr>
        <w:pStyle w:val="4"/>
        <w:spacing w:before="50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B20DE7" w:rsidRDefault="00E6335D">
      <w:pPr>
        <w:pStyle w:val="a4"/>
        <w:numPr>
          <w:ilvl w:val="0"/>
          <w:numId w:val="68"/>
        </w:numPr>
        <w:tabs>
          <w:tab w:val="left" w:pos="1234"/>
        </w:tabs>
        <w:spacing w:before="44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spacing w:before="39" w:line="278" w:lineRule="auto"/>
        <w:ind w:left="994" w:right="771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B20DE7" w:rsidRDefault="00E6335D">
      <w:pPr>
        <w:pStyle w:val="4"/>
        <w:spacing w:before="2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41" w:line="278" w:lineRule="auto"/>
        <w:ind w:left="994" w:right="79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времѐн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B20DE7" w:rsidRDefault="00E6335D">
      <w:pPr>
        <w:pStyle w:val="a3"/>
        <w:spacing w:line="278" w:lineRule="auto"/>
        <w:ind w:left="994" w:right="680"/>
      </w:pPr>
      <w:r>
        <w:t>Давайте познакомимся с огнѐм. Протяните руки к нему (осторожно, если костѐр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B20DE7" w:rsidRDefault="00E6335D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B20DE7" w:rsidRDefault="00E6335D">
      <w:pPr>
        <w:pStyle w:val="4"/>
        <w:numPr>
          <w:ilvl w:val="0"/>
          <w:numId w:val="68"/>
        </w:numPr>
        <w:tabs>
          <w:tab w:val="left" w:pos="1234"/>
        </w:tabs>
        <w:spacing w:before="45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/>
        <w:ind w:left="994"/>
        <w:jc w:val="both"/>
      </w:pPr>
      <w:r>
        <w:rPr>
          <w:b/>
        </w:rPr>
        <w:lastRenderedPageBreak/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B20DE7" w:rsidRDefault="00E6335D">
      <w:pPr>
        <w:pStyle w:val="4"/>
        <w:spacing w:before="50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39" w:line="278" w:lineRule="auto"/>
        <w:ind w:left="994" w:right="1184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</w:t>
      </w:r>
      <w:r>
        <w:t>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весѐлый». И оставлю ниточку у себя в руке.</w:t>
      </w:r>
    </w:p>
    <w:p w:rsidR="00B20DE7" w:rsidRDefault="00E6335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 xml:space="preserve">Ведущая передаѐт клубок кому-то из детей, </w:t>
      </w:r>
      <w:r>
        <w:rPr>
          <w:i/>
          <w:sz w:val="24"/>
        </w:rPr>
        <w:t>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передаѐт клубок дальше, оставляя свою нить. Так продолжается, пока все не окажутся связаны одной паутиной.</w:t>
      </w:r>
    </w:p>
    <w:p w:rsidR="00B20DE7" w:rsidRDefault="00E6335D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39" w:line="278" w:lineRule="auto"/>
        <w:ind w:left="994" w:right="563"/>
      </w:pPr>
      <w:r>
        <w:t>Посмотрите,</w:t>
      </w:r>
      <w:r>
        <w:rPr>
          <w:spacing w:val="-5"/>
        </w:rPr>
        <w:t xml:space="preserve"> </w:t>
      </w:r>
      <w:r>
        <w:t>как</w:t>
      </w:r>
      <w:r>
        <w:t>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2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B20DE7" w:rsidRDefault="00E6335D">
      <w:pPr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B20DE7" w:rsidRDefault="00E6335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39"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соберѐм</w:t>
      </w:r>
      <w:r>
        <w:rPr>
          <w:spacing w:val="-10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B20DE7" w:rsidRDefault="00E6335D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B20DE7" w:rsidRDefault="00E6335D">
      <w:pPr>
        <w:pStyle w:val="4"/>
        <w:numPr>
          <w:ilvl w:val="0"/>
          <w:numId w:val="68"/>
        </w:numPr>
        <w:tabs>
          <w:tab w:val="left" w:pos="1234"/>
        </w:tabs>
        <w:spacing w:before="3" w:line="278" w:lineRule="auto"/>
        <w:ind w:left="994" w:right="6172" w:firstLine="0"/>
      </w:pPr>
      <w:r>
        <w:t>Легенда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>минут) Хранительница Огня:</w:t>
      </w:r>
    </w:p>
    <w:p w:rsidR="00B20DE7" w:rsidRDefault="00E6335D">
      <w:pPr>
        <w:pStyle w:val="a3"/>
        <w:spacing w:line="272" w:lineRule="exact"/>
        <w:ind w:left="994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B20DE7" w:rsidRDefault="00E6335D">
      <w:pPr>
        <w:pStyle w:val="a3"/>
        <w:spacing w:before="44" w:line="278" w:lineRule="auto"/>
        <w:ind w:left="994" w:right="693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костѐр.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замѐрзли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 xml:space="preserve">было холодно и </w:t>
      </w:r>
      <w:r>
        <w:t>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соберѐм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разведѐм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</w:t>
      </w:r>
      <w:r>
        <w:t>греть всех. Люди поняли: когда мы вместе, мы сильнее.</w:t>
      </w:r>
    </w:p>
    <w:p w:rsidR="00B20DE7" w:rsidRDefault="00E6335D">
      <w:pPr>
        <w:spacing w:line="273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B20DE7" w:rsidRDefault="00E6335D">
      <w:pPr>
        <w:pStyle w:val="a3"/>
        <w:spacing w:before="43" w:line="278" w:lineRule="auto"/>
        <w:ind w:left="994" w:right="680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уголѐк.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B20DE7" w:rsidRDefault="00E6335D">
      <w:pPr>
        <w:pStyle w:val="4"/>
        <w:numPr>
          <w:ilvl w:val="0"/>
          <w:numId w:val="68"/>
        </w:numPr>
        <w:tabs>
          <w:tab w:val="left" w:pos="1234"/>
        </w:tabs>
        <w:spacing w:before="5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тѐпл</w:t>
      </w:r>
      <w:r>
        <w:t>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B20DE7" w:rsidRDefault="00E6335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39" w:line="278" w:lineRule="auto"/>
        <w:ind w:left="994" w:right="693"/>
      </w:pPr>
      <w:r>
        <w:t>У меня есть коробочка. Она не простая – это «Сердце нашего отряда». Сейчас каждый из вас получит маленькую звѐздочку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 xml:space="preserve">на ней или нарисуйте то, что вы </w:t>
      </w:r>
      <w:r>
        <w:t>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B20DE7" w:rsidRDefault="00E6335D">
      <w:pPr>
        <w:spacing w:line="278" w:lineRule="auto"/>
        <w:ind w:left="994" w:right="56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B20DE7" w:rsidRDefault="00E6335D">
      <w:pPr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B20DE7" w:rsidRDefault="00E6335D">
      <w:pPr>
        <w:pStyle w:val="4"/>
        <w:spacing w:before="46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  <w:ind w:left="994"/>
      </w:pPr>
      <w:r>
        <w:lastRenderedPageBreak/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еѐ и вспомнить, что мы желали друг другу добра.</w:t>
      </w:r>
    </w:p>
    <w:p w:rsidR="00B20DE7" w:rsidRDefault="00E6335D">
      <w:pPr>
        <w:pStyle w:val="4"/>
        <w:numPr>
          <w:ilvl w:val="0"/>
          <w:numId w:val="68"/>
        </w:numPr>
        <w:tabs>
          <w:tab w:val="left" w:pos="1234"/>
        </w:tabs>
        <w:spacing w:line="278" w:lineRule="auto"/>
        <w:ind w:left="994" w:right="7160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20DE7" w:rsidRDefault="00E6335D">
      <w:pPr>
        <w:pStyle w:val="a3"/>
        <w:spacing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споѐм все вместе песню о дружбе.</w:t>
      </w:r>
    </w:p>
    <w:p w:rsidR="00B20DE7" w:rsidRDefault="00E6335D">
      <w:pPr>
        <w:ind w:left="994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B20DE7" w:rsidRDefault="00E6335D">
      <w:pPr>
        <w:pStyle w:val="a4"/>
        <w:numPr>
          <w:ilvl w:val="1"/>
          <w:numId w:val="68"/>
        </w:numPr>
        <w:tabs>
          <w:tab w:val="left" w:pos="1713"/>
        </w:tabs>
        <w:spacing w:before="37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B20DE7" w:rsidRDefault="00E6335D">
      <w:pPr>
        <w:pStyle w:val="a4"/>
        <w:numPr>
          <w:ilvl w:val="1"/>
          <w:numId w:val="68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B20DE7" w:rsidRDefault="00E6335D">
      <w:pPr>
        <w:pStyle w:val="a4"/>
        <w:numPr>
          <w:ilvl w:val="1"/>
          <w:numId w:val="68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B20DE7" w:rsidRDefault="00E6335D">
      <w:pPr>
        <w:spacing w:before="43" w:line="280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B20DE7" w:rsidRDefault="00E6335D">
      <w:pPr>
        <w:pStyle w:val="4"/>
        <w:numPr>
          <w:ilvl w:val="0"/>
          <w:numId w:val="68"/>
        </w:numPr>
        <w:tabs>
          <w:tab w:val="left" w:pos="1234"/>
        </w:tabs>
        <w:spacing w:before="1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B20DE7" w:rsidRDefault="00E6335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39" w:line="278" w:lineRule="auto"/>
        <w:ind w:left="994" w:right="680"/>
      </w:pPr>
      <w:r>
        <w:t xml:space="preserve">У меня </w:t>
      </w:r>
      <w:r>
        <w:t>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9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9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</w:t>
      </w:r>
      <w:r>
        <w:t>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3"/>
        </w:rPr>
        <w:t xml:space="preserve"> </w:t>
      </w:r>
      <w:r>
        <w:t>и передать дальше.</w:t>
      </w:r>
    </w:p>
    <w:p w:rsidR="00B20DE7" w:rsidRDefault="00E6335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 xml:space="preserve">Свеча идѐт по кругу. Ведущая начинает первая, задавая тон: «Я хочу сказать спасибо </w:t>
      </w:r>
      <w:r>
        <w:rPr>
          <w:i/>
          <w:sz w:val="24"/>
        </w:rPr>
        <w:t>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B20DE7" w:rsidRDefault="00E6335D">
      <w:pPr>
        <w:pStyle w:val="4"/>
        <w:numPr>
          <w:ilvl w:val="0"/>
          <w:numId w:val="68"/>
        </w:numPr>
        <w:tabs>
          <w:tab w:val="left" w:pos="1234"/>
        </w:tabs>
        <w:spacing w:before="2" w:line="278" w:lineRule="auto"/>
        <w:ind w:left="994" w:right="5390" w:firstLine="0"/>
      </w:pPr>
      <w:r>
        <w:t>Ритуал</w:t>
      </w:r>
      <w:r>
        <w:rPr>
          <w:spacing w:val="-11"/>
        </w:rPr>
        <w:t xml:space="preserve"> </w:t>
      </w:r>
      <w:r>
        <w:t>проща</w:t>
      </w:r>
      <w:r>
        <w:t>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20DE7" w:rsidRDefault="00E6335D">
      <w:pPr>
        <w:pStyle w:val="a3"/>
        <w:spacing w:line="278" w:lineRule="auto"/>
        <w:ind w:left="994" w:right="680"/>
        <w:rPr>
          <w:i/>
        </w:rPr>
      </w:pPr>
      <w:r>
        <w:t>Наш огонѐк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B20DE7" w:rsidRDefault="00E6335D">
      <w:pPr>
        <w:pStyle w:val="a3"/>
        <w:spacing w:line="278" w:lineRule="auto"/>
        <w:ind w:left="994" w:right="1117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B20DE7" w:rsidRDefault="00E6335D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</w:t>
      </w:r>
      <w:r>
        <w:rPr>
          <w:i/>
          <w:sz w:val="24"/>
        </w:rPr>
        <w:t>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B20DE7" w:rsidRDefault="00E6335D">
      <w:pPr>
        <w:pStyle w:val="4"/>
        <w:numPr>
          <w:ilvl w:val="0"/>
          <w:numId w:val="68"/>
        </w:numPr>
        <w:tabs>
          <w:tab w:val="left" w:pos="1234"/>
        </w:tabs>
        <w:spacing w:line="278" w:lineRule="auto"/>
        <w:ind w:left="994" w:right="6266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B20DE7" w:rsidRDefault="00E6335D">
      <w:pPr>
        <w:pStyle w:val="a3"/>
        <w:spacing w:line="278" w:lineRule="auto"/>
        <w:ind w:left="994" w:right="680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B20DE7" w:rsidRDefault="00E6335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</w:t>
      </w:r>
      <w:r>
        <w:rPr>
          <w:i/>
          <w:sz w:val="24"/>
        </w:rPr>
        <w:t>ожатых) испечь зефир на палочках.</w:t>
      </w:r>
    </w:p>
    <w:p w:rsidR="00B20DE7" w:rsidRDefault="00E6335D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813"/>
        <w:jc w:val="both"/>
      </w:pPr>
      <w:r>
        <w:lastRenderedPageBreak/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огонѐк.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огонѐк!».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 xml:space="preserve">хорошие! Пусть вам </w:t>
      </w:r>
      <w:r>
        <w:t>приснятся добрые сны.</w:t>
      </w:r>
    </w:p>
    <w:p w:rsidR="00B20DE7" w:rsidRDefault="00E6335D">
      <w:pPr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B20DE7" w:rsidRDefault="00E6335D">
      <w:pPr>
        <w:pStyle w:val="4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B20DE7" w:rsidRDefault="00E6335D">
      <w:pPr>
        <w:pStyle w:val="a4"/>
        <w:numPr>
          <w:ilvl w:val="0"/>
          <w:numId w:val="69"/>
        </w:numPr>
        <w:tabs>
          <w:tab w:val="left" w:pos="1713"/>
        </w:tabs>
        <w:spacing w:before="38" w:line="278" w:lineRule="auto"/>
        <w:ind w:right="957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B20DE7" w:rsidRDefault="00E6335D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1176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B20DE7" w:rsidRDefault="00E6335D">
      <w:pPr>
        <w:pStyle w:val="a4"/>
        <w:numPr>
          <w:ilvl w:val="0"/>
          <w:numId w:val="69"/>
        </w:numPr>
        <w:tabs>
          <w:tab w:val="left" w:pos="1713"/>
        </w:tabs>
        <w:spacing w:line="280" w:lineRule="auto"/>
        <w:ind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</w:t>
      </w:r>
      <w:r>
        <w:rPr>
          <w:sz w:val="24"/>
        </w:rPr>
        <w:t>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B20DE7" w:rsidRDefault="00E6335D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1326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B20DE7" w:rsidRDefault="00E6335D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126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хочет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sz w:val="24"/>
        </w:rPr>
        <w:t>говорить у свечи), не заставляйте – он может просто посидеть и послушать.</w:t>
      </w:r>
    </w:p>
    <w:p w:rsidR="00B20DE7" w:rsidRDefault="00E6335D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B20DE7" w:rsidRDefault="00E6335D">
      <w:pPr>
        <w:pStyle w:val="a4"/>
        <w:numPr>
          <w:ilvl w:val="0"/>
          <w:numId w:val="69"/>
        </w:numPr>
        <w:tabs>
          <w:tab w:val="left" w:pos="1713"/>
        </w:tabs>
        <w:spacing w:before="35" w:line="278" w:lineRule="auto"/>
        <w:ind w:right="144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B20DE7" w:rsidRDefault="00E6335D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B20DE7" w:rsidRDefault="00E6335D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7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B20DE7" w:rsidRDefault="00E6335D">
      <w:pPr>
        <w:pStyle w:val="a3"/>
        <w:spacing w:line="278" w:lineRule="auto"/>
        <w:ind w:left="994" w:right="680"/>
      </w:pPr>
      <w:r>
        <w:t>Такое</w:t>
      </w:r>
      <w:r>
        <w:rPr>
          <w:spacing w:val="-13"/>
        </w:rPr>
        <w:t xml:space="preserve"> </w:t>
      </w:r>
      <w:r>
        <w:t>мероприятие</w:t>
      </w:r>
      <w:r>
        <w:rPr>
          <w:spacing w:val="-13"/>
        </w:rPr>
        <w:t xml:space="preserve"> </w:t>
      </w:r>
      <w:r>
        <w:t>создаѐт</w:t>
      </w:r>
      <w:r>
        <w:rPr>
          <w:spacing w:val="-13"/>
        </w:rPr>
        <w:t xml:space="preserve"> </w:t>
      </w:r>
      <w:r>
        <w:t>тѐплую,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 xml:space="preserve">детям почувствовать себя частью единого целого </w:t>
      </w:r>
      <w:r>
        <w:t>и дарит незабываемые эмоции.</w:t>
      </w:r>
    </w:p>
    <w:p w:rsidR="00B20DE7" w:rsidRDefault="00B20DE7">
      <w:pPr>
        <w:pStyle w:val="a3"/>
        <w:ind w:left="0"/>
        <w:rPr>
          <w:sz w:val="20"/>
        </w:rPr>
      </w:pPr>
    </w:p>
    <w:p w:rsidR="00B20DE7" w:rsidRDefault="00B20DE7">
      <w:pPr>
        <w:pStyle w:val="a3"/>
        <w:rPr>
          <w:sz w:val="20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B20DE7">
      <w:pPr>
        <w:pStyle w:val="a3"/>
        <w:ind w:left="0"/>
      </w:pPr>
    </w:p>
    <w:p w:rsidR="00B20DE7" w:rsidRDefault="00B20DE7">
      <w:pPr>
        <w:pStyle w:val="a3"/>
        <w:ind w:left="0"/>
      </w:pPr>
    </w:p>
    <w:p w:rsidR="00B20DE7" w:rsidRDefault="00B20DE7">
      <w:pPr>
        <w:pStyle w:val="a3"/>
        <w:spacing w:before="222"/>
        <w:ind w:left="0"/>
      </w:pPr>
    </w:p>
    <w:p w:rsidR="00B20DE7" w:rsidRDefault="00E6335D">
      <w:pPr>
        <w:pStyle w:val="4"/>
      </w:pPr>
      <w:r>
        <w:rPr>
          <w:spacing w:val="-2"/>
        </w:rPr>
        <w:t>Актуальность:</w:t>
      </w:r>
    </w:p>
    <w:p w:rsidR="00B20DE7" w:rsidRDefault="00E6335D">
      <w:pPr>
        <w:spacing w:before="90"/>
        <w:ind w:right="2220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B20DE7" w:rsidRDefault="00E6335D">
      <w:pPr>
        <w:spacing w:before="201"/>
        <w:ind w:right="2220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B20DE7" w:rsidRDefault="00B20DE7">
      <w:pPr>
        <w:jc w:val="center"/>
        <w:rPr>
          <w:b/>
          <w:sz w:val="24"/>
        </w:rPr>
        <w:sectPr w:rsidR="00B20DE7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612" w:space="40"/>
            <w:col w:w="8267"/>
          </w:cols>
        </w:sectPr>
      </w:pPr>
    </w:p>
    <w:p w:rsidR="00B20DE7" w:rsidRDefault="00E6335D">
      <w:pPr>
        <w:pStyle w:val="a3"/>
        <w:spacing w:before="41" w:line="278" w:lineRule="auto"/>
        <w:ind w:left="994" w:right="562"/>
        <w:jc w:val="both"/>
      </w:pPr>
      <w:r>
        <w:lastRenderedPageBreak/>
        <w:t xml:space="preserve">В современном мире понятие героизма размыто: с одной стороны, СМИ и соцсети предлагают множество «героев» – </w:t>
      </w:r>
      <w:r>
        <w:t>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</w:t>
      </w:r>
      <w:r>
        <w:t>.</w:t>
      </w:r>
    </w:p>
    <w:p w:rsidR="00B20DE7" w:rsidRDefault="00E6335D">
      <w:pPr>
        <w:pStyle w:val="4"/>
        <w:spacing w:before="161"/>
      </w:pPr>
      <w:r>
        <w:rPr>
          <w:spacing w:val="-4"/>
        </w:rPr>
        <w:t>Цель:</w:t>
      </w:r>
    </w:p>
    <w:p w:rsidR="00B20DE7" w:rsidRDefault="00E6335D">
      <w:pPr>
        <w:pStyle w:val="a3"/>
        <w:spacing w:before="38" w:line="278" w:lineRule="auto"/>
        <w:ind w:left="994" w:right="569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B20DE7" w:rsidRDefault="00E6335D">
      <w:pPr>
        <w:pStyle w:val="4"/>
        <w:spacing w:before="166"/>
      </w:pPr>
      <w:r>
        <w:rPr>
          <w:spacing w:val="-2"/>
        </w:rPr>
        <w:t>Формат:</w:t>
      </w:r>
    </w:p>
    <w:p w:rsidR="00B20DE7" w:rsidRDefault="00E6335D">
      <w:pPr>
        <w:pStyle w:val="a3"/>
        <w:spacing w:before="38" w:line="276" w:lineRule="auto"/>
        <w:ind w:left="994" w:right="568"/>
        <w:jc w:val="both"/>
      </w:pPr>
      <w:r>
        <w:t>Беседа-диалог с элементами дискуссии и рефлексии. Участники с</w:t>
      </w:r>
      <w:r>
        <w:t>идят в кругу, ведущий задаѐт вопросы, направляет обсуждение. Возможно использование коротких видео или реальных историй.</w:t>
      </w:r>
    </w:p>
    <w:p w:rsidR="00B20DE7" w:rsidRDefault="00B20DE7">
      <w:pPr>
        <w:pStyle w:val="a3"/>
        <w:spacing w:line="276" w:lineRule="auto"/>
        <w:jc w:val="both"/>
        <w:sectPr w:rsidR="00B20DE7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20DE7" w:rsidRDefault="00E6335D">
      <w:pPr>
        <w:pStyle w:val="4"/>
        <w:spacing w:before="71"/>
      </w:pPr>
      <w:r>
        <w:lastRenderedPageBreak/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4"/>
        <w:numPr>
          <w:ilvl w:val="0"/>
          <w:numId w:val="70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мин):</w:t>
      </w:r>
    </w:p>
    <w:p w:rsidR="00B20DE7" w:rsidRDefault="00E6335D">
      <w:pPr>
        <w:pStyle w:val="a3"/>
        <w:spacing w:before="199"/>
        <w:ind w:left="994"/>
      </w:pPr>
      <w:r>
        <w:t>Ведущий</w:t>
      </w:r>
      <w:r>
        <w:rPr>
          <w:spacing w:val="-9"/>
        </w:rPr>
        <w:t xml:space="preserve"> </w:t>
      </w:r>
      <w:r>
        <w:t>задаѐт</w:t>
      </w:r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B20DE7" w:rsidRDefault="00E6335D">
      <w:pPr>
        <w:pStyle w:val="a3"/>
        <w:spacing w:before="205" w:line="417" w:lineRule="auto"/>
        <w:ind w:left="994" w:right="1286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B20DE7" w:rsidRDefault="00E6335D">
      <w:pPr>
        <w:pStyle w:val="4"/>
        <w:numPr>
          <w:ilvl w:val="0"/>
          <w:numId w:val="70"/>
        </w:numPr>
        <w:tabs>
          <w:tab w:val="left" w:pos="1713"/>
        </w:tabs>
        <w:spacing w:before="4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B20DE7" w:rsidRDefault="00E6335D">
      <w:pPr>
        <w:pStyle w:val="a4"/>
        <w:numPr>
          <w:ilvl w:val="1"/>
          <w:numId w:val="70"/>
        </w:numPr>
        <w:tabs>
          <w:tab w:val="left" w:pos="2432"/>
        </w:tabs>
        <w:spacing w:before="204"/>
        <w:ind w:left="2432" w:hanging="359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нашего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времени.</w:t>
      </w:r>
    </w:p>
    <w:p w:rsidR="00B20DE7" w:rsidRDefault="00E6335D">
      <w:pPr>
        <w:spacing w:before="191"/>
        <w:ind w:left="2433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B20DE7" w:rsidRDefault="00E6335D">
      <w:pPr>
        <w:pStyle w:val="a3"/>
        <w:spacing w:before="205" w:line="278" w:lineRule="auto"/>
        <w:ind w:left="994"/>
      </w:pPr>
      <w:r>
        <w:t>Кого</w:t>
      </w:r>
      <w:r>
        <w:rPr>
          <w:spacing w:val="76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современников</w:t>
      </w:r>
      <w:r>
        <w:rPr>
          <w:spacing w:val="75"/>
        </w:rPr>
        <w:t xml:space="preserve"> </w:t>
      </w:r>
      <w:r>
        <w:t>вы</w:t>
      </w:r>
      <w:r>
        <w:rPr>
          <w:spacing w:val="77"/>
        </w:rPr>
        <w:t xml:space="preserve"> </w:t>
      </w:r>
      <w:r>
        <w:t>считаете</w:t>
      </w:r>
      <w:r>
        <w:rPr>
          <w:spacing w:val="77"/>
        </w:rPr>
        <w:t xml:space="preserve"> </w:t>
      </w:r>
      <w:r>
        <w:t>героем?</w:t>
      </w:r>
      <w:r>
        <w:rPr>
          <w:spacing w:val="79"/>
        </w:rPr>
        <w:t xml:space="preserve"> </w:t>
      </w:r>
      <w:r>
        <w:t>(спасатели,</w:t>
      </w:r>
      <w:r>
        <w:rPr>
          <w:spacing w:val="76"/>
        </w:rPr>
        <w:t xml:space="preserve"> </w:t>
      </w:r>
      <w:r>
        <w:t>врачи,</w:t>
      </w:r>
      <w:r>
        <w:rPr>
          <w:spacing w:val="76"/>
        </w:rPr>
        <w:t xml:space="preserve"> </w:t>
      </w:r>
      <w:r>
        <w:t>волонтѐры,</w:t>
      </w:r>
      <w:r>
        <w:rPr>
          <w:spacing w:val="80"/>
        </w:rPr>
        <w:t xml:space="preserve"> </w:t>
      </w:r>
      <w:r>
        <w:t>учителя, родители, учѐные)</w:t>
      </w:r>
    </w:p>
    <w:p w:rsidR="00B20DE7" w:rsidRDefault="00E6335D">
      <w:pPr>
        <w:pStyle w:val="a3"/>
        <w:spacing w:before="156"/>
        <w:ind w:left="994"/>
      </w:pPr>
      <w:r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B20DE7" w:rsidRDefault="00E6335D">
      <w:pPr>
        <w:pStyle w:val="a3"/>
        <w:spacing w:before="207" w:line="278" w:lineRule="auto"/>
        <w:ind w:left="994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B20DE7" w:rsidRDefault="00E6335D">
      <w:pPr>
        <w:pStyle w:val="4"/>
        <w:numPr>
          <w:ilvl w:val="1"/>
          <w:numId w:val="70"/>
        </w:numPr>
        <w:tabs>
          <w:tab w:val="left" w:pos="2432"/>
        </w:tabs>
        <w:spacing w:before="161"/>
        <w:ind w:left="2432" w:hanging="359"/>
      </w:pPr>
      <w:r>
        <w:t>Блок</w:t>
      </w:r>
      <w:r>
        <w:rPr>
          <w:spacing w:val="-9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Героизм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повседневности.</w:t>
      </w:r>
    </w:p>
    <w:p w:rsidR="00B20DE7" w:rsidRDefault="00E6335D">
      <w:pPr>
        <w:spacing w:before="191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20DE7" w:rsidRDefault="00E6335D">
      <w:pPr>
        <w:pStyle w:val="a3"/>
        <w:spacing w:before="207" w:line="276" w:lineRule="auto"/>
        <w:ind w:left="994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8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B20DE7" w:rsidRDefault="00E6335D">
      <w:pPr>
        <w:pStyle w:val="a3"/>
        <w:spacing w:before="165" w:line="276" w:lineRule="auto"/>
        <w:ind w:left="994"/>
      </w:pPr>
      <w:r>
        <w:t>Бывали ли в вашей жизни ситуации, когда вы поступили героически (защитили слабого, признали ошибку, помогли в беде)?</w:t>
      </w:r>
    </w:p>
    <w:p w:rsidR="00B20DE7" w:rsidRDefault="00E6335D">
      <w:pPr>
        <w:pStyle w:val="a3"/>
        <w:spacing w:before="161"/>
        <w:ind w:left="994"/>
      </w:pPr>
      <w:r>
        <w:t>Что</w:t>
      </w:r>
      <w:r>
        <w:rPr>
          <w:spacing w:val="-9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</w:t>
      </w:r>
      <w:r>
        <w:t>тупков?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6"/>
        </w:rPr>
        <w:t xml:space="preserve"> </w:t>
      </w:r>
      <w:r>
        <w:rPr>
          <w:spacing w:val="-2"/>
        </w:rPr>
        <w:t>неуверенность)</w:t>
      </w:r>
    </w:p>
    <w:p w:rsidR="00B20DE7" w:rsidRDefault="00E6335D">
      <w:pPr>
        <w:pStyle w:val="4"/>
        <w:numPr>
          <w:ilvl w:val="1"/>
          <w:numId w:val="70"/>
        </w:numPr>
        <w:tabs>
          <w:tab w:val="left" w:pos="2432"/>
        </w:tabs>
        <w:spacing w:before="209"/>
        <w:ind w:left="2432" w:hanging="359"/>
      </w:pPr>
      <w:r>
        <w:t>Блок</w:t>
      </w:r>
      <w:r>
        <w:rPr>
          <w:spacing w:val="-7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Антигерои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ложные</w:t>
      </w:r>
      <w:r>
        <w:rPr>
          <w:spacing w:val="-7"/>
        </w:rPr>
        <w:t xml:space="preserve"> </w:t>
      </w:r>
      <w:r>
        <w:rPr>
          <w:spacing w:val="-2"/>
        </w:rPr>
        <w:t>кумиры.</w:t>
      </w:r>
    </w:p>
    <w:p w:rsidR="00B20DE7" w:rsidRDefault="00E6335D">
      <w:pPr>
        <w:spacing w:before="191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20DE7" w:rsidRDefault="00E6335D">
      <w:pPr>
        <w:pStyle w:val="a3"/>
        <w:spacing w:before="207" w:line="276" w:lineRule="auto"/>
        <w:ind w:left="994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B20DE7" w:rsidRDefault="00E6335D">
      <w:pPr>
        <w:pStyle w:val="a3"/>
        <w:spacing w:before="163"/>
        <w:ind w:left="994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B20DE7" w:rsidRDefault="00E6335D">
      <w:pPr>
        <w:pStyle w:val="4"/>
        <w:numPr>
          <w:ilvl w:val="0"/>
          <w:numId w:val="70"/>
        </w:numPr>
        <w:tabs>
          <w:tab w:val="left" w:pos="1713"/>
        </w:tabs>
        <w:spacing w:before="209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B20DE7" w:rsidRDefault="00E6335D">
      <w:pPr>
        <w:pStyle w:val="a3"/>
        <w:spacing w:before="201" w:line="276" w:lineRule="auto"/>
        <w:ind w:left="994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>в нужный момент не прошѐл мимо.</w:t>
      </w:r>
    </w:p>
    <w:p w:rsidR="00B20DE7" w:rsidRDefault="00E6335D">
      <w:pPr>
        <w:pStyle w:val="a3"/>
        <w:spacing w:before="164" w:line="276" w:lineRule="auto"/>
        <w:ind w:left="994" w:right="563"/>
      </w:pPr>
      <w:r>
        <w:t>Рефлексия: «Кто из присутствующих сегодня стал для вас маленьким героем?»</w:t>
      </w:r>
      <w:r>
        <w:rPr>
          <w:spacing w:val="-3"/>
        </w:rPr>
        <w:t xml:space="preserve"> </w:t>
      </w:r>
      <w:r>
        <w:t>(можно по кругу поблагодарить кого-то).</w:t>
      </w:r>
    </w:p>
    <w:p w:rsidR="00B20DE7" w:rsidRDefault="00E6335D">
      <w:pPr>
        <w:pStyle w:val="a3"/>
        <w:spacing w:before="165" w:line="276" w:lineRule="auto"/>
        <w:ind w:left="994" w:right="680"/>
      </w:pPr>
      <w:r>
        <w:t xml:space="preserve">Мотивирующий вывод: каждый </w:t>
      </w:r>
      <w:r>
        <w:t>способен на героический поступок, главное – не бояться быть человеком.</w:t>
      </w:r>
    </w:p>
    <w:p w:rsidR="00B20DE7" w:rsidRDefault="00E6335D">
      <w:pPr>
        <w:pStyle w:val="4"/>
        <w:spacing w:before="167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71"/>
        </w:numPr>
        <w:tabs>
          <w:tab w:val="left" w:pos="1713"/>
        </w:tabs>
        <w:spacing w:before="66"/>
        <w:rPr>
          <w:sz w:val="24"/>
        </w:rPr>
      </w:pPr>
      <w:r>
        <w:rPr>
          <w:sz w:val="24"/>
        </w:rPr>
        <w:lastRenderedPageBreak/>
        <w:t>Создаѐт</w:t>
      </w:r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20DE7" w:rsidRDefault="00E6335D">
      <w:pPr>
        <w:pStyle w:val="a4"/>
        <w:numPr>
          <w:ilvl w:val="0"/>
          <w:numId w:val="7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2"/>
          <w:sz w:val="24"/>
        </w:rPr>
        <w:t xml:space="preserve"> вопросы.</w:t>
      </w:r>
    </w:p>
    <w:p w:rsidR="00B20DE7" w:rsidRDefault="00E6335D">
      <w:pPr>
        <w:pStyle w:val="a4"/>
        <w:numPr>
          <w:ilvl w:val="0"/>
          <w:numId w:val="71"/>
        </w:numPr>
        <w:tabs>
          <w:tab w:val="left" w:pos="1713"/>
        </w:tabs>
        <w:spacing w:before="207" w:line="276" w:lineRule="auto"/>
        <w:ind w:right="568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врачах в «красной зоне», о волонтѐрах, о детях, спасших утопающих,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о пожарных).</w:t>
      </w:r>
    </w:p>
    <w:p w:rsidR="00B20DE7" w:rsidRDefault="00E6335D">
      <w:pPr>
        <w:pStyle w:val="a4"/>
        <w:numPr>
          <w:ilvl w:val="0"/>
          <w:numId w:val="71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B20DE7" w:rsidRDefault="00E6335D">
      <w:pPr>
        <w:pStyle w:val="4"/>
        <w:spacing w:before="211"/>
      </w:pPr>
      <w:r>
        <w:rPr>
          <w:spacing w:val="-2"/>
        </w:rPr>
        <w:t>Результат:</w:t>
      </w:r>
    </w:p>
    <w:p w:rsidR="00B20DE7" w:rsidRDefault="00E6335D">
      <w:pPr>
        <w:pStyle w:val="a3"/>
        <w:tabs>
          <w:tab w:val="left" w:pos="2346"/>
          <w:tab w:val="left" w:pos="3986"/>
          <w:tab w:val="left" w:pos="4588"/>
          <w:tab w:val="left" w:pos="5418"/>
          <w:tab w:val="left" w:pos="6300"/>
          <w:tab w:val="left" w:pos="7241"/>
          <w:tab w:val="left" w:pos="8996"/>
          <w:tab w:val="left" w:pos="10227"/>
        </w:tabs>
        <w:spacing w:before="39" w:line="278" w:lineRule="auto"/>
        <w:ind w:left="994" w:right="569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</w:t>
      </w:r>
      <w:r>
        <w:t>им быть внимательнее и добрее.</w:t>
      </w:r>
    </w:p>
    <w:p w:rsidR="00B20DE7" w:rsidRDefault="00E6335D">
      <w:pPr>
        <w:spacing w:before="163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песни</w:t>
      </w:r>
    </w:p>
    <w:p w:rsidR="00B20DE7" w:rsidRDefault="00E6335D">
      <w:pPr>
        <w:pStyle w:val="4"/>
        <w:spacing w:before="47"/>
      </w:pPr>
      <w:r>
        <w:rPr>
          <w:spacing w:val="-4"/>
        </w:rPr>
        <w:t>Цели</w:t>
      </w:r>
    </w:p>
    <w:p w:rsidR="00B20DE7" w:rsidRDefault="00E6335D">
      <w:pPr>
        <w:pStyle w:val="a4"/>
        <w:numPr>
          <w:ilvl w:val="0"/>
          <w:numId w:val="7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B20DE7" w:rsidRDefault="00E6335D">
      <w:pPr>
        <w:pStyle w:val="a4"/>
        <w:numPr>
          <w:ilvl w:val="0"/>
          <w:numId w:val="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B20DE7" w:rsidRDefault="00E6335D">
      <w:pPr>
        <w:pStyle w:val="a4"/>
        <w:numPr>
          <w:ilvl w:val="0"/>
          <w:numId w:val="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20DE7" w:rsidRDefault="00E6335D">
      <w:pPr>
        <w:pStyle w:val="4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B20DE7" w:rsidRDefault="00E6335D">
      <w:pPr>
        <w:pStyle w:val="a3"/>
        <w:spacing w:before="42" w:line="278" w:lineRule="auto"/>
        <w:ind w:left="994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даѐтся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B20DE7" w:rsidRDefault="00E6335D">
      <w:pPr>
        <w:pStyle w:val="a4"/>
        <w:numPr>
          <w:ilvl w:val="0"/>
          <w:numId w:val="71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B20DE7" w:rsidRDefault="00E6335D">
      <w:pPr>
        <w:pStyle w:val="a4"/>
        <w:numPr>
          <w:ilvl w:val="0"/>
          <w:numId w:val="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B20DE7" w:rsidRDefault="00E6335D">
      <w:pPr>
        <w:pStyle w:val="a4"/>
        <w:numPr>
          <w:ilvl w:val="0"/>
          <w:numId w:val="71"/>
        </w:numPr>
        <w:tabs>
          <w:tab w:val="left" w:pos="1713"/>
        </w:tabs>
        <w:spacing w:before="44" w:line="280" w:lineRule="auto"/>
        <w:ind w:right="76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или повязать </w:t>
      </w:r>
      <w:r>
        <w:rPr>
          <w:sz w:val="24"/>
        </w:rPr>
        <w:t>галстуки/банданы).</w:t>
      </w:r>
    </w:p>
    <w:p w:rsidR="00B20DE7" w:rsidRDefault="00E6335D">
      <w:pPr>
        <w:pStyle w:val="a4"/>
        <w:numPr>
          <w:ilvl w:val="0"/>
          <w:numId w:val="71"/>
        </w:numPr>
        <w:tabs>
          <w:tab w:val="left" w:pos="1713"/>
        </w:tabs>
        <w:spacing w:line="278" w:lineRule="auto"/>
        <w:ind w:right="923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B20DE7" w:rsidRDefault="00E6335D">
      <w:pPr>
        <w:pStyle w:val="4"/>
      </w:pPr>
      <w:r>
        <w:rPr>
          <w:spacing w:val="-2"/>
        </w:rPr>
        <w:t>Структура</w:t>
      </w:r>
    </w:p>
    <w:p w:rsidR="00B20DE7" w:rsidRDefault="00E6335D">
      <w:pPr>
        <w:pStyle w:val="a4"/>
        <w:numPr>
          <w:ilvl w:val="0"/>
          <w:numId w:val="72"/>
        </w:numPr>
        <w:tabs>
          <w:tab w:val="left" w:pos="1713"/>
        </w:tabs>
        <w:spacing w:before="41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B20DE7" w:rsidRDefault="00E6335D">
      <w:pPr>
        <w:pStyle w:val="a4"/>
        <w:numPr>
          <w:ilvl w:val="1"/>
          <w:numId w:val="72"/>
        </w:numPr>
        <w:tabs>
          <w:tab w:val="left" w:pos="2433"/>
        </w:tabs>
        <w:spacing w:before="41" w:line="268" w:lineRule="auto"/>
        <w:ind w:left="2433" w:right="635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B20DE7" w:rsidRDefault="00E6335D">
      <w:pPr>
        <w:pStyle w:val="a4"/>
        <w:numPr>
          <w:ilvl w:val="1"/>
          <w:numId w:val="72"/>
        </w:numPr>
        <w:tabs>
          <w:tab w:val="left" w:pos="2432"/>
        </w:tabs>
        <w:spacing w:before="12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B20DE7" w:rsidRDefault="00E6335D">
      <w:pPr>
        <w:pStyle w:val="4"/>
        <w:numPr>
          <w:ilvl w:val="0"/>
          <w:numId w:val="72"/>
        </w:numPr>
        <w:tabs>
          <w:tab w:val="left" w:pos="1713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4"/>
        <w:numPr>
          <w:ilvl w:val="1"/>
          <w:numId w:val="72"/>
        </w:numPr>
        <w:tabs>
          <w:tab w:val="left" w:pos="2433"/>
        </w:tabs>
        <w:spacing w:before="38" w:line="271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B20DE7" w:rsidRDefault="00E6335D">
      <w:pPr>
        <w:pStyle w:val="4"/>
        <w:numPr>
          <w:ilvl w:val="0"/>
          <w:numId w:val="72"/>
        </w:numPr>
        <w:tabs>
          <w:tab w:val="left" w:pos="1713"/>
        </w:tabs>
        <w:spacing w:before="15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B20DE7" w:rsidRDefault="00E6335D">
      <w:pPr>
        <w:pStyle w:val="a4"/>
        <w:numPr>
          <w:ilvl w:val="1"/>
          <w:numId w:val="7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B20DE7" w:rsidRDefault="00E6335D">
      <w:pPr>
        <w:pStyle w:val="a4"/>
        <w:numPr>
          <w:ilvl w:val="1"/>
          <w:numId w:val="72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B20DE7" w:rsidRDefault="00E6335D">
      <w:pPr>
        <w:pStyle w:val="a4"/>
        <w:numPr>
          <w:ilvl w:val="2"/>
          <w:numId w:val="72"/>
        </w:numPr>
        <w:tabs>
          <w:tab w:val="left" w:pos="3154"/>
        </w:tabs>
        <w:spacing w:before="35" w:line="280" w:lineRule="auto"/>
        <w:ind w:right="1052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B20DE7" w:rsidRDefault="00E6335D">
      <w:pPr>
        <w:pStyle w:val="a4"/>
        <w:numPr>
          <w:ilvl w:val="2"/>
          <w:numId w:val="72"/>
        </w:numPr>
        <w:tabs>
          <w:tab w:val="left" w:pos="3154"/>
        </w:tabs>
        <w:spacing w:line="271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B20DE7" w:rsidRDefault="00E6335D">
      <w:pPr>
        <w:pStyle w:val="a4"/>
        <w:numPr>
          <w:ilvl w:val="2"/>
          <w:numId w:val="72"/>
        </w:numPr>
        <w:tabs>
          <w:tab w:val="left" w:pos="3154"/>
        </w:tabs>
        <w:spacing w:before="43" w:line="278" w:lineRule="auto"/>
        <w:ind w:right="140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шагом, стараясь де</w:t>
      </w:r>
      <w:r>
        <w:rPr>
          <w:sz w:val="24"/>
        </w:rPr>
        <w:t>ржать равнение.</w:t>
      </w:r>
    </w:p>
    <w:p w:rsidR="00B20DE7" w:rsidRDefault="00E6335D">
      <w:pPr>
        <w:pStyle w:val="a4"/>
        <w:numPr>
          <w:ilvl w:val="2"/>
          <w:numId w:val="72"/>
        </w:numPr>
        <w:tabs>
          <w:tab w:val="left" w:pos="3154"/>
        </w:tabs>
        <w:spacing w:line="274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время </w:t>
      </w:r>
      <w:r>
        <w:rPr>
          <w:spacing w:val="-2"/>
          <w:sz w:val="24"/>
        </w:rPr>
        <w:t>марша).</w:t>
      </w:r>
    </w:p>
    <w:p w:rsidR="00B20DE7" w:rsidRDefault="00E6335D">
      <w:pPr>
        <w:pStyle w:val="a4"/>
        <w:numPr>
          <w:ilvl w:val="1"/>
          <w:numId w:val="72"/>
        </w:numPr>
        <w:tabs>
          <w:tab w:val="left" w:pos="2433"/>
        </w:tabs>
        <w:spacing w:before="46" w:line="268" w:lineRule="auto"/>
        <w:ind w:left="2433" w:right="783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B20DE7" w:rsidRDefault="00E6335D">
      <w:pPr>
        <w:pStyle w:val="4"/>
        <w:numPr>
          <w:ilvl w:val="0"/>
          <w:numId w:val="72"/>
        </w:numPr>
        <w:tabs>
          <w:tab w:val="left" w:pos="1713"/>
        </w:tabs>
        <w:spacing w:before="17"/>
      </w:pPr>
      <w:r>
        <w:t xml:space="preserve">Финал (10 </w:t>
      </w:r>
      <w:r>
        <w:rPr>
          <w:spacing w:val="-2"/>
        </w:rPr>
        <w:t>минут)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72"/>
        </w:numPr>
        <w:tabs>
          <w:tab w:val="left" w:pos="2432"/>
        </w:tabs>
        <w:spacing w:before="69"/>
        <w:ind w:left="2432" w:hanging="359"/>
        <w:rPr>
          <w:sz w:val="24"/>
        </w:rPr>
      </w:pPr>
      <w:r>
        <w:rPr>
          <w:spacing w:val="-2"/>
          <w:sz w:val="24"/>
        </w:rPr>
        <w:lastRenderedPageBreak/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B20DE7" w:rsidRDefault="00E6335D">
      <w:pPr>
        <w:pStyle w:val="a4"/>
        <w:numPr>
          <w:ilvl w:val="1"/>
          <w:numId w:val="72"/>
        </w:numPr>
        <w:tabs>
          <w:tab w:val="left" w:pos="2433"/>
        </w:tabs>
        <w:spacing w:before="37" w:line="268" w:lineRule="auto"/>
        <w:ind w:left="2433" w:right="737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B20DE7" w:rsidRDefault="00E6335D">
      <w:pPr>
        <w:pStyle w:val="4"/>
        <w:spacing w:before="17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B20DE7" w:rsidRDefault="00E6335D">
      <w:pPr>
        <w:pStyle w:val="a4"/>
        <w:numPr>
          <w:ilvl w:val="0"/>
          <w:numId w:val="73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B20DE7" w:rsidRDefault="00E6335D">
      <w:pPr>
        <w:pStyle w:val="a4"/>
        <w:numPr>
          <w:ilvl w:val="0"/>
          <w:numId w:val="7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чѐткость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B20DE7" w:rsidRDefault="00E6335D">
      <w:pPr>
        <w:pStyle w:val="a4"/>
        <w:numPr>
          <w:ilvl w:val="0"/>
          <w:numId w:val="7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B20DE7" w:rsidRDefault="00E6335D">
      <w:pPr>
        <w:pStyle w:val="a4"/>
        <w:numPr>
          <w:ilvl w:val="0"/>
          <w:numId w:val="7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B20DE7" w:rsidRDefault="00B20DE7">
      <w:pPr>
        <w:pStyle w:val="a3"/>
        <w:spacing w:before="91"/>
        <w:ind w:left="0"/>
      </w:pPr>
    </w:p>
    <w:p w:rsidR="00B20DE7" w:rsidRDefault="00E6335D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B20DE7" w:rsidRDefault="00E6335D">
      <w:pPr>
        <w:pStyle w:val="4"/>
        <w:spacing w:before="43" w:line="276" w:lineRule="auto"/>
        <w:ind w:right="1427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45–50 минут</w:t>
      </w:r>
    </w:p>
    <w:p w:rsidR="00B20DE7" w:rsidRDefault="00E6335D">
      <w:pPr>
        <w:pStyle w:val="a3"/>
        <w:ind w:left="994"/>
      </w:pPr>
      <w:r>
        <w:rPr>
          <w:b/>
        </w:rPr>
        <w:t>Форма:</w:t>
      </w:r>
      <w:r>
        <w:rPr>
          <w:b/>
          <w:spacing w:val="-8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беседа-дискуссия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рефлексии</w:t>
      </w:r>
    </w:p>
    <w:p w:rsidR="00B20DE7" w:rsidRDefault="00E6335D">
      <w:pPr>
        <w:pStyle w:val="4"/>
        <w:numPr>
          <w:ilvl w:val="0"/>
          <w:numId w:val="74"/>
        </w:numPr>
        <w:tabs>
          <w:tab w:val="left" w:pos="1234"/>
        </w:tabs>
        <w:spacing w:before="209"/>
      </w:pPr>
      <w:r>
        <w:t>Введение.</w:t>
      </w:r>
      <w:r>
        <w:rPr>
          <w:spacing w:val="-9"/>
        </w:rPr>
        <w:t xml:space="preserve"> </w:t>
      </w:r>
      <w:r>
        <w:t>Зачем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предках?</w:t>
      </w:r>
      <w:r>
        <w:rPr>
          <w:spacing w:val="-9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круг.</w:t>
      </w:r>
    </w:p>
    <w:p w:rsidR="00B20DE7" w:rsidRDefault="00E6335D">
      <w:pPr>
        <w:pStyle w:val="4"/>
        <w:spacing w:before="209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40" w:line="276" w:lineRule="auto"/>
        <w:ind w:left="994" w:right="563"/>
      </w:pPr>
      <w:r>
        <w:t>Ребята,</w:t>
      </w:r>
      <w:r>
        <w:rPr>
          <w:spacing w:val="-5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честно: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задумываетесь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тех,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вас?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прадедушках, прабабушках,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далѐких</w:t>
      </w:r>
      <w:r>
        <w:rPr>
          <w:spacing w:val="-8"/>
        </w:rPr>
        <w:t xml:space="preserve"> </w:t>
      </w:r>
      <w:r>
        <w:t>предках?</w:t>
      </w:r>
      <w:r>
        <w:rPr>
          <w:spacing w:val="-6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вообще</w:t>
      </w:r>
      <w:r>
        <w:rPr>
          <w:spacing w:val="-8"/>
        </w:rPr>
        <w:t xml:space="preserve"> </w:t>
      </w:r>
      <w:r>
        <w:t>помнить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людях,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 xml:space="preserve">нет? Может, прошлое – это просто страница в учебнике, не имеющая отношения к нам </w:t>
      </w:r>
      <w:r>
        <w:rPr>
          <w:spacing w:val="-2"/>
        </w:rPr>
        <w:t>сегодняшним?</w:t>
      </w:r>
    </w:p>
    <w:p w:rsidR="00B20DE7" w:rsidRDefault="00E6335D">
      <w:pPr>
        <w:spacing w:before="166"/>
        <w:ind w:left="994"/>
        <w:rPr>
          <w:i/>
          <w:sz w:val="24"/>
        </w:rPr>
      </w:pPr>
      <w:r>
        <w:rPr>
          <w:i/>
          <w:spacing w:val="-2"/>
          <w:sz w:val="24"/>
        </w:rPr>
        <w:t>Выслушивает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мнений.</w:t>
      </w:r>
    </w:p>
    <w:p w:rsidR="00B20DE7" w:rsidRDefault="00E6335D">
      <w:pPr>
        <w:pStyle w:val="a3"/>
        <w:spacing w:before="207" w:line="278" w:lineRule="auto"/>
        <w:ind w:left="994" w:right="693"/>
      </w:pPr>
      <w:r>
        <w:t>На самом деле, наши предки – это не просто имена и даты. Это фундамент, на котором стоит</w:t>
      </w:r>
      <w:r>
        <w:rPr>
          <w:spacing w:val="-4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выборы,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подвиги,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ошибки –</w:t>
      </w:r>
      <w:r>
        <w:rPr>
          <w:spacing w:val="-4"/>
        </w:rPr>
        <w:t xml:space="preserve"> </w:t>
      </w:r>
      <w:r>
        <w:t>всѐ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иначе</w:t>
      </w:r>
      <w:r>
        <w:rPr>
          <w:spacing w:val="-5"/>
        </w:rPr>
        <w:t xml:space="preserve"> </w:t>
      </w:r>
      <w:r>
        <w:t>отражается на нас. Сегодня мы поговорим о подвигах – не как о чѐм-то далѐком и книжном, а</w:t>
      </w:r>
      <w:r>
        <w:t xml:space="preserve"> как о живом выборе, который может встать перед каждым человеком.</w:t>
      </w:r>
    </w:p>
    <w:p w:rsidR="00B20DE7" w:rsidRDefault="00E6335D">
      <w:pPr>
        <w:pStyle w:val="4"/>
        <w:spacing w:before="162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размышления:</w:t>
      </w:r>
    </w:p>
    <w:p w:rsidR="00B20DE7" w:rsidRDefault="00E6335D">
      <w:pPr>
        <w:pStyle w:val="a3"/>
        <w:spacing w:before="41" w:line="276" w:lineRule="auto"/>
        <w:ind w:left="994" w:right="1427"/>
        <w:rPr>
          <w:i/>
        </w:rPr>
      </w:pPr>
      <w:r>
        <w:t>Что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«подвиг»?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героическое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невозможное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 xml:space="preserve">обычного человека? Или это поступок, на который способен каждый в определѐнный момент? </w:t>
      </w:r>
      <w:r>
        <w:rPr>
          <w:i/>
        </w:rPr>
        <w:t>(Краткий о</w:t>
      </w:r>
      <w:r>
        <w:rPr>
          <w:i/>
        </w:rPr>
        <w:t>бмен мнениями)</w:t>
      </w:r>
    </w:p>
    <w:p w:rsidR="00B20DE7" w:rsidRDefault="00E6335D">
      <w:pPr>
        <w:pStyle w:val="4"/>
        <w:numPr>
          <w:ilvl w:val="0"/>
          <w:numId w:val="74"/>
        </w:numPr>
        <w:tabs>
          <w:tab w:val="left" w:pos="1234"/>
        </w:tabs>
        <w:spacing w:before="8" w:line="482" w:lineRule="exact"/>
        <w:ind w:left="994" w:right="6119" w:firstLine="0"/>
      </w:pPr>
      <w:r>
        <w:t>Подвиг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(10–12</w:t>
      </w:r>
      <w:r>
        <w:rPr>
          <w:spacing w:val="-11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20DE7" w:rsidRDefault="00E6335D">
      <w:pPr>
        <w:pStyle w:val="a3"/>
        <w:spacing w:line="278" w:lineRule="auto"/>
        <w:ind w:left="994" w:right="680"/>
      </w:pPr>
      <w:r>
        <w:t>В</w:t>
      </w:r>
      <w:r>
        <w:rPr>
          <w:spacing w:val="-5"/>
        </w:rPr>
        <w:t xml:space="preserve"> </w:t>
      </w:r>
      <w:r>
        <w:t>учебниках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читаем:</w:t>
      </w:r>
      <w:r>
        <w:rPr>
          <w:spacing w:val="-2"/>
        </w:rPr>
        <w:t xml:space="preserve"> </w:t>
      </w:r>
      <w:r>
        <w:t>«совершил</w:t>
      </w:r>
      <w:r>
        <w:rPr>
          <w:spacing w:val="-7"/>
        </w:rPr>
        <w:t xml:space="preserve"> </w:t>
      </w:r>
      <w:r>
        <w:t>подвиг»,</w:t>
      </w:r>
      <w:r>
        <w:rPr>
          <w:spacing w:val="-3"/>
        </w:rPr>
        <w:t xml:space="preserve"> </w:t>
      </w:r>
      <w:r>
        <w:t>«геройски</w:t>
      </w:r>
      <w:r>
        <w:rPr>
          <w:spacing w:val="-7"/>
        </w:rPr>
        <w:t xml:space="preserve"> </w:t>
      </w:r>
      <w:r>
        <w:t>погиб».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 xml:space="preserve">этими словами – живые люди, которые в конкретный момент сделали выбор. Выбор между страхом и решимостью, между собственной </w:t>
      </w:r>
      <w:r>
        <w:t>безопасностью и помощью другим, между жизнью и смертью.</w:t>
      </w:r>
    </w:p>
    <w:p w:rsidR="00B20DE7" w:rsidRDefault="00E6335D">
      <w:pPr>
        <w:pStyle w:val="4"/>
        <w:spacing w:before="155"/>
      </w:pPr>
      <w:r>
        <w:t>Пример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B20DE7" w:rsidRDefault="00E6335D">
      <w:pPr>
        <w:pStyle w:val="a3"/>
        <w:spacing w:before="42" w:line="278" w:lineRule="auto"/>
        <w:ind w:left="994" w:right="680"/>
      </w:pPr>
      <w:r>
        <w:t xml:space="preserve">Вот история, которая произошла в 1941 году. </w:t>
      </w:r>
      <w:r>
        <w:rPr>
          <w:b/>
        </w:rPr>
        <w:t xml:space="preserve">Николай Гастелло </w:t>
      </w:r>
      <w:r>
        <w:t>– лѐтчик, чей самолѐт подбили. Горела машина, можно было катапультироваться, спастись. Но внизу, на земле, была</w:t>
      </w:r>
      <w:r>
        <w:rPr>
          <w:spacing w:val="-8"/>
        </w:rPr>
        <w:t xml:space="preserve"> </w:t>
      </w:r>
      <w:r>
        <w:t>враж</w:t>
      </w:r>
      <w:r>
        <w:t>еская</w:t>
      </w:r>
      <w:r>
        <w:rPr>
          <w:spacing w:val="-7"/>
        </w:rPr>
        <w:t xml:space="preserve"> </w:t>
      </w:r>
      <w:r>
        <w:t>колонна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танки,</w:t>
      </w:r>
      <w:r>
        <w:rPr>
          <w:spacing w:val="-7"/>
        </w:rPr>
        <w:t xml:space="preserve"> </w:t>
      </w:r>
      <w:r>
        <w:t>бензовозы,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шли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Москве.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Гастелло</w:t>
      </w:r>
      <w:r>
        <w:rPr>
          <w:spacing w:val="-7"/>
        </w:rPr>
        <w:t xml:space="preserve"> </w:t>
      </w:r>
      <w:r>
        <w:t>направил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/>
      </w:pPr>
      <w:r>
        <w:lastRenderedPageBreak/>
        <w:t>горящий</w:t>
      </w:r>
      <w:r>
        <w:rPr>
          <w:spacing w:val="-8"/>
        </w:rPr>
        <w:t xml:space="preserve"> </w:t>
      </w:r>
      <w:r>
        <w:t>самолѐт</w:t>
      </w:r>
      <w:r>
        <w:rPr>
          <w:spacing w:val="-8"/>
        </w:rPr>
        <w:t xml:space="preserve"> </w:t>
      </w:r>
      <w:r>
        <w:t>прямо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колонну.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погиб,</w:t>
      </w:r>
      <w:r>
        <w:rPr>
          <w:spacing w:val="-8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уничтожил</w:t>
      </w:r>
      <w:r>
        <w:rPr>
          <w:spacing w:val="-8"/>
        </w:rPr>
        <w:t xml:space="preserve"> </w:t>
      </w:r>
      <w:r>
        <w:t>десятки</w:t>
      </w:r>
      <w:r>
        <w:rPr>
          <w:spacing w:val="-8"/>
        </w:rPr>
        <w:t xml:space="preserve"> </w:t>
      </w:r>
      <w:r>
        <w:t>врагов,</w:t>
      </w:r>
      <w:r>
        <w:rPr>
          <w:spacing w:val="-8"/>
        </w:rPr>
        <w:t xml:space="preserve"> </w:t>
      </w:r>
      <w:r>
        <w:t xml:space="preserve">задержал </w:t>
      </w:r>
      <w:r>
        <w:rPr>
          <w:spacing w:val="-2"/>
        </w:rPr>
        <w:t>наступление.</w:t>
      </w:r>
    </w:p>
    <w:p w:rsidR="00B20DE7" w:rsidRDefault="00E6335D">
      <w:pPr>
        <w:pStyle w:val="4"/>
        <w:spacing w:before="164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дискуссии:</w:t>
      </w:r>
    </w:p>
    <w:p w:rsidR="00B20DE7" w:rsidRDefault="00E6335D">
      <w:pPr>
        <w:pStyle w:val="a4"/>
        <w:numPr>
          <w:ilvl w:val="1"/>
          <w:numId w:val="74"/>
        </w:numPr>
        <w:tabs>
          <w:tab w:val="left" w:pos="1713"/>
        </w:tabs>
        <w:spacing w:before="199" w:line="278" w:lineRule="auto"/>
        <w:ind w:right="119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тот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момент?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Страх?</w:t>
      </w:r>
      <w:r>
        <w:rPr>
          <w:spacing w:val="-5"/>
          <w:sz w:val="24"/>
        </w:rPr>
        <w:t xml:space="preserve"> </w:t>
      </w:r>
      <w:r>
        <w:rPr>
          <w:sz w:val="24"/>
        </w:rPr>
        <w:t>Отчаяние?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была какая-то другая сила?</w:t>
      </w:r>
    </w:p>
    <w:p w:rsidR="00B20DE7" w:rsidRDefault="00E6335D">
      <w:pPr>
        <w:pStyle w:val="a4"/>
        <w:numPr>
          <w:ilvl w:val="1"/>
          <w:numId w:val="74"/>
        </w:numPr>
        <w:tabs>
          <w:tab w:val="left" w:pos="1713"/>
        </w:tabs>
        <w:spacing w:before="159" w:line="278" w:lineRule="auto"/>
        <w:ind w:right="1090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4"/>
          <w:sz w:val="24"/>
        </w:rPr>
        <w:t xml:space="preserve"> </w:t>
      </w:r>
      <w:r>
        <w:rPr>
          <w:sz w:val="24"/>
        </w:rPr>
        <w:t>«выполнением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долга»?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что-то </w:t>
      </w:r>
      <w:r>
        <w:rPr>
          <w:spacing w:val="-2"/>
          <w:sz w:val="24"/>
        </w:rPr>
        <w:t>большее?</w:t>
      </w:r>
    </w:p>
    <w:p w:rsidR="00B20DE7" w:rsidRDefault="00E6335D">
      <w:pPr>
        <w:pStyle w:val="a4"/>
        <w:numPr>
          <w:ilvl w:val="1"/>
          <w:numId w:val="74"/>
        </w:numPr>
        <w:tabs>
          <w:tab w:val="left" w:pos="1713"/>
        </w:tabs>
        <w:spacing w:before="159"/>
        <w:rPr>
          <w:i/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месте?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(Честно,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ложного</w:t>
      </w:r>
      <w:r>
        <w:rPr>
          <w:i/>
          <w:spacing w:val="-2"/>
          <w:sz w:val="24"/>
        </w:rPr>
        <w:t xml:space="preserve"> пафоса)</w:t>
      </w:r>
    </w:p>
    <w:p w:rsidR="00B20DE7" w:rsidRDefault="00E6335D">
      <w:pPr>
        <w:pStyle w:val="a3"/>
        <w:spacing w:before="204" w:line="278" w:lineRule="auto"/>
        <w:ind w:left="994" w:right="680"/>
      </w:pPr>
      <w:r>
        <w:t>Важно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оценок,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подтолкнуть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размышлению.</w:t>
      </w:r>
      <w:r>
        <w:rPr>
          <w:spacing w:val="-9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всегда внутренний конфликт, победа над собственным страхом.</w:t>
      </w:r>
    </w:p>
    <w:p w:rsidR="00B20DE7" w:rsidRDefault="00E6335D">
      <w:pPr>
        <w:pStyle w:val="4"/>
        <w:numPr>
          <w:ilvl w:val="0"/>
          <w:numId w:val="74"/>
        </w:numPr>
        <w:tabs>
          <w:tab w:val="left" w:pos="1234"/>
        </w:tabs>
        <w:spacing w:line="482" w:lineRule="exact"/>
        <w:ind w:left="994" w:right="3609" w:firstLine="0"/>
      </w:pPr>
      <w:r>
        <w:t>Подвиги,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пишут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учебниках</w:t>
      </w:r>
      <w:r>
        <w:rPr>
          <w:spacing w:val="-6"/>
        </w:rPr>
        <w:t xml:space="preserve"> </w:t>
      </w:r>
      <w:r>
        <w:t>(8–10</w:t>
      </w:r>
      <w:r>
        <w:rPr>
          <w:spacing w:val="-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20DE7" w:rsidRDefault="00E6335D">
      <w:pPr>
        <w:pStyle w:val="a3"/>
        <w:spacing w:line="276" w:lineRule="auto"/>
        <w:ind w:left="994" w:right="693"/>
      </w:pPr>
      <w:r>
        <w:t>Мы</w:t>
      </w:r>
      <w:r>
        <w:rPr>
          <w:spacing w:val="-7"/>
        </w:rPr>
        <w:t xml:space="preserve"> </w:t>
      </w:r>
      <w:r>
        <w:t>привыкли</w:t>
      </w:r>
      <w:r>
        <w:rPr>
          <w:spacing w:val="-9"/>
        </w:rPr>
        <w:t xml:space="preserve"> </w:t>
      </w:r>
      <w:r>
        <w:t>думать,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военные,</w:t>
      </w:r>
      <w:r>
        <w:rPr>
          <w:spacing w:val="-7"/>
        </w:rPr>
        <w:t xml:space="preserve"> </w:t>
      </w:r>
      <w:r>
        <w:t>лѐтчики,</w:t>
      </w:r>
      <w:r>
        <w:rPr>
          <w:spacing w:val="-10"/>
        </w:rPr>
        <w:t xml:space="preserve"> </w:t>
      </w:r>
      <w:r>
        <w:t>партизаны.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подвиги бывают разными. Вот неско</w:t>
      </w:r>
      <w:r>
        <w:t xml:space="preserve">лько историй, которые остались без орденов, но не менее </w:t>
      </w:r>
      <w:r>
        <w:rPr>
          <w:spacing w:val="-2"/>
        </w:rPr>
        <w:t>важны.</w:t>
      </w:r>
    </w:p>
    <w:p w:rsidR="00B20DE7" w:rsidRDefault="00E6335D">
      <w:pPr>
        <w:pStyle w:val="4"/>
        <w:spacing w:before="168"/>
      </w:pPr>
      <w:r>
        <w:t>История</w:t>
      </w:r>
      <w:r>
        <w:rPr>
          <w:spacing w:val="-6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Блокадный</w:t>
      </w:r>
      <w:r>
        <w:rPr>
          <w:spacing w:val="-5"/>
        </w:rPr>
        <w:t xml:space="preserve"> </w:t>
      </w:r>
      <w:r>
        <w:rPr>
          <w:spacing w:val="-4"/>
        </w:rPr>
        <w:t>хлеб.</w:t>
      </w:r>
    </w:p>
    <w:p w:rsidR="00B20DE7" w:rsidRDefault="00E6335D">
      <w:pPr>
        <w:pStyle w:val="a3"/>
        <w:spacing w:before="38" w:line="278" w:lineRule="auto"/>
        <w:ind w:left="994" w:right="680"/>
      </w:pPr>
      <w:r>
        <w:t>В блокадном Ленинграде люди умирали от голода. Но работницы хлебозавода, сами полуживые, каждую ночь пекли хлеб для города. Они могли бы съесть горсть муки – никто</w:t>
      </w:r>
      <w:r>
        <w:rPr>
          <w:spacing w:val="-4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узнал.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брали</w:t>
      </w:r>
      <w:r>
        <w:rPr>
          <w:spacing w:val="-6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крошки,</w:t>
      </w:r>
      <w:r>
        <w:rPr>
          <w:spacing w:val="-7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понимали:</w:t>
      </w:r>
      <w:r>
        <w:rPr>
          <w:spacing w:val="-6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хлеб</w:t>
      </w:r>
      <w:r>
        <w:rPr>
          <w:spacing w:val="-7"/>
        </w:rPr>
        <w:t xml:space="preserve"> </w:t>
      </w:r>
      <w:r>
        <w:t>нужен другим, чтобы выжить. Это каждодневный, незаметный подвиг.</w:t>
      </w:r>
    </w:p>
    <w:p w:rsidR="00B20DE7" w:rsidRDefault="00E6335D">
      <w:pPr>
        <w:pStyle w:val="4"/>
        <w:spacing w:before="163"/>
      </w:pPr>
      <w:r>
        <w:t>История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Спасатель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мирной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:rsidR="00B20DE7" w:rsidRDefault="00E6335D">
      <w:pPr>
        <w:pStyle w:val="a3"/>
        <w:spacing w:before="41" w:line="276" w:lineRule="auto"/>
        <w:ind w:left="994" w:right="680"/>
      </w:pPr>
      <w:r>
        <w:t>Несколько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Кемерово</w:t>
      </w:r>
      <w:r>
        <w:rPr>
          <w:spacing w:val="-1"/>
        </w:rPr>
        <w:t xml:space="preserve"> </w:t>
      </w:r>
      <w:r>
        <w:t>загорелся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центр.</w:t>
      </w:r>
      <w:r>
        <w:rPr>
          <w:spacing w:val="-1"/>
        </w:rPr>
        <w:t xml:space="preserve"> </w:t>
      </w:r>
      <w:r>
        <w:t>Обычный</w:t>
      </w:r>
      <w:r>
        <w:rPr>
          <w:spacing w:val="-3"/>
        </w:rPr>
        <w:t xml:space="preserve"> </w:t>
      </w:r>
      <w:r>
        <w:t>парень,</w:t>
      </w:r>
      <w:r>
        <w:rPr>
          <w:spacing w:val="-1"/>
        </w:rPr>
        <w:t xml:space="preserve"> </w:t>
      </w:r>
      <w:r>
        <w:t xml:space="preserve">Александр, </w:t>
      </w:r>
      <w:r>
        <w:t>проходил</w:t>
      </w:r>
      <w:r>
        <w:rPr>
          <w:spacing w:val="-9"/>
        </w:rPr>
        <w:t xml:space="preserve"> </w:t>
      </w:r>
      <w:r>
        <w:t>мимо.</w:t>
      </w:r>
      <w:r>
        <w:rPr>
          <w:spacing w:val="-9"/>
        </w:rPr>
        <w:t xml:space="preserve"> </w:t>
      </w:r>
      <w:r>
        <w:t>Услышал</w:t>
      </w:r>
      <w:r>
        <w:rPr>
          <w:spacing w:val="-9"/>
        </w:rPr>
        <w:t xml:space="preserve"> </w:t>
      </w:r>
      <w:r>
        <w:t>крики,</w:t>
      </w:r>
      <w:r>
        <w:rPr>
          <w:spacing w:val="-9"/>
        </w:rPr>
        <w:t xml:space="preserve"> </w:t>
      </w:r>
      <w:r>
        <w:t>рванул</w:t>
      </w:r>
      <w:r>
        <w:rPr>
          <w:spacing w:val="-9"/>
        </w:rPr>
        <w:t xml:space="preserve"> </w:t>
      </w:r>
      <w:r>
        <w:t>внутрь,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никто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просил.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вытащил</w:t>
      </w:r>
      <w:r>
        <w:rPr>
          <w:spacing w:val="-9"/>
        </w:rPr>
        <w:t xml:space="preserve"> </w:t>
      </w:r>
      <w:r>
        <w:t>из огня троих детей, а сам попал в больницу</w:t>
      </w:r>
      <w:r>
        <w:rPr>
          <w:spacing w:val="-1"/>
        </w:rPr>
        <w:t xml:space="preserve"> </w:t>
      </w:r>
      <w:r>
        <w:t>с ожогами. Он не военный, не спасатель – просто человек, который не смог пройти мимо.</w:t>
      </w:r>
    </w:p>
    <w:p w:rsidR="00B20DE7" w:rsidRDefault="00E6335D">
      <w:pPr>
        <w:pStyle w:val="4"/>
        <w:spacing w:before="170"/>
      </w:pPr>
      <w:r>
        <w:rPr>
          <w:spacing w:val="-2"/>
        </w:rPr>
        <w:t>Вопросы:</w:t>
      </w:r>
    </w:p>
    <w:p w:rsidR="00B20DE7" w:rsidRDefault="00E6335D">
      <w:pPr>
        <w:pStyle w:val="a4"/>
        <w:numPr>
          <w:ilvl w:val="0"/>
          <w:numId w:val="75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лѐтчиком</w:t>
      </w:r>
      <w:r>
        <w:rPr>
          <w:spacing w:val="-7"/>
          <w:sz w:val="24"/>
        </w:rPr>
        <w:t xml:space="preserve"> </w:t>
      </w:r>
      <w:r>
        <w:rPr>
          <w:sz w:val="24"/>
        </w:rPr>
        <w:t>Гастелло,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работницей</w:t>
      </w:r>
      <w:r>
        <w:rPr>
          <w:spacing w:val="-8"/>
          <w:sz w:val="24"/>
        </w:rPr>
        <w:t xml:space="preserve"> </w:t>
      </w:r>
      <w:r>
        <w:rPr>
          <w:sz w:val="24"/>
        </w:rPr>
        <w:t>хлебозавода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Александром?</w:t>
      </w:r>
    </w:p>
    <w:p w:rsidR="00B20DE7" w:rsidRDefault="00E6335D">
      <w:pPr>
        <w:pStyle w:val="a4"/>
        <w:numPr>
          <w:ilvl w:val="0"/>
          <w:numId w:val="75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подвигом?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20DE7" w:rsidRDefault="00E6335D">
      <w:pPr>
        <w:pStyle w:val="a4"/>
        <w:numPr>
          <w:ilvl w:val="0"/>
          <w:numId w:val="75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наше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подвигу? Или</w:t>
      </w:r>
      <w:r>
        <w:rPr>
          <w:spacing w:val="-1"/>
          <w:sz w:val="24"/>
        </w:rPr>
        <w:t xml:space="preserve"> </w:t>
      </w:r>
      <w:r>
        <w:rPr>
          <w:sz w:val="24"/>
        </w:rPr>
        <w:t>«героическое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время»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закончилось?</w:t>
      </w:r>
    </w:p>
    <w:p w:rsidR="00B20DE7" w:rsidRDefault="00E6335D">
      <w:pPr>
        <w:pStyle w:val="4"/>
        <w:numPr>
          <w:ilvl w:val="0"/>
          <w:numId w:val="74"/>
        </w:numPr>
        <w:tabs>
          <w:tab w:val="left" w:pos="1234"/>
        </w:tabs>
        <w:spacing w:before="5" w:line="480" w:lineRule="atLeast"/>
        <w:ind w:left="994" w:right="5171" w:firstLine="0"/>
      </w:pPr>
      <w:r>
        <w:t>Подвиг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возраст:</w:t>
      </w:r>
      <w:r>
        <w:rPr>
          <w:spacing w:val="-9"/>
        </w:rPr>
        <w:t xml:space="preserve"> </w:t>
      </w:r>
      <w:r>
        <w:t>дети-герои</w:t>
      </w:r>
      <w:r>
        <w:rPr>
          <w:spacing w:val="-9"/>
        </w:rPr>
        <w:t xml:space="preserve"> </w:t>
      </w:r>
      <w:r>
        <w:t>(7–8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20DE7" w:rsidRDefault="00E6335D">
      <w:pPr>
        <w:pStyle w:val="a3"/>
        <w:spacing w:before="40" w:line="276" w:lineRule="auto"/>
        <w:ind w:left="994"/>
      </w:pPr>
      <w:r>
        <w:t>Часто</w:t>
      </w:r>
      <w:r>
        <w:rPr>
          <w:spacing w:val="-7"/>
        </w:rPr>
        <w:t xml:space="preserve"> </w:t>
      </w:r>
      <w:r>
        <w:t>кажется,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удел</w:t>
      </w:r>
      <w:r>
        <w:rPr>
          <w:spacing w:val="-7"/>
        </w:rPr>
        <w:t xml:space="preserve"> </w:t>
      </w:r>
      <w:r>
        <w:t>взрослых,</w:t>
      </w:r>
      <w:r>
        <w:rPr>
          <w:spacing w:val="-7"/>
        </w:rPr>
        <w:t xml:space="preserve"> </w:t>
      </w:r>
      <w:r>
        <w:t>сильных</w:t>
      </w:r>
      <w:r>
        <w:rPr>
          <w:spacing w:val="-5"/>
        </w:rPr>
        <w:t xml:space="preserve"> </w:t>
      </w:r>
      <w:r>
        <w:t>мужчин.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много примеров, когда героями становились ваши ровесники, а иногда и младшие дети.</w:t>
      </w:r>
    </w:p>
    <w:p w:rsidR="00B20DE7" w:rsidRDefault="00E6335D">
      <w:pPr>
        <w:pStyle w:val="4"/>
        <w:spacing w:before="170"/>
      </w:pPr>
      <w:r>
        <w:rPr>
          <w:spacing w:val="-2"/>
        </w:rPr>
        <w:t>Пример:</w:t>
      </w:r>
    </w:p>
    <w:p w:rsidR="00B20DE7" w:rsidRDefault="00E6335D">
      <w:pPr>
        <w:pStyle w:val="a3"/>
        <w:spacing w:before="39"/>
        <w:ind w:left="994"/>
      </w:pPr>
      <w:r>
        <w:rPr>
          <w:b/>
        </w:rPr>
        <w:t>Зина</w:t>
      </w:r>
      <w:r>
        <w:rPr>
          <w:b/>
          <w:spacing w:val="-8"/>
        </w:rPr>
        <w:t xml:space="preserve"> </w:t>
      </w:r>
      <w:r>
        <w:rPr>
          <w:b/>
        </w:rPr>
        <w:t>Портнова</w:t>
      </w:r>
      <w:r>
        <w:rPr>
          <w:b/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девочка</w:t>
      </w:r>
      <w:r>
        <w:rPr>
          <w:spacing w:val="-8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лет,</w:t>
      </w:r>
      <w:r>
        <w:rPr>
          <w:spacing w:val="-7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войны</w:t>
      </w:r>
      <w:r>
        <w:rPr>
          <w:spacing w:val="-7"/>
        </w:rPr>
        <w:t xml:space="preserve"> </w:t>
      </w:r>
      <w:r>
        <w:t>стала</w:t>
      </w:r>
      <w:r>
        <w:rPr>
          <w:spacing w:val="-8"/>
        </w:rPr>
        <w:t xml:space="preserve"> </w:t>
      </w:r>
      <w:r>
        <w:t>подпольщицей.</w:t>
      </w:r>
      <w:r>
        <w:rPr>
          <w:spacing w:val="-7"/>
        </w:rPr>
        <w:t xml:space="preserve"> </w:t>
      </w:r>
      <w:r>
        <w:rPr>
          <w:spacing w:val="-5"/>
        </w:rPr>
        <w:t>Она</w:t>
      </w:r>
    </w:p>
    <w:p w:rsidR="00B20DE7" w:rsidRDefault="00E6335D">
      <w:pPr>
        <w:pStyle w:val="a3"/>
        <w:spacing w:before="43"/>
        <w:ind w:left="994"/>
      </w:pPr>
      <w:r>
        <w:t>распространяла</w:t>
      </w:r>
      <w:r>
        <w:rPr>
          <w:spacing w:val="-6"/>
        </w:rPr>
        <w:t xml:space="preserve"> </w:t>
      </w:r>
      <w:r>
        <w:t>листовки,</w:t>
      </w:r>
      <w:r>
        <w:rPr>
          <w:spacing w:val="-5"/>
        </w:rPr>
        <w:t xml:space="preserve"> </w:t>
      </w:r>
      <w:r>
        <w:t>добывала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партиз</w:t>
      </w:r>
      <w:r>
        <w:t>ан.</w:t>
      </w:r>
      <w:r>
        <w:rPr>
          <w:spacing w:val="-6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схватили</w:t>
      </w:r>
      <w:r>
        <w:rPr>
          <w:spacing w:val="-4"/>
        </w:rPr>
        <w:t xml:space="preserve"> </w:t>
      </w:r>
      <w:r>
        <w:t>фашисты,</w:t>
      </w:r>
      <w:r>
        <w:rPr>
          <w:spacing w:val="-5"/>
        </w:rPr>
        <w:t xml:space="preserve"> </w:t>
      </w:r>
      <w:r>
        <w:rPr>
          <w:spacing w:val="-2"/>
        </w:rPr>
        <w:t>пытали,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693"/>
      </w:pPr>
      <w:r>
        <w:lastRenderedPageBreak/>
        <w:t>но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никого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выдала.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казнью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успела</w:t>
      </w:r>
      <w:r>
        <w:rPr>
          <w:spacing w:val="-7"/>
        </w:rPr>
        <w:t xml:space="preserve"> </w:t>
      </w:r>
      <w:r>
        <w:t>выхватить</w:t>
      </w:r>
      <w:r>
        <w:rPr>
          <w:spacing w:val="-8"/>
        </w:rPr>
        <w:t xml:space="preserve"> </w:t>
      </w:r>
      <w:r>
        <w:t>пистолет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следователя</w:t>
      </w:r>
      <w:r>
        <w:rPr>
          <w:spacing w:val="-6"/>
        </w:rPr>
        <w:t xml:space="preserve"> </w:t>
      </w:r>
      <w:r>
        <w:t>и застрелить его. Ей было 15.</w:t>
      </w:r>
    </w:p>
    <w:p w:rsidR="00B20DE7" w:rsidRDefault="00E6335D">
      <w:pPr>
        <w:pStyle w:val="4"/>
        <w:spacing w:before="166"/>
      </w:pPr>
      <w:r>
        <w:t>Современный</w:t>
      </w:r>
      <w:r>
        <w:rPr>
          <w:spacing w:val="-11"/>
        </w:rPr>
        <w:t xml:space="preserve"> </w:t>
      </w:r>
      <w:r>
        <w:rPr>
          <w:spacing w:val="-2"/>
        </w:rPr>
        <w:t>пример:</w:t>
      </w:r>
    </w:p>
    <w:p w:rsidR="00B20DE7" w:rsidRDefault="00E6335D">
      <w:pPr>
        <w:pStyle w:val="a3"/>
        <w:spacing w:before="39" w:line="276" w:lineRule="auto"/>
        <w:ind w:left="994" w:right="680"/>
      </w:pPr>
      <w:r>
        <w:rPr>
          <w:b/>
        </w:rPr>
        <w:t>Женя</w:t>
      </w:r>
      <w:r>
        <w:rPr>
          <w:b/>
          <w:spacing w:val="-8"/>
        </w:rPr>
        <w:t xml:space="preserve"> </w:t>
      </w:r>
      <w:r>
        <w:rPr>
          <w:b/>
        </w:rPr>
        <w:t>Табаков</w:t>
      </w:r>
      <w:r>
        <w:rPr>
          <w:b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лет!</w:t>
      </w:r>
      <w:r>
        <w:rPr>
          <w:spacing w:val="-9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семилетней</w:t>
      </w:r>
      <w:r>
        <w:rPr>
          <w:spacing w:val="-5"/>
        </w:rPr>
        <w:t xml:space="preserve"> </w:t>
      </w:r>
      <w:r>
        <w:t>сестрой,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квартиру</w:t>
      </w:r>
      <w:r>
        <w:rPr>
          <w:spacing w:val="-12"/>
        </w:rPr>
        <w:t xml:space="preserve"> </w:t>
      </w:r>
      <w:r>
        <w:t>ворвался грабитель. Мальчик ударил его ножом, пытаясь</w:t>
      </w:r>
      <w:r>
        <w:rPr>
          <w:spacing w:val="-1"/>
        </w:rPr>
        <w:t xml:space="preserve"> </w:t>
      </w:r>
      <w:r>
        <w:t>защитить сестру. Преступник бросил девочку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сбежал,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Женя</w:t>
      </w:r>
      <w:r>
        <w:rPr>
          <w:spacing w:val="-5"/>
        </w:rPr>
        <w:t xml:space="preserve"> </w:t>
      </w:r>
      <w:r>
        <w:t>получил</w:t>
      </w:r>
      <w:r>
        <w:rPr>
          <w:spacing w:val="-5"/>
        </w:rPr>
        <w:t xml:space="preserve"> </w:t>
      </w:r>
      <w:r>
        <w:t>смертельное</w:t>
      </w:r>
      <w:r>
        <w:rPr>
          <w:spacing w:val="-6"/>
        </w:rPr>
        <w:t xml:space="preserve"> </w:t>
      </w:r>
      <w:r>
        <w:t>ранение.</w:t>
      </w:r>
      <w:r>
        <w:rPr>
          <w:spacing w:val="-5"/>
        </w:rPr>
        <w:t xml:space="preserve"> </w:t>
      </w:r>
      <w:r>
        <w:t>Ценой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спас сестру. Ему было 7.</w:t>
      </w:r>
    </w:p>
    <w:p w:rsidR="00B20DE7" w:rsidRDefault="00E6335D">
      <w:pPr>
        <w:pStyle w:val="4"/>
        <w:spacing w:before="170"/>
      </w:pPr>
      <w:r>
        <w:rPr>
          <w:spacing w:val="-2"/>
        </w:rPr>
        <w:t>Вопросы:</w:t>
      </w:r>
    </w:p>
    <w:p w:rsidR="00B20DE7" w:rsidRDefault="00E6335D">
      <w:pPr>
        <w:pStyle w:val="a4"/>
        <w:numPr>
          <w:ilvl w:val="0"/>
          <w:numId w:val="76"/>
        </w:numPr>
        <w:tabs>
          <w:tab w:val="left" w:pos="1713"/>
        </w:tabs>
        <w:spacing w:before="202" w:line="276" w:lineRule="auto"/>
        <w:ind w:right="1998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7"/>
          <w:sz w:val="24"/>
        </w:rPr>
        <w:t xml:space="preserve"> </w:t>
      </w:r>
      <w:r>
        <w:rPr>
          <w:sz w:val="24"/>
        </w:rPr>
        <w:t>дети-герои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осознавали,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делают?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действовали </w:t>
      </w:r>
      <w:r>
        <w:rPr>
          <w:spacing w:val="-2"/>
          <w:sz w:val="24"/>
        </w:rPr>
        <w:t>инстинктивно?</w:t>
      </w:r>
    </w:p>
    <w:p w:rsidR="00B20DE7" w:rsidRDefault="00E6335D">
      <w:pPr>
        <w:pStyle w:val="a4"/>
        <w:numPr>
          <w:ilvl w:val="0"/>
          <w:numId w:val="76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 учат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истории?</w:t>
      </w:r>
    </w:p>
    <w:p w:rsidR="00B20DE7" w:rsidRDefault="00E6335D">
      <w:pPr>
        <w:pStyle w:val="a4"/>
        <w:numPr>
          <w:ilvl w:val="0"/>
          <w:numId w:val="76"/>
        </w:numPr>
        <w:tabs>
          <w:tab w:val="left" w:pos="1713"/>
        </w:tabs>
        <w:spacing w:before="206" w:line="276" w:lineRule="auto"/>
        <w:ind w:right="1330"/>
        <w:rPr>
          <w:sz w:val="24"/>
        </w:rPr>
      </w:pP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подросток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героизм?</w:t>
      </w:r>
      <w:r>
        <w:rPr>
          <w:spacing w:val="-6"/>
          <w:sz w:val="24"/>
        </w:rPr>
        <w:t xml:space="preserve"> </w:t>
      </w:r>
      <w:r>
        <w:rPr>
          <w:sz w:val="24"/>
        </w:rPr>
        <w:t>(Защитить слабого, помочь в экстремальной ситуации, не дать в обиду)</w:t>
      </w:r>
    </w:p>
    <w:p w:rsidR="00B20DE7" w:rsidRDefault="00E6335D">
      <w:pPr>
        <w:pStyle w:val="4"/>
        <w:numPr>
          <w:ilvl w:val="0"/>
          <w:numId w:val="74"/>
        </w:numPr>
        <w:tabs>
          <w:tab w:val="left" w:pos="1234"/>
        </w:tabs>
        <w:spacing w:before="5" w:line="482" w:lineRule="exact"/>
        <w:ind w:left="994" w:right="4866" w:firstLine="0"/>
      </w:pP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можем</w:t>
      </w:r>
      <w:r>
        <w:rPr>
          <w:spacing w:val="-10"/>
        </w:rPr>
        <w:t xml:space="preserve"> </w:t>
      </w:r>
      <w:r>
        <w:t>взять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предков?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20DE7" w:rsidRDefault="00E6335D">
      <w:pPr>
        <w:pStyle w:val="a3"/>
        <w:spacing w:line="276" w:lineRule="auto"/>
        <w:ind w:left="994" w:right="680"/>
      </w:pPr>
      <w:r>
        <w:t>Мы</w:t>
      </w:r>
      <w:r>
        <w:rPr>
          <w:spacing w:val="-8"/>
        </w:rPr>
        <w:t xml:space="preserve"> </w:t>
      </w:r>
      <w:r>
        <w:t>поговорили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подвигах</w:t>
      </w:r>
      <w:r>
        <w:rPr>
          <w:spacing w:val="-9"/>
        </w:rPr>
        <w:t xml:space="preserve"> </w:t>
      </w:r>
      <w:r>
        <w:t>прошлого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настоящего.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зачем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всѐ</w:t>
      </w:r>
      <w:r>
        <w:rPr>
          <w:spacing w:val="-7"/>
        </w:rPr>
        <w:t xml:space="preserve"> </w:t>
      </w:r>
      <w:r>
        <w:t>это?</w:t>
      </w:r>
      <w:r>
        <w:rPr>
          <w:spacing w:val="-7"/>
        </w:rPr>
        <w:t xml:space="preserve"> </w:t>
      </w:r>
      <w:r>
        <w:t>Какое отношение эти истории имеют лично к вам?</w:t>
      </w:r>
    </w:p>
    <w:p w:rsidR="00B20DE7" w:rsidRDefault="00E6335D">
      <w:pPr>
        <w:pStyle w:val="4"/>
        <w:spacing w:before="164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микрогруппах</w:t>
      </w:r>
      <w:r>
        <w:rPr>
          <w:spacing w:val="-3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rPr>
          <w:spacing w:val="-2"/>
        </w:rPr>
        <w:t>минуты):</w:t>
      </w:r>
    </w:p>
    <w:p w:rsidR="00B20DE7" w:rsidRDefault="00E6335D">
      <w:pPr>
        <w:pStyle w:val="a3"/>
        <w:spacing w:before="38" w:line="278" w:lineRule="auto"/>
        <w:ind w:left="994" w:right="563"/>
      </w:pPr>
      <w:r>
        <w:t>Обсудите: какие качества помогали людям совершать подвиги? (Смелость, ответственность,</w:t>
      </w:r>
      <w:r>
        <w:rPr>
          <w:spacing w:val="-9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близким,</w:t>
      </w:r>
      <w:r>
        <w:rPr>
          <w:spacing w:val="-9"/>
        </w:rPr>
        <w:t xml:space="preserve"> </w:t>
      </w:r>
      <w:r>
        <w:t>чувс</w:t>
      </w:r>
      <w:r>
        <w:t>тво</w:t>
      </w:r>
      <w:r>
        <w:rPr>
          <w:spacing w:val="-7"/>
        </w:rPr>
        <w:t xml:space="preserve"> </w:t>
      </w:r>
      <w:r>
        <w:t>справедливости,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проходить</w:t>
      </w:r>
      <w:r>
        <w:rPr>
          <w:spacing w:val="-9"/>
        </w:rPr>
        <w:t xml:space="preserve"> </w:t>
      </w:r>
      <w:r>
        <w:t>мимо). А есть ли эти качества у вас? В каких ситуациях вы их проявляете?</w:t>
      </w:r>
    </w:p>
    <w:p w:rsidR="00B20DE7" w:rsidRDefault="00E6335D">
      <w:pPr>
        <w:spacing w:before="159"/>
        <w:ind w:left="994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обсуждения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резюме.</w:t>
      </w:r>
    </w:p>
    <w:p w:rsidR="00B20DE7" w:rsidRDefault="00E6335D">
      <w:pPr>
        <w:pStyle w:val="4"/>
        <w:spacing w:before="211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38" w:line="278" w:lineRule="auto"/>
        <w:ind w:left="994"/>
      </w:pPr>
      <w:r>
        <w:t>Подвиг – это не обязательно прыгать на гранату. Это способность в повседневной жизни поступа</w:t>
      </w:r>
      <w:r>
        <w:t>ть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совести.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пройти</w:t>
      </w:r>
      <w:r>
        <w:rPr>
          <w:spacing w:val="-9"/>
        </w:rPr>
        <w:t xml:space="preserve"> </w:t>
      </w:r>
      <w:r>
        <w:t>мимо</w:t>
      </w:r>
      <w:r>
        <w:rPr>
          <w:spacing w:val="-9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которому</w:t>
      </w:r>
      <w:r>
        <w:rPr>
          <w:spacing w:val="-15"/>
        </w:rPr>
        <w:t xml:space="preserve"> </w:t>
      </w:r>
      <w:r>
        <w:t>плохо.</w:t>
      </w:r>
      <w:r>
        <w:rPr>
          <w:spacing w:val="-9"/>
        </w:rPr>
        <w:t xml:space="preserve"> </w:t>
      </w:r>
      <w:r>
        <w:t>Заступиться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кого обижают. Признать свою ошибку. Помочь родителям, когда они устали. Это тоже</w:t>
      </w:r>
    </w:p>
    <w:p w:rsidR="00B20DE7" w:rsidRDefault="00E6335D">
      <w:pPr>
        <w:pStyle w:val="a3"/>
        <w:spacing w:line="271" w:lineRule="exact"/>
        <w:ind w:left="994"/>
      </w:pPr>
      <w:r>
        <w:t>маленький</w:t>
      </w:r>
      <w:r>
        <w:rPr>
          <w:spacing w:val="-15"/>
        </w:rPr>
        <w:t xml:space="preserve"> </w:t>
      </w:r>
      <w:r>
        <w:t>подвиг,</w:t>
      </w:r>
      <w:r>
        <w:rPr>
          <w:spacing w:val="-14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усилия</w:t>
      </w:r>
      <w:r>
        <w:rPr>
          <w:spacing w:val="-11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rPr>
          <w:spacing w:val="-2"/>
        </w:rPr>
        <w:t>собой.</w:t>
      </w:r>
    </w:p>
    <w:p w:rsidR="00B20DE7" w:rsidRDefault="00E6335D">
      <w:pPr>
        <w:pStyle w:val="a3"/>
        <w:spacing w:before="207" w:line="276" w:lineRule="auto"/>
        <w:ind w:left="994" w:right="680"/>
      </w:pPr>
      <w:r>
        <w:t xml:space="preserve">Наши предки передали нам не просто землю и </w:t>
      </w:r>
      <w:r>
        <w:t>дома. Они передали нам свой характер, свою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любить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защищать.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зависит,</w:t>
      </w:r>
      <w:r>
        <w:rPr>
          <w:spacing w:val="-5"/>
        </w:rPr>
        <w:t xml:space="preserve"> </w:t>
      </w:r>
      <w:r>
        <w:t>сохраним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растеряем.</w:t>
      </w:r>
    </w:p>
    <w:p w:rsidR="00B20DE7" w:rsidRDefault="00E6335D">
      <w:pPr>
        <w:pStyle w:val="4"/>
        <w:numPr>
          <w:ilvl w:val="0"/>
          <w:numId w:val="74"/>
        </w:numPr>
        <w:tabs>
          <w:tab w:val="left" w:pos="1234"/>
        </w:tabs>
        <w:spacing w:before="5" w:line="482" w:lineRule="exact"/>
        <w:ind w:left="994" w:right="5759" w:firstLine="0"/>
      </w:pPr>
      <w:r>
        <w:t>Заключение.</w:t>
      </w:r>
      <w:r>
        <w:rPr>
          <w:spacing w:val="-15"/>
        </w:rPr>
        <w:t xml:space="preserve"> </w:t>
      </w:r>
      <w:r>
        <w:t>Рефлексия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20DE7" w:rsidRDefault="00E6335D">
      <w:pPr>
        <w:spacing w:line="276" w:lineRule="auto"/>
        <w:ind w:left="994" w:right="2600"/>
        <w:rPr>
          <w:sz w:val="24"/>
        </w:rPr>
      </w:pPr>
      <w:r>
        <w:rPr>
          <w:sz w:val="24"/>
        </w:rPr>
        <w:t>Давайте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закончим</w:t>
      </w:r>
      <w:r>
        <w:rPr>
          <w:spacing w:val="-9"/>
          <w:sz w:val="24"/>
        </w:rPr>
        <w:t xml:space="preserve"> </w:t>
      </w:r>
      <w:r>
        <w:rPr>
          <w:sz w:val="24"/>
        </w:rPr>
        <w:t>фразу: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«Сегодня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понял(а),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подвиг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– это…» </w:t>
      </w:r>
      <w:r>
        <w:rPr>
          <w:sz w:val="24"/>
        </w:rPr>
        <w:t xml:space="preserve">или </w:t>
      </w:r>
      <w:r>
        <w:rPr>
          <w:b/>
          <w:sz w:val="24"/>
        </w:rPr>
        <w:t xml:space="preserve">«История, </w:t>
      </w:r>
      <w:r>
        <w:rPr>
          <w:b/>
          <w:sz w:val="24"/>
        </w:rPr>
        <w:t>которая меня задела больше всего…»</w:t>
      </w:r>
      <w:r>
        <w:rPr>
          <w:sz w:val="24"/>
        </w:rPr>
        <w:t>.</w:t>
      </w:r>
    </w:p>
    <w:p w:rsidR="00B20DE7" w:rsidRDefault="00E6335D">
      <w:pPr>
        <w:spacing w:before="159" w:line="278" w:lineRule="auto"/>
        <w:ind w:left="994" w:right="680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высказываются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желанию.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заставлять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всех,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дать </w:t>
      </w:r>
      <w:r>
        <w:rPr>
          <w:i/>
          <w:spacing w:val="-2"/>
          <w:sz w:val="24"/>
        </w:rPr>
        <w:t>возможность.</w:t>
      </w:r>
    </w:p>
    <w:p w:rsidR="00B20DE7" w:rsidRDefault="00E6335D">
      <w:pPr>
        <w:pStyle w:val="4"/>
        <w:spacing w:before="164"/>
      </w:pPr>
      <w:r>
        <w:t>Финальное</w:t>
      </w:r>
      <w:r>
        <w:rPr>
          <w:spacing w:val="-7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B20DE7" w:rsidRDefault="00E6335D">
      <w:pPr>
        <w:pStyle w:val="a3"/>
        <w:spacing w:before="41"/>
        <w:ind w:left="994"/>
      </w:pPr>
      <w:r>
        <w:t>Вы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поколение,</w:t>
      </w:r>
      <w:r>
        <w:rPr>
          <w:spacing w:val="-12"/>
        </w:rPr>
        <w:t xml:space="preserve"> </w:t>
      </w:r>
      <w:r>
        <w:t>которое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будущее.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будущее</w:t>
      </w:r>
      <w:r>
        <w:rPr>
          <w:spacing w:val="-12"/>
        </w:rPr>
        <w:t xml:space="preserve"> </w:t>
      </w:r>
      <w:r>
        <w:t>невозможно</w:t>
      </w:r>
      <w:r>
        <w:rPr>
          <w:spacing w:val="-12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памяти</w:t>
      </w:r>
      <w:r>
        <w:rPr>
          <w:spacing w:val="-11"/>
        </w:rPr>
        <w:t xml:space="preserve"> </w:t>
      </w:r>
      <w:r>
        <w:rPr>
          <w:spacing w:val="-10"/>
        </w:rPr>
        <w:t>о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680"/>
      </w:pPr>
      <w:r>
        <w:lastRenderedPageBreak/>
        <w:t>прошлом.</w:t>
      </w:r>
      <w:r>
        <w:rPr>
          <w:spacing w:val="-6"/>
        </w:rPr>
        <w:t xml:space="preserve"> </w:t>
      </w:r>
      <w:r>
        <w:t>Помните:</w:t>
      </w:r>
      <w:r>
        <w:rPr>
          <w:spacing w:val="-6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носят</w:t>
      </w:r>
      <w:r>
        <w:rPr>
          <w:spacing w:val="-6"/>
        </w:rPr>
        <w:t xml:space="preserve"> </w:t>
      </w:r>
      <w:r>
        <w:t>плащи,</w:t>
      </w:r>
      <w:r>
        <w:rPr>
          <w:spacing w:val="-6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живут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нас.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иногда</w:t>
      </w:r>
      <w:r>
        <w:rPr>
          <w:spacing w:val="-7"/>
        </w:rPr>
        <w:t xml:space="preserve"> </w:t>
      </w:r>
      <w:r>
        <w:t>героем</w:t>
      </w:r>
      <w:r>
        <w:rPr>
          <w:spacing w:val="-6"/>
        </w:rPr>
        <w:t xml:space="preserve"> </w:t>
      </w:r>
      <w:r>
        <w:t>можешь стать ты сам. Не бойтесь быть людьми – это самый главный подвиг.</w:t>
      </w:r>
    </w:p>
    <w:p w:rsidR="00B20DE7" w:rsidRDefault="00E6335D">
      <w:pPr>
        <w:spacing w:before="159"/>
        <w:ind w:left="994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молчания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желанию,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атмосфера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располагает).</w:t>
      </w:r>
    </w:p>
    <w:p w:rsidR="00B20DE7" w:rsidRDefault="00E6335D">
      <w:pPr>
        <w:spacing w:before="204" w:line="278" w:lineRule="auto"/>
        <w:ind w:left="994" w:right="693"/>
        <w:rPr>
          <w:i/>
          <w:sz w:val="24"/>
        </w:rPr>
      </w:pPr>
      <w:r>
        <w:rPr>
          <w:i/>
          <w:sz w:val="24"/>
        </w:rPr>
        <w:t>Завершить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(наприм</w:t>
      </w:r>
      <w:r>
        <w:rPr>
          <w:i/>
          <w:sz w:val="24"/>
        </w:rPr>
        <w:t>ер,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времѐн»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 современный ролик о детях-героях) или просто тихой, красивой музыкой.</w:t>
      </w:r>
    </w:p>
    <w:p w:rsidR="00B20DE7" w:rsidRDefault="00E6335D">
      <w:pPr>
        <w:pStyle w:val="4"/>
        <w:spacing w:before="161"/>
      </w:pPr>
      <w:r>
        <w:t>Рекомендации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ведущего</w:t>
      </w:r>
    </w:p>
    <w:p w:rsidR="00B20DE7" w:rsidRDefault="00E6335D">
      <w:pPr>
        <w:pStyle w:val="a4"/>
        <w:numPr>
          <w:ilvl w:val="0"/>
          <w:numId w:val="77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лекцию.</w:t>
      </w:r>
      <w:r>
        <w:rPr>
          <w:spacing w:val="-5"/>
          <w:sz w:val="24"/>
        </w:rPr>
        <w:t xml:space="preserve"> </w:t>
      </w:r>
      <w:r>
        <w:rPr>
          <w:sz w:val="24"/>
        </w:rPr>
        <w:t>Ваш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:rsidR="00B20DE7" w:rsidRDefault="00E6335D">
      <w:pPr>
        <w:pStyle w:val="a4"/>
        <w:numPr>
          <w:ilvl w:val="0"/>
          <w:numId w:val="77"/>
        </w:numPr>
        <w:tabs>
          <w:tab w:val="left" w:pos="1713"/>
        </w:tabs>
        <w:spacing w:before="206" w:line="276" w:lineRule="auto"/>
        <w:ind w:right="1136"/>
        <w:rPr>
          <w:sz w:val="24"/>
        </w:rPr>
      </w:pPr>
      <w:r>
        <w:rPr>
          <w:sz w:val="24"/>
        </w:rPr>
        <w:t>Будьте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неожиданным,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3"/>
          <w:sz w:val="24"/>
        </w:rPr>
        <w:t xml:space="preserve"> </w:t>
      </w:r>
      <w:r>
        <w:rPr>
          <w:sz w:val="24"/>
        </w:rPr>
        <w:t>циничным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ответам.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осуждайте,</w:t>
      </w:r>
      <w:r>
        <w:rPr>
          <w:spacing w:val="-11"/>
          <w:sz w:val="24"/>
        </w:rPr>
        <w:t xml:space="preserve"> </w:t>
      </w:r>
      <w:r>
        <w:rPr>
          <w:sz w:val="24"/>
        </w:rPr>
        <w:t>а спрашивайте: «Почему ты так думаешь?», «А что на это скажут другие?».</w:t>
      </w:r>
    </w:p>
    <w:p w:rsidR="00B20DE7" w:rsidRDefault="00E6335D">
      <w:pPr>
        <w:pStyle w:val="a4"/>
        <w:numPr>
          <w:ilvl w:val="0"/>
          <w:numId w:val="77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Подчеркните,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</w:t>
      </w:r>
      <w:r>
        <w:rPr>
          <w:spacing w:val="-2"/>
          <w:sz w:val="24"/>
        </w:rPr>
        <w:t xml:space="preserve"> </w:t>
      </w:r>
      <w:r>
        <w:rPr>
          <w:sz w:val="24"/>
        </w:rPr>
        <w:t>смерти.</w:t>
      </w:r>
      <w:r>
        <w:rPr>
          <w:spacing w:val="-5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</w:t>
      </w:r>
      <w:r>
        <w:rPr>
          <w:spacing w:val="-5"/>
          <w:sz w:val="24"/>
        </w:rPr>
        <w:t xml:space="preserve"> </w:t>
      </w:r>
      <w:r>
        <w:rPr>
          <w:sz w:val="24"/>
        </w:rPr>
        <w:t>выжили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дальше.</w:t>
      </w:r>
    </w:p>
    <w:p w:rsidR="00B20DE7" w:rsidRDefault="00E6335D">
      <w:pPr>
        <w:pStyle w:val="a4"/>
        <w:numPr>
          <w:ilvl w:val="0"/>
          <w:numId w:val="77"/>
        </w:numPr>
        <w:tabs>
          <w:tab w:val="left" w:pos="1713"/>
        </w:tabs>
        <w:spacing w:before="206" w:line="276" w:lineRule="auto"/>
        <w:ind w:right="594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чьи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предки</w:t>
      </w:r>
      <w:r>
        <w:rPr>
          <w:spacing w:val="-4"/>
          <w:sz w:val="24"/>
        </w:rPr>
        <w:t xml:space="preserve"> </w:t>
      </w:r>
      <w:r>
        <w:rPr>
          <w:sz w:val="24"/>
        </w:rPr>
        <w:t>воевали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тружениками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тыла,</w:t>
      </w:r>
      <w:r>
        <w:rPr>
          <w:spacing w:val="-4"/>
          <w:sz w:val="24"/>
        </w:rPr>
        <w:t xml:space="preserve"> </w:t>
      </w: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им слово</w:t>
      </w:r>
      <w:r>
        <w:rPr>
          <w:sz w:val="24"/>
        </w:rPr>
        <w:t xml:space="preserve"> (коротко, без давления).</w:t>
      </w:r>
    </w:p>
    <w:p w:rsidR="00B20DE7" w:rsidRDefault="00E6335D">
      <w:pPr>
        <w:pStyle w:val="4"/>
        <w:spacing w:before="167"/>
        <w:ind w:left="423"/>
        <w:jc w:val="center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B20DE7" w:rsidRDefault="00E6335D">
      <w:pPr>
        <w:spacing w:before="204"/>
        <w:ind w:left="994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B20DE7" w:rsidRDefault="00E6335D">
      <w:pPr>
        <w:pStyle w:val="a3"/>
        <w:spacing w:before="201" w:line="278" w:lineRule="auto"/>
        <w:ind w:left="994" w:right="567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</w:t>
      </w:r>
      <w:r>
        <w:t xml:space="preserve"> который восстанавливает утраченные страницы прошлого, выполняя интерактивные задания и собирая свидетельства героизма.</w:t>
      </w:r>
    </w:p>
    <w:p w:rsidR="00B20DE7" w:rsidRDefault="00E6335D">
      <w:pPr>
        <w:pStyle w:val="4"/>
        <w:spacing w:before="163"/>
      </w:pPr>
      <w:r>
        <w:rPr>
          <w:spacing w:val="-4"/>
        </w:rPr>
        <w:t>Цели</w:t>
      </w:r>
    </w:p>
    <w:p w:rsidR="00B20DE7" w:rsidRDefault="00E6335D">
      <w:pPr>
        <w:pStyle w:val="a4"/>
        <w:numPr>
          <w:ilvl w:val="0"/>
          <w:numId w:val="77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B20DE7" w:rsidRDefault="00E6335D">
      <w:pPr>
        <w:pStyle w:val="a4"/>
        <w:numPr>
          <w:ilvl w:val="0"/>
          <w:numId w:val="7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B20DE7" w:rsidRDefault="00E6335D">
      <w:pPr>
        <w:pStyle w:val="a4"/>
        <w:numPr>
          <w:ilvl w:val="0"/>
          <w:numId w:val="7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20DE7" w:rsidRDefault="00E6335D">
      <w:pPr>
        <w:pStyle w:val="a4"/>
        <w:numPr>
          <w:ilvl w:val="0"/>
          <w:numId w:val="7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B20DE7" w:rsidRDefault="00E6335D">
      <w:pPr>
        <w:pStyle w:val="4"/>
        <w:spacing w:before="48"/>
      </w:pPr>
      <w:r>
        <w:rPr>
          <w:spacing w:val="-2"/>
        </w:rPr>
        <w:t>Формат</w:t>
      </w:r>
    </w:p>
    <w:p w:rsidR="00B20DE7" w:rsidRDefault="00E6335D">
      <w:pPr>
        <w:pStyle w:val="a4"/>
        <w:numPr>
          <w:ilvl w:val="0"/>
          <w:numId w:val="77"/>
        </w:numPr>
        <w:tabs>
          <w:tab w:val="left" w:pos="1713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1,5–2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B20DE7" w:rsidRDefault="00E6335D">
      <w:pPr>
        <w:pStyle w:val="a4"/>
        <w:numPr>
          <w:ilvl w:val="0"/>
          <w:numId w:val="77"/>
        </w:numPr>
        <w:tabs>
          <w:tab w:val="left" w:pos="1713"/>
        </w:tabs>
        <w:spacing w:before="43" w:line="278" w:lineRule="auto"/>
        <w:ind w:right="56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старшую 14–17 группы или сделать </w:t>
      </w:r>
      <w:r>
        <w:rPr>
          <w:sz w:val="24"/>
        </w:rPr>
        <w:t>смешанные).</w:t>
      </w:r>
    </w:p>
    <w:p w:rsidR="00B20DE7" w:rsidRDefault="00E6335D">
      <w:pPr>
        <w:pStyle w:val="4"/>
        <w:numPr>
          <w:ilvl w:val="0"/>
          <w:numId w:val="77"/>
        </w:numPr>
        <w:tabs>
          <w:tab w:val="left" w:pos="1713"/>
        </w:tabs>
        <w:spacing w:line="275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  <w:spacing w:val="-4"/>
        </w:rPr>
        <w:t>5–7.</w:t>
      </w:r>
    </w:p>
    <w:p w:rsidR="00B20DE7" w:rsidRDefault="00E6335D">
      <w:pPr>
        <w:pStyle w:val="a4"/>
        <w:numPr>
          <w:ilvl w:val="0"/>
          <w:numId w:val="77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B20DE7" w:rsidRDefault="00B20DE7">
      <w:pPr>
        <w:pStyle w:val="a3"/>
        <w:spacing w:before="249"/>
        <w:ind w:left="0"/>
      </w:pPr>
    </w:p>
    <w:p w:rsidR="00B20DE7" w:rsidRDefault="00E6335D">
      <w:pPr>
        <w:pStyle w:val="4"/>
      </w:pPr>
      <w:r>
        <w:rPr>
          <w:spacing w:val="-2"/>
        </w:rPr>
        <w:t>Легенда</w:t>
      </w:r>
    </w:p>
    <w:p w:rsidR="00B20DE7" w:rsidRDefault="00E6335D">
      <w:pPr>
        <w:pStyle w:val="a3"/>
        <w:spacing w:before="202" w:line="278" w:lineRule="auto"/>
        <w:ind w:left="994" w:right="565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</w:t>
      </w:r>
      <w:r>
        <w:t xml:space="preserve"> и восстановить историческую правду. Каждое выполненное задание вернѐт ещѐ одну страницу памяти. В финале из собранных фрагментов сложится главная фраза, которую мы обязаны помнить всегда».</w:t>
      </w:r>
    </w:p>
    <w:p w:rsidR="00B20DE7" w:rsidRDefault="00E6335D">
      <w:pPr>
        <w:pStyle w:val="4"/>
        <w:spacing w:before="161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78"/>
        </w:numPr>
        <w:tabs>
          <w:tab w:val="left" w:pos="1713"/>
        </w:tabs>
        <w:spacing w:before="69" w:line="278" w:lineRule="auto"/>
        <w:ind w:right="569"/>
        <w:rPr>
          <w:sz w:val="24"/>
        </w:rPr>
      </w:pPr>
      <w:r>
        <w:rPr>
          <w:b/>
          <w:sz w:val="24"/>
        </w:rPr>
        <w:lastRenderedPageBreak/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расшиф</w:t>
      </w:r>
      <w:r>
        <w:rPr>
          <w:sz w:val="24"/>
        </w:rPr>
        <w:t>ровать донесение времѐн войны с помощью азбуки Морзе или шифра Цезаря.</w:t>
      </w:r>
    </w:p>
    <w:p w:rsidR="00B20DE7" w:rsidRDefault="00E6335D">
      <w:pPr>
        <w:pStyle w:val="a4"/>
        <w:numPr>
          <w:ilvl w:val="0"/>
          <w:numId w:val="78"/>
        </w:numPr>
        <w:tabs>
          <w:tab w:val="left" w:pos="1713"/>
        </w:tabs>
        <w:spacing w:before="161" w:line="276" w:lineRule="auto"/>
        <w:ind w:right="572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B20DE7" w:rsidRDefault="00E6335D">
      <w:pPr>
        <w:pStyle w:val="a4"/>
        <w:numPr>
          <w:ilvl w:val="0"/>
          <w:numId w:val="78"/>
        </w:numPr>
        <w:tabs>
          <w:tab w:val="left" w:pos="1713"/>
        </w:tabs>
        <w:spacing w:before="165" w:line="276" w:lineRule="auto"/>
        <w:ind w:right="566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 на время собрать/разобрать макет автомата (или собрать пазл с техникой)</w:t>
      </w:r>
      <w:r>
        <w:rPr>
          <w:sz w:val="24"/>
        </w:rPr>
        <w:t>, угадать образцы вооружения по описанию.</w:t>
      </w:r>
    </w:p>
    <w:p w:rsidR="00B20DE7" w:rsidRDefault="00E6335D">
      <w:pPr>
        <w:pStyle w:val="a4"/>
        <w:numPr>
          <w:ilvl w:val="0"/>
          <w:numId w:val="78"/>
        </w:numPr>
        <w:tabs>
          <w:tab w:val="left" w:pos="1713"/>
        </w:tabs>
        <w:spacing w:before="164" w:line="276" w:lineRule="auto"/>
        <w:ind w:right="565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название памятника, место, событие или героя, которому он посвящѐн.</w:t>
      </w:r>
    </w:p>
    <w:p w:rsidR="00B20DE7" w:rsidRDefault="00E6335D">
      <w:pPr>
        <w:pStyle w:val="a4"/>
        <w:numPr>
          <w:ilvl w:val="0"/>
          <w:numId w:val="78"/>
        </w:numPr>
        <w:tabs>
          <w:tab w:val="left" w:pos="1713"/>
        </w:tabs>
        <w:spacing w:before="165" w:line="276" w:lineRule="auto"/>
        <w:ind w:right="571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– решить кейсы о трудовых подвигах: сопоставить продукцию и заводы, </w:t>
      </w:r>
      <w:r>
        <w:rPr>
          <w:sz w:val="24"/>
        </w:rPr>
        <w:t>ответить на вопросы о жизни в тылу.</w:t>
      </w:r>
    </w:p>
    <w:p w:rsidR="00B20DE7" w:rsidRDefault="00E6335D">
      <w:pPr>
        <w:pStyle w:val="a4"/>
        <w:numPr>
          <w:ilvl w:val="0"/>
          <w:numId w:val="78"/>
        </w:numPr>
        <w:tabs>
          <w:tab w:val="left" w:pos="1713"/>
        </w:tabs>
        <w:spacing w:before="165" w:line="276" w:lineRule="auto"/>
        <w:ind w:right="572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B20DE7" w:rsidRDefault="00E6335D">
      <w:pPr>
        <w:pStyle w:val="a4"/>
        <w:numPr>
          <w:ilvl w:val="0"/>
          <w:numId w:val="78"/>
        </w:numPr>
        <w:tabs>
          <w:tab w:val="left" w:pos="1713"/>
        </w:tabs>
        <w:spacing w:before="164" w:line="276" w:lineRule="auto"/>
        <w:ind w:right="566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 о своѐм родственнике-герое; на станции делится им, получая дополн</w:t>
      </w:r>
      <w:r>
        <w:rPr>
          <w:sz w:val="24"/>
        </w:rPr>
        <w:t>ительный балл.</w:t>
      </w:r>
    </w:p>
    <w:p w:rsidR="00B20DE7" w:rsidRDefault="00E6335D">
      <w:pPr>
        <w:pStyle w:val="4"/>
        <w:spacing w:before="167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  <w:tab w:val="left" w:pos="2907"/>
          <w:tab w:val="left" w:pos="3243"/>
          <w:tab w:val="left" w:pos="4507"/>
          <w:tab w:val="left" w:pos="5443"/>
          <w:tab w:val="left" w:pos="6412"/>
          <w:tab w:val="left" w:pos="7458"/>
          <w:tab w:val="left" w:pos="8359"/>
          <w:tab w:val="left" w:pos="9086"/>
        </w:tabs>
        <w:spacing w:before="206" w:line="276" w:lineRule="auto"/>
        <w:ind w:right="567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B20DE7" w:rsidRDefault="00E6335D">
      <w:pPr>
        <w:pStyle w:val="4"/>
        <w:spacing w:before="207"/>
      </w:pPr>
      <w:r>
        <w:rPr>
          <w:spacing w:val="-2"/>
        </w:rPr>
        <w:t>Финал</w:t>
      </w:r>
    </w:p>
    <w:p w:rsidR="00B20DE7" w:rsidRDefault="00E6335D">
      <w:pPr>
        <w:pStyle w:val="a3"/>
        <w:spacing w:before="201" w:line="280" w:lineRule="auto"/>
        <w:ind w:left="994" w:right="563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59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1"/>
          <w:w w:val="150"/>
        </w:rPr>
        <w:t xml:space="preserve">   </w:t>
      </w:r>
      <w:r>
        <w:t>пазла)</w:t>
      </w:r>
      <w:r>
        <w:rPr>
          <w:spacing w:val="62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2"/>
          <w:w w:val="150"/>
        </w:rPr>
        <w:t xml:space="preserve">   </w:t>
      </w:r>
      <w:r>
        <w:rPr>
          <w:spacing w:val="-2"/>
        </w:rPr>
        <w:t>например:</w:t>
      </w:r>
    </w:p>
    <w:p w:rsidR="00B20DE7" w:rsidRDefault="00E6335D">
      <w:pPr>
        <w:tabs>
          <w:tab w:val="left" w:pos="2968"/>
          <w:tab w:val="left" w:pos="4367"/>
          <w:tab w:val="left" w:pos="6205"/>
          <w:tab w:val="left" w:pos="8007"/>
          <w:tab w:val="left" w:pos="9408"/>
        </w:tabs>
        <w:spacing w:line="276" w:lineRule="auto"/>
        <w:ind w:left="994" w:right="560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 xml:space="preserve">Проводится минута молчания, зажжение </w:t>
      </w:r>
      <w:r>
        <w:rPr>
          <w:sz w:val="24"/>
        </w:rPr>
        <w:t>свечей, общее исполнение песни «День Победы» или «Катюша».</w:t>
      </w:r>
    </w:p>
    <w:p w:rsidR="00B20DE7" w:rsidRDefault="00E6335D">
      <w:pPr>
        <w:pStyle w:val="4"/>
        <w:spacing w:before="164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</w:tabs>
        <w:spacing w:before="202" w:line="276" w:lineRule="auto"/>
        <w:ind w:right="570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упрощѐнные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</w:tabs>
        <w:spacing w:before="164" w:line="276" w:lineRule="auto"/>
        <w:ind w:right="57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усложнѐнные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</w:t>
      </w:r>
      <w:r>
        <w:rPr>
          <w:sz w:val="24"/>
        </w:rPr>
        <w:t>ость дискуссии на станциях.</w:t>
      </w:r>
    </w:p>
    <w:p w:rsidR="00B20DE7" w:rsidRDefault="00E6335D">
      <w:pPr>
        <w:pStyle w:val="4"/>
        <w:spacing w:before="167"/>
      </w:pPr>
      <w:r>
        <w:rPr>
          <w:spacing w:val="-2"/>
        </w:rPr>
        <w:t>Результат</w:t>
      </w:r>
    </w:p>
    <w:p w:rsidR="00B20DE7" w:rsidRDefault="00E6335D">
      <w:pPr>
        <w:pStyle w:val="a3"/>
        <w:spacing w:before="202" w:line="276" w:lineRule="auto"/>
        <w:ind w:left="994" w:right="569"/>
        <w:jc w:val="both"/>
      </w:pPr>
      <w:r>
        <w:t>Участники не только проверяют и углубляют свои знания, но и проживают историю эмоционально,</w:t>
      </w:r>
      <w:r>
        <w:rPr>
          <w:spacing w:val="-1"/>
        </w:rPr>
        <w:t xml:space="preserve"> </w:t>
      </w:r>
      <w:r>
        <w:t>чувствуют</w:t>
      </w:r>
      <w:r>
        <w:rPr>
          <w:spacing w:val="-1"/>
        </w:rPr>
        <w:t xml:space="preserve"> </w:t>
      </w:r>
      <w:r>
        <w:t>сопричастность к подвигу предков, учатся работать в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и ценить память.</w:t>
      </w:r>
    </w:p>
    <w:p w:rsidR="00B20DE7" w:rsidRDefault="00B20DE7">
      <w:pPr>
        <w:pStyle w:val="a3"/>
        <w:spacing w:line="276" w:lineRule="auto"/>
        <w:jc w:val="both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4"/>
        <w:ind w:left="2405"/>
        <w:jc w:val="both"/>
      </w:pPr>
      <w:r>
        <w:lastRenderedPageBreak/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B20DE7" w:rsidRDefault="00E6335D">
      <w:pPr>
        <w:pStyle w:val="a3"/>
        <w:spacing w:before="40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B20DE7" w:rsidRDefault="00E6335D">
      <w:pPr>
        <w:pStyle w:val="4"/>
        <w:spacing w:before="3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</w:tabs>
        <w:spacing w:before="38" w:line="278" w:lineRule="auto"/>
        <w:ind w:right="57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</w:t>
      </w:r>
      <w:r>
        <w:rPr>
          <w:sz w:val="24"/>
        </w:rPr>
        <w:t>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  <w:tab w:val="left" w:pos="2837"/>
          <w:tab w:val="left" w:pos="4199"/>
          <w:tab w:val="left" w:pos="5819"/>
          <w:tab w:val="left" w:pos="6596"/>
          <w:tab w:val="left" w:pos="7356"/>
          <w:tab w:val="left" w:pos="8354"/>
          <w:tab w:val="left" w:pos="8675"/>
          <w:tab w:val="left" w:pos="9603"/>
        </w:tabs>
        <w:spacing w:before="45" w:line="278" w:lineRule="auto"/>
        <w:ind w:right="565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B20DE7" w:rsidRDefault="00E6335D">
      <w:pPr>
        <w:pStyle w:val="4"/>
        <w:spacing w:before="4"/>
        <w:jc w:val="both"/>
      </w:pPr>
      <w:r>
        <w:t>Учѐт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B20DE7" w:rsidRDefault="00E6335D">
      <w:pPr>
        <w:pStyle w:val="a3"/>
        <w:spacing w:before="38" w:line="278" w:lineRule="auto"/>
        <w:ind w:left="994" w:right="564"/>
        <w:jc w:val="both"/>
      </w:pPr>
      <w:r>
        <w:t xml:space="preserve">Для самых </w:t>
      </w:r>
      <w:r>
        <w:t>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B20DE7" w:rsidRDefault="00E6335D">
      <w:pPr>
        <w:pStyle w:val="a3"/>
        <w:spacing w:line="278" w:lineRule="auto"/>
        <w:ind w:left="994" w:right="570"/>
        <w:jc w:val="both"/>
      </w:pPr>
      <w:r>
        <w:t xml:space="preserve">Подростки 11–14 </w:t>
      </w:r>
      <w:r>
        <w:t>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B20DE7" w:rsidRDefault="00E6335D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важно осмысле</w:t>
      </w:r>
      <w:r>
        <w:t>ние подвига, нравственного выбора, связи поколений.</w:t>
      </w:r>
    </w:p>
    <w:p w:rsidR="00B20DE7" w:rsidRDefault="00E6335D">
      <w:pPr>
        <w:pStyle w:val="4"/>
        <w:spacing w:before="4"/>
        <w:jc w:val="both"/>
      </w:pPr>
      <w:r>
        <w:rPr>
          <w:spacing w:val="-2"/>
        </w:rPr>
        <w:t>Форматы проведения</w:t>
      </w:r>
    </w:p>
    <w:p w:rsidR="00B20DE7" w:rsidRDefault="00E6335D">
      <w:pPr>
        <w:pStyle w:val="a3"/>
        <w:spacing w:before="38" w:line="278" w:lineRule="auto"/>
        <w:ind w:left="994" w:right="562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</w:t>
      </w:r>
      <w:r>
        <w:t>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B20DE7" w:rsidRDefault="00E6335D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</w:tabs>
        <w:spacing w:before="43" w:line="278" w:lineRule="auto"/>
        <w:ind w:right="563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</w:tabs>
        <w:spacing w:before="1" w:line="278" w:lineRule="auto"/>
        <w:ind w:right="570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</w:t>
      </w:r>
      <w:r>
        <w:rPr>
          <w:sz w:val="24"/>
        </w:rPr>
        <w:t>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</w:tabs>
        <w:spacing w:line="278" w:lineRule="auto"/>
        <w:ind w:right="561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B20DE7" w:rsidRDefault="00E6335D">
      <w:pPr>
        <w:pStyle w:val="a3"/>
      </w:pPr>
      <w:r>
        <w:rPr>
          <w:spacing w:val="-2"/>
        </w:rPr>
        <w:t>«Орлѐнок».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</w:tabs>
        <w:spacing w:before="42" w:line="278" w:lineRule="auto"/>
        <w:ind w:right="563"/>
        <w:jc w:val="both"/>
        <w:rPr>
          <w:sz w:val="24"/>
        </w:rPr>
      </w:pPr>
      <w:r>
        <w:rPr>
          <w:sz w:val="24"/>
        </w:rPr>
        <w:t xml:space="preserve">Третий блок «Женщины на </w:t>
      </w:r>
      <w:r>
        <w:rPr>
          <w:sz w:val="24"/>
        </w:rPr>
        <w:t>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sz w:val="24"/>
        </w:rPr>
        <w:t xml:space="preserve">Четвѐртый блок «Победа» посвящѐн маю 1945 года. Чтецы читают стихи о победной весне, все вместе исполняют </w:t>
      </w:r>
      <w:r>
        <w:rPr>
          <w:sz w:val="24"/>
        </w:rPr>
        <w:t xml:space="preserve">первый куплет и припев песни «День </w:t>
      </w:r>
      <w:r>
        <w:rPr>
          <w:spacing w:val="-2"/>
          <w:sz w:val="24"/>
        </w:rPr>
        <w:t>Победы».</w:t>
      </w:r>
    </w:p>
    <w:p w:rsidR="00B20DE7" w:rsidRDefault="00B20DE7">
      <w:pPr>
        <w:pStyle w:val="a4"/>
        <w:spacing w:line="278" w:lineRule="auto"/>
        <w:jc w:val="both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78"/>
        </w:numPr>
        <w:tabs>
          <w:tab w:val="left" w:pos="1713"/>
        </w:tabs>
        <w:spacing w:before="69" w:line="280" w:lineRule="auto"/>
        <w:ind w:right="56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4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1"/>
          <w:sz w:val="24"/>
        </w:rPr>
        <w:t xml:space="preserve"> </w:t>
      </w:r>
      <w:r>
        <w:rPr>
          <w:sz w:val="24"/>
        </w:rPr>
        <w:t>шары</w:t>
      </w:r>
      <w:r>
        <w:rPr>
          <w:spacing w:val="77"/>
          <w:sz w:val="24"/>
        </w:rPr>
        <w:t xml:space="preserve"> </w:t>
      </w:r>
      <w:r>
        <w:rPr>
          <w:sz w:val="24"/>
        </w:rPr>
        <w:t>или</w:t>
      </w:r>
      <w:r>
        <w:rPr>
          <w:spacing w:val="73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2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2"/>
          <w:sz w:val="24"/>
        </w:rPr>
        <w:t xml:space="preserve"> </w:t>
      </w:r>
      <w:r>
        <w:rPr>
          <w:sz w:val="24"/>
        </w:rPr>
        <w:t>общая</w:t>
      </w:r>
      <w:r>
        <w:rPr>
          <w:spacing w:val="72"/>
          <w:sz w:val="24"/>
        </w:rPr>
        <w:t xml:space="preserve"> </w:t>
      </w:r>
      <w:r>
        <w:rPr>
          <w:sz w:val="24"/>
        </w:rPr>
        <w:t>песня</w:t>
      </w:r>
    </w:p>
    <w:p w:rsidR="00B20DE7" w:rsidRDefault="00E6335D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B20DE7" w:rsidRDefault="00E6335D">
      <w:pPr>
        <w:pStyle w:val="4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B20DE7" w:rsidRDefault="00E6335D">
      <w:pPr>
        <w:pStyle w:val="a3"/>
        <w:spacing w:before="38" w:line="278" w:lineRule="auto"/>
        <w:ind w:left="994" w:right="565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</w:t>
      </w:r>
      <w:r>
        <w:t>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</w:t>
      </w:r>
      <w:r>
        <w:t>зготавливаются бумажные журавлики на творческих мастерских.</w:t>
      </w:r>
    </w:p>
    <w:p w:rsidR="00B20DE7" w:rsidRDefault="00E6335D">
      <w:pPr>
        <w:pStyle w:val="4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B20DE7" w:rsidRDefault="00E6335D">
      <w:pPr>
        <w:pStyle w:val="a3"/>
        <w:spacing w:before="38" w:line="278" w:lineRule="auto"/>
        <w:ind w:left="994" w:right="563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</w:t>
      </w:r>
      <w:r>
        <w:t>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B20DE7" w:rsidRDefault="00E6335D">
      <w:pPr>
        <w:pStyle w:val="4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B20DE7" w:rsidRDefault="00E6335D">
      <w:pPr>
        <w:pStyle w:val="a3"/>
        <w:spacing w:before="38" w:line="278" w:lineRule="auto"/>
        <w:ind w:left="994" w:right="570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</w:t>
      </w:r>
      <w:r>
        <w:t>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B20DE7" w:rsidRDefault="00B20DE7">
      <w:pPr>
        <w:pStyle w:val="a3"/>
        <w:spacing w:before="47"/>
        <w:ind w:left="0"/>
      </w:pPr>
    </w:p>
    <w:p w:rsidR="00B20DE7" w:rsidRDefault="00E6335D">
      <w:pPr>
        <w:spacing w:before="1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B20DE7" w:rsidRDefault="00E6335D">
      <w:pPr>
        <w:spacing w:before="43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B20DE7" w:rsidRDefault="00E6335D">
      <w:pPr>
        <w:pStyle w:val="4"/>
        <w:spacing w:before="43" w:line="278" w:lineRule="auto"/>
        <w:ind w:right="1935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B20DE7" w:rsidRDefault="00E6335D">
      <w:pPr>
        <w:spacing w:before="1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B20DE7" w:rsidRDefault="00E6335D">
      <w:pPr>
        <w:pStyle w:val="a3"/>
        <w:spacing w:before="38"/>
        <w:ind w:left="994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B20DE7" w:rsidRDefault="00E6335D">
      <w:pPr>
        <w:pStyle w:val="4"/>
        <w:numPr>
          <w:ilvl w:val="0"/>
          <w:numId w:val="79"/>
        </w:numPr>
        <w:tabs>
          <w:tab w:val="left" w:pos="1234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B20DE7" w:rsidRDefault="00E6335D">
      <w:pPr>
        <w:pStyle w:val="a3"/>
        <w:spacing w:before="38" w:line="278" w:lineRule="auto"/>
        <w:ind w:left="994" w:right="564"/>
        <w:jc w:val="both"/>
      </w:pPr>
      <w:r>
        <w:t xml:space="preserve">Добрый день! Начнем мы с вами с небольшого и интересного эксперимента. </w:t>
      </w:r>
      <w:r>
        <w:t>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B20DE7" w:rsidRDefault="00E6335D">
      <w:pPr>
        <w:pStyle w:val="a4"/>
        <w:numPr>
          <w:ilvl w:val="0"/>
          <w:numId w:val="59"/>
        </w:numPr>
        <w:tabs>
          <w:tab w:val="left" w:pos="1713"/>
        </w:tabs>
        <w:ind w:left="1713" w:hanging="360"/>
        <w:jc w:val="lef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B20DE7" w:rsidRDefault="00E6335D">
      <w:pPr>
        <w:pStyle w:val="a4"/>
        <w:numPr>
          <w:ilvl w:val="0"/>
          <w:numId w:val="59"/>
        </w:numPr>
        <w:tabs>
          <w:tab w:val="left" w:pos="1713"/>
        </w:tabs>
        <w:spacing w:before="44"/>
        <w:ind w:left="1713" w:hanging="360"/>
        <w:jc w:val="left"/>
        <w:rPr>
          <w:sz w:val="24"/>
        </w:rPr>
      </w:pPr>
      <w:r>
        <w:rPr>
          <w:sz w:val="24"/>
        </w:rPr>
        <w:t>Оторвите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B20DE7" w:rsidRDefault="00E6335D">
      <w:pPr>
        <w:pStyle w:val="a4"/>
        <w:numPr>
          <w:ilvl w:val="0"/>
          <w:numId w:val="59"/>
        </w:numPr>
        <w:tabs>
          <w:tab w:val="left" w:pos="1713"/>
        </w:tabs>
        <w:spacing w:before="43"/>
        <w:ind w:left="1713" w:hanging="360"/>
        <w:jc w:val="left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B20DE7" w:rsidRDefault="00E6335D">
      <w:pPr>
        <w:pStyle w:val="a4"/>
        <w:numPr>
          <w:ilvl w:val="0"/>
          <w:numId w:val="59"/>
        </w:numPr>
        <w:tabs>
          <w:tab w:val="left" w:pos="1713"/>
        </w:tabs>
        <w:spacing w:before="43"/>
        <w:ind w:left="1713" w:hanging="360"/>
        <w:jc w:val="left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B20DE7" w:rsidRDefault="00E6335D">
      <w:pPr>
        <w:pStyle w:val="a4"/>
        <w:numPr>
          <w:ilvl w:val="0"/>
          <w:numId w:val="59"/>
        </w:numPr>
        <w:tabs>
          <w:tab w:val="left" w:pos="1713"/>
        </w:tabs>
        <w:spacing w:before="46"/>
        <w:ind w:left="1713" w:hanging="360"/>
        <w:jc w:val="left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B20DE7" w:rsidRDefault="00E6335D">
      <w:pPr>
        <w:pStyle w:val="a3"/>
        <w:tabs>
          <w:tab w:val="left" w:pos="1526"/>
          <w:tab w:val="left" w:pos="2562"/>
          <w:tab w:val="left" w:pos="4049"/>
          <w:tab w:val="left" w:pos="4879"/>
          <w:tab w:val="left" w:pos="6480"/>
          <w:tab w:val="left" w:pos="6969"/>
          <w:tab w:val="left" w:pos="8303"/>
          <w:tab w:val="left" w:pos="8911"/>
          <w:tab w:val="left" w:pos="9725"/>
        </w:tabs>
        <w:spacing w:before="43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B20DE7" w:rsidRDefault="00E6335D">
      <w:pPr>
        <w:pStyle w:val="a4"/>
        <w:numPr>
          <w:ilvl w:val="0"/>
          <w:numId w:val="80"/>
        </w:numPr>
        <w:tabs>
          <w:tab w:val="left" w:pos="1660"/>
          <w:tab w:val="left" w:pos="2467"/>
          <w:tab w:val="left" w:pos="3165"/>
          <w:tab w:val="left" w:pos="3709"/>
          <w:tab w:val="left" w:pos="4477"/>
          <w:tab w:val="left" w:pos="6212"/>
          <w:tab w:val="left" w:pos="7149"/>
          <w:tab w:val="left" w:pos="7900"/>
          <w:tab w:val="left" w:pos="9106"/>
        </w:tabs>
        <w:spacing w:before="43"/>
        <w:ind w:left="1660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B20DE7" w:rsidRDefault="00E6335D">
      <w:pPr>
        <w:pStyle w:val="a4"/>
        <w:numPr>
          <w:ilvl w:val="0"/>
          <w:numId w:val="80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79"/>
          <w:tab w:val="left" w:pos="7560"/>
          <w:tab w:val="left" w:pos="9154"/>
        </w:tabs>
        <w:spacing w:before="43" w:line="278" w:lineRule="auto"/>
        <w:ind w:right="565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</w:p>
    <w:p w:rsidR="00B20DE7" w:rsidRDefault="00E6335D">
      <w:pPr>
        <w:pStyle w:val="a4"/>
        <w:numPr>
          <w:ilvl w:val="0"/>
          <w:numId w:val="80"/>
        </w:numPr>
        <w:tabs>
          <w:tab w:val="left" w:pos="1322"/>
        </w:tabs>
        <w:spacing w:before="1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B20DE7" w:rsidRDefault="00E6335D">
      <w:pPr>
        <w:pStyle w:val="a3"/>
        <w:spacing w:before="43" w:line="278" w:lineRule="auto"/>
        <w:ind w:left="994" w:right="680"/>
      </w:pPr>
      <w:r>
        <w:t>«неправильных» листков, как не бывает</w:t>
      </w:r>
      <w:r>
        <w:t xml:space="preserve"> плохих или хороших людей. Мы просто разные. Но именно это различие иногда мешает нам понять друг друга).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56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 xml:space="preserve">— это ситуация, когда сталкиваются наши интересы, </w:t>
      </w:r>
      <w:r>
        <w:t>желания или взгляды, и каждый тянет одеяло на себя, забывая о другом.</w:t>
      </w:r>
    </w:p>
    <w:p w:rsidR="00B20DE7" w:rsidRDefault="00E6335D">
      <w:pPr>
        <w:pStyle w:val="a3"/>
        <w:spacing w:line="278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B20DE7" w:rsidRDefault="00E6335D">
      <w:pPr>
        <w:pStyle w:val="4"/>
        <w:numPr>
          <w:ilvl w:val="0"/>
          <w:numId w:val="79"/>
        </w:numPr>
        <w:tabs>
          <w:tab w:val="left" w:pos="1234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B20DE7" w:rsidRDefault="00E6335D">
      <w:pPr>
        <w:spacing w:before="45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B20DE7" w:rsidRDefault="00E6335D">
      <w:pPr>
        <w:pStyle w:val="a3"/>
        <w:spacing w:before="38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B20DE7" w:rsidRDefault="00E6335D">
      <w:pPr>
        <w:pStyle w:val="a3"/>
        <w:spacing w:line="278" w:lineRule="auto"/>
        <w:ind w:left="994" w:right="680"/>
      </w:pPr>
      <w:r>
        <w:t>Ученые провели исследования и выяснили удивительную вещь: когда мы говорим с кем- то, слова играют не са</w:t>
      </w:r>
      <w:r>
        <w:t>мую главную роль!</w:t>
      </w:r>
    </w:p>
    <w:p w:rsidR="00B20DE7" w:rsidRDefault="00E6335D">
      <w:pPr>
        <w:pStyle w:val="a4"/>
        <w:numPr>
          <w:ilvl w:val="1"/>
          <w:numId w:val="79"/>
        </w:numPr>
        <w:tabs>
          <w:tab w:val="left" w:pos="1713"/>
        </w:tabs>
        <w:spacing w:line="278" w:lineRule="auto"/>
        <w:ind w:right="563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B20DE7" w:rsidRDefault="00E6335D">
      <w:pPr>
        <w:pStyle w:val="a4"/>
        <w:numPr>
          <w:ilvl w:val="1"/>
          <w:numId w:val="79"/>
        </w:numPr>
        <w:tabs>
          <w:tab w:val="left" w:pos="1713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B20DE7" w:rsidRDefault="00E6335D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B20DE7" w:rsidRDefault="00E6335D">
      <w:pPr>
        <w:pStyle w:val="a4"/>
        <w:numPr>
          <w:ilvl w:val="1"/>
          <w:numId w:val="79"/>
        </w:numPr>
        <w:tabs>
          <w:tab w:val="left" w:pos="1713"/>
        </w:tabs>
        <w:spacing w:before="44" w:line="278" w:lineRule="auto"/>
        <w:ind w:right="56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B20DE7" w:rsidRDefault="00E6335D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B20DE7" w:rsidRDefault="00E6335D">
      <w:pPr>
        <w:pStyle w:val="4"/>
        <w:spacing w:before="3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интонацией</w:t>
      </w:r>
    </w:p>
    <w:p w:rsidR="00B20DE7" w:rsidRDefault="00E6335D">
      <w:pPr>
        <w:pStyle w:val="a3"/>
        <w:spacing w:before="38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B20DE7" w:rsidRDefault="00E6335D">
      <w:pPr>
        <w:pStyle w:val="a4"/>
        <w:numPr>
          <w:ilvl w:val="0"/>
          <w:numId w:val="70"/>
        </w:numPr>
        <w:tabs>
          <w:tab w:val="left" w:pos="1713"/>
        </w:tabs>
        <w:spacing w:before="46" w:line="278" w:lineRule="auto"/>
        <w:ind w:right="572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B20DE7" w:rsidRDefault="00E6335D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 проступок.</w:t>
      </w:r>
      <w:r>
        <w:rPr>
          <w:sz w:val="24"/>
        </w:rPr>
        <w:t xml:space="preserve">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B20DE7" w:rsidRDefault="00E6335D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</w:t>
      </w:r>
      <w:r>
        <w:rPr>
          <w:sz w:val="24"/>
        </w:rPr>
        <w:t>ить.</w:t>
      </w:r>
    </w:p>
    <w:p w:rsidR="00B20DE7" w:rsidRDefault="00E6335D">
      <w:pPr>
        <w:pStyle w:val="4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B20DE7" w:rsidRDefault="00E6335D">
      <w:pPr>
        <w:pStyle w:val="a3"/>
        <w:spacing w:before="39" w:line="278" w:lineRule="auto"/>
        <w:ind w:left="994" w:right="562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 xml:space="preserve">встречи. Сейчас мы поиграем. Правила просты: вы свободно ходите по </w:t>
      </w:r>
      <w:r>
        <w:t>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B20DE7" w:rsidRDefault="00E6335D">
      <w:pPr>
        <w:pStyle w:val="a3"/>
        <w:tabs>
          <w:tab w:val="left" w:pos="9761"/>
        </w:tabs>
        <w:spacing w:line="275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B20DE7" w:rsidRDefault="00E6335D">
      <w:pPr>
        <w:pStyle w:val="a4"/>
        <w:numPr>
          <w:ilvl w:val="0"/>
          <w:numId w:val="81"/>
        </w:numPr>
        <w:tabs>
          <w:tab w:val="left" w:pos="2080"/>
          <w:tab w:val="left" w:pos="4121"/>
          <w:tab w:val="left" w:pos="6391"/>
          <w:tab w:val="left" w:pos="8046"/>
          <w:tab w:val="left" w:pos="9416"/>
        </w:tabs>
        <w:spacing w:before="43"/>
        <w:ind w:left="2080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B20DE7" w:rsidRDefault="00E6335D">
      <w:pPr>
        <w:pStyle w:val="a4"/>
        <w:numPr>
          <w:ilvl w:val="0"/>
          <w:numId w:val="81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6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B20DE7" w:rsidRDefault="00E6335D">
      <w:pPr>
        <w:pStyle w:val="a4"/>
        <w:numPr>
          <w:ilvl w:val="0"/>
          <w:numId w:val="81"/>
        </w:numPr>
        <w:tabs>
          <w:tab w:val="left" w:pos="1305"/>
        </w:tabs>
        <w:spacing w:before="43" w:line="278" w:lineRule="auto"/>
        <w:ind w:right="570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B20DE7" w:rsidRDefault="00E6335D">
      <w:pPr>
        <w:pStyle w:val="a4"/>
        <w:numPr>
          <w:ilvl w:val="0"/>
          <w:numId w:val="81"/>
        </w:numPr>
        <w:tabs>
          <w:tab w:val="left" w:pos="1339"/>
        </w:tabs>
        <w:spacing w:line="278" w:lineRule="auto"/>
        <w:ind w:right="570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B20DE7" w:rsidRDefault="00E6335D">
      <w:pPr>
        <w:pStyle w:val="4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B20DE7" w:rsidRDefault="00E6335D">
      <w:pPr>
        <w:pStyle w:val="a3"/>
        <w:spacing w:before="39" w:line="278" w:lineRule="auto"/>
        <w:ind w:left="994" w:right="566"/>
        <w:jc w:val="both"/>
      </w:pPr>
      <w:r>
        <w:t xml:space="preserve">Давайте устроим небольшое </w:t>
      </w:r>
      <w:r>
        <w:t>соревнование и пополним нашу копилку хороших слов. Разделимся на две команды:</w:t>
      </w:r>
    </w:p>
    <w:p w:rsidR="00B20DE7" w:rsidRDefault="00B20DE7">
      <w:pPr>
        <w:pStyle w:val="a3"/>
        <w:spacing w:line="278" w:lineRule="auto"/>
        <w:jc w:val="both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81"/>
        </w:numPr>
        <w:tabs>
          <w:tab w:val="left" w:pos="1713"/>
          <w:tab w:val="left" w:pos="2800"/>
          <w:tab w:val="left" w:pos="3997"/>
          <w:tab w:val="left" w:pos="5549"/>
          <w:tab w:val="left" w:pos="6237"/>
          <w:tab w:val="left" w:pos="9363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B20DE7" w:rsidRDefault="00E6335D">
      <w:pPr>
        <w:pStyle w:val="a3"/>
        <w:spacing w:before="45"/>
      </w:pPr>
      <w:r>
        <w:rPr>
          <w:spacing w:val="-2"/>
        </w:rPr>
        <w:t>«Здравствуйте»).</w:t>
      </w:r>
    </w:p>
    <w:p w:rsidR="00B20DE7" w:rsidRDefault="00E6335D">
      <w:pPr>
        <w:pStyle w:val="a4"/>
        <w:numPr>
          <w:ilvl w:val="1"/>
          <w:numId w:val="8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B20DE7" w:rsidRDefault="00E6335D">
      <w:pPr>
        <w:pStyle w:val="a3"/>
        <w:spacing w:before="43"/>
        <w:ind w:left="994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</w:t>
      </w:r>
      <w:r>
        <w:t>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B20DE7" w:rsidRDefault="00E6335D">
      <w:pPr>
        <w:pStyle w:val="a3"/>
        <w:spacing w:before="43"/>
        <w:ind w:left="994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B20DE7" w:rsidRDefault="00E6335D">
      <w:pPr>
        <w:pStyle w:val="4"/>
        <w:spacing w:before="49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B20DE7" w:rsidRDefault="00E6335D">
      <w:pPr>
        <w:pStyle w:val="a3"/>
        <w:spacing w:before="40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 xml:space="preserve">все должны </w:t>
      </w:r>
      <w:r>
        <w:t>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B20DE7" w:rsidRDefault="00E6335D">
      <w:pPr>
        <w:pStyle w:val="a4"/>
        <w:numPr>
          <w:ilvl w:val="0"/>
          <w:numId w:val="82"/>
        </w:numPr>
        <w:tabs>
          <w:tab w:val="left" w:pos="1713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B20DE7" w:rsidRDefault="00E6335D">
      <w:pPr>
        <w:pStyle w:val="a4"/>
        <w:numPr>
          <w:ilvl w:val="0"/>
          <w:numId w:val="82"/>
        </w:numPr>
        <w:tabs>
          <w:tab w:val="left" w:pos="1713"/>
        </w:tabs>
        <w:spacing w:before="43" w:line="280" w:lineRule="auto"/>
        <w:ind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B20DE7" w:rsidRDefault="00E6335D">
      <w:pPr>
        <w:pStyle w:val="a4"/>
        <w:numPr>
          <w:ilvl w:val="0"/>
          <w:numId w:val="82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B20DE7" w:rsidRDefault="00E6335D">
      <w:pPr>
        <w:pStyle w:val="a4"/>
        <w:numPr>
          <w:ilvl w:val="0"/>
          <w:numId w:val="82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B20DE7" w:rsidRDefault="00E6335D">
      <w:pPr>
        <w:pStyle w:val="a4"/>
        <w:numPr>
          <w:ilvl w:val="0"/>
          <w:numId w:val="82"/>
        </w:numPr>
        <w:tabs>
          <w:tab w:val="left" w:pos="1713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B20DE7" w:rsidRDefault="00E6335D">
      <w:pPr>
        <w:pStyle w:val="4"/>
        <w:numPr>
          <w:ilvl w:val="0"/>
          <w:numId w:val="79"/>
        </w:numPr>
        <w:tabs>
          <w:tab w:val="left" w:pos="1234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B20DE7" w:rsidRDefault="00E6335D">
      <w:pPr>
        <w:pStyle w:val="a3"/>
        <w:tabs>
          <w:tab w:val="left" w:pos="3139"/>
          <w:tab w:val="left" w:pos="5501"/>
          <w:tab w:val="left" w:pos="8021"/>
          <w:tab w:val="left" w:pos="9713"/>
        </w:tabs>
        <w:spacing w:before="38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B20DE7" w:rsidRDefault="00E6335D">
      <w:pPr>
        <w:pStyle w:val="a4"/>
        <w:numPr>
          <w:ilvl w:val="0"/>
          <w:numId w:val="83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4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B20DE7" w:rsidRDefault="00E6335D">
      <w:pPr>
        <w:pStyle w:val="a4"/>
        <w:numPr>
          <w:ilvl w:val="0"/>
          <w:numId w:val="83"/>
        </w:numPr>
        <w:tabs>
          <w:tab w:val="left" w:pos="1293"/>
        </w:tabs>
        <w:spacing w:before="43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B20DE7" w:rsidRDefault="00E6335D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3" w:line="278" w:lineRule="auto"/>
        <w:ind w:left="994" w:right="566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 xml:space="preserve">Давным-давно в горах </w:t>
      </w:r>
      <w:r>
        <w:t>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B20DE7" w:rsidRDefault="00E6335D">
      <w:pPr>
        <w:pStyle w:val="a4"/>
        <w:numPr>
          <w:ilvl w:val="0"/>
          <w:numId w:val="83"/>
        </w:numPr>
        <w:tabs>
          <w:tab w:val="left" w:pos="2359"/>
          <w:tab w:val="left" w:pos="3979"/>
          <w:tab w:val="left" w:pos="4216"/>
          <w:tab w:val="left" w:pos="5684"/>
          <w:tab w:val="left" w:pos="6925"/>
          <w:tab w:val="left" w:pos="7035"/>
          <w:tab w:val="left" w:pos="8547"/>
          <w:tab w:val="left" w:pos="9472"/>
          <w:tab w:val="left" w:pos="9785"/>
        </w:tabs>
        <w:spacing w:line="278" w:lineRule="auto"/>
        <w:ind w:right="56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B20DE7" w:rsidRDefault="00E6335D">
      <w:pPr>
        <w:pStyle w:val="a4"/>
        <w:numPr>
          <w:ilvl w:val="0"/>
          <w:numId w:val="83"/>
        </w:numPr>
        <w:tabs>
          <w:tab w:val="left" w:pos="1300"/>
        </w:tabs>
        <w:ind w:left="1300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B20DE7" w:rsidRDefault="00E6335D">
      <w:pPr>
        <w:pStyle w:val="a3"/>
        <w:spacing w:before="43" w:line="278" w:lineRule="auto"/>
        <w:ind w:left="994" w:right="1790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B20DE7" w:rsidRDefault="00E6335D">
      <w:pPr>
        <w:pStyle w:val="a3"/>
        <w:spacing w:line="278" w:lineRule="auto"/>
        <w:ind w:left="994" w:right="564"/>
        <w:jc w:val="both"/>
      </w:pPr>
      <w:r>
        <w:t xml:space="preserve">Помните, </w:t>
      </w:r>
      <w:r>
        <w:t>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B20DE7" w:rsidRDefault="00B20DE7">
      <w:pPr>
        <w:pStyle w:val="a3"/>
        <w:spacing w:before="43"/>
        <w:ind w:left="0"/>
      </w:pPr>
    </w:p>
    <w:p w:rsidR="00B20DE7" w:rsidRDefault="00E6335D">
      <w:pPr>
        <w:pStyle w:val="4"/>
        <w:spacing w:before="1" w:line="274" w:lineRule="exact"/>
        <w:ind w:left="1702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B20DE7" w:rsidRDefault="00E6335D">
      <w:pPr>
        <w:spacing w:line="274" w:lineRule="exact"/>
        <w:ind w:left="994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</w:t>
      </w:r>
      <w:r>
        <w:rPr>
          <w:spacing w:val="-2"/>
          <w:sz w:val="24"/>
        </w:rPr>
        <w:t>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B20DE7" w:rsidRDefault="00E6335D">
      <w:pPr>
        <w:pStyle w:val="5"/>
        <w:spacing w:before="4" w:line="240" w:lineRule="auto"/>
        <w:ind w:left="994" w:right="6065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B20DE7" w:rsidRDefault="00E6335D">
      <w:pPr>
        <w:pStyle w:val="a3"/>
        <w:ind w:left="994" w:right="680" w:firstLine="707"/>
      </w:pPr>
      <w:r>
        <w:t>Участники группы садятся в круг и начиная с</w:t>
      </w:r>
      <w:r>
        <w:rPr>
          <w:spacing w:val="25"/>
        </w:rPr>
        <w:t xml:space="preserve"> </w:t>
      </w:r>
      <w:r>
        <w:t>ведущего начинают рассказывать о том, что у них лучше всего получается.</w:t>
      </w:r>
    </w:p>
    <w:p w:rsidR="00B20DE7" w:rsidRDefault="00E6335D">
      <w:pPr>
        <w:pStyle w:val="a3"/>
        <w:ind w:left="994" w:right="680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 xml:space="preserve">у него лучше </w:t>
      </w:r>
      <w:r>
        <w:t>всего получается делать (готовить, шить,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B20DE7" w:rsidRDefault="00E6335D">
      <w:pPr>
        <w:pStyle w:val="a3"/>
        <w:ind w:left="1702"/>
      </w:pPr>
      <w:r>
        <w:rPr>
          <w:spacing w:val="-2"/>
        </w:rPr>
        <w:t>Обсуждение:</w:t>
      </w:r>
    </w:p>
    <w:p w:rsidR="00B20DE7" w:rsidRDefault="00E6335D">
      <w:pPr>
        <w:pStyle w:val="a3"/>
        <w:ind w:left="1702" w:right="1991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B20DE7" w:rsidRDefault="00E6335D">
      <w:pPr>
        <w:pStyle w:val="5"/>
        <w:numPr>
          <w:ilvl w:val="0"/>
          <w:numId w:val="84"/>
        </w:numPr>
        <w:tabs>
          <w:tab w:val="left" w:pos="1234"/>
        </w:tabs>
        <w:spacing w:before="1" w:line="240" w:lineRule="auto"/>
      </w:pPr>
      <w:r>
        <w:rPr>
          <w:spacing w:val="-2"/>
        </w:rPr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B20DE7" w:rsidRDefault="00B20DE7">
      <w:pPr>
        <w:pStyle w:val="5"/>
        <w:spacing w:line="240" w:lineRule="auto"/>
        <w:jc w:val="left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6"/>
        <w:ind w:left="994" w:right="568" w:firstLine="707"/>
        <w:jc w:val="both"/>
      </w:pPr>
      <w:r>
        <w:lastRenderedPageBreak/>
        <w:t>Предлагается всем участникам пройти несложное тестирование на определение профессиональных склонностей - тест ДДО (Климова).</w:t>
      </w:r>
    </w:p>
    <w:p w:rsidR="00B20DE7" w:rsidRDefault="00E6335D">
      <w:pPr>
        <w:pStyle w:val="a3"/>
        <w:spacing w:before="1"/>
        <w:ind w:left="1702"/>
        <w:jc w:val="both"/>
      </w:pPr>
      <w:r>
        <w:t>По</w:t>
      </w:r>
      <w:r>
        <w:rPr>
          <w:spacing w:val="18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тестирования</w:t>
      </w:r>
      <w:r>
        <w:rPr>
          <w:spacing w:val="24"/>
        </w:rPr>
        <w:t xml:space="preserve"> </w:t>
      </w:r>
      <w:r>
        <w:t>участники</w:t>
      </w:r>
      <w:r>
        <w:rPr>
          <w:spacing w:val="21"/>
        </w:rPr>
        <w:t xml:space="preserve"> </w:t>
      </w:r>
      <w:r>
        <w:t>распределяются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пять</w:t>
      </w:r>
      <w:r>
        <w:rPr>
          <w:spacing w:val="20"/>
        </w:rPr>
        <w:t xml:space="preserve"> </w:t>
      </w:r>
      <w:r>
        <w:t>команд:</w:t>
      </w:r>
      <w:r>
        <w:rPr>
          <w:spacing w:val="22"/>
        </w:rPr>
        <w:t xml:space="preserve"> </w:t>
      </w:r>
      <w:r>
        <w:rPr>
          <w:spacing w:val="-2"/>
        </w:rPr>
        <w:t>команда</w:t>
      </w:r>
    </w:p>
    <w:p w:rsidR="00B20DE7" w:rsidRDefault="00E6335D">
      <w:pPr>
        <w:pStyle w:val="a3"/>
        <w:ind w:left="994" w:right="564"/>
        <w:jc w:val="both"/>
      </w:pPr>
      <w:r>
        <w:t>«Человек - Техника», команда «Челов</w:t>
      </w:r>
      <w:r>
        <w:t>ек - Знаковая система», команда «Человек - Человек», команда «Человек -Художественный образ»</w:t>
      </w:r>
      <w:r>
        <w:rPr>
          <w:spacing w:val="-6"/>
        </w:rPr>
        <w:t xml:space="preserve"> </w:t>
      </w:r>
      <w:r>
        <w:t>и команда «Человек - Природа».</w:t>
      </w:r>
    </w:p>
    <w:p w:rsidR="00B20DE7" w:rsidRDefault="00E6335D">
      <w:pPr>
        <w:pStyle w:val="a3"/>
        <w:ind w:left="994" w:right="567" w:firstLine="707"/>
        <w:jc w:val="both"/>
      </w:pPr>
      <w:r>
        <w:t xml:space="preserve">Каждой команде выдаются табличка, обозначающая сферу деятельности, лист ватмана и необходимое оборудование: карандаши, фломастеры и </w:t>
      </w:r>
      <w:r>
        <w:t>т. д.</w:t>
      </w:r>
    </w:p>
    <w:p w:rsidR="00B20DE7" w:rsidRDefault="00E6335D">
      <w:pPr>
        <w:pStyle w:val="a3"/>
        <w:ind w:left="1702"/>
        <w:jc w:val="both"/>
      </w:pPr>
      <w:r>
        <w:t>Проговаривается</w:t>
      </w:r>
      <w:r>
        <w:rPr>
          <w:spacing w:val="-9"/>
        </w:rPr>
        <w:t xml:space="preserve"> </w:t>
      </w:r>
      <w:r>
        <w:t>инструкция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упражнению:</w:t>
      </w:r>
    </w:p>
    <w:p w:rsidR="00B20DE7" w:rsidRDefault="00E6335D">
      <w:pPr>
        <w:pStyle w:val="a3"/>
        <w:ind w:left="994" w:right="564" w:firstLine="707"/>
        <w:jc w:val="both"/>
      </w:pPr>
      <w:r>
        <w:rPr>
          <w:i/>
        </w:rPr>
        <w:t xml:space="preserve">Упражнение: </w:t>
      </w:r>
      <w:r>
        <w:t>Выберите одну профессию, соответствующую той сфере деятельности, к которой у вас проявился интерес и склонности. Создайте образ человека- профессионала и нарисуйте его: как он выглядит,</w:t>
      </w:r>
      <w:r>
        <w:rPr>
          <w:spacing w:val="40"/>
        </w:rPr>
        <w:t xml:space="preserve"> </w:t>
      </w:r>
      <w:r>
        <w:t>как одет, г</w:t>
      </w:r>
      <w:r>
        <w:t>де и чем занимается (в профессиональной деятельности), какое оборудование, инструменты использует (время 20-30 мин.).</w:t>
      </w:r>
    </w:p>
    <w:p w:rsidR="00B20DE7" w:rsidRDefault="00E6335D">
      <w:pPr>
        <w:pStyle w:val="a3"/>
        <w:ind w:left="994" w:right="570" w:firstLine="707"/>
        <w:jc w:val="both"/>
      </w:pPr>
      <w:r>
        <w:t xml:space="preserve">Презентовать профессию (рассказать о ней) необходимо с учетом следующих </w:t>
      </w:r>
      <w:r>
        <w:rPr>
          <w:spacing w:val="-2"/>
        </w:rPr>
        <w:t>критериев:</w:t>
      </w:r>
    </w:p>
    <w:p w:rsidR="00B20DE7" w:rsidRDefault="00E6335D">
      <w:pPr>
        <w:pStyle w:val="a4"/>
        <w:numPr>
          <w:ilvl w:val="0"/>
          <w:numId w:val="85"/>
        </w:numPr>
        <w:tabs>
          <w:tab w:val="left" w:pos="1889"/>
        </w:tabs>
        <w:ind w:right="566" w:firstLine="707"/>
        <w:jc w:val="both"/>
        <w:rPr>
          <w:sz w:val="24"/>
        </w:rPr>
      </w:pPr>
      <w:r>
        <w:rPr>
          <w:sz w:val="24"/>
        </w:rPr>
        <w:t xml:space="preserve">Мотив выбора данной профессии (почему, зачем и как он выбрал именно эту </w:t>
      </w:r>
      <w:r>
        <w:rPr>
          <w:spacing w:val="-2"/>
          <w:sz w:val="24"/>
        </w:rPr>
        <w:t>профессию).</w:t>
      </w:r>
    </w:p>
    <w:p w:rsidR="00B20DE7" w:rsidRDefault="00E6335D">
      <w:pPr>
        <w:pStyle w:val="a4"/>
        <w:numPr>
          <w:ilvl w:val="0"/>
          <w:numId w:val="85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B20DE7" w:rsidRDefault="00E6335D">
      <w:pPr>
        <w:pStyle w:val="a4"/>
        <w:numPr>
          <w:ilvl w:val="0"/>
          <w:numId w:val="85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20DE7" w:rsidRDefault="00E6335D">
      <w:pPr>
        <w:pStyle w:val="a4"/>
        <w:numPr>
          <w:ilvl w:val="0"/>
          <w:numId w:val="85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20DE7" w:rsidRDefault="00E6335D">
      <w:pPr>
        <w:pStyle w:val="a4"/>
        <w:numPr>
          <w:ilvl w:val="0"/>
          <w:numId w:val="85"/>
        </w:numPr>
        <w:tabs>
          <w:tab w:val="left" w:pos="1942"/>
        </w:tabs>
        <w:spacing w:before="1"/>
        <w:ind w:right="571" w:firstLine="707"/>
        <w:jc w:val="both"/>
        <w:rPr>
          <w:sz w:val="24"/>
        </w:rPr>
      </w:pPr>
      <w:r>
        <w:rPr>
          <w:sz w:val="24"/>
        </w:rPr>
        <w:t>Востребованность на рынке труда (где, кем и как он осуществляет свою профессиональную деятельность).</w:t>
      </w:r>
    </w:p>
    <w:p w:rsidR="00B20DE7" w:rsidRDefault="00E6335D">
      <w:pPr>
        <w:pStyle w:val="a4"/>
        <w:numPr>
          <w:ilvl w:val="0"/>
          <w:numId w:val="85"/>
        </w:numPr>
        <w:tabs>
          <w:tab w:val="left" w:pos="1944"/>
        </w:tabs>
        <w:ind w:right="573" w:firstLine="707"/>
        <w:jc w:val="both"/>
        <w:rPr>
          <w:sz w:val="24"/>
        </w:rPr>
      </w:pPr>
      <w:r>
        <w:rPr>
          <w:sz w:val="24"/>
        </w:rPr>
        <w:t xml:space="preserve">Заработок и карьерный рост (сколько он зарабатывает и что его ждет в </w:t>
      </w:r>
      <w:r>
        <w:rPr>
          <w:spacing w:val="-2"/>
          <w:sz w:val="24"/>
        </w:rPr>
        <w:t>дальнейшем).</w:t>
      </w:r>
    </w:p>
    <w:p w:rsidR="00B20DE7" w:rsidRDefault="00E6335D">
      <w:pPr>
        <w:pStyle w:val="a4"/>
        <w:numPr>
          <w:ilvl w:val="0"/>
          <w:numId w:val="85"/>
        </w:numPr>
        <w:tabs>
          <w:tab w:val="left" w:pos="1840"/>
        </w:tabs>
        <w:spacing w:line="276" w:lineRule="exact"/>
        <w:ind w:left="1840" w:hanging="13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B20DE7" w:rsidRDefault="00E6335D">
      <w:pPr>
        <w:pStyle w:val="a4"/>
        <w:numPr>
          <w:ilvl w:val="0"/>
          <w:numId w:val="85"/>
        </w:numPr>
        <w:tabs>
          <w:tab w:val="left" w:pos="1942"/>
        </w:tabs>
        <w:ind w:right="567" w:firstLine="707"/>
        <w:jc w:val="both"/>
        <w:rPr>
          <w:sz w:val="24"/>
        </w:rPr>
      </w:pPr>
      <w:r>
        <w:rPr>
          <w:sz w:val="24"/>
        </w:rPr>
        <w:t>Условие побе</w:t>
      </w:r>
      <w:r>
        <w:rPr>
          <w:sz w:val="24"/>
        </w:rPr>
        <w:t>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B20DE7" w:rsidRDefault="00E6335D">
      <w:pPr>
        <w:pStyle w:val="5"/>
        <w:numPr>
          <w:ilvl w:val="0"/>
          <w:numId w:val="84"/>
        </w:numPr>
        <w:tabs>
          <w:tab w:val="left" w:pos="1234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B20DE7" w:rsidRDefault="00E6335D">
      <w:pPr>
        <w:pStyle w:val="a3"/>
        <w:ind w:left="994" w:right="562" w:firstLine="707"/>
        <w:jc w:val="both"/>
      </w:pPr>
      <w:r>
        <w:t xml:space="preserve">Группе нужно назвать те профессии, которые </w:t>
      </w:r>
      <w:r>
        <w:t>относятся к их мини-группе (ветеринар, летчик, строитель).</w:t>
      </w:r>
    </w:p>
    <w:p w:rsidR="00B20DE7" w:rsidRDefault="00E6335D">
      <w:pPr>
        <w:pStyle w:val="5"/>
        <w:numPr>
          <w:ilvl w:val="0"/>
          <w:numId w:val="84"/>
        </w:numPr>
        <w:tabs>
          <w:tab w:val="left" w:pos="1234"/>
        </w:tabs>
        <w:spacing w:before="3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3"/>
        </w:rPr>
        <w:t xml:space="preserve"> </w:t>
      </w:r>
      <w:r>
        <w:t>(обратная</w:t>
      </w:r>
      <w:r>
        <w:rPr>
          <w:spacing w:val="-10"/>
        </w:rPr>
        <w:t xml:space="preserve"> </w:t>
      </w:r>
      <w:r>
        <w:rPr>
          <w:spacing w:val="-2"/>
        </w:rPr>
        <w:t>связь)</w:t>
      </w:r>
    </w:p>
    <w:p w:rsidR="00B20DE7" w:rsidRDefault="00E6335D">
      <w:pPr>
        <w:pStyle w:val="a3"/>
        <w:spacing w:line="273" w:lineRule="exact"/>
        <w:ind w:left="1702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B20DE7" w:rsidRDefault="00E6335D">
      <w:pPr>
        <w:pStyle w:val="a3"/>
        <w:ind w:left="994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B20DE7" w:rsidRDefault="00E6335D">
      <w:pPr>
        <w:pStyle w:val="a3"/>
        <w:ind w:left="1702"/>
      </w:pPr>
      <w:r>
        <w:rPr>
          <w:spacing w:val="-2"/>
        </w:rPr>
        <w:t>Вопросы:</w:t>
      </w:r>
    </w:p>
    <w:p w:rsidR="00B20DE7" w:rsidRDefault="00E6335D">
      <w:pPr>
        <w:pStyle w:val="a4"/>
        <w:numPr>
          <w:ilvl w:val="0"/>
          <w:numId w:val="86"/>
        </w:numPr>
        <w:tabs>
          <w:tab w:val="left" w:pos="2409"/>
        </w:tabs>
        <w:ind w:right="569" w:firstLine="70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B20DE7" w:rsidRDefault="00E6335D">
      <w:pPr>
        <w:pStyle w:val="a4"/>
        <w:numPr>
          <w:ilvl w:val="0"/>
          <w:numId w:val="86"/>
        </w:numPr>
        <w:tabs>
          <w:tab w:val="left" w:pos="2409"/>
        </w:tabs>
        <w:spacing w:before="1"/>
        <w:ind w:left="2409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B20DE7" w:rsidRDefault="00E6335D">
      <w:pPr>
        <w:pStyle w:val="a4"/>
        <w:numPr>
          <w:ilvl w:val="0"/>
          <w:numId w:val="86"/>
        </w:numPr>
        <w:tabs>
          <w:tab w:val="left" w:pos="2409"/>
        </w:tabs>
        <w:ind w:left="2409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20DE7" w:rsidRDefault="00E6335D">
      <w:pPr>
        <w:pStyle w:val="a3"/>
        <w:ind w:left="1702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B20DE7" w:rsidRDefault="00B20DE7">
      <w:pPr>
        <w:pStyle w:val="a3"/>
        <w:spacing w:before="5"/>
        <w:ind w:left="0"/>
      </w:pPr>
    </w:p>
    <w:p w:rsidR="00B20DE7" w:rsidRDefault="00E6335D">
      <w:pPr>
        <w:pStyle w:val="4"/>
        <w:spacing w:line="273" w:lineRule="exact"/>
        <w:ind w:left="3493"/>
        <w:jc w:val="both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B20DE7" w:rsidRDefault="00E6335D">
      <w:pPr>
        <w:pStyle w:val="a3"/>
        <w:ind w:left="994" w:right="564" w:firstLine="707"/>
        <w:jc w:val="both"/>
      </w:pPr>
      <w:r>
        <w:t xml:space="preserve">Предложить участникам создать </w:t>
      </w:r>
      <w:r>
        <w:t>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B20DE7" w:rsidRDefault="00E6335D">
      <w:pPr>
        <w:spacing w:before="165"/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B20DE7" w:rsidRDefault="00E6335D">
      <w:pPr>
        <w:spacing w:before="44" w:line="278" w:lineRule="auto"/>
        <w:ind w:left="994" w:right="3907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</w:t>
      </w:r>
      <w:r>
        <w:rPr>
          <w:b/>
          <w:sz w:val="24"/>
          <w:u w:val="single"/>
        </w:rPr>
        <w:t>остра»</w:t>
      </w:r>
    </w:p>
    <w:p w:rsidR="00B20DE7" w:rsidRDefault="00E6335D">
      <w:pPr>
        <w:pStyle w:val="a3"/>
        <w:spacing w:line="269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B20DE7" w:rsidRDefault="00B20DE7">
      <w:pPr>
        <w:pStyle w:val="a3"/>
        <w:spacing w:line="269" w:lineRule="exact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70"/>
        </w:numPr>
        <w:tabs>
          <w:tab w:val="left" w:pos="1713"/>
        </w:tabs>
        <w:spacing w:before="69" w:line="280" w:lineRule="auto"/>
        <w:ind w:right="793"/>
        <w:rPr>
          <w:sz w:val="24"/>
        </w:rPr>
      </w:pPr>
      <w:r>
        <w:rPr>
          <w:sz w:val="24"/>
        </w:rPr>
        <w:lastRenderedPageBreak/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B20DE7" w:rsidRDefault="00E6335D">
      <w:pPr>
        <w:spacing w:line="278" w:lineRule="auto"/>
        <w:ind w:left="1713" w:right="563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B20DE7" w:rsidRDefault="00E6335D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96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</w:t>
      </w:r>
      <w:r>
        <w:rPr>
          <w:sz w:val="24"/>
        </w:rPr>
        <w:t>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B20DE7" w:rsidRDefault="00E6335D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82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</w:t>
      </w:r>
      <w:r>
        <w:rPr>
          <w:sz w:val="24"/>
        </w:rPr>
        <w:t>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B20DE7" w:rsidRDefault="00E6335D">
      <w:pPr>
        <w:pStyle w:val="a4"/>
        <w:numPr>
          <w:ilvl w:val="0"/>
          <w:numId w:val="70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B20DE7" w:rsidRDefault="00E6335D">
      <w:pPr>
        <w:pStyle w:val="a4"/>
        <w:numPr>
          <w:ilvl w:val="1"/>
          <w:numId w:val="70"/>
        </w:numPr>
        <w:tabs>
          <w:tab w:val="left" w:pos="2432"/>
        </w:tabs>
        <w:spacing w:before="34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B20DE7" w:rsidRDefault="00E6335D">
      <w:pPr>
        <w:pStyle w:val="a4"/>
        <w:numPr>
          <w:ilvl w:val="1"/>
          <w:numId w:val="70"/>
        </w:numPr>
        <w:tabs>
          <w:tab w:val="left" w:pos="2433"/>
        </w:tabs>
        <w:spacing w:before="35" w:line="271" w:lineRule="auto"/>
        <w:ind w:left="2433" w:right="1144"/>
        <w:rPr>
          <w:sz w:val="24"/>
        </w:rPr>
      </w:pP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8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B20DE7" w:rsidRDefault="00E6335D">
      <w:pPr>
        <w:pStyle w:val="a4"/>
        <w:numPr>
          <w:ilvl w:val="0"/>
          <w:numId w:val="70"/>
        </w:numPr>
        <w:tabs>
          <w:tab w:val="left" w:pos="1713"/>
        </w:tabs>
        <w:spacing w:before="9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B20DE7" w:rsidRDefault="00E6335D">
      <w:pPr>
        <w:pStyle w:val="a3"/>
        <w:spacing w:before="43" w:line="278" w:lineRule="auto"/>
        <w:ind w:right="1051"/>
        <w:jc w:val="both"/>
      </w:pPr>
      <w:r>
        <w:t>показывают</w:t>
      </w:r>
      <w:r>
        <w:rPr>
          <w:spacing w:val="-7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B20DE7" w:rsidRDefault="00E6335D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904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B20DE7" w:rsidRDefault="00E6335D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</w:t>
      </w:r>
      <w:r>
        <w:t>ровод вокруг символического костра и поют общую песню о дружбе (например,</w:t>
      </w:r>
    </w:p>
    <w:p w:rsidR="00B20DE7" w:rsidRDefault="00E6335D">
      <w:pPr>
        <w:pStyle w:val="a3"/>
        <w:spacing w:line="276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B20DE7" w:rsidRDefault="00E6335D">
      <w:pPr>
        <w:pStyle w:val="a3"/>
        <w:spacing w:before="42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B20DE7" w:rsidRDefault="00E6335D">
      <w:pPr>
        <w:pStyle w:val="a4"/>
        <w:numPr>
          <w:ilvl w:val="0"/>
          <w:numId w:val="87"/>
        </w:numPr>
        <w:tabs>
          <w:tab w:val="left" w:pos="1713"/>
        </w:tabs>
        <w:spacing w:before="43" w:line="278" w:lineRule="auto"/>
        <w:ind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B20DE7" w:rsidRDefault="00E6335D">
      <w:pPr>
        <w:pStyle w:val="a4"/>
        <w:numPr>
          <w:ilvl w:val="0"/>
          <w:numId w:val="8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B20DE7" w:rsidRDefault="00E6335D">
      <w:pPr>
        <w:pStyle w:val="a4"/>
        <w:numPr>
          <w:ilvl w:val="0"/>
          <w:numId w:val="8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B20DE7" w:rsidRDefault="00E6335D">
      <w:pPr>
        <w:pStyle w:val="a3"/>
        <w:spacing w:before="44"/>
      </w:pPr>
      <w:r>
        <w:rPr>
          <w:spacing w:val="-2"/>
        </w:rPr>
        <w:t>«узнаваемость»).</w:t>
      </w:r>
    </w:p>
    <w:p w:rsidR="00B20DE7" w:rsidRDefault="00E6335D">
      <w:pPr>
        <w:pStyle w:val="a4"/>
        <w:numPr>
          <w:ilvl w:val="0"/>
          <w:numId w:val="8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B20DE7" w:rsidRDefault="00E6335D">
      <w:pPr>
        <w:pStyle w:val="a4"/>
        <w:numPr>
          <w:ilvl w:val="0"/>
          <w:numId w:val="87"/>
        </w:numPr>
        <w:tabs>
          <w:tab w:val="left" w:pos="1713"/>
        </w:tabs>
        <w:spacing w:before="43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B20DE7" w:rsidRDefault="00E6335D">
      <w:pPr>
        <w:pStyle w:val="a4"/>
        <w:numPr>
          <w:ilvl w:val="0"/>
          <w:numId w:val="87"/>
        </w:numPr>
        <w:tabs>
          <w:tab w:val="left" w:pos="1713"/>
        </w:tabs>
        <w:spacing w:before="1" w:line="278" w:lineRule="auto"/>
        <w:ind w:right="1100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B20DE7" w:rsidRDefault="00E6335D">
      <w:pPr>
        <w:pStyle w:val="a4"/>
        <w:numPr>
          <w:ilvl w:val="0"/>
          <w:numId w:val="87"/>
        </w:numPr>
        <w:tabs>
          <w:tab w:val="left" w:pos="1713"/>
        </w:tabs>
        <w:spacing w:line="278" w:lineRule="auto"/>
        <w:ind w:right="596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B20DE7" w:rsidRDefault="00E6335D">
      <w:pPr>
        <w:pStyle w:val="a4"/>
        <w:numPr>
          <w:ilvl w:val="0"/>
          <w:numId w:val="87"/>
        </w:numPr>
        <w:tabs>
          <w:tab w:val="left" w:pos="1713"/>
        </w:tabs>
        <w:spacing w:line="278" w:lineRule="auto"/>
        <w:ind w:right="74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</w:t>
      </w:r>
      <w:r>
        <w:rPr>
          <w:sz w:val="24"/>
        </w:rPr>
        <w:t>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B20DE7" w:rsidRDefault="00E6335D">
      <w:pPr>
        <w:pStyle w:val="a4"/>
        <w:numPr>
          <w:ilvl w:val="0"/>
          <w:numId w:val="87"/>
        </w:numPr>
        <w:tabs>
          <w:tab w:val="left" w:pos="1713"/>
        </w:tabs>
        <w:spacing w:line="278" w:lineRule="auto"/>
        <w:ind w:right="236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«Осѐл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B20DE7" w:rsidRDefault="00B20DE7">
      <w:pPr>
        <w:pStyle w:val="a4"/>
        <w:spacing w:line="278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87"/>
        </w:numPr>
        <w:tabs>
          <w:tab w:val="left" w:pos="1713"/>
        </w:tabs>
        <w:spacing w:before="69" w:line="280" w:lineRule="auto"/>
        <w:ind w:right="1087"/>
        <w:rPr>
          <w:sz w:val="24"/>
        </w:rPr>
      </w:pPr>
      <w:r>
        <w:rPr>
          <w:sz w:val="24"/>
        </w:rPr>
        <w:lastRenderedPageBreak/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B20DE7" w:rsidRDefault="00E6335D">
      <w:pPr>
        <w:pStyle w:val="a3"/>
        <w:spacing w:line="278" w:lineRule="auto"/>
        <w:ind w:left="994" w:right="680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B20DE7" w:rsidRDefault="00B20DE7">
      <w:pPr>
        <w:pStyle w:val="a3"/>
        <w:ind w:left="0"/>
        <w:rPr>
          <w:sz w:val="20"/>
        </w:rPr>
      </w:pPr>
    </w:p>
    <w:p w:rsidR="00B20DE7" w:rsidRDefault="00B20DE7">
      <w:pPr>
        <w:pStyle w:val="a3"/>
        <w:spacing w:before="40"/>
        <w:ind w:left="0"/>
        <w:rPr>
          <w:sz w:val="20"/>
        </w:rPr>
      </w:pPr>
    </w:p>
    <w:p w:rsidR="00B20DE7" w:rsidRDefault="00B20DE7">
      <w:pPr>
        <w:pStyle w:val="a3"/>
        <w:rPr>
          <w:sz w:val="20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B20DE7">
      <w:pPr>
        <w:pStyle w:val="a3"/>
        <w:ind w:left="0"/>
      </w:pPr>
    </w:p>
    <w:p w:rsidR="00B20DE7" w:rsidRDefault="00B20DE7">
      <w:pPr>
        <w:pStyle w:val="a3"/>
        <w:ind w:left="0"/>
      </w:pPr>
    </w:p>
    <w:p w:rsidR="00B20DE7" w:rsidRDefault="00B20DE7">
      <w:pPr>
        <w:pStyle w:val="a3"/>
        <w:ind w:left="0"/>
      </w:pPr>
    </w:p>
    <w:p w:rsidR="00B20DE7" w:rsidRDefault="00B20DE7">
      <w:pPr>
        <w:pStyle w:val="a3"/>
        <w:ind w:left="0"/>
      </w:pPr>
    </w:p>
    <w:p w:rsidR="00B20DE7" w:rsidRDefault="00B20DE7">
      <w:pPr>
        <w:pStyle w:val="a3"/>
        <w:spacing w:before="244"/>
        <w:ind w:left="0"/>
      </w:pPr>
    </w:p>
    <w:p w:rsidR="00B20DE7" w:rsidRDefault="00E6335D">
      <w:pPr>
        <w:pStyle w:val="a3"/>
        <w:ind w:left="994"/>
      </w:pPr>
      <w:r>
        <w:rPr>
          <w:spacing w:val="-2"/>
        </w:rPr>
        <w:t>Цели:</w:t>
      </w:r>
    </w:p>
    <w:p w:rsidR="00B20DE7" w:rsidRDefault="00E6335D">
      <w:pPr>
        <w:pStyle w:val="1"/>
        <w:spacing w:before="86"/>
        <w:ind w:left="0" w:right="1198"/>
      </w:pPr>
      <w:r>
        <w:rPr>
          <w:b w:val="0"/>
        </w:rPr>
        <w:br w:type="column"/>
      </w:r>
      <w:r>
        <w:lastRenderedPageBreak/>
        <w:t>Раздел</w:t>
      </w:r>
      <w:r>
        <w:rPr>
          <w:spacing w:val="-12"/>
        </w:rPr>
        <w:t xml:space="preserve"> </w:t>
      </w:r>
      <w:r>
        <w:t>III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15-</w:t>
      </w:r>
      <w:r>
        <w:rPr>
          <w:spacing w:val="-2"/>
        </w:rPr>
        <w:t>17лет</w:t>
      </w:r>
    </w:p>
    <w:p w:rsidR="00B20DE7" w:rsidRDefault="00E6335D">
      <w:pPr>
        <w:spacing w:before="215"/>
        <w:ind w:left="1" w:right="1198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20DE7" w:rsidRDefault="00E6335D">
      <w:pPr>
        <w:spacing w:before="199"/>
        <w:ind w:right="1198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B20DE7" w:rsidRDefault="00B20DE7">
      <w:pPr>
        <w:jc w:val="center"/>
        <w:rPr>
          <w:sz w:val="24"/>
        </w:rPr>
        <w:sectPr w:rsidR="00B20DE7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1589" w:space="40"/>
            <w:col w:w="9290"/>
          </w:cols>
        </w:sectPr>
      </w:pPr>
    </w:p>
    <w:p w:rsidR="00B20DE7" w:rsidRDefault="00E6335D">
      <w:pPr>
        <w:pStyle w:val="a4"/>
        <w:numPr>
          <w:ilvl w:val="0"/>
          <w:numId w:val="87"/>
        </w:numPr>
        <w:tabs>
          <w:tab w:val="left" w:pos="1713"/>
        </w:tabs>
        <w:spacing w:before="205" w:line="278" w:lineRule="auto"/>
        <w:ind w:right="569"/>
        <w:jc w:val="both"/>
        <w:rPr>
          <w:sz w:val="24"/>
        </w:rPr>
      </w:pPr>
      <w:r>
        <w:rPr>
          <w:sz w:val="24"/>
        </w:rPr>
        <w:lastRenderedPageBreak/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B20DE7" w:rsidRDefault="00E6335D">
      <w:pPr>
        <w:pStyle w:val="a4"/>
        <w:numPr>
          <w:ilvl w:val="0"/>
          <w:numId w:val="87"/>
        </w:numPr>
        <w:tabs>
          <w:tab w:val="left" w:pos="1713"/>
        </w:tabs>
        <w:spacing w:before="160" w:line="276" w:lineRule="auto"/>
        <w:ind w:right="568"/>
        <w:jc w:val="both"/>
        <w:rPr>
          <w:sz w:val="24"/>
        </w:rPr>
      </w:pPr>
      <w:r>
        <w:rPr>
          <w:sz w:val="24"/>
        </w:rPr>
        <w:t>Творческая: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подход к инсцениров</w:t>
      </w:r>
      <w:r>
        <w:rPr>
          <w:sz w:val="24"/>
        </w:rPr>
        <w:t>ке</w:t>
      </w:r>
    </w:p>
    <w:p w:rsidR="00B20DE7" w:rsidRDefault="00E6335D">
      <w:pPr>
        <w:pStyle w:val="a4"/>
        <w:numPr>
          <w:ilvl w:val="0"/>
          <w:numId w:val="87"/>
        </w:numPr>
        <w:tabs>
          <w:tab w:val="left" w:pos="1713"/>
        </w:tabs>
        <w:spacing w:before="165" w:line="276" w:lineRule="auto"/>
        <w:ind w:right="568"/>
        <w:jc w:val="both"/>
        <w:rPr>
          <w:sz w:val="24"/>
        </w:rPr>
      </w:pPr>
      <w:r>
        <w:rPr>
          <w:sz w:val="24"/>
        </w:rPr>
        <w:t>Командообразующая: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B20DE7" w:rsidRDefault="00E6335D">
      <w:pPr>
        <w:pStyle w:val="a4"/>
        <w:numPr>
          <w:ilvl w:val="0"/>
          <w:numId w:val="87"/>
        </w:numPr>
        <w:tabs>
          <w:tab w:val="left" w:pos="1713"/>
        </w:tabs>
        <w:spacing w:before="165" w:line="276" w:lineRule="auto"/>
        <w:ind w:right="56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B20DE7" w:rsidRDefault="00E6335D">
      <w:pPr>
        <w:pStyle w:val="a3"/>
        <w:spacing w:before="165" w:line="278" w:lineRule="auto"/>
        <w:ind w:left="994" w:right="563"/>
        <w:jc w:val="both"/>
      </w:pPr>
      <w:r>
        <w:t xml:space="preserve">В течение недели отряды готовятся к инсценировке сказок народов России. Каждый отряд </w:t>
      </w:r>
      <w:r>
        <w:t>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</w:t>
      </w:r>
      <w:r>
        <w:t>ем зрителям.</w:t>
      </w:r>
    </w:p>
    <w:p w:rsidR="00B20DE7" w:rsidRDefault="00E6335D">
      <w:pPr>
        <w:pStyle w:val="4"/>
        <w:tabs>
          <w:tab w:val="left" w:pos="9906"/>
        </w:tabs>
        <w:spacing w:line="478" w:lineRule="exact"/>
        <w:ind w:right="564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B20DE7" w:rsidRDefault="00E6335D">
      <w:pPr>
        <w:tabs>
          <w:tab w:val="left" w:pos="2306"/>
          <w:tab w:val="left" w:pos="5421"/>
          <w:tab w:val="left" w:pos="6548"/>
          <w:tab w:val="left" w:pos="7229"/>
          <w:tab w:val="left" w:pos="9009"/>
        </w:tabs>
        <w:spacing w:before="1"/>
        <w:ind w:left="994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B20DE7" w:rsidRDefault="00E6335D">
      <w:pPr>
        <w:spacing w:before="42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B20DE7" w:rsidRDefault="00E6335D">
      <w:pPr>
        <w:pStyle w:val="4"/>
        <w:numPr>
          <w:ilvl w:val="0"/>
          <w:numId w:val="88"/>
        </w:numPr>
        <w:tabs>
          <w:tab w:val="left" w:pos="1234"/>
        </w:tabs>
        <w:spacing w:before="208"/>
      </w:pPr>
      <w:r>
        <w:t>Открытие.</w:t>
      </w:r>
      <w:r>
        <w:rPr>
          <w:spacing w:val="-5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4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200" w:line="278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B20DE7" w:rsidRDefault="00E6335D">
      <w:pPr>
        <w:pStyle w:val="4"/>
        <w:spacing w:before="165"/>
      </w:pPr>
      <w:r>
        <w:rPr>
          <w:spacing w:val="-2"/>
        </w:rPr>
        <w:t>Ведущий</w:t>
      </w:r>
      <w:r>
        <w:rPr>
          <w:spacing w:val="-2"/>
        </w:rPr>
        <w:t>:</w:t>
      </w:r>
    </w:p>
    <w:p w:rsidR="00B20DE7" w:rsidRDefault="00E6335D">
      <w:pPr>
        <w:pStyle w:val="a3"/>
        <w:spacing w:before="38" w:line="278" w:lineRule="auto"/>
        <w:ind w:left="994" w:right="560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</w:t>
      </w:r>
      <w:r>
        <w:t>омощь, сумеют собрать все части и узнать главный секрет.</w:t>
      </w:r>
    </w:p>
    <w:p w:rsidR="00B20DE7" w:rsidRDefault="00B20DE7">
      <w:pPr>
        <w:pStyle w:val="a3"/>
        <w:spacing w:line="278" w:lineRule="auto"/>
        <w:jc w:val="both"/>
        <w:sectPr w:rsidR="00B20DE7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565"/>
        <w:jc w:val="both"/>
      </w:pPr>
      <w:r>
        <w:lastRenderedPageBreak/>
        <w:t>Каждая команда получит маршрутный лист с указанием станций. На каждой станции вас ждѐт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соберѐм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которая справится быстрее всех, получит особый приз, но главное – вы все поймѐте, что такое настоящее единство.</w:t>
      </w:r>
    </w:p>
    <w:p w:rsidR="00B20DE7" w:rsidRDefault="00E6335D">
      <w:pPr>
        <w:spacing w:before="158" w:line="276" w:lineRule="auto"/>
        <w:ind w:left="994" w:right="569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</w:t>
      </w:r>
      <w:r>
        <w:rPr>
          <w:i/>
          <w:sz w:val="24"/>
        </w:rPr>
        <w:t>тбивка). Команды расходятся по станциям.</w:t>
      </w:r>
    </w:p>
    <w:p w:rsidR="00B20DE7" w:rsidRDefault="00E6335D">
      <w:pPr>
        <w:pStyle w:val="4"/>
        <w:numPr>
          <w:ilvl w:val="0"/>
          <w:numId w:val="88"/>
        </w:numPr>
        <w:tabs>
          <w:tab w:val="left" w:pos="1234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B20DE7" w:rsidRDefault="00E6335D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B20DE7" w:rsidRDefault="00E6335D">
      <w:pPr>
        <w:tabs>
          <w:tab w:val="left" w:pos="6326"/>
          <w:tab w:val="left" w:pos="9621"/>
        </w:tabs>
        <w:spacing w:before="202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B20DE7" w:rsidRDefault="00E6335D">
      <w:pPr>
        <w:pStyle w:val="4"/>
        <w:spacing w:before="48"/>
      </w:pPr>
      <w:r>
        <w:rPr>
          <w:spacing w:val="-2"/>
        </w:rPr>
        <w:t>Задание:</w:t>
      </w:r>
    </w:p>
    <w:p w:rsidR="00B20DE7" w:rsidRDefault="00E6335D">
      <w:pPr>
        <w:pStyle w:val="a3"/>
        <w:spacing w:before="39" w:line="278" w:lineRule="auto"/>
        <w:ind w:left="994" w:right="565"/>
        <w:jc w:val="both"/>
      </w:pPr>
      <w:r>
        <w:t xml:space="preserve">На земле обозначена «река» (ширина 5–7 метров). У команды есть несколько «плотов» – </w:t>
      </w:r>
      <w:r>
        <w:t>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B20DE7" w:rsidRDefault="00E6335D">
      <w:pPr>
        <w:pStyle w:val="a4"/>
        <w:numPr>
          <w:ilvl w:val="1"/>
          <w:numId w:val="88"/>
        </w:numPr>
        <w:tabs>
          <w:tab w:val="left" w:pos="1712"/>
        </w:tabs>
        <w:spacing w:before="158"/>
        <w:ind w:left="1712" w:hanging="359"/>
        <w:jc w:val="both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B20DE7" w:rsidRDefault="00E6335D">
      <w:pPr>
        <w:pStyle w:val="a4"/>
        <w:numPr>
          <w:ilvl w:val="1"/>
          <w:numId w:val="88"/>
        </w:numPr>
        <w:tabs>
          <w:tab w:val="left" w:pos="1713"/>
        </w:tabs>
        <w:spacing w:before="204" w:line="278" w:lineRule="auto"/>
        <w:ind w:right="56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чинает заново.</w:t>
      </w:r>
    </w:p>
    <w:p w:rsidR="00B20DE7" w:rsidRDefault="00E6335D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1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B20DE7" w:rsidRDefault="00E6335D">
      <w:pPr>
        <w:pStyle w:val="a3"/>
        <w:tabs>
          <w:tab w:val="left" w:pos="3665"/>
          <w:tab w:val="left" w:pos="5973"/>
          <w:tab w:val="left" w:pos="7767"/>
          <w:tab w:val="left" w:pos="8762"/>
        </w:tabs>
        <w:spacing w:before="44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B20DE7" w:rsidRDefault="00B20DE7">
      <w:pPr>
        <w:pStyle w:val="a3"/>
        <w:spacing w:before="84"/>
        <w:ind w:left="0"/>
      </w:pPr>
    </w:p>
    <w:p w:rsidR="00B20DE7" w:rsidRDefault="00E6335D">
      <w:pPr>
        <w:spacing w:line="422" w:lineRule="auto"/>
        <w:ind w:left="1054" w:right="693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 xml:space="preserve">Станция 2. «Тропа доверия» </w:t>
      </w:r>
      <w:r>
        <w:rPr>
          <w:b/>
          <w:sz w:val="24"/>
        </w:rPr>
        <w:t>(психологическое упражнение)</w:t>
      </w:r>
    </w:p>
    <w:p w:rsidR="00B20DE7" w:rsidRDefault="00E6335D">
      <w:pPr>
        <w:tabs>
          <w:tab w:val="left" w:pos="5332"/>
          <w:tab w:val="left" w:pos="8106"/>
        </w:tabs>
        <w:spacing w:line="267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B20DE7" w:rsidRDefault="00E6335D">
      <w:pPr>
        <w:pStyle w:val="4"/>
        <w:spacing w:before="48"/>
      </w:pPr>
      <w:r>
        <w:rPr>
          <w:spacing w:val="-2"/>
        </w:rPr>
        <w:t>Задание:</w:t>
      </w:r>
    </w:p>
    <w:p w:rsidR="00B20DE7" w:rsidRDefault="00E6335D">
      <w:pPr>
        <w:pStyle w:val="a3"/>
        <w:tabs>
          <w:tab w:val="left" w:pos="3138"/>
          <w:tab w:val="left" w:pos="4611"/>
          <w:tab w:val="left" w:pos="6250"/>
          <w:tab w:val="left" w:pos="7594"/>
          <w:tab w:val="left" w:pos="9385"/>
          <w:tab w:val="left" w:pos="9667"/>
        </w:tabs>
        <w:spacing w:before="39" w:line="278" w:lineRule="auto"/>
        <w:ind w:left="994" w:right="562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>кроме последнего, з</w:t>
      </w:r>
      <w:r>
        <w:t xml:space="preserve">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B20DE7" w:rsidRDefault="00E6335D">
      <w:pPr>
        <w:spacing w:line="271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B20DE7" w:rsidRDefault="00E6335D">
      <w:pPr>
        <w:spacing w:before="14" w:line="470" w:lineRule="atLeast"/>
        <w:ind w:left="994" w:right="3907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B20DE7" w:rsidRDefault="00E6335D">
      <w:pPr>
        <w:pStyle w:val="4"/>
        <w:spacing w:before="56"/>
      </w:pPr>
      <w:r>
        <w:rPr>
          <w:spacing w:val="-2"/>
        </w:rPr>
        <w:t>Задание:</w:t>
      </w:r>
    </w:p>
    <w:p w:rsidR="00B20DE7" w:rsidRDefault="00E6335D">
      <w:pPr>
        <w:pStyle w:val="a3"/>
        <w:spacing w:before="39"/>
        <w:ind w:left="994"/>
      </w:pPr>
      <w:r>
        <w:t>Команда</w:t>
      </w:r>
      <w:r>
        <w:rPr>
          <w:spacing w:val="25"/>
        </w:rPr>
        <w:t xml:space="preserve"> 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6"/>
        </w:rPr>
        <w:t xml:space="preserve">  </w:t>
      </w:r>
      <w:r>
        <w:t>скульптуру»</w:t>
      </w:r>
      <w:r>
        <w:rPr>
          <w:spacing w:val="74"/>
          <w:w w:val="150"/>
        </w:rPr>
        <w:t xml:space="preserve"> </w:t>
      </w:r>
      <w:r>
        <w:t>на</w:t>
      </w:r>
      <w:r>
        <w:rPr>
          <w:spacing w:val="25"/>
        </w:rPr>
        <w:t xml:space="preserve"> 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B20DE7" w:rsidRDefault="00E6335D">
      <w:pPr>
        <w:pStyle w:val="a3"/>
        <w:spacing w:before="43" w:line="278" w:lineRule="auto"/>
        <w:ind w:left="994"/>
      </w:pPr>
      <w:r>
        <w:t>«Дружба». 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всех участников,</w:t>
      </w:r>
      <w:r>
        <w:rPr>
          <w:spacing w:val="-2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короткие сценки.</w:t>
      </w:r>
      <w:r>
        <w:rPr>
          <w:spacing w:val="32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7</w:t>
      </w:r>
      <w:r>
        <w:rPr>
          <w:spacing w:val="32"/>
        </w:rPr>
        <w:t xml:space="preserve"> </w:t>
      </w:r>
      <w:r>
        <w:t>минут</w:t>
      </w:r>
      <w:r>
        <w:rPr>
          <w:spacing w:val="37"/>
        </w:rPr>
        <w:t xml:space="preserve"> </w:t>
      </w:r>
      <w:r>
        <w:t>команда</w:t>
      </w:r>
      <w:r>
        <w:rPr>
          <w:spacing w:val="34"/>
        </w:rPr>
        <w:t xml:space="preserve"> </w:t>
      </w:r>
      <w:r>
        <w:t>представляет</w:t>
      </w:r>
      <w:r>
        <w:rPr>
          <w:spacing w:val="35"/>
        </w:rPr>
        <w:t xml:space="preserve"> </w:t>
      </w:r>
      <w:r>
        <w:t>скульптуру</w:t>
      </w:r>
      <w:r>
        <w:rPr>
          <w:spacing w:val="30"/>
        </w:rPr>
        <w:t xml:space="preserve"> </w:t>
      </w:r>
      <w:r>
        <w:t>ведущему,</w:t>
      </w:r>
      <w:r>
        <w:rPr>
          <w:spacing w:val="36"/>
        </w:rPr>
        <w:t xml:space="preserve"> </w:t>
      </w:r>
      <w:r>
        <w:t>который</w:t>
      </w:r>
      <w:r>
        <w:rPr>
          <w:spacing w:val="35"/>
        </w:rPr>
        <w:t xml:space="preserve"> </w:t>
      </w:r>
      <w:r>
        <w:rPr>
          <w:spacing w:val="-2"/>
        </w:rPr>
        <w:t>оценивает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tabs>
          <w:tab w:val="left" w:pos="3830"/>
          <w:tab w:val="left" w:pos="6277"/>
          <w:tab w:val="left" w:pos="7546"/>
          <w:tab w:val="left" w:pos="9452"/>
          <w:tab w:val="left" w:pos="9758"/>
        </w:tabs>
        <w:spacing w:before="69" w:line="278" w:lineRule="auto"/>
        <w:ind w:left="994" w:right="565"/>
        <w:jc w:val="both"/>
      </w:pPr>
      <w:r>
        <w:rPr>
          <w:spacing w:val="-2"/>
        </w:rPr>
        <w:lastRenderedPageBreak/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B20DE7" w:rsidRDefault="00E6335D">
      <w:pPr>
        <w:spacing w:line="272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B20DE7" w:rsidRDefault="00E6335D">
      <w:pPr>
        <w:pStyle w:val="4"/>
        <w:spacing w:before="15" w:line="470" w:lineRule="atLeast"/>
        <w:ind w:right="3907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B20DE7" w:rsidRDefault="00E6335D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20DE7" w:rsidRDefault="00E6335D">
      <w:pPr>
        <w:pStyle w:val="a3"/>
        <w:spacing w:before="35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B20DE7" w:rsidRDefault="00E6335D">
      <w:pPr>
        <w:pStyle w:val="a4"/>
        <w:numPr>
          <w:ilvl w:val="0"/>
          <w:numId w:val="89"/>
        </w:numPr>
        <w:tabs>
          <w:tab w:val="left" w:pos="1713"/>
        </w:tabs>
        <w:spacing w:before="207" w:line="276" w:lineRule="auto"/>
        <w:ind w:right="56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B20DE7" w:rsidRDefault="00E6335D">
      <w:pPr>
        <w:pStyle w:val="a4"/>
        <w:numPr>
          <w:ilvl w:val="0"/>
          <w:numId w:val="89"/>
        </w:numPr>
        <w:tabs>
          <w:tab w:val="left" w:pos="1713"/>
        </w:tabs>
        <w:spacing w:before="165" w:line="278" w:lineRule="auto"/>
        <w:ind w:right="565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B20DE7" w:rsidRDefault="00E6335D">
      <w:pPr>
        <w:pStyle w:val="a4"/>
        <w:numPr>
          <w:ilvl w:val="0"/>
          <w:numId w:val="89"/>
        </w:numPr>
        <w:tabs>
          <w:tab w:val="left" w:pos="1713"/>
        </w:tabs>
        <w:spacing w:before="161" w:line="276" w:lineRule="auto"/>
        <w:ind w:right="563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встаѐт в круг, подбрасывает большой надувной мяч и не даѐ</w:t>
      </w:r>
      <w:r>
        <w:rPr>
          <w:sz w:val="24"/>
        </w:rPr>
        <w:t>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B20DE7" w:rsidRDefault="00E6335D">
      <w:pPr>
        <w:pStyle w:val="a4"/>
        <w:numPr>
          <w:ilvl w:val="0"/>
          <w:numId w:val="89"/>
        </w:numPr>
        <w:tabs>
          <w:tab w:val="left" w:pos="1713"/>
          <w:tab w:val="left" w:pos="9807"/>
        </w:tabs>
        <w:spacing w:before="165" w:line="278" w:lineRule="auto"/>
        <w:ind w:right="566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B20DE7" w:rsidRDefault="00E6335D">
      <w:pPr>
        <w:spacing w:line="272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B20DE7" w:rsidRDefault="00E6335D">
      <w:pPr>
        <w:pStyle w:val="4"/>
        <w:spacing w:before="15" w:line="470" w:lineRule="atLeast"/>
        <w:ind w:right="1286"/>
        <w:rPr>
          <w:b w:val="0"/>
        </w:rPr>
      </w:pPr>
      <w:r>
        <w:t>Ста</w:t>
      </w:r>
      <w:r>
        <w:t>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6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B20DE7" w:rsidRDefault="00E6335D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20DE7" w:rsidRDefault="00E6335D">
      <w:pPr>
        <w:pStyle w:val="a3"/>
        <w:spacing w:before="38" w:line="278" w:lineRule="auto"/>
        <w:ind w:left="994" w:right="567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верѐвка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костѐр,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>фрагме</w:t>
      </w:r>
      <w:r>
        <w:t xml:space="preserve">нт кода (буква </w:t>
      </w:r>
      <w:r>
        <w:rPr>
          <w:b/>
        </w:rPr>
        <w:t>«У»</w:t>
      </w:r>
      <w:r>
        <w:t>).</w:t>
      </w:r>
    </w:p>
    <w:p w:rsidR="00B20DE7" w:rsidRDefault="00E6335D">
      <w:pPr>
        <w:pStyle w:val="4"/>
        <w:numPr>
          <w:ilvl w:val="0"/>
          <w:numId w:val="88"/>
        </w:numPr>
        <w:tabs>
          <w:tab w:val="left" w:pos="1234"/>
        </w:tabs>
        <w:spacing w:before="161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B20DE7" w:rsidRDefault="00E6335D">
      <w:pPr>
        <w:pStyle w:val="4"/>
        <w:spacing w:before="212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38" w:line="278" w:lineRule="auto"/>
        <w:ind w:left="994" w:right="571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B20DE7" w:rsidRDefault="00E6335D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58" w:line="278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</w:t>
      </w:r>
      <w:r>
        <w:rPr>
          <w:i/>
          <w:spacing w:val="-2"/>
          <w:sz w:val="24"/>
        </w:rPr>
        <w:t>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B20DE7" w:rsidRDefault="00B20DE7">
      <w:pPr>
        <w:spacing w:line="278" w:lineRule="auto"/>
        <w:jc w:val="both"/>
        <w:rPr>
          <w:i/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B20DE7" w:rsidRDefault="00E6335D">
      <w:pPr>
        <w:pStyle w:val="a3"/>
        <w:spacing w:before="40" w:line="276" w:lineRule="auto"/>
        <w:ind w:left="994" w:right="567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</w:t>
      </w:r>
      <w:r>
        <w:t>оманда пришла первой, важно, что все вы сегодня стали ближе друг к другу, научились доверять и помогать.</w:t>
      </w:r>
    </w:p>
    <w:p w:rsidR="00B20DE7" w:rsidRDefault="00E6335D">
      <w:pPr>
        <w:spacing w:before="167"/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B20DE7" w:rsidRDefault="00E6335D">
      <w:pPr>
        <w:spacing w:before="41"/>
        <w:ind w:left="994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B20DE7" w:rsidRDefault="00E6335D">
      <w:pPr>
        <w:pStyle w:val="4"/>
        <w:spacing w:before="211"/>
      </w:pPr>
      <w:r>
        <w:rPr>
          <w:spacing w:val="-2"/>
        </w:rPr>
        <w:t>Ведущий:</w:t>
      </w:r>
    </w:p>
    <w:p w:rsidR="00B20DE7" w:rsidRDefault="00E6335D">
      <w:pPr>
        <w:spacing w:before="38" w:line="276" w:lineRule="auto"/>
        <w:ind w:left="994" w:right="680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произнесѐм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B20DE7" w:rsidRDefault="00E6335D">
      <w:pPr>
        <w:spacing w:before="165" w:line="276" w:lineRule="auto"/>
        <w:ind w:left="994" w:right="563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B20DE7" w:rsidRDefault="00E6335D">
      <w:pPr>
        <w:pStyle w:val="4"/>
        <w:numPr>
          <w:ilvl w:val="0"/>
          <w:numId w:val="88"/>
        </w:numPr>
        <w:tabs>
          <w:tab w:val="left" w:pos="1234"/>
        </w:tabs>
        <w:spacing w:before="168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B20DE7" w:rsidRDefault="00E6335D">
      <w:pPr>
        <w:pStyle w:val="a3"/>
        <w:spacing w:before="198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B20DE7" w:rsidRDefault="00E6335D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20DE7" w:rsidRDefault="00E6335D">
      <w:pPr>
        <w:pStyle w:val="a4"/>
        <w:numPr>
          <w:ilvl w:val="1"/>
          <w:numId w:val="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B20DE7" w:rsidRDefault="00E6335D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B20DE7" w:rsidRDefault="00E6335D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B20DE7" w:rsidRDefault="00E6335D">
      <w:pPr>
        <w:pStyle w:val="4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B20DE7" w:rsidRDefault="00E6335D">
      <w:pPr>
        <w:pStyle w:val="a4"/>
        <w:numPr>
          <w:ilvl w:val="1"/>
          <w:numId w:val="88"/>
        </w:numPr>
        <w:tabs>
          <w:tab w:val="left" w:pos="1713"/>
        </w:tabs>
        <w:spacing w:before="196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B20DE7" w:rsidRDefault="00E6335D">
      <w:pPr>
        <w:pStyle w:val="a4"/>
        <w:numPr>
          <w:ilvl w:val="1"/>
          <w:numId w:val="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20DE7" w:rsidRDefault="00E6335D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B20DE7" w:rsidRDefault="00E6335D">
      <w:pPr>
        <w:pStyle w:val="a4"/>
        <w:numPr>
          <w:ilvl w:val="1"/>
          <w:numId w:val="88"/>
        </w:numPr>
        <w:tabs>
          <w:tab w:val="left" w:pos="1713"/>
        </w:tabs>
        <w:spacing w:before="206" w:line="276" w:lineRule="auto"/>
        <w:ind w:right="569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B20DE7" w:rsidRDefault="00E6335D">
      <w:pPr>
        <w:pStyle w:val="a4"/>
        <w:numPr>
          <w:ilvl w:val="1"/>
          <w:numId w:val="8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</w:t>
      </w:r>
      <w:r>
        <w:rPr>
          <w:sz w:val="24"/>
        </w:rPr>
        <w:t>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20DE7" w:rsidRDefault="00E6335D">
      <w:pPr>
        <w:pStyle w:val="a4"/>
        <w:numPr>
          <w:ilvl w:val="1"/>
          <w:numId w:val="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B20DE7" w:rsidRDefault="00E6335D">
      <w:pPr>
        <w:pStyle w:val="4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B20DE7" w:rsidRDefault="00E6335D">
      <w:pPr>
        <w:pStyle w:val="a4"/>
        <w:numPr>
          <w:ilvl w:val="1"/>
          <w:numId w:val="88"/>
        </w:numPr>
        <w:tabs>
          <w:tab w:val="left" w:pos="1713"/>
        </w:tabs>
        <w:spacing w:before="201" w:line="276" w:lineRule="auto"/>
        <w:ind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B20DE7" w:rsidRDefault="00E6335D">
      <w:pPr>
        <w:pStyle w:val="a4"/>
        <w:numPr>
          <w:ilvl w:val="1"/>
          <w:numId w:val="88"/>
        </w:numPr>
        <w:tabs>
          <w:tab w:val="left" w:pos="1713"/>
        </w:tabs>
        <w:spacing w:before="165" w:line="276" w:lineRule="auto"/>
        <w:ind w:right="570"/>
        <w:jc w:val="both"/>
        <w:rPr>
          <w:sz w:val="24"/>
        </w:rPr>
      </w:pPr>
      <w:r>
        <w:rPr>
          <w:sz w:val="24"/>
        </w:rPr>
        <w:t xml:space="preserve">Станции должны работать одновременно, чтобы </w:t>
      </w:r>
      <w:r>
        <w:rPr>
          <w:sz w:val="24"/>
        </w:rPr>
        <w:t>избежать скопления команд. Можно продублировать сложные станции.</w:t>
      </w:r>
    </w:p>
    <w:p w:rsidR="00B20DE7" w:rsidRDefault="00E6335D">
      <w:pPr>
        <w:pStyle w:val="a4"/>
        <w:numPr>
          <w:ilvl w:val="1"/>
          <w:numId w:val="88"/>
        </w:numPr>
        <w:tabs>
          <w:tab w:val="left" w:pos="1713"/>
        </w:tabs>
        <w:spacing w:before="164" w:line="276" w:lineRule="auto"/>
        <w:ind w:right="564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B20DE7" w:rsidRDefault="00B20DE7">
      <w:pPr>
        <w:pStyle w:val="a4"/>
        <w:spacing w:line="276" w:lineRule="auto"/>
        <w:jc w:val="both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88"/>
        </w:numPr>
        <w:tabs>
          <w:tab w:val="left" w:pos="1713"/>
          <w:tab w:val="left" w:pos="2590"/>
          <w:tab w:val="left" w:pos="4977"/>
          <w:tab w:val="left" w:pos="5675"/>
          <w:tab w:val="left" w:pos="7531"/>
          <w:tab w:val="left" w:pos="7862"/>
          <w:tab w:val="left" w:pos="9718"/>
        </w:tabs>
        <w:spacing w:before="69" w:line="278" w:lineRule="auto"/>
        <w:ind w:right="567"/>
        <w:rPr>
          <w:sz w:val="24"/>
        </w:rPr>
      </w:pPr>
      <w:r>
        <w:rPr>
          <w:spacing w:val="-2"/>
          <w:sz w:val="24"/>
        </w:rPr>
        <w:lastRenderedPageBreak/>
        <w:t>Финал</w:t>
      </w:r>
      <w:r>
        <w:rPr>
          <w:sz w:val="24"/>
        </w:rPr>
        <w:tab/>
      </w:r>
      <w:r>
        <w:rPr>
          <w:sz w:val="24"/>
        </w:rPr>
        <w:t>обязательно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z w:val="24"/>
        </w:rPr>
        <w:tab/>
      </w:r>
      <w:r>
        <w:rPr>
          <w:spacing w:val="-4"/>
          <w:sz w:val="24"/>
        </w:rPr>
        <w:t>быть</w:t>
      </w:r>
      <w:r>
        <w:rPr>
          <w:sz w:val="24"/>
        </w:rPr>
        <w:tab/>
      </w:r>
      <w:r>
        <w:rPr>
          <w:spacing w:val="-2"/>
          <w:sz w:val="24"/>
        </w:rPr>
        <w:t>эмоциональным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объединяющим,</w:t>
      </w:r>
      <w:r>
        <w:rPr>
          <w:sz w:val="24"/>
        </w:rPr>
        <w:tab/>
      </w:r>
      <w:r>
        <w:rPr>
          <w:spacing w:val="-2"/>
          <w:sz w:val="24"/>
        </w:rPr>
        <w:t xml:space="preserve">чтобы </w:t>
      </w:r>
      <w:r>
        <w:rPr>
          <w:sz w:val="24"/>
        </w:rPr>
        <w:t>участники ушли с чувством гордости за свою команду и лагерь.</w:t>
      </w:r>
    </w:p>
    <w:p w:rsidR="00B20DE7" w:rsidRDefault="00E6335D">
      <w:pPr>
        <w:spacing w:before="164" w:line="415" w:lineRule="auto"/>
        <w:ind w:left="3937" w:right="2882" w:firstLine="208"/>
        <w:rPr>
          <w:b/>
          <w:sz w:val="24"/>
        </w:rPr>
      </w:pPr>
      <w:r>
        <w:rPr>
          <w:b/>
          <w:sz w:val="24"/>
          <w:u w:val="single"/>
        </w:rPr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B20DE7" w:rsidRDefault="00E6335D">
      <w:pPr>
        <w:pStyle w:val="4"/>
        <w:spacing w:before="2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игры:</w:t>
      </w:r>
    </w:p>
    <w:p w:rsidR="00B20DE7" w:rsidRDefault="00E6335D">
      <w:pPr>
        <w:pStyle w:val="a3"/>
        <w:spacing w:before="202"/>
        <w:ind w:left="994"/>
      </w:pPr>
      <w:r>
        <w:t>Сформировать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принципов</w:t>
      </w:r>
      <w:r>
        <w:rPr>
          <w:spacing w:val="-11"/>
        </w:rPr>
        <w:t xml:space="preserve"> </w:t>
      </w:r>
      <w:r>
        <w:t>эффективного</w:t>
      </w:r>
      <w:r>
        <w:rPr>
          <w:spacing w:val="-13"/>
        </w:rPr>
        <w:t xml:space="preserve"> </w:t>
      </w:r>
      <w:r>
        <w:rPr>
          <w:spacing w:val="-2"/>
        </w:rPr>
        <w:t>командного</w:t>
      </w:r>
    </w:p>
    <w:p w:rsidR="00B20DE7" w:rsidRDefault="00E6335D">
      <w:pPr>
        <w:pStyle w:val="a3"/>
        <w:spacing w:before="43" w:line="278" w:lineRule="auto"/>
        <w:ind w:left="994" w:right="563"/>
      </w:pPr>
      <w:r>
        <w:t>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B20DE7" w:rsidRDefault="00E6335D">
      <w:pPr>
        <w:pStyle w:val="4"/>
        <w:spacing w:before="162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B20DE7" w:rsidRDefault="00E6335D">
      <w:pPr>
        <w:pStyle w:val="a4"/>
        <w:numPr>
          <w:ilvl w:val="0"/>
          <w:numId w:val="90"/>
        </w:numPr>
        <w:tabs>
          <w:tab w:val="left" w:pos="1234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B20DE7" w:rsidRDefault="00E6335D">
      <w:pPr>
        <w:pStyle w:val="a3"/>
        <w:spacing w:before="202"/>
        <w:ind w:left="994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:rsidR="00B20DE7" w:rsidRDefault="00E6335D">
      <w:pPr>
        <w:pStyle w:val="a3"/>
        <w:spacing w:before="43" w:line="278" w:lineRule="auto"/>
        <w:ind w:left="994" w:right="588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3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«отработать» в игре. Роли могут быть такими:</w:t>
      </w:r>
    </w:p>
    <w:p w:rsidR="00B20DE7" w:rsidRDefault="00E6335D">
      <w:pPr>
        <w:pStyle w:val="a4"/>
        <w:numPr>
          <w:ilvl w:val="1"/>
          <w:numId w:val="90"/>
        </w:numPr>
        <w:tabs>
          <w:tab w:val="left" w:pos="1713"/>
        </w:tabs>
        <w:spacing w:before="159" w:line="278" w:lineRule="auto"/>
        <w:ind w:right="99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5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5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B20DE7" w:rsidRDefault="00E6335D">
      <w:pPr>
        <w:pStyle w:val="a4"/>
        <w:numPr>
          <w:ilvl w:val="1"/>
          <w:numId w:val="90"/>
        </w:numPr>
        <w:tabs>
          <w:tab w:val="left" w:pos="1713"/>
        </w:tabs>
        <w:spacing w:before="159" w:line="278" w:lineRule="auto"/>
        <w:ind w:right="742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B20DE7" w:rsidRDefault="00E6335D">
      <w:pPr>
        <w:pStyle w:val="a4"/>
        <w:numPr>
          <w:ilvl w:val="1"/>
          <w:numId w:val="90"/>
        </w:numPr>
        <w:tabs>
          <w:tab w:val="left" w:pos="1713"/>
        </w:tabs>
        <w:spacing w:before="159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B20DE7" w:rsidRDefault="00E6335D">
      <w:pPr>
        <w:pStyle w:val="a4"/>
        <w:numPr>
          <w:ilvl w:val="1"/>
          <w:numId w:val="90"/>
        </w:numPr>
        <w:tabs>
          <w:tab w:val="left" w:pos="1713"/>
        </w:tabs>
        <w:spacing w:before="204" w:line="278" w:lineRule="auto"/>
        <w:ind w:right="1424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</w:t>
      </w:r>
      <w:r>
        <w:rPr>
          <w:sz w:val="24"/>
        </w:rPr>
        <w:t>риваться о сделках.</w:t>
      </w:r>
    </w:p>
    <w:p w:rsidR="00B20DE7" w:rsidRDefault="00E6335D">
      <w:pPr>
        <w:pStyle w:val="a4"/>
        <w:numPr>
          <w:ilvl w:val="1"/>
          <w:numId w:val="90"/>
        </w:numPr>
        <w:tabs>
          <w:tab w:val="left" w:pos="1713"/>
        </w:tabs>
        <w:spacing w:before="159" w:line="278" w:lineRule="auto"/>
        <w:ind w:right="65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B20DE7" w:rsidRDefault="00E6335D">
      <w:pPr>
        <w:pStyle w:val="a4"/>
        <w:numPr>
          <w:ilvl w:val="1"/>
          <w:numId w:val="90"/>
        </w:numPr>
        <w:tabs>
          <w:tab w:val="left" w:pos="1713"/>
        </w:tabs>
        <w:spacing w:before="162" w:line="276" w:lineRule="auto"/>
        <w:ind w:right="1330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кричалки, хлопает и подбадривает команду.</w:t>
      </w:r>
    </w:p>
    <w:p w:rsidR="00B20DE7" w:rsidRDefault="00E6335D">
      <w:pPr>
        <w:pStyle w:val="4"/>
        <w:numPr>
          <w:ilvl w:val="0"/>
          <w:numId w:val="90"/>
        </w:numPr>
        <w:tabs>
          <w:tab w:val="left" w:pos="1234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20DE7" w:rsidRDefault="00E6335D">
      <w:pPr>
        <w:pStyle w:val="a3"/>
        <w:spacing w:before="200" w:line="280" w:lineRule="auto"/>
        <w:ind w:left="994" w:right="646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:rsidR="00B20DE7" w:rsidRDefault="00E6335D">
      <w:pPr>
        <w:pStyle w:val="a4"/>
        <w:numPr>
          <w:ilvl w:val="0"/>
          <w:numId w:val="91"/>
        </w:numPr>
        <w:tabs>
          <w:tab w:val="left" w:pos="1293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B20DE7" w:rsidRDefault="00E6335D">
      <w:pPr>
        <w:pStyle w:val="a4"/>
        <w:numPr>
          <w:ilvl w:val="1"/>
          <w:numId w:val="91"/>
        </w:numPr>
        <w:tabs>
          <w:tab w:val="left" w:pos="1713"/>
        </w:tabs>
        <w:spacing w:before="160" w:line="276" w:lineRule="auto"/>
        <w:ind w:right="859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B20DE7" w:rsidRDefault="00E6335D">
      <w:pPr>
        <w:pStyle w:val="a4"/>
        <w:numPr>
          <w:ilvl w:val="1"/>
          <w:numId w:val="91"/>
        </w:numPr>
        <w:tabs>
          <w:tab w:val="left" w:pos="1713"/>
        </w:tabs>
        <w:spacing w:before="164" w:line="276" w:lineRule="auto"/>
        <w:ind w:right="1263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2"/>
          <w:sz w:val="24"/>
        </w:rPr>
        <w:t xml:space="preserve"> </w:t>
      </w:r>
      <w:r>
        <w:rPr>
          <w:sz w:val="24"/>
        </w:rPr>
        <w:t>и договаривается об обмене или совместной деят</w:t>
      </w:r>
      <w:r>
        <w:rPr>
          <w:sz w:val="24"/>
        </w:rPr>
        <w:t>ельности. Остальные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9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B20DE7" w:rsidRDefault="00E6335D">
      <w:pPr>
        <w:pStyle w:val="a4"/>
        <w:numPr>
          <w:ilvl w:val="1"/>
          <w:numId w:val="91"/>
        </w:numPr>
        <w:tabs>
          <w:tab w:val="left" w:pos="1713"/>
        </w:tabs>
        <w:spacing w:before="164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B20DE7" w:rsidRDefault="00B20DE7">
      <w:pPr>
        <w:pStyle w:val="a4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numPr>
          <w:ilvl w:val="0"/>
          <w:numId w:val="90"/>
        </w:numPr>
        <w:tabs>
          <w:tab w:val="left" w:pos="1234"/>
        </w:tabs>
        <w:spacing w:before="71"/>
        <w:jc w:val="left"/>
      </w:pPr>
      <w:r>
        <w:lastRenderedPageBreak/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B20DE7" w:rsidRDefault="00E6335D">
      <w:pPr>
        <w:pStyle w:val="a3"/>
        <w:spacing w:before="202" w:line="278" w:lineRule="auto"/>
        <w:ind w:left="994" w:right="563"/>
      </w:pPr>
      <w:r>
        <w:t xml:space="preserve">Все ресурсы обменяны. </w:t>
      </w:r>
      <w:r>
        <w:t>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друг друга.</w:t>
      </w:r>
    </w:p>
    <w:p w:rsidR="00B20DE7" w:rsidRDefault="00E6335D">
      <w:pPr>
        <w:spacing w:before="158"/>
        <w:ind w:left="994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B20DE7" w:rsidRDefault="00E6335D">
      <w:pPr>
        <w:pStyle w:val="a4"/>
        <w:numPr>
          <w:ilvl w:val="0"/>
          <w:numId w:val="90"/>
        </w:numPr>
        <w:tabs>
          <w:tab w:val="left" w:pos="2433"/>
        </w:tabs>
        <w:spacing w:before="202"/>
        <w:ind w:left="2433" w:hanging="360"/>
        <w:jc w:val="left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B20DE7" w:rsidRDefault="00E6335D">
      <w:pPr>
        <w:pStyle w:val="a4"/>
        <w:numPr>
          <w:ilvl w:val="0"/>
          <w:numId w:val="90"/>
        </w:numPr>
        <w:tabs>
          <w:tab w:val="left" w:pos="2433"/>
        </w:tabs>
        <w:spacing w:before="204"/>
        <w:ind w:left="2433" w:hanging="360"/>
        <w:jc w:val="left"/>
        <w:rPr>
          <w:sz w:val="24"/>
        </w:rPr>
      </w:pP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20DE7" w:rsidRDefault="00E6335D">
      <w:pPr>
        <w:pStyle w:val="a4"/>
        <w:numPr>
          <w:ilvl w:val="0"/>
          <w:numId w:val="90"/>
        </w:numPr>
        <w:tabs>
          <w:tab w:val="left" w:pos="2433"/>
        </w:tabs>
        <w:spacing w:before="206" w:line="276" w:lineRule="auto"/>
        <w:ind w:left="2433" w:right="1271" w:hanging="360"/>
        <w:jc w:val="left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B20DE7" w:rsidRDefault="00E6335D">
      <w:pPr>
        <w:pStyle w:val="a3"/>
        <w:spacing w:before="165" w:line="276" w:lineRule="auto"/>
        <w:ind w:left="994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 xml:space="preserve">или </w:t>
      </w:r>
      <w:r>
        <w:t>написать качество соседа, которое помогает в работе).</w:t>
      </w:r>
    </w:p>
    <w:p w:rsidR="00B20DE7" w:rsidRDefault="00E6335D">
      <w:pPr>
        <w:pStyle w:val="4"/>
        <w:numPr>
          <w:ilvl w:val="0"/>
          <w:numId w:val="92"/>
        </w:numPr>
        <w:tabs>
          <w:tab w:val="left" w:pos="1234"/>
        </w:tabs>
        <w:spacing w:before="167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B20DE7" w:rsidRDefault="00E6335D">
      <w:pPr>
        <w:pStyle w:val="a3"/>
        <w:spacing w:before="201" w:line="276" w:lineRule="auto"/>
        <w:ind w:left="994" w:right="693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3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B20DE7" w:rsidRDefault="00E6335D">
      <w:pPr>
        <w:pStyle w:val="a3"/>
        <w:spacing w:before="165" w:line="276" w:lineRule="auto"/>
        <w:ind w:left="994"/>
      </w:pPr>
      <w:r>
        <w:rPr>
          <w:b/>
        </w:rPr>
        <w:t>Задание:</w:t>
      </w:r>
      <w:r>
        <w:rPr>
          <w:b/>
          <w:spacing w:val="-6"/>
        </w:rPr>
        <w:t xml:space="preserve"> </w:t>
      </w:r>
      <w:r>
        <w:t>«Корабль</w:t>
      </w:r>
      <w:r>
        <w:rPr>
          <w:spacing w:val="-8"/>
        </w:rPr>
        <w:t xml:space="preserve"> </w:t>
      </w:r>
      <w:r>
        <w:t>тонет!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срочно</w:t>
      </w:r>
      <w:r>
        <w:rPr>
          <w:spacing w:val="-8"/>
        </w:rPr>
        <w:t xml:space="preserve"> </w:t>
      </w:r>
      <w:r>
        <w:t>эвакуироваться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скалы!»</w:t>
      </w:r>
      <w:r>
        <w:rPr>
          <w:spacing w:val="-13"/>
        </w:rPr>
        <w:t xml:space="preserve"> </w:t>
      </w:r>
      <w:r>
        <w:t>(Участ</w:t>
      </w:r>
      <w:r>
        <w:t>ники</w:t>
      </w:r>
      <w:r>
        <w:rPr>
          <w:spacing w:val="-8"/>
        </w:rPr>
        <w:t xml:space="preserve"> </w:t>
      </w:r>
      <w:r>
        <w:t>встают</w:t>
      </w:r>
      <w:r>
        <w:rPr>
          <w:spacing w:val="-8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B20DE7" w:rsidRDefault="00E6335D">
      <w:pPr>
        <w:pStyle w:val="a3"/>
        <w:spacing w:before="165" w:line="278" w:lineRule="auto"/>
        <w:ind w:left="994" w:right="680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B20DE7" w:rsidRDefault="00E6335D">
      <w:pPr>
        <w:pStyle w:val="a3"/>
        <w:spacing w:before="156"/>
        <w:ind w:left="994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тактильный</w:t>
      </w:r>
      <w:r>
        <w:rPr>
          <w:spacing w:val="-13"/>
        </w:rPr>
        <w:t xml:space="preserve"> </w:t>
      </w:r>
      <w:r>
        <w:t>контакт,</w:t>
      </w:r>
      <w:r>
        <w:rPr>
          <w:spacing w:val="-11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B20DE7" w:rsidRDefault="00E6335D">
      <w:pPr>
        <w:pStyle w:val="4"/>
        <w:numPr>
          <w:ilvl w:val="0"/>
          <w:numId w:val="92"/>
        </w:numPr>
        <w:tabs>
          <w:tab w:val="left" w:pos="1234"/>
        </w:tabs>
        <w:spacing w:before="209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B20DE7" w:rsidRDefault="00E6335D">
      <w:pPr>
        <w:pStyle w:val="a3"/>
        <w:spacing w:before="202" w:line="276" w:lineRule="auto"/>
        <w:ind w:left="994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всем лагерем (все команды объединяются в одну большую команду мечты).</w:t>
      </w:r>
    </w:p>
    <w:p w:rsidR="00B20DE7" w:rsidRDefault="00E6335D">
      <w:pPr>
        <w:pStyle w:val="a3"/>
        <w:spacing w:before="164" w:line="276" w:lineRule="auto"/>
        <w:ind w:left="994" w:right="680"/>
      </w:pP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подручны</w:t>
      </w:r>
      <w:r>
        <w:t>х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7"/>
        </w:rPr>
        <w:t xml:space="preserve"> </w:t>
      </w:r>
      <w:r>
        <w:t>скотч,</w:t>
      </w:r>
      <w:r>
        <w:rPr>
          <w:spacing w:val="-7"/>
        </w:rPr>
        <w:t xml:space="preserve"> </w:t>
      </w:r>
      <w:r>
        <w:t>палки,</w:t>
      </w:r>
      <w:r>
        <w:rPr>
          <w:spacing w:val="-7"/>
        </w:rPr>
        <w:t xml:space="preserve"> </w:t>
      </w:r>
      <w:r>
        <w:t>веревки)</w:t>
      </w:r>
      <w:r>
        <w:rPr>
          <w:spacing w:val="-7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:rsidR="00B20DE7" w:rsidRDefault="00E6335D">
      <w:pPr>
        <w:pStyle w:val="a3"/>
        <w:spacing w:before="165" w:line="276" w:lineRule="auto"/>
        <w:ind w:left="994" w:right="680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 xml:space="preserve">мини- </w:t>
      </w:r>
      <w:r>
        <w:rPr>
          <w:spacing w:val="-2"/>
        </w:rPr>
        <w:t>команды.</w:t>
      </w:r>
    </w:p>
    <w:p w:rsidR="00B20DE7" w:rsidRDefault="00E6335D">
      <w:pPr>
        <w:pStyle w:val="4"/>
        <w:spacing w:before="168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B20DE7" w:rsidRDefault="00E6335D">
      <w:pPr>
        <w:pStyle w:val="a3"/>
        <w:spacing w:before="201" w:line="276" w:lineRule="auto"/>
        <w:ind w:left="994" w:right="5093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:rsidR="00B20DE7" w:rsidRDefault="00E6335D">
      <w:pPr>
        <w:pStyle w:val="a4"/>
        <w:numPr>
          <w:ilvl w:val="1"/>
          <w:numId w:val="9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B20DE7" w:rsidRDefault="00E6335D">
      <w:pPr>
        <w:pStyle w:val="a4"/>
        <w:numPr>
          <w:ilvl w:val="1"/>
          <w:numId w:val="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B20DE7" w:rsidRDefault="00E6335D">
      <w:pPr>
        <w:pStyle w:val="a4"/>
        <w:numPr>
          <w:ilvl w:val="1"/>
          <w:numId w:val="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B20DE7" w:rsidRDefault="00E6335D">
      <w:pPr>
        <w:pStyle w:val="a4"/>
        <w:numPr>
          <w:ilvl w:val="1"/>
          <w:numId w:val="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B20DE7" w:rsidRDefault="00B20DE7">
      <w:pPr>
        <w:pStyle w:val="a4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  <w:ind w:left="994" w:right="671"/>
        <w:jc w:val="both"/>
      </w:pPr>
      <w:r>
        <w:rPr>
          <w:b/>
        </w:rPr>
        <w:lastRenderedPageBreak/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9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небольшие брелоки, символизирующие «ключи к команде мечты» (например, пазлы, которые</w:t>
      </w:r>
    </w:p>
    <w:p w:rsidR="00B20DE7" w:rsidRDefault="00E6335D">
      <w:pPr>
        <w:pStyle w:val="a3"/>
        <w:spacing w:line="269" w:lineRule="exact"/>
        <w:ind w:left="994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B20DE7" w:rsidRDefault="00E6335D">
      <w:pPr>
        <w:pStyle w:val="4"/>
        <w:spacing w:before="209"/>
        <w:ind w:left="423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:rsidR="00B20DE7" w:rsidRDefault="00E6335D">
      <w:pPr>
        <w:pStyle w:val="a3"/>
        <w:spacing w:before="201" w:line="276" w:lineRule="auto"/>
        <w:ind w:left="994" w:right="624"/>
        <w:jc w:val="both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 (танец, жест или просто кричалку). Зрители повторяют.</w:t>
      </w:r>
    </w:p>
    <w:p w:rsidR="00B20DE7" w:rsidRDefault="00E6335D">
      <w:pPr>
        <w:pStyle w:val="4"/>
        <w:spacing w:before="167"/>
        <w:jc w:val="both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B20DE7" w:rsidRDefault="00E6335D">
      <w:pPr>
        <w:pStyle w:val="a4"/>
        <w:numPr>
          <w:ilvl w:val="0"/>
          <w:numId w:val="93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B20DE7" w:rsidRDefault="00E6335D">
      <w:pPr>
        <w:pStyle w:val="a4"/>
        <w:numPr>
          <w:ilvl w:val="0"/>
          <w:numId w:val="93"/>
        </w:numPr>
        <w:tabs>
          <w:tab w:val="left" w:pos="1713"/>
        </w:tabs>
        <w:spacing w:before="204" w:line="278" w:lineRule="auto"/>
        <w:ind w:right="1822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будет </w:t>
      </w:r>
      <w:r>
        <w:rPr>
          <w:sz w:val="24"/>
        </w:rPr>
        <w:t>инсценировать на Фестивале в последний день.</w:t>
      </w:r>
    </w:p>
    <w:p w:rsidR="00B20DE7" w:rsidRDefault="00E6335D">
      <w:pPr>
        <w:pStyle w:val="a4"/>
        <w:numPr>
          <w:ilvl w:val="0"/>
          <w:numId w:val="93"/>
        </w:numPr>
        <w:tabs>
          <w:tab w:val="left" w:pos="1713"/>
        </w:tabs>
        <w:spacing w:before="160" w:line="278" w:lineRule="auto"/>
        <w:ind w:right="155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B20DE7" w:rsidRDefault="00E6335D">
      <w:pPr>
        <w:pStyle w:val="a4"/>
        <w:numPr>
          <w:ilvl w:val="0"/>
          <w:numId w:val="93"/>
        </w:numPr>
        <w:tabs>
          <w:tab w:val="left" w:pos="1713"/>
        </w:tabs>
        <w:spacing w:before="161" w:line="276" w:lineRule="auto"/>
        <w:ind w:right="881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короткую общую песню (например, «Солнечный </w:t>
      </w:r>
      <w:r>
        <w:rPr>
          <w:sz w:val="24"/>
        </w:rPr>
        <w:t>круг»).</w:t>
      </w:r>
    </w:p>
    <w:p w:rsidR="00B20DE7" w:rsidRDefault="00E6335D">
      <w:pPr>
        <w:spacing w:before="8" w:line="480" w:lineRule="exact"/>
        <w:ind w:left="3360" w:right="2928" w:firstLine="1646"/>
        <w:jc w:val="both"/>
        <w:rPr>
          <w:b/>
          <w:sz w:val="24"/>
        </w:rPr>
      </w:pPr>
      <w:r>
        <w:rPr>
          <w:b/>
          <w:sz w:val="24"/>
          <w:u w:val="single"/>
        </w:rPr>
        <w:t>День 3 «Единство»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Дискуссионный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клуб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«Вместе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или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врозь?»</w:t>
      </w:r>
    </w:p>
    <w:p w:rsidR="00B20DE7" w:rsidRDefault="00E6335D">
      <w:pPr>
        <w:pStyle w:val="a3"/>
        <w:spacing w:line="278" w:lineRule="auto"/>
        <w:ind w:left="994" w:right="564"/>
        <w:jc w:val="both"/>
      </w:pPr>
      <w:r>
        <w:rPr>
          <w:b/>
        </w:rPr>
        <w:t>Идея</w:t>
      </w:r>
      <w:r>
        <w:t xml:space="preserve">:Старшеклассникам важно научиться формулировать и отстаивать свою позицию, слышать оппонентов и находить баланс между личным и общественным. Дискуссионный клуб создаѐт пространство для </w:t>
      </w:r>
      <w:r>
        <w:t>открытого разговора о том, что важнее: индивидуальная свобода или коллективная ответственность, личный успех или общее благо.</w:t>
      </w:r>
    </w:p>
    <w:p w:rsidR="00B20DE7" w:rsidRDefault="00E6335D">
      <w:pPr>
        <w:pStyle w:val="4"/>
        <w:spacing w:line="273" w:lineRule="exact"/>
        <w:rPr>
          <w:b w:val="0"/>
        </w:rPr>
      </w:pPr>
      <w:r>
        <w:rPr>
          <w:spacing w:val="-2"/>
        </w:rPr>
        <w:t>Формат</w:t>
      </w:r>
      <w:r>
        <w:rPr>
          <w:b w:val="0"/>
          <w:spacing w:val="-2"/>
        </w:rPr>
        <w:t>:</w:t>
      </w:r>
    </w:p>
    <w:p w:rsidR="00B20DE7" w:rsidRDefault="00E6335D">
      <w:pPr>
        <w:pStyle w:val="a3"/>
        <w:spacing w:before="42" w:line="278" w:lineRule="auto"/>
        <w:ind w:left="994" w:right="565"/>
        <w:jc w:val="both"/>
      </w:pPr>
      <w:r>
        <w:t>Полуторачасовая сессия с ведущим-модератором. Участники сидят в кругу, обсуждают острые темы, связанные с выбором между «я</w:t>
      </w:r>
      <w:r>
        <w:t>» и «мы». Используются элементы дебатов, круглого стола, рефлексии.</w:t>
      </w:r>
    </w:p>
    <w:p w:rsidR="00B20DE7" w:rsidRDefault="00E6335D">
      <w:pPr>
        <w:pStyle w:val="4"/>
        <w:spacing w:before="2"/>
        <w:jc w:val="both"/>
      </w:pPr>
      <w:r>
        <w:t>Темы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обсуждения:</w:t>
      </w:r>
    </w:p>
    <w:p w:rsidR="00B20DE7" w:rsidRDefault="00E6335D">
      <w:pPr>
        <w:pStyle w:val="a4"/>
        <w:numPr>
          <w:ilvl w:val="1"/>
          <w:numId w:val="9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«Личный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8"/>
          <w:sz w:val="24"/>
        </w:rPr>
        <w:t xml:space="preserve"> </w:t>
      </w:r>
      <w:r>
        <w:rPr>
          <w:sz w:val="24"/>
        </w:rPr>
        <w:t>vs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другим: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эгоизма?»</w:t>
      </w:r>
    </w:p>
    <w:p w:rsidR="00B20DE7" w:rsidRDefault="00E6335D">
      <w:pPr>
        <w:pStyle w:val="a4"/>
        <w:numPr>
          <w:ilvl w:val="1"/>
          <w:numId w:val="9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«Соцсети: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разобщают?»</w:t>
      </w:r>
    </w:p>
    <w:p w:rsidR="00B20DE7" w:rsidRDefault="00E6335D">
      <w:pPr>
        <w:pStyle w:val="a4"/>
        <w:numPr>
          <w:ilvl w:val="1"/>
          <w:numId w:val="9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счастливым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одиночестве?»</w:t>
      </w:r>
    </w:p>
    <w:p w:rsidR="00B20DE7" w:rsidRDefault="00E6335D">
      <w:pPr>
        <w:pStyle w:val="a4"/>
        <w:numPr>
          <w:ilvl w:val="1"/>
          <w:numId w:val="93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«Группа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требует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хочу: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сказать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―нет‖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остаться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своим?»</w:t>
      </w:r>
    </w:p>
    <w:p w:rsidR="00B20DE7" w:rsidRDefault="00E6335D">
      <w:pPr>
        <w:pStyle w:val="a4"/>
        <w:numPr>
          <w:ilvl w:val="1"/>
          <w:numId w:val="9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спасало,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подавляло»</w:t>
      </w:r>
    </w:p>
    <w:p w:rsidR="00B20DE7" w:rsidRDefault="00E6335D">
      <w:pPr>
        <w:pStyle w:val="4"/>
        <w:spacing w:before="48"/>
      </w:pPr>
      <w:r>
        <w:t>Структура</w:t>
      </w:r>
      <w:r>
        <w:rPr>
          <w:spacing w:val="-5"/>
        </w:rPr>
        <w:t xml:space="preserve"> </w:t>
      </w:r>
      <w:r>
        <w:t>встречи</w:t>
      </w:r>
      <w:r>
        <w:rPr>
          <w:spacing w:val="-5"/>
        </w:rPr>
        <w:t xml:space="preserve"> </w:t>
      </w:r>
      <w:r>
        <w:t>(1–1,5</w:t>
      </w:r>
      <w:r>
        <w:rPr>
          <w:spacing w:val="-5"/>
        </w:rPr>
        <w:t xml:space="preserve"> </w:t>
      </w:r>
      <w:r>
        <w:rPr>
          <w:spacing w:val="-2"/>
        </w:rPr>
        <w:t>часа):</w:t>
      </w:r>
    </w:p>
    <w:p w:rsidR="00B20DE7" w:rsidRDefault="00E6335D">
      <w:pPr>
        <w:pStyle w:val="a4"/>
        <w:numPr>
          <w:ilvl w:val="0"/>
          <w:numId w:val="94"/>
        </w:numPr>
        <w:tabs>
          <w:tab w:val="left" w:pos="1713"/>
        </w:tabs>
        <w:spacing w:before="41" w:line="278" w:lineRule="auto"/>
        <w:ind w:right="570"/>
        <w:rPr>
          <w:sz w:val="24"/>
        </w:rPr>
      </w:pPr>
      <w:r>
        <w:rPr>
          <w:sz w:val="24"/>
        </w:rPr>
        <w:t>Введение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(5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мин):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темы,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(уважение,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ошибку, </w:t>
      </w:r>
      <w:r>
        <w:rPr>
          <w:spacing w:val="-2"/>
          <w:sz w:val="24"/>
        </w:rPr>
        <w:t>тайминг).</w:t>
      </w:r>
    </w:p>
    <w:p w:rsidR="00B20DE7" w:rsidRDefault="00E6335D">
      <w:pPr>
        <w:pStyle w:val="a4"/>
        <w:numPr>
          <w:ilvl w:val="0"/>
          <w:numId w:val="94"/>
        </w:numPr>
        <w:tabs>
          <w:tab w:val="left" w:pos="1713"/>
        </w:tabs>
        <w:spacing w:line="278" w:lineRule="auto"/>
        <w:ind w:right="572"/>
        <w:rPr>
          <w:sz w:val="24"/>
        </w:rPr>
      </w:pPr>
      <w:r>
        <w:rPr>
          <w:sz w:val="24"/>
        </w:rPr>
        <w:t>Разминка</w:t>
      </w:r>
      <w:r>
        <w:rPr>
          <w:spacing w:val="40"/>
          <w:sz w:val="24"/>
        </w:rPr>
        <w:t xml:space="preserve"> </w:t>
      </w:r>
      <w:r>
        <w:rPr>
          <w:sz w:val="24"/>
        </w:rPr>
        <w:t>(5–7</w:t>
      </w:r>
      <w:r>
        <w:rPr>
          <w:spacing w:val="40"/>
          <w:sz w:val="24"/>
        </w:rPr>
        <w:t xml:space="preserve"> </w:t>
      </w:r>
      <w:r>
        <w:rPr>
          <w:sz w:val="24"/>
        </w:rPr>
        <w:t>мин):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40"/>
          <w:sz w:val="24"/>
        </w:rPr>
        <w:t xml:space="preserve"> </w:t>
      </w:r>
      <w:r>
        <w:rPr>
          <w:sz w:val="24"/>
        </w:rPr>
        <w:t>опрос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«шкала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мнений»</w:t>
      </w:r>
      <w:r>
        <w:rPr>
          <w:spacing w:val="40"/>
          <w:sz w:val="24"/>
        </w:rPr>
        <w:t xml:space="preserve"> </w:t>
      </w:r>
      <w:r>
        <w:rPr>
          <w:sz w:val="24"/>
        </w:rPr>
        <w:t>(участники</w:t>
      </w:r>
      <w:r>
        <w:rPr>
          <w:spacing w:val="40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40"/>
          <w:sz w:val="24"/>
        </w:rPr>
        <w:t xml:space="preserve"> </w:t>
      </w:r>
      <w:r>
        <w:rPr>
          <w:sz w:val="24"/>
        </w:rPr>
        <w:t>в разные углы в зависимости от согласия с утверждением).</w:t>
      </w:r>
    </w:p>
    <w:p w:rsidR="00B20DE7" w:rsidRDefault="00E6335D">
      <w:pPr>
        <w:pStyle w:val="a4"/>
        <w:numPr>
          <w:ilvl w:val="0"/>
          <w:numId w:val="94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3"/>
          <w:sz w:val="24"/>
        </w:rPr>
        <w:t xml:space="preserve"> </w:t>
      </w:r>
      <w:r>
        <w:rPr>
          <w:sz w:val="24"/>
        </w:rPr>
        <w:t>(40–50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мин):</w:t>
      </w:r>
    </w:p>
    <w:p w:rsidR="00B20DE7" w:rsidRDefault="00E6335D">
      <w:pPr>
        <w:pStyle w:val="a4"/>
        <w:numPr>
          <w:ilvl w:val="1"/>
          <w:numId w:val="94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модератор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провокационные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вопросы;</w:t>
      </w:r>
    </w:p>
    <w:p w:rsidR="00B20DE7" w:rsidRDefault="00E6335D">
      <w:pPr>
        <w:pStyle w:val="a4"/>
        <w:numPr>
          <w:ilvl w:val="1"/>
          <w:numId w:val="94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участники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спорить,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корректно;</w:t>
      </w:r>
    </w:p>
    <w:p w:rsidR="00B20DE7" w:rsidRDefault="00E6335D">
      <w:pPr>
        <w:pStyle w:val="a4"/>
        <w:numPr>
          <w:ilvl w:val="1"/>
          <w:numId w:val="94"/>
        </w:numPr>
        <w:tabs>
          <w:tab w:val="left" w:pos="2433"/>
          <w:tab w:val="left" w:pos="3546"/>
          <w:tab w:val="left" w:pos="4688"/>
          <w:tab w:val="left" w:pos="5609"/>
          <w:tab w:val="left" w:pos="6618"/>
          <w:tab w:val="left" w:pos="8559"/>
          <w:tab w:val="left" w:pos="9132"/>
        </w:tabs>
        <w:spacing w:before="35" w:line="268" w:lineRule="auto"/>
        <w:ind w:left="2433" w:right="568"/>
        <w:rPr>
          <w:sz w:val="24"/>
        </w:rPr>
      </w:pPr>
      <w:r>
        <w:rPr>
          <w:spacing w:val="-2"/>
          <w:sz w:val="24"/>
        </w:rPr>
        <w:t>вводятся</w:t>
      </w:r>
      <w:r>
        <w:rPr>
          <w:sz w:val="24"/>
        </w:rPr>
        <w:tab/>
      </w:r>
      <w:r>
        <w:rPr>
          <w:spacing w:val="-2"/>
          <w:sz w:val="24"/>
        </w:rPr>
        <w:t>короткие</w:t>
      </w:r>
      <w:r>
        <w:rPr>
          <w:sz w:val="24"/>
        </w:rPr>
        <w:tab/>
      </w:r>
      <w:r>
        <w:rPr>
          <w:spacing w:val="-2"/>
          <w:sz w:val="24"/>
        </w:rPr>
        <w:t>факты,</w:t>
      </w:r>
      <w:r>
        <w:rPr>
          <w:sz w:val="24"/>
        </w:rPr>
        <w:tab/>
      </w:r>
      <w:r>
        <w:rPr>
          <w:spacing w:val="-2"/>
          <w:sz w:val="24"/>
        </w:rPr>
        <w:t>цитаты,</w:t>
      </w:r>
      <w:r>
        <w:rPr>
          <w:sz w:val="24"/>
        </w:rPr>
        <w:tab/>
      </w:r>
      <w:r>
        <w:rPr>
          <w:spacing w:val="-2"/>
          <w:sz w:val="24"/>
        </w:rPr>
        <w:t>видеофрагменты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стимуляции обсуждения.</w:t>
      </w:r>
    </w:p>
    <w:p w:rsidR="00B20DE7" w:rsidRDefault="00B20DE7">
      <w:pPr>
        <w:pStyle w:val="a4"/>
        <w:spacing w:line="268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94"/>
        </w:numPr>
        <w:tabs>
          <w:tab w:val="left" w:pos="1713"/>
        </w:tabs>
        <w:spacing w:before="69" w:line="280" w:lineRule="auto"/>
        <w:ind w:right="571"/>
        <w:rPr>
          <w:sz w:val="24"/>
        </w:rPr>
      </w:pPr>
      <w:r>
        <w:rPr>
          <w:sz w:val="24"/>
        </w:rPr>
        <w:lastRenderedPageBreak/>
        <w:t>Рефлексия</w:t>
      </w:r>
      <w:r>
        <w:rPr>
          <w:spacing w:val="-1"/>
          <w:sz w:val="24"/>
        </w:rPr>
        <w:t xml:space="preserve"> </w:t>
      </w:r>
      <w:r>
        <w:rPr>
          <w:sz w:val="24"/>
        </w:rPr>
        <w:t>(10–15 мин):</w:t>
      </w:r>
      <w:r>
        <w:rPr>
          <w:spacing w:val="-6"/>
          <w:sz w:val="24"/>
        </w:rPr>
        <w:t xml:space="preserve"> </w:t>
      </w:r>
      <w:r>
        <w:rPr>
          <w:sz w:val="24"/>
        </w:rPr>
        <w:t>что нового узнали, изменилось ли мнение, что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было самым </w:t>
      </w:r>
      <w:r>
        <w:rPr>
          <w:spacing w:val="-2"/>
          <w:sz w:val="24"/>
        </w:rPr>
        <w:t>ценным.</w:t>
      </w:r>
    </w:p>
    <w:p w:rsidR="00B20DE7" w:rsidRDefault="00E6335D">
      <w:pPr>
        <w:pStyle w:val="a4"/>
        <w:numPr>
          <w:ilvl w:val="0"/>
          <w:numId w:val="94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Закрытие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(5</w:t>
      </w:r>
      <w:r>
        <w:rPr>
          <w:spacing w:val="-6"/>
          <w:sz w:val="24"/>
        </w:rPr>
        <w:t xml:space="preserve"> </w:t>
      </w:r>
      <w:r>
        <w:rPr>
          <w:sz w:val="24"/>
        </w:rPr>
        <w:t>мин):</w:t>
      </w:r>
      <w:r>
        <w:rPr>
          <w:spacing w:val="-5"/>
          <w:sz w:val="24"/>
        </w:rPr>
        <w:t xml:space="preserve"> </w:t>
      </w:r>
      <w:r>
        <w:rPr>
          <w:sz w:val="24"/>
        </w:rPr>
        <w:t>итог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модератора,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благодарность.</w:t>
      </w:r>
    </w:p>
    <w:p w:rsidR="00B20DE7" w:rsidRDefault="00E6335D">
      <w:pPr>
        <w:pStyle w:val="4"/>
        <w:spacing w:before="48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B20DE7" w:rsidRDefault="00E6335D">
      <w:pPr>
        <w:pStyle w:val="a3"/>
        <w:spacing w:before="38" w:line="278" w:lineRule="auto"/>
        <w:ind w:left="994"/>
      </w:pPr>
      <w:r>
        <w:t xml:space="preserve">Не навязывать своѐ мнение, а </w:t>
      </w:r>
      <w:r>
        <w:t>задавать вопросы, фиксировать разные позиции, обобщать, следить за уважением и таймингом.</w:t>
      </w:r>
    </w:p>
    <w:p w:rsidR="00B20DE7" w:rsidRDefault="00E6335D">
      <w:pPr>
        <w:pStyle w:val="4"/>
        <w:spacing w:before="6"/>
      </w:pPr>
      <w:r>
        <w:rPr>
          <w:spacing w:val="-2"/>
        </w:rPr>
        <w:t>Результат:</w:t>
      </w:r>
    </w:p>
    <w:p w:rsidR="00B20DE7" w:rsidRDefault="00E6335D">
      <w:pPr>
        <w:pStyle w:val="a3"/>
        <w:spacing w:before="38" w:line="278" w:lineRule="auto"/>
        <w:ind w:left="994" w:right="563"/>
      </w:pPr>
      <w:r>
        <w:t>Подростки</w:t>
      </w:r>
      <w:r>
        <w:rPr>
          <w:spacing w:val="-12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аргументировать,</w:t>
      </w:r>
      <w:r>
        <w:rPr>
          <w:spacing w:val="-14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зрения,</w:t>
      </w:r>
      <w:r>
        <w:rPr>
          <w:spacing w:val="-14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компромиссы и осознавать ценность как личного, так и коллективного выбора.</w:t>
      </w:r>
    </w:p>
    <w:p w:rsidR="00B20DE7" w:rsidRDefault="00B20DE7">
      <w:pPr>
        <w:pStyle w:val="a3"/>
        <w:spacing w:before="46"/>
        <w:ind w:left="0"/>
      </w:pPr>
    </w:p>
    <w:p w:rsidR="00B20DE7" w:rsidRDefault="00E6335D">
      <w:pPr>
        <w:ind w:left="3951"/>
        <w:rPr>
          <w:b/>
          <w:sz w:val="24"/>
        </w:rPr>
      </w:pPr>
      <w:r>
        <w:rPr>
          <w:b/>
          <w:sz w:val="24"/>
          <w:u w:val="single"/>
        </w:rPr>
        <w:t>Олимпи</w:t>
      </w:r>
      <w:r>
        <w:rPr>
          <w:b/>
          <w:sz w:val="24"/>
          <w:u w:val="single"/>
        </w:rPr>
        <w:t>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B20DE7" w:rsidRDefault="00E6335D">
      <w:pPr>
        <w:pStyle w:val="a3"/>
        <w:spacing w:before="41" w:line="278" w:lineRule="auto"/>
        <w:ind w:left="994" w:right="693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B20DE7" w:rsidRDefault="00E6335D">
      <w:pPr>
        <w:pStyle w:val="a3"/>
        <w:spacing w:line="274" w:lineRule="exact"/>
        <w:ind w:left="994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</w:t>
      </w:r>
      <w:r>
        <w:t>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B20DE7" w:rsidRDefault="00E6335D">
      <w:pPr>
        <w:pStyle w:val="a3"/>
        <w:spacing w:before="43"/>
        <w:ind w:left="994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B20DE7" w:rsidRDefault="00E6335D">
      <w:pPr>
        <w:pStyle w:val="4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before="43" w:line="278" w:lineRule="auto"/>
        <w:ind w:right="199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8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line="280" w:lineRule="auto"/>
        <w:ind w:right="96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123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0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5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714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B20DE7" w:rsidRDefault="00E6335D">
      <w:pPr>
        <w:pStyle w:val="a3"/>
        <w:spacing w:before="36"/>
      </w:pPr>
      <w:r>
        <w:rPr>
          <w:spacing w:val="-2"/>
        </w:rPr>
        <w:t>«норках»).</w:t>
      </w:r>
    </w:p>
    <w:p w:rsidR="00B20DE7" w:rsidRDefault="00E6335D">
      <w:pPr>
        <w:pStyle w:val="4"/>
        <w:spacing w:before="48"/>
      </w:pPr>
      <w:r>
        <w:rPr>
          <w:spacing w:val="-2"/>
        </w:rPr>
        <w:t>Финал:</w:t>
      </w:r>
    </w:p>
    <w:p w:rsidR="00B20DE7" w:rsidRDefault="00E6335D">
      <w:pPr>
        <w:pStyle w:val="a3"/>
        <w:spacing w:before="38"/>
        <w:ind w:left="994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B20DE7" w:rsidRDefault="00B20DE7">
      <w:pPr>
        <w:pStyle w:val="a3"/>
        <w:spacing w:before="252"/>
        <w:ind w:left="0"/>
      </w:pPr>
    </w:p>
    <w:p w:rsidR="00B20DE7" w:rsidRDefault="00E6335D">
      <w:pPr>
        <w:spacing w:before="1" w:line="273" w:lineRule="auto"/>
        <w:ind w:left="994" w:right="680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«Огонѐк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B20DE7" w:rsidRDefault="00E6335D">
      <w:pPr>
        <w:pStyle w:val="a3"/>
        <w:spacing w:before="7" w:line="278" w:lineRule="auto"/>
        <w:ind w:left="994" w:right="693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B20DE7" w:rsidRDefault="00E6335D">
      <w:pPr>
        <w:pStyle w:val="a3"/>
        <w:spacing w:line="278" w:lineRule="auto"/>
        <w:ind w:left="994" w:right="680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костѐр)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B20DE7" w:rsidRDefault="00E6335D">
      <w:pPr>
        <w:pStyle w:val="4"/>
      </w:pPr>
      <w:r>
        <w:t xml:space="preserve">Идея </w:t>
      </w:r>
      <w:r>
        <w:rPr>
          <w:spacing w:val="-2"/>
        </w:rPr>
        <w:t>мероприятия</w:t>
      </w:r>
    </w:p>
    <w:p w:rsidR="00B20DE7" w:rsidRDefault="00E6335D">
      <w:pPr>
        <w:pStyle w:val="a3"/>
        <w:spacing w:before="42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посвящѐн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</w:t>
      </w:r>
      <w:r>
        <w:t xml:space="preserve">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B20DE7" w:rsidRDefault="00E6335D">
      <w:pPr>
        <w:pStyle w:val="4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before="38" w:line="280" w:lineRule="auto"/>
        <w:ind w:right="1324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B20DE7" w:rsidRDefault="00B20DE7">
      <w:pPr>
        <w:pStyle w:val="a4"/>
        <w:spacing w:line="280" w:lineRule="auto"/>
        <w:jc w:val="both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before="69" w:line="280" w:lineRule="auto"/>
        <w:ind w:right="937"/>
        <w:rPr>
          <w:sz w:val="24"/>
        </w:rPr>
      </w:pPr>
      <w:r>
        <w:rPr>
          <w:sz w:val="24"/>
        </w:rPr>
        <w:lastRenderedPageBreak/>
        <w:t>Если в помещении – в центре круга можно разместить «костѐр»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133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</w:t>
      </w:r>
      <w:r>
        <w:rPr>
          <w:sz w:val="24"/>
        </w:rPr>
        <w:t xml:space="preserve"> плотный круг.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2314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лѐгкие инструментальные мелодии).</w:t>
      </w:r>
    </w:p>
    <w:p w:rsidR="00B20DE7" w:rsidRDefault="00E6335D">
      <w:pPr>
        <w:pStyle w:val="4"/>
      </w:pPr>
      <w:r>
        <w:rPr>
          <w:spacing w:val="-2"/>
        </w:rPr>
        <w:t>Персонажи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before="37" w:line="278" w:lineRule="auto"/>
        <w:ind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B20DE7" w:rsidRDefault="00E6335D">
      <w:pPr>
        <w:pStyle w:val="4"/>
        <w:spacing w:before="4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«Волшебный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6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B20DE7" w:rsidRDefault="00E6335D">
      <w:pPr>
        <w:pStyle w:val="a4"/>
        <w:numPr>
          <w:ilvl w:val="0"/>
          <w:numId w:val="9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 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жарки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B20DE7" w:rsidRDefault="00E6335D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B20DE7" w:rsidRDefault="00E6335D">
      <w:pPr>
        <w:pStyle w:val="a4"/>
        <w:numPr>
          <w:ilvl w:val="0"/>
          <w:numId w:val="96"/>
        </w:numPr>
        <w:tabs>
          <w:tab w:val="left" w:pos="1234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spacing w:before="38" w:line="280" w:lineRule="auto"/>
        <w:ind w:left="994" w:right="771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B20DE7" w:rsidRDefault="00E6335D">
      <w:pPr>
        <w:pStyle w:val="4"/>
        <w:spacing w:before="1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38" w:line="278" w:lineRule="auto"/>
        <w:ind w:left="994" w:right="79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времѐн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</w:t>
      </w:r>
      <w:r>
        <w:t>гонѐк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B20DE7" w:rsidRDefault="00E6335D">
      <w:pPr>
        <w:pStyle w:val="a3"/>
        <w:spacing w:line="278" w:lineRule="auto"/>
        <w:ind w:left="994" w:right="680"/>
      </w:pPr>
      <w:r>
        <w:t>Давайте познакомимся с огнѐм. Протяните руки к нему (осторожно, если костѐр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B20DE7" w:rsidRDefault="00E6335D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B20DE7" w:rsidRDefault="00E6335D">
      <w:pPr>
        <w:pStyle w:val="4"/>
        <w:numPr>
          <w:ilvl w:val="0"/>
          <w:numId w:val="96"/>
        </w:numPr>
        <w:tabs>
          <w:tab w:val="left" w:pos="1234"/>
        </w:tabs>
        <w:spacing w:before="50"/>
        <w:jc w:val="left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B20DE7" w:rsidRDefault="00E6335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39" w:line="278" w:lineRule="auto"/>
        <w:ind w:left="994" w:right="1184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весѐлый». И оставлю ниточку у себя в руке.</w:t>
      </w:r>
    </w:p>
    <w:p w:rsidR="00B20DE7" w:rsidRDefault="00E6335D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Ведущая передаѐт клубок кому-то из детей, говоря комплимент, остав</w:t>
      </w:r>
      <w:r>
        <w:rPr>
          <w:i/>
          <w:sz w:val="24"/>
        </w:rPr>
        <w:t>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передаѐт клубок дальше, оставляя свою нить. Так продолжается, пока все не окажутся связаны одной паутиной.</w:t>
      </w:r>
    </w:p>
    <w:p w:rsidR="00B20DE7" w:rsidRDefault="00E6335D">
      <w:pPr>
        <w:pStyle w:val="4"/>
        <w:spacing w:before="3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39" w:line="278" w:lineRule="auto"/>
        <w:ind w:left="994" w:right="563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69"/>
        <w:ind w:left="994"/>
        <w:rPr>
          <w:i/>
          <w:sz w:val="24"/>
        </w:rPr>
      </w:pPr>
      <w:r>
        <w:rPr>
          <w:i/>
          <w:sz w:val="24"/>
        </w:rPr>
        <w:lastRenderedPageBreak/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B20DE7" w:rsidRDefault="00E6335D">
      <w:pPr>
        <w:pStyle w:val="4"/>
        <w:spacing w:before="50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39" w:line="278" w:lineRule="auto"/>
        <w:ind w:left="994" w:right="693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соберѐм</w:t>
      </w:r>
      <w:r>
        <w:rPr>
          <w:spacing w:val="-10"/>
        </w:rPr>
        <w:t xml:space="preserve"> </w:t>
      </w:r>
      <w:r>
        <w:t>клубок</w:t>
      </w:r>
      <w:r>
        <w:rPr>
          <w:spacing w:val="-9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B20DE7" w:rsidRDefault="00E6335D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B20DE7" w:rsidRDefault="00E6335D">
      <w:pPr>
        <w:pStyle w:val="4"/>
        <w:numPr>
          <w:ilvl w:val="0"/>
          <w:numId w:val="96"/>
        </w:numPr>
        <w:tabs>
          <w:tab w:val="left" w:pos="1234"/>
        </w:tabs>
        <w:spacing w:before="3" w:line="278" w:lineRule="auto"/>
        <w:ind w:left="994" w:right="6172" w:firstLine="0"/>
        <w:jc w:val="left"/>
      </w:pPr>
      <w:r>
        <w:t>Легенда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 xml:space="preserve">минут) </w:t>
      </w:r>
      <w:r>
        <w:t>Хранительница Огня:</w:t>
      </w:r>
    </w:p>
    <w:p w:rsidR="00B20DE7" w:rsidRDefault="00E6335D">
      <w:pPr>
        <w:pStyle w:val="a3"/>
        <w:spacing w:line="269" w:lineRule="exact"/>
        <w:ind w:left="994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B20DE7" w:rsidRDefault="00E6335D">
      <w:pPr>
        <w:pStyle w:val="a3"/>
        <w:spacing w:before="44" w:line="278" w:lineRule="auto"/>
        <w:ind w:left="994" w:right="693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костѐр.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замѐрзли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 xml:space="preserve">было холодно и одиноко. </w:t>
      </w:r>
      <w:r>
        <w:t>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соберѐм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разведѐм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</w:t>
      </w:r>
      <w:r>
        <w:t>х. Люди поняли: когда мы вместе, мы сильнее.</w:t>
      </w:r>
    </w:p>
    <w:p w:rsidR="00B20DE7" w:rsidRDefault="00E6335D">
      <w:pPr>
        <w:spacing w:line="274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B20DE7" w:rsidRDefault="00E6335D">
      <w:pPr>
        <w:pStyle w:val="a3"/>
        <w:spacing w:before="45" w:line="278" w:lineRule="auto"/>
        <w:ind w:left="994" w:right="693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уголѐк.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B20DE7" w:rsidRDefault="00E6335D">
      <w:pPr>
        <w:pStyle w:val="4"/>
        <w:numPr>
          <w:ilvl w:val="0"/>
          <w:numId w:val="96"/>
        </w:numPr>
        <w:tabs>
          <w:tab w:val="left" w:pos="1234"/>
        </w:tabs>
        <w:spacing w:before="3"/>
        <w:jc w:val="left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тѐплую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B20DE7" w:rsidRDefault="00E6335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40" w:line="278" w:lineRule="auto"/>
        <w:ind w:left="994" w:right="693"/>
      </w:pPr>
      <w:r>
        <w:t>У меня есть коробочка. Она не простая – это «Сердце нашего отряда». Сейчас каждый из вас получит маленькую звѐздочку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</w:t>
      </w:r>
      <w:r>
        <w:t>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B20DE7" w:rsidRDefault="00E6335D">
      <w:pPr>
        <w:spacing w:line="278" w:lineRule="auto"/>
        <w:ind w:left="994" w:right="56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B20DE7" w:rsidRDefault="00E6335D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B20DE7" w:rsidRDefault="00E6335D">
      <w:pPr>
        <w:pStyle w:val="4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40" w:line="278" w:lineRule="auto"/>
        <w:ind w:left="994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еѐ и вспомнить, что мы желали друг другу добра.</w:t>
      </w:r>
    </w:p>
    <w:p w:rsidR="00B20DE7" w:rsidRDefault="00E6335D">
      <w:pPr>
        <w:pStyle w:val="4"/>
        <w:numPr>
          <w:ilvl w:val="0"/>
          <w:numId w:val="96"/>
        </w:numPr>
        <w:tabs>
          <w:tab w:val="left" w:pos="1234"/>
        </w:tabs>
        <w:spacing w:before="4" w:line="278" w:lineRule="auto"/>
        <w:ind w:left="994" w:right="7160" w:firstLine="0"/>
        <w:jc w:val="left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20DE7" w:rsidRDefault="00E6335D">
      <w:pPr>
        <w:pStyle w:val="a3"/>
        <w:spacing w:line="280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 xml:space="preserve">Давайте </w:t>
      </w:r>
      <w:r>
        <w:t>споѐм все вместе песню о дружбе.</w:t>
      </w:r>
    </w:p>
    <w:p w:rsidR="00B20DE7" w:rsidRDefault="00E6335D">
      <w:pPr>
        <w:spacing w:line="271" w:lineRule="exact"/>
        <w:ind w:left="994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B20DE7" w:rsidRDefault="00E6335D">
      <w:pPr>
        <w:pStyle w:val="a4"/>
        <w:numPr>
          <w:ilvl w:val="1"/>
          <w:numId w:val="96"/>
        </w:numPr>
        <w:tabs>
          <w:tab w:val="left" w:pos="1713"/>
        </w:tabs>
        <w:spacing w:before="36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B20DE7" w:rsidRDefault="00E6335D">
      <w:pPr>
        <w:pStyle w:val="a4"/>
        <w:numPr>
          <w:ilvl w:val="1"/>
          <w:numId w:val="96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B20DE7" w:rsidRDefault="00E6335D">
      <w:pPr>
        <w:pStyle w:val="a4"/>
        <w:numPr>
          <w:ilvl w:val="1"/>
          <w:numId w:val="96"/>
        </w:numPr>
        <w:tabs>
          <w:tab w:val="left" w:pos="1713"/>
        </w:tabs>
        <w:spacing w:before="44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B20DE7" w:rsidRDefault="00E6335D">
      <w:pPr>
        <w:spacing w:before="45"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B20DE7" w:rsidRDefault="00E6335D">
      <w:pPr>
        <w:pStyle w:val="4"/>
        <w:numPr>
          <w:ilvl w:val="0"/>
          <w:numId w:val="96"/>
        </w:numPr>
        <w:tabs>
          <w:tab w:val="left" w:pos="1234"/>
        </w:tabs>
        <w:spacing w:before="3"/>
        <w:jc w:val="left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4"/>
      </w:pPr>
      <w:r>
        <w:lastRenderedPageBreak/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40" w:line="278" w:lineRule="auto"/>
        <w:ind w:left="994" w:right="693"/>
      </w:pPr>
      <w:r>
        <w:t xml:space="preserve">У меня есть </w:t>
      </w:r>
      <w:r>
        <w:t>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</w:t>
      </w:r>
      <w:r>
        <w:t>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B20DE7" w:rsidRDefault="00E6335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Свеча идѐт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B20DE7" w:rsidRDefault="00E6335D">
      <w:pPr>
        <w:pStyle w:val="4"/>
        <w:numPr>
          <w:ilvl w:val="0"/>
          <w:numId w:val="96"/>
        </w:numPr>
        <w:tabs>
          <w:tab w:val="left" w:pos="1234"/>
        </w:tabs>
        <w:spacing w:line="278" w:lineRule="auto"/>
        <w:ind w:left="994" w:right="5390" w:firstLine="0"/>
        <w:jc w:val="left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</w:t>
      </w:r>
      <w:r>
        <w:t>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20DE7" w:rsidRDefault="00E6335D">
      <w:pPr>
        <w:pStyle w:val="a3"/>
        <w:spacing w:line="278" w:lineRule="auto"/>
        <w:ind w:left="994" w:right="680"/>
        <w:rPr>
          <w:i/>
        </w:rPr>
      </w:pPr>
      <w:r>
        <w:t>Наш огонѐк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B20DE7" w:rsidRDefault="00E6335D">
      <w:pPr>
        <w:pStyle w:val="a3"/>
        <w:spacing w:line="278" w:lineRule="auto"/>
        <w:ind w:left="994" w:right="1113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0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0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B20DE7" w:rsidRDefault="00E6335D">
      <w:pPr>
        <w:spacing w:line="280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B20DE7" w:rsidRDefault="00E6335D">
      <w:pPr>
        <w:pStyle w:val="4"/>
        <w:numPr>
          <w:ilvl w:val="0"/>
          <w:numId w:val="96"/>
        </w:numPr>
        <w:tabs>
          <w:tab w:val="left" w:pos="1234"/>
        </w:tabs>
        <w:spacing w:line="278" w:lineRule="auto"/>
        <w:ind w:left="994" w:right="6266" w:firstLine="0"/>
        <w:jc w:val="left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B20DE7" w:rsidRDefault="00E6335D">
      <w:pPr>
        <w:pStyle w:val="a3"/>
        <w:spacing w:line="278" w:lineRule="auto"/>
        <w:ind w:left="994" w:right="680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B20DE7" w:rsidRDefault="00E6335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– можно предложить детям (под </w:t>
      </w:r>
      <w:r>
        <w:rPr>
          <w:i/>
          <w:sz w:val="24"/>
        </w:rPr>
        <w:t>присмотром вожатых) испечь зефир на палочках.</w:t>
      </w:r>
    </w:p>
    <w:p w:rsidR="00B20DE7" w:rsidRDefault="00E6335D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20DE7" w:rsidRDefault="00E6335D">
      <w:pPr>
        <w:pStyle w:val="a3"/>
        <w:spacing w:before="27" w:line="278" w:lineRule="auto"/>
        <w:ind w:left="994" w:right="816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огонѐк.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огонѐк!».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хорошие! Пусть вам приснятся доб</w:t>
      </w:r>
      <w:r>
        <w:t>рые сны.</w:t>
      </w:r>
    </w:p>
    <w:p w:rsidR="00B20DE7" w:rsidRDefault="00E6335D">
      <w:pPr>
        <w:spacing w:line="274" w:lineRule="exact"/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B20DE7" w:rsidRDefault="00E6335D">
      <w:pPr>
        <w:pStyle w:val="4"/>
        <w:spacing w:before="47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B20DE7" w:rsidRDefault="00E6335D">
      <w:pPr>
        <w:pStyle w:val="a4"/>
        <w:numPr>
          <w:ilvl w:val="0"/>
          <w:numId w:val="97"/>
        </w:numPr>
        <w:tabs>
          <w:tab w:val="left" w:pos="1713"/>
        </w:tabs>
        <w:spacing w:before="42" w:line="278" w:lineRule="auto"/>
        <w:ind w:right="957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B20DE7" w:rsidRDefault="00E6335D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1176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B20DE7" w:rsidRDefault="00E6335D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B20DE7" w:rsidRDefault="00E6335D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1326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B20DE7" w:rsidRDefault="00B20DE7">
      <w:pPr>
        <w:pStyle w:val="a4"/>
        <w:spacing w:line="278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97"/>
        </w:numPr>
        <w:tabs>
          <w:tab w:val="left" w:pos="1713"/>
        </w:tabs>
        <w:spacing w:before="69" w:line="280" w:lineRule="auto"/>
        <w:ind w:right="1268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sz w:val="24"/>
        </w:rPr>
        <w:t>говорить у свечи), не заставляйте – он может просто посидеть и послушать.</w:t>
      </w:r>
    </w:p>
    <w:p w:rsidR="00B20DE7" w:rsidRDefault="00E6335D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B20DE7" w:rsidRDefault="00E6335D">
      <w:pPr>
        <w:pStyle w:val="a4"/>
        <w:numPr>
          <w:ilvl w:val="0"/>
          <w:numId w:val="97"/>
        </w:numPr>
        <w:tabs>
          <w:tab w:val="left" w:pos="1713"/>
        </w:tabs>
        <w:spacing w:before="38" w:line="278" w:lineRule="auto"/>
        <w:ind w:right="144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B20DE7" w:rsidRDefault="00E6335D">
      <w:pPr>
        <w:pStyle w:val="a4"/>
        <w:numPr>
          <w:ilvl w:val="0"/>
          <w:numId w:val="97"/>
        </w:numPr>
        <w:tabs>
          <w:tab w:val="left" w:pos="1713"/>
        </w:tabs>
        <w:spacing w:line="280" w:lineRule="auto"/>
        <w:ind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B20DE7" w:rsidRDefault="00E6335D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7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B20DE7" w:rsidRDefault="00E6335D">
      <w:pPr>
        <w:pStyle w:val="a3"/>
        <w:spacing w:line="278" w:lineRule="auto"/>
        <w:ind w:left="994" w:right="680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r>
        <w:t>создаѐт</w:t>
      </w:r>
      <w:r>
        <w:rPr>
          <w:spacing w:val="-13"/>
        </w:rPr>
        <w:t xml:space="preserve"> </w:t>
      </w:r>
      <w:r>
        <w:t>тѐплую,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2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 xml:space="preserve">детям почувствовать себя частью единого целого </w:t>
      </w:r>
      <w:r>
        <w:t>и дарит незабываемые эмоции.</w:t>
      </w:r>
    </w:p>
    <w:p w:rsidR="00B20DE7" w:rsidRDefault="00B20DE7">
      <w:pPr>
        <w:pStyle w:val="a3"/>
        <w:spacing w:before="155"/>
        <w:ind w:left="0"/>
        <w:rPr>
          <w:sz w:val="20"/>
        </w:rPr>
      </w:pPr>
    </w:p>
    <w:p w:rsidR="00B20DE7" w:rsidRDefault="00B20DE7">
      <w:pPr>
        <w:pStyle w:val="a3"/>
        <w:rPr>
          <w:sz w:val="20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B20DE7">
      <w:pPr>
        <w:pStyle w:val="a3"/>
        <w:ind w:left="0"/>
      </w:pPr>
    </w:p>
    <w:p w:rsidR="00B20DE7" w:rsidRDefault="00B20DE7">
      <w:pPr>
        <w:pStyle w:val="a3"/>
        <w:ind w:left="0"/>
      </w:pPr>
    </w:p>
    <w:p w:rsidR="00B20DE7" w:rsidRDefault="00B20DE7">
      <w:pPr>
        <w:pStyle w:val="a3"/>
        <w:spacing w:before="222"/>
        <w:ind w:left="0"/>
      </w:pPr>
    </w:p>
    <w:p w:rsidR="00B20DE7" w:rsidRDefault="00E6335D">
      <w:pPr>
        <w:ind w:left="994"/>
        <w:rPr>
          <w:b/>
          <w:sz w:val="24"/>
        </w:rPr>
      </w:pPr>
      <w:r>
        <w:rPr>
          <w:b/>
          <w:spacing w:val="-2"/>
          <w:sz w:val="24"/>
        </w:rPr>
        <w:t>Актуальность:</w:t>
      </w:r>
    </w:p>
    <w:p w:rsidR="00B20DE7" w:rsidRDefault="00E6335D">
      <w:pPr>
        <w:spacing w:before="90"/>
        <w:ind w:right="2220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B20DE7" w:rsidRDefault="00E6335D">
      <w:pPr>
        <w:spacing w:before="202"/>
        <w:ind w:right="2220"/>
        <w:jc w:val="center"/>
        <w:rPr>
          <w:b/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беседы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сегодня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они?»</w:t>
      </w:r>
    </w:p>
    <w:p w:rsidR="00B20DE7" w:rsidRDefault="00B20DE7">
      <w:pPr>
        <w:jc w:val="center"/>
        <w:rPr>
          <w:b/>
          <w:sz w:val="24"/>
        </w:rPr>
        <w:sectPr w:rsidR="00B20DE7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612" w:space="40"/>
            <w:col w:w="8267"/>
          </w:cols>
        </w:sectPr>
      </w:pPr>
    </w:p>
    <w:p w:rsidR="00B20DE7" w:rsidRDefault="00E6335D">
      <w:pPr>
        <w:pStyle w:val="a3"/>
        <w:spacing w:before="39" w:line="278" w:lineRule="auto"/>
        <w:ind w:left="994" w:right="562"/>
        <w:jc w:val="both"/>
      </w:pPr>
      <w:r>
        <w:lastRenderedPageBreak/>
        <w:t xml:space="preserve">В современном мире понятие героизма размыто: с одной стороны, СМИ и соцсети предлагают множество «героев» – </w:t>
      </w:r>
      <w:r>
        <w:t>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</w:t>
      </w:r>
      <w:r>
        <w:t>.</w:t>
      </w:r>
    </w:p>
    <w:p w:rsidR="00B20DE7" w:rsidRDefault="00E6335D">
      <w:pPr>
        <w:pStyle w:val="4"/>
        <w:spacing w:before="164"/>
      </w:pPr>
      <w:r>
        <w:rPr>
          <w:spacing w:val="-4"/>
        </w:rPr>
        <w:t>Цель:</w:t>
      </w:r>
    </w:p>
    <w:p w:rsidR="00B20DE7" w:rsidRDefault="00E6335D">
      <w:pPr>
        <w:pStyle w:val="a3"/>
        <w:spacing w:before="38" w:line="278" w:lineRule="auto"/>
        <w:ind w:left="994" w:right="562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B20DE7" w:rsidRDefault="00E6335D">
      <w:pPr>
        <w:pStyle w:val="4"/>
        <w:spacing w:before="165"/>
      </w:pPr>
      <w:r>
        <w:rPr>
          <w:spacing w:val="-2"/>
        </w:rPr>
        <w:t>Формат:</w:t>
      </w:r>
    </w:p>
    <w:p w:rsidR="00B20DE7" w:rsidRDefault="00E6335D">
      <w:pPr>
        <w:pStyle w:val="a3"/>
        <w:spacing w:before="38" w:line="276" w:lineRule="auto"/>
        <w:ind w:left="994" w:right="569"/>
        <w:jc w:val="both"/>
      </w:pPr>
      <w:r>
        <w:t>Беседа-диалог с элементами дискуссии и рефлексии. Участники с</w:t>
      </w:r>
      <w:r>
        <w:t>идят в кругу, ведущий задаѐт вопросы, направляет обсуждение. Возможно использование коротких видео или реальных историй.</w:t>
      </w:r>
    </w:p>
    <w:p w:rsidR="00B20DE7" w:rsidRDefault="00E6335D">
      <w:pPr>
        <w:pStyle w:val="4"/>
        <w:spacing w:before="169"/>
      </w:pPr>
      <w:r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4"/>
        <w:numPr>
          <w:ilvl w:val="0"/>
          <w:numId w:val="86"/>
        </w:numPr>
        <w:tabs>
          <w:tab w:val="left" w:pos="1713"/>
        </w:tabs>
        <w:spacing w:before="205"/>
        <w:ind w:left="1713" w:hanging="360"/>
        <w:jc w:val="left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мин):</w:t>
      </w:r>
    </w:p>
    <w:p w:rsidR="00B20DE7" w:rsidRDefault="00E6335D">
      <w:pPr>
        <w:pStyle w:val="a3"/>
        <w:spacing w:before="199"/>
        <w:ind w:left="994"/>
      </w:pPr>
      <w:r>
        <w:t>Ведущий</w:t>
      </w:r>
      <w:r>
        <w:rPr>
          <w:spacing w:val="-9"/>
        </w:rPr>
        <w:t xml:space="preserve"> </w:t>
      </w:r>
      <w:r>
        <w:t>задаѐт</w:t>
      </w:r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B20DE7" w:rsidRDefault="00E6335D">
      <w:pPr>
        <w:pStyle w:val="a3"/>
        <w:spacing w:before="204" w:line="415" w:lineRule="auto"/>
        <w:ind w:left="994" w:right="1427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B20DE7" w:rsidRDefault="00E6335D">
      <w:pPr>
        <w:pStyle w:val="4"/>
        <w:numPr>
          <w:ilvl w:val="0"/>
          <w:numId w:val="86"/>
        </w:numPr>
        <w:tabs>
          <w:tab w:val="left" w:pos="1713"/>
        </w:tabs>
        <w:spacing w:before="7"/>
        <w:ind w:left="1713" w:hanging="360"/>
        <w:jc w:val="left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B20DE7" w:rsidRDefault="00E6335D">
      <w:pPr>
        <w:pStyle w:val="a4"/>
        <w:numPr>
          <w:ilvl w:val="1"/>
          <w:numId w:val="86"/>
        </w:numPr>
        <w:tabs>
          <w:tab w:val="left" w:pos="2432"/>
          <w:tab w:val="left" w:pos="4175"/>
          <w:tab w:val="left" w:pos="5565"/>
          <w:tab w:val="left" w:pos="7388"/>
          <w:tab w:val="left" w:pos="9373"/>
        </w:tabs>
        <w:spacing w:before="207"/>
        <w:ind w:left="2432" w:hanging="359"/>
        <w:rPr>
          <w:b/>
          <w:sz w:val="24"/>
        </w:rPr>
      </w:pP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1: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Герои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нашего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времени.</w:t>
      </w:r>
    </w:p>
    <w:p w:rsidR="00B20DE7" w:rsidRDefault="00E6335D">
      <w:pPr>
        <w:spacing w:before="28"/>
        <w:ind w:left="2433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B20DE7" w:rsidRDefault="00E6335D">
      <w:pPr>
        <w:pStyle w:val="a3"/>
        <w:spacing w:before="206" w:line="276" w:lineRule="auto"/>
        <w:ind w:left="994" w:right="571"/>
        <w:jc w:val="both"/>
      </w:pPr>
      <w:r>
        <w:t>Кого из современников вы считаете героем? (спасатели, врачи, волонтѐры, уч</w:t>
      </w:r>
      <w:r>
        <w:t>ителя, родители, учѐные)</w:t>
      </w:r>
    </w:p>
    <w:p w:rsidR="00B20DE7" w:rsidRDefault="00B20DE7">
      <w:pPr>
        <w:pStyle w:val="a3"/>
        <w:spacing w:line="276" w:lineRule="auto"/>
        <w:jc w:val="both"/>
        <w:sectPr w:rsidR="00B20DE7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20DE7" w:rsidRDefault="00E6335D">
      <w:pPr>
        <w:pStyle w:val="a3"/>
        <w:spacing w:before="66"/>
        <w:ind w:left="994"/>
      </w:pPr>
      <w:r>
        <w:lastRenderedPageBreak/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B20DE7" w:rsidRDefault="00E6335D">
      <w:pPr>
        <w:pStyle w:val="a3"/>
        <w:spacing w:before="207" w:line="278" w:lineRule="auto"/>
        <w:ind w:left="994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B20DE7" w:rsidRDefault="00E6335D">
      <w:pPr>
        <w:pStyle w:val="4"/>
        <w:numPr>
          <w:ilvl w:val="1"/>
          <w:numId w:val="86"/>
        </w:numPr>
        <w:tabs>
          <w:tab w:val="left" w:pos="2432"/>
          <w:tab w:val="left" w:pos="4077"/>
          <w:tab w:val="left" w:pos="5368"/>
          <w:tab w:val="left" w:pos="7350"/>
          <w:tab w:val="left" w:pos="8573"/>
        </w:tabs>
        <w:spacing w:before="164"/>
        <w:ind w:left="2432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2:</w:t>
      </w:r>
      <w:r>
        <w:tab/>
      </w:r>
      <w:r>
        <w:rPr>
          <w:spacing w:val="-2"/>
        </w:rPr>
        <w:t>Героизм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повседневности.</w:t>
      </w:r>
    </w:p>
    <w:p w:rsidR="00B20DE7" w:rsidRDefault="00E6335D">
      <w:pPr>
        <w:spacing w:before="30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20DE7" w:rsidRDefault="00E6335D">
      <w:pPr>
        <w:pStyle w:val="a3"/>
        <w:spacing w:before="204" w:line="278" w:lineRule="auto"/>
        <w:ind w:left="994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5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B20DE7" w:rsidRDefault="00E6335D">
      <w:pPr>
        <w:pStyle w:val="a3"/>
        <w:spacing w:before="161" w:line="276" w:lineRule="auto"/>
        <w:ind w:left="994"/>
      </w:pPr>
      <w:r>
        <w:t>Бывали ли в вашей жизни ситуации, когда вы поступили героически (защитили слабого,</w:t>
      </w:r>
      <w:r>
        <w:rPr>
          <w:spacing w:val="40"/>
        </w:rPr>
        <w:t xml:space="preserve"> </w:t>
      </w:r>
      <w:r>
        <w:t>признали ошибку, помогли в беде)?</w:t>
      </w:r>
    </w:p>
    <w:p w:rsidR="00B20DE7" w:rsidRDefault="00E6335D">
      <w:pPr>
        <w:pStyle w:val="a3"/>
        <w:spacing w:before="163"/>
        <w:ind w:left="994"/>
      </w:pPr>
      <w:r>
        <w:t>Что</w:t>
      </w:r>
      <w:r>
        <w:rPr>
          <w:spacing w:val="-10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</w:t>
      </w:r>
      <w:r>
        <w:t>тупков?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7"/>
        </w:rPr>
        <w:t xml:space="preserve"> </w:t>
      </w:r>
      <w:r>
        <w:rPr>
          <w:spacing w:val="-2"/>
        </w:rPr>
        <w:t>неуверенность)</w:t>
      </w:r>
    </w:p>
    <w:p w:rsidR="00B20DE7" w:rsidRDefault="00E6335D">
      <w:pPr>
        <w:pStyle w:val="4"/>
        <w:numPr>
          <w:ilvl w:val="1"/>
          <w:numId w:val="86"/>
        </w:numPr>
        <w:tabs>
          <w:tab w:val="left" w:pos="2432"/>
          <w:tab w:val="left" w:pos="3799"/>
          <w:tab w:val="left" w:pos="4809"/>
          <w:tab w:val="left" w:pos="6795"/>
          <w:tab w:val="left" w:pos="7745"/>
          <w:tab w:val="left" w:pos="9412"/>
        </w:tabs>
        <w:spacing w:before="209"/>
        <w:ind w:left="2432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3:</w:t>
      </w:r>
      <w:r>
        <w:tab/>
      </w:r>
      <w:r>
        <w:rPr>
          <w:spacing w:val="-2"/>
        </w:rPr>
        <w:t>Антигерои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ложные</w:t>
      </w:r>
      <w:r>
        <w:tab/>
      </w:r>
      <w:r>
        <w:rPr>
          <w:spacing w:val="-2"/>
        </w:rPr>
        <w:t>кумиры.</w:t>
      </w:r>
    </w:p>
    <w:p w:rsidR="00B20DE7" w:rsidRDefault="00E6335D">
      <w:pPr>
        <w:spacing w:before="30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20DE7" w:rsidRDefault="00E6335D">
      <w:pPr>
        <w:pStyle w:val="a3"/>
        <w:spacing w:before="206" w:line="276" w:lineRule="auto"/>
        <w:ind w:left="994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B20DE7" w:rsidRDefault="00E6335D">
      <w:pPr>
        <w:pStyle w:val="a3"/>
        <w:spacing w:before="163"/>
        <w:ind w:left="994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B20DE7" w:rsidRDefault="00E6335D">
      <w:pPr>
        <w:pStyle w:val="4"/>
        <w:numPr>
          <w:ilvl w:val="0"/>
          <w:numId w:val="86"/>
        </w:numPr>
        <w:tabs>
          <w:tab w:val="left" w:pos="1713"/>
        </w:tabs>
        <w:spacing w:before="206"/>
        <w:ind w:left="1713" w:hanging="360"/>
        <w:jc w:val="left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B20DE7" w:rsidRDefault="00E6335D">
      <w:pPr>
        <w:pStyle w:val="a3"/>
        <w:spacing w:before="202" w:line="278" w:lineRule="auto"/>
        <w:ind w:left="994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>в нужный момент не прошѐл мимо.</w:t>
      </w:r>
    </w:p>
    <w:p w:rsidR="00B20DE7" w:rsidRDefault="00E6335D">
      <w:pPr>
        <w:pStyle w:val="a3"/>
        <w:spacing w:before="159" w:line="278" w:lineRule="auto"/>
        <w:ind w:left="994" w:right="563"/>
      </w:pPr>
      <w:r>
        <w:t>Рефлексия: «Кто из присутствующих сегодня стал для вас маленьким героем?»</w:t>
      </w:r>
      <w:r>
        <w:rPr>
          <w:spacing w:val="-2"/>
        </w:rPr>
        <w:t xml:space="preserve"> </w:t>
      </w:r>
      <w:r>
        <w:t>(можно по кругу поблагодарить кого-то).</w:t>
      </w:r>
    </w:p>
    <w:p w:rsidR="00B20DE7" w:rsidRDefault="00E6335D">
      <w:pPr>
        <w:pStyle w:val="a3"/>
        <w:spacing w:before="159" w:line="278" w:lineRule="auto"/>
        <w:ind w:left="994" w:right="680"/>
      </w:pPr>
      <w:r>
        <w:t xml:space="preserve">Мотивирующий вывод: каждый </w:t>
      </w:r>
      <w:r>
        <w:t>способен на героический поступок, главное – не бояться быть человеком.</w:t>
      </w:r>
    </w:p>
    <w:p w:rsidR="00B20DE7" w:rsidRDefault="00E6335D">
      <w:pPr>
        <w:pStyle w:val="4"/>
        <w:spacing w:before="164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B20DE7" w:rsidRDefault="00E6335D">
      <w:pPr>
        <w:pStyle w:val="a4"/>
        <w:numPr>
          <w:ilvl w:val="0"/>
          <w:numId w:val="98"/>
        </w:numPr>
        <w:tabs>
          <w:tab w:val="left" w:pos="1713"/>
        </w:tabs>
        <w:spacing w:before="196"/>
        <w:rPr>
          <w:sz w:val="24"/>
        </w:rPr>
      </w:pPr>
      <w:r>
        <w:rPr>
          <w:sz w:val="24"/>
        </w:rPr>
        <w:t>Создаѐт</w:t>
      </w:r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20DE7" w:rsidRDefault="00E6335D">
      <w:pPr>
        <w:pStyle w:val="a4"/>
        <w:numPr>
          <w:ilvl w:val="0"/>
          <w:numId w:val="9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2"/>
          <w:sz w:val="24"/>
        </w:rPr>
        <w:t xml:space="preserve"> вопросы.</w:t>
      </w:r>
    </w:p>
    <w:p w:rsidR="00B20DE7" w:rsidRDefault="00E6335D">
      <w:pPr>
        <w:pStyle w:val="a4"/>
        <w:numPr>
          <w:ilvl w:val="0"/>
          <w:numId w:val="98"/>
        </w:numPr>
        <w:tabs>
          <w:tab w:val="left" w:pos="1713"/>
        </w:tabs>
        <w:spacing w:before="206" w:line="276" w:lineRule="auto"/>
        <w:ind w:right="567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врачах в «красной </w:t>
      </w:r>
      <w:r>
        <w:rPr>
          <w:sz w:val="24"/>
        </w:rPr>
        <w:t>зоне», о волонтѐрах, о детях, спасших утопающих,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о пожарных).</w:t>
      </w:r>
    </w:p>
    <w:p w:rsidR="00B20DE7" w:rsidRDefault="00E6335D">
      <w:pPr>
        <w:pStyle w:val="a4"/>
        <w:numPr>
          <w:ilvl w:val="0"/>
          <w:numId w:val="98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B20DE7" w:rsidRDefault="00E6335D">
      <w:pPr>
        <w:pStyle w:val="4"/>
        <w:spacing w:before="211"/>
      </w:pPr>
      <w:r>
        <w:rPr>
          <w:spacing w:val="-2"/>
        </w:rPr>
        <w:t>Результат:</w:t>
      </w:r>
    </w:p>
    <w:p w:rsidR="00B20DE7" w:rsidRDefault="00E6335D">
      <w:pPr>
        <w:pStyle w:val="a3"/>
        <w:tabs>
          <w:tab w:val="left" w:pos="2346"/>
          <w:tab w:val="left" w:pos="3986"/>
          <w:tab w:val="left" w:pos="4588"/>
          <w:tab w:val="left" w:pos="5418"/>
          <w:tab w:val="left" w:pos="6300"/>
          <w:tab w:val="left" w:pos="7241"/>
          <w:tab w:val="left" w:pos="9004"/>
          <w:tab w:val="left" w:pos="10234"/>
        </w:tabs>
        <w:spacing w:before="38" w:line="276" w:lineRule="auto"/>
        <w:ind w:left="994" w:right="562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</w:t>
      </w:r>
      <w:r>
        <w:t>ее и добрее.</w:t>
      </w:r>
    </w:p>
    <w:p w:rsidR="00B20DE7" w:rsidRDefault="00E6335D">
      <w:pPr>
        <w:spacing w:before="169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B20DE7" w:rsidRDefault="00E6335D">
      <w:pPr>
        <w:pStyle w:val="4"/>
        <w:spacing w:before="44"/>
      </w:pPr>
      <w:r>
        <w:rPr>
          <w:spacing w:val="-4"/>
        </w:rPr>
        <w:t>Цели</w:t>
      </w:r>
    </w:p>
    <w:p w:rsidR="00B20DE7" w:rsidRDefault="00E6335D">
      <w:pPr>
        <w:pStyle w:val="a4"/>
        <w:numPr>
          <w:ilvl w:val="0"/>
          <w:numId w:val="98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B20DE7" w:rsidRDefault="00E6335D">
      <w:pPr>
        <w:pStyle w:val="a4"/>
        <w:numPr>
          <w:ilvl w:val="0"/>
          <w:numId w:val="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B20DE7" w:rsidRDefault="00B20DE7">
      <w:pPr>
        <w:pStyle w:val="a4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98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20DE7" w:rsidRDefault="00E6335D">
      <w:pPr>
        <w:pStyle w:val="4"/>
        <w:spacing w:before="50"/>
      </w:pPr>
      <w:r>
        <w:t>Формат</w:t>
      </w:r>
      <w:r>
        <w:rPr>
          <w:spacing w:val="-11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rPr>
          <w:spacing w:val="-4"/>
        </w:rPr>
        <w:t>час)</w:t>
      </w:r>
    </w:p>
    <w:p w:rsidR="00B20DE7" w:rsidRDefault="00E6335D">
      <w:pPr>
        <w:pStyle w:val="a3"/>
        <w:spacing w:before="39" w:line="278" w:lineRule="auto"/>
        <w:ind w:left="994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даѐтся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B20DE7" w:rsidRDefault="00E6335D">
      <w:pPr>
        <w:pStyle w:val="a4"/>
        <w:numPr>
          <w:ilvl w:val="0"/>
          <w:numId w:val="98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B20DE7" w:rsidRDefault="00E6335D">
      <w:pPr>
        <w:pStyle w:val="a4"/>
        <w:numPr>
          <w:ilvl w:val="0"/>
          <w:numId w:val="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B20DE7" w:rsidRDefault="00E6335D">
      <w:pPr>
        <w:pStyle w:val="a4"/>
        <w:numPr>
          <w:ilvl w:val="0"/>
          <w:numId w:val="98"/>
        </w:numPr>
        <w:tabs>
          <w:tab w:val="left" w:pos="1713"/>
        </w:tabs>
        <w:spacing w:before="46" w:line="278" w:lineRule="auto"/>
        <w:ind w:right="76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или повязать </w:t>
      </w:r>
      <w:r>
        <w:rPr>
          <w:sz w:val="24"/>
        </w:rPr>
        <w:t>галстуки/банданы).</w:t>
      </w:r>
    </w:p>
    <w:p w:rsidR="00B20DE7" w:rsidRDefault="00E6335D">
      <w:pPr>
        <w:pStyle w:val="a4"/>
        <w:numPr>
          <w:ilvl w:val="0"/>
          <w:numId w:val="98"/>
        </w:numPr>
        <w:tabs>
          <w:tab w:val="left" w:pos="1713"/>
        </w:tabs>
        <w:spacing w:line="278" w:lineRule="auto"/>
        <w:ind w:right="927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B20DE7" w:rsidRDefault="00E6335D">
      <w:pPr>
        <w:pStyle w:val="4"/>
        <w:spacing w:before="1"/>
      </w:pPr>
      <w:r>
        <w:rPr>
          <w:spacing w:val="-2"/>
        </w:rPr>
        <w:t>Структура</w:t>
      </w:r>
    </w:p>
    <w:p w:rsidR="00B20DE7" w:rsidRDefault="00E6335D">
      <w:pPr>
        <w:pStyle w:val="a4"/>
        <w:numPr>
          <w:ilvl w:val="0"/>
          <w:numId w:val="96"/>
        </w:numPr>
        <w:tabs>
          <w:tab w:val="left" w:pos="1713"/>
        </w:tabs>
        <w:spacing w:before="46"/>
        <w:ind w:left="1713" w:hanging="360"/>
        <w:jc w:val="left"/>
        <w:rPr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B20DE7" w:rsidRDefault="00E6335D">
      <w:pPr>
        <w:pStyle w:val="a4"/>
        <w:numPr>
          <w:ilvl w:val="0"/>
          <w:numId w:val="99"/>
        </w:numPr>
        <w:tabs>
          <w:tab w:val="left" w:pos="2433"/>
        </w:tabs>
        <w:spacing w:before="38" w:line="268" w:lineRule="auto"/>
        <w:ind w:left="2433" w:right="631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сбор.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7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5"/>
          <w:sz w:val="24"/>
        </w:rPr>
        <w:t xml:space="preserve"> </w:t>
      </w:r>
      <w:r>
        <w:rPr>
          <w:sz w:val="24"/>
        </w:rPr>
        <w:t>«У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15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B20DE7" w:rsidRDefault="00E6335D">
      <w:pPr>
        <w:pStyle w:val="a4"/>
        <w:numPr>
          <w:ilvl w:val="0"/>
          <w:numId w:val="99"/>
        </w:numPr>
        <w:tabs>
          <w:tab w:val="left" w:pos="2432"/>
        </w:tabs>
        <w:spacing w:before="13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B20DE7" w:rsidRDefault="00E6335D">
      <w:pPr>
        <w:pStyle w:val="4"/>
        <w:numPr>
          <w:ilvl w:val="0"/>
          <w:numId w:val="96"/>
        </w:numPr>
        <w:tabs>
          <w:tab w:val="left" w:pos="1713"/>
        </w:tabs>
        <w:spacing w:before="40"/>
        <w:ind w:left="1713" w:hanging="360"/>
        <w:jc w:val="left"/>
        <w:rPr>
          <w:b w:val="0"/>
        </w:rPr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4"/>
        <w:numPr>
          <w:ilvl w:val="0"/>
          <w:numId w:val="100"/>
        </w:numPr>
        <w:tabs>
          <w:tab w:val="left" w:pos="2433"/>
        </w:tabs>
        <w:spacing w:before="40" w:line="268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B20DE7" w:rsidRDefault="00E6335D">
      <w:pPr>
        <w:pStyle w:val="4"/>
        <w:numPr>
          <w:ilvl w:val="0"/>
          <w:numId w:val="96"/>
        </w:numPr>
        <w:tabs>
          <w:tab w:val="left" w:pos="1713"/>
        </w:tabs>
        <w:spacing w:before="17"/>
        <w:ind w:left="1713" w:hanging="360"/>
        <w:jc w:val="left"/>
        <w:rPr>
          <w:b w:val="0"/>
        </w:rPr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B20DE7" w:rsidRDefault="00E6335D">
      <w:pPr>
        <w:pStyle w:val="a4"/>
        <w:numPr>
          <w:ilvl w:val="0"/>
          <w:numId w:val="101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B20DE7" w:rsidRDefault="00E6335D">
      <w:pPr>
        <w:pStyle w:val="a4"/>
        <w:numPr>
          <w:ilvl w:val="0"/>
          <w:numId w:val="101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B20DE7" w:rsidRDefault="00E6335D">
      <w:pPr>
        <w:pStyle w:val="a4"/>
        <w:numPr>
          <w:ilvl w:val="1"/>
          <w:numId w:val="101"/>
        </w:numPr>
        <w:tabs>
          <w:tab w:val="left" w:pos="3154"/>
        </w:tabs>
        <w:spacing w:before="37" w:line="278" w:lineRule="auto"/>
        <w:ind w:right="1053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B20DE7" w:rsidRDefault="00E6335D">
      <w:pPr>
        <w:pStyle w:val="a4"/>
        <w:numPr>
          <w:ilvl w:val="1"/>
          <w:numId w:val="101"/>
        </w:numPr>
        <w:tabs>
          <w:tab w:val="left" w:pos="3154"/>
        </w:tabs>
        <w:spacing w:line="274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B20DE7" w:rsidRDefault="00E6335D">
      <w:pPr>
        <w:pStyle w:val="a4"/>
        <w:numPr>
          <w:ilvl w:val="1"/>
          <w:numId w:val="101"/>
        </w:numPr>
        <w:tabs>
          <w:tab w:val="left" w:pos="3154"/>
        </w:tabs>
        <w:spacing w:before="44" w:line="278" w:lineRule="auto"/>
        <w:ind w:right="1407"/>
        <w:rPr>
          <w:sz w:val="24"/>
        </w:rPr>
      </w:pPr>
      <w:r>
        <w:rPr>
          <w:sz w:val="24"/>
        </w:rPr>
        <w:t>Проходит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шагом, стараясь </w:t>
      </w:r>
      <w:r>
        <w:rPr>
          <w:sz w:val="24"/>
        </w:rPr>
        <w:t>держать равнение.</w:t>
      </w:r>
    </w:p>
    <w:p w:rsidR="00B20DE7" w:rsidRDefault="00E6335D">
      <w:pPr>
        <w:pStyle w:val="a4"/>
        <w:numPr>
          <w:ilvl w:val="1"/>
          <w:numId w:val="101"/>
        </w:numPr>
        <w:tabs>
          <w:tab w:val="left" w:pos="3154"/>
        </w:tabs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B20DE7" w:rsidRDefault="00E6335D">
      <w:pPr>
        <w:pStyle w:val="a4"/>
        <w:numPr>
          <w:ilvl w:val="0"/>
          <w:numId w:val="101"/>
        </w:numPr>
        <w:tabs>
          <w:tab w:val="left" w:pos="2433"/>
        </w:tabs>
        <w:spacing w:before="43" w:line="268" w:lineRule="auto"/>
        <w:ind w:left="2433" w:right="783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B20DE7" w:rsidRDefault="00E6335D">
      <w:pPr>
        <w:pStyle w:val="4"/>
        <w:numPr>
          <w:ilvl w:val="0"/>
          <w:numId w:val="96"/>
        </w:numPr>
        <w:tabs>
          <w:tab w:val="left" w:pos="1713"/>
        </w:tabs>
        <w:spacing w:before="18"/>
        <w:ind w:left="1713" w:hanging="360"/>
        <w:jc w:val="left"/>
        <w:rPr>
          <w:b w:val="0"/>
        </w:rPr>
      </w:pPr>
      <w:r>
        <w:t xml:space="preserve">Финал (10 </w:t>
      </w:r>
      <w:r>
        <w:rPr>
          <w:spacing w:val="-2"/>
        </w:rPr>
        <w:t>минут)</w:t>
      </w:r>
    </w:p>
    <w:p w:rsidR="00B20DE7" w:rsidRDefault="00E6335D">
      <w:pPr>
        <w:pStyle w:val="a4"/>
        <w:numPr>
          <w:ilvl w:val="0"/>
          <w:numId w:val="10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B20DE7" w:rsidRDefault="00E6335D">
      <w:pPr>
        <w:pStyle w:val="a4"/>
        <w:numPr>
          <w:ilvl w:val="0"/>
          <w:numId w:val="102"/>
        </w:numPr>
        <w:tabs>
          <w:tab w:val="left" w:pos="2433"/>
        </w:tabs>
        <w:spacing w:before="37" w:line="271" w:lineRule="auto"/>
        <w:ind w:left="2433" w:right="736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B20DE7" w:rsidRDefault="00E6335D">
      <w:pPr>
        <w:pStyle w:val="4"/>
        <w:spacing w:before="12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B20DE7" w:rsidRDefault="00E6335D">
      <w:pPr>
        <w:pStyle w:val="a4"/>
        <w:numPr>
          <w:ilvl w:val="0"/>
          <w:numId w:val="103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B20DE7" w:rsidRDefault="00E6335D">
      <w:pPr>
        <w:pStyle w:val="a4"/>
        <w:numPr>
          <w:ilvl w:val="0"/>
          <w:numId w:val="10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чѐткость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B20DE7" w:rsidRDefault="00E6335D">
      <w:pPr>
        <w:pStyle w:val="a4"/>
        <w:numPr>
          <w:ilvl w:val="0"/>
          <w:numId w:val="10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B20DE7" w:rsidRDefault="00E6335D">
      <w:pPr>
        <w:pStyle w:val="a4"/>
        <w:numPr>
          <w:ilvl w:val="0"/>
          <w:numId w:val="10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B20DE7" w:rsidRDefault="00B20DE7">
      <w:pPr>
        <w:pStyle w:val="a3"/>
        <w:spacing w:before="91"/>
        <w:ind w:left="0"/>
      </w:pPr>
    </w:p>
    <w:p w:rsidR="00B20DE7" w:rsidRDefault="00E6335D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B20DE7" w:rsidRDefault="00E6335D">
      <w:pPr>
        <w:pStyle w:val="4"/>
        <w:spacing w:before="43" w:line="276" w:lineRule="auto"/>
        <w:ind w:right="1427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60–70 минут</w:t>
      </w:r>
    </w:p>
    <w:p w:rsidR="00B20DE7" w:rsidRDefault="00E6335D">
      <w:pPr>
        <w:pStyle w:val="a3"/>
        <w:spacing w:before="2" w:line="278" w:lineRule="auto"/>
        <w:ind w:left="994" w:right="680"/>
      </w:pPr>
      <w:r>
        <w:rPr>
          <w:b/>
        </w:rPr>
        <w:t>Форма:</w:t>
      </w:r>
      <w:r>
        <w:rPr>
          <w:b/>
          <w:spacing w:val="-9"/>
        </w:rPr>
        <w:t xml:space="preserve"> </w:t>
      </w:r>
      <w:r>
        <w:t>мотивирующая</w:t>
      </w:r>
      <w:r>
        <w:rPr>
          <w:spacing w:val="-5"/>
        </w:rPr>
        <w:t xml:space="preserve"> </w:t>
      </w:r>
      <w:r>
        <w:t>беседа-диалог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кейсов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рефлексии</w:t>
      </w:r>
    </w:p>
    <w:p w:rsidR="00B20DE7" w:rsidRDefault="00E6335D">
      <w:pPr>
        <w:pStyle w:val="4"/>
        <w:numPr>
          <w:ilvl w:val="0"/>
          <w:numId w:val="104"/>
        </w:numPr>
        <w:tabs>
          <w:tab w:val="left" w:pos="1234"/>
        </w:tabs>
        <w:spacing w:before="3"/>
      </w:pPr>
      <w:r>
        <w:t>Вход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тему.</w:t>
      </w:r>
      <w:r>
        <w:rPr>
          <w:spacing w:val="-9"/>
        </w:rPr>
        <w:t xml:space="preserve"> </w:t>
      </w:r>
      <w:r>
        <w:t>Деконструкция</w:t>
      </w:r>
      <w:r>
        <w:rPr>
          <w:spacing w:val="-12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(7–10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69"/>
        <w:ind w:left="994"/>
        <w:rPr>
          <w:i/>
          <w:sz w:val="24"/>
        </w:rPr>
      </w:pPr>
      <w:r>
        <w:rPr>
          <w:i/>
          <w:sz w:val="24"/>
        </w:rPr>
        <w:lastRenderedPageBreak/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предисловий,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круг.</w:t>
      </w:r>
    </w:p>
    <w:p w:rsidR="00B20DE7" w:rsidRDefault="00E6335D">
      <w:pPr>
        <w:pStyle w:val="4"/>
        <w:spacing w:before="50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39" w:line="278" w:lineRule="auto"/>
        <w:ind w:left="994" w:right="693"/>
      </w:pPr>
      <w:r>
        <w:t>Давайте</w:t>
      </w:r>
      <w:r>
        <w:rPr>
          <w:spacing w:val="-15"/>
        </w:rPr>
        <w:t xml:space="preserve"> </w:t>
      </w:r>
      <w:r>
        <w:t>начистоту.</w:t>
      </w:r>
      <w:r>
        <w:rPr>
          <w:spacing w:val="-14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слышите</w:t>
      </w:r>
      <w:r>
        <w:rPr>
          <w:spacing w:val="-15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t>«подвиг»,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первое</w:t>
      </w:r>
      <w:r>
        <w:rPr>
          <w:spacing w:val="-15"/>
        </w:rPr>
        <w:t xml:space="preserve"> </w:t>
      </w:r>
      <w:r>
        <w:t>приходит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голову? Какие образы, ассоциации, может быть, цитаты?</w:t>
      </w:r>
    </w:p>
    <w:p w:rsidR="00B20DE7" w:rsidRDefault="00E6335D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Выслушивает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ответы.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всего,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прозвучат: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солдат,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самопожертвование, герой, орден, «подвиг народа».</w:t>
      </w:r>
    </w:p>
    <w:p w:rsidR="00B20DE7" w:rsidRDefault="00E6335D">
      <w:pPr>
        <w:pStyle w:val="a3"/>
        <w:spacing w:line="278" w:lineRule="auto"/>
        <w:ind w:left="994" w:right="918"/>
        <w:jc w:val="both"/>
      </w:pPr>
      <w:r>
        <w:t>Хорошо.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в</w:t>
      </w:r>
      <w:r>
        <w:t>опрос</w:t>
      </w:r>
      <w:r>
        <w:rPr>
          <w:spacing w:val="-7"/>
        </w:rPr>
        <w:t xml:space="preserve"> </w:t>
      </w:r>
      <w:r>
        <w:t>сложнее:</w:t>
      </w:r>
      <w:r>
        <w:rPr>
          <w:spacing w:val="-5"/>
        </w:rPr>
        <w:t xml:space="preserve"> </w:t>
      </w:r>
      <w:r>
        <w:rPr>
          <w:b/>
        </w:rPr>
        <w:t>подвиг</w:t>
      </w:r>
      <w:r>
        <w:rPr>
          <w:b/>
          <w:spacing w:val="-7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это</w:t>
      </w:r>
      <w:r>
        <w:rPr>
          <w:b/>
          <w:spacing w:val="-9"/>
        </w:rPr>
        <w:t xml:space="preserve"> </w:t>
      </w:r>
      <w:r>
        <w:rPr>
          <w:b/>
        </w:rPr>
        <w:t>действие</w:t>
      </w:r>
      <w:r>
        <w:rPr>
          <w:b/>
          <w:spacing w:val="-7"/>
        </w:rPr>
        <w:t xml:space="preserve"> </w:t>
      </w:r>
      <w:r>
        <w:rPr>
          <w:b/>
        </w:rPr>
        <w:t>или</w:t>
      </w:r>
      <w:r>
        <w:rPr>
          <w:b/>
          <w:spacing w:val="-6"/>
        </w:rPr>
        <w:t xml:space="preserve"> </w:t>
      </w:r>
      <w:r>
        <w:rPr>
          <w:b/>
        </w:rPr>
        <w:t>состояние?</w:t>
      </w:r>
      <w:r>
        <w:rPr>
          <w:b/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момент или</w:t>
      </w:r>
      <w:r>
        <w:rPr>
          <w:spacing w:val="-3"/>
        </w:rPr>
        <w:t xml:space="preserve"> </w:t>
      </w:r>
      <w:r>
        <w:t>процесс?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прожить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подвиг?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ли у</w:t>
      </w:r>
      <w:r>
        <w:rPr>
          <w:spacing w:val="-6"/>
        </w:rPr>
        <w:t xml:space="preserve"> </w:t>
      </w:r>
      <w:r>
        <w:t>подвига обратная сторона – цена, которую платит не только герой, но и его близкие?</w:t>
      </w:r>
    </w:p>
    <w:p w:rsidR="00B20DE7" w:rsidRDefault="00E6335D">
      <w:pPr>
        <w:pStyle w:val="a3"/>
        <w:spacing w:line="278" w:lineRule="auto"/>
        <w:ind w:left="994" w:right="563"/>
      </w:pPr>
      <w:r>
        <w:t>Сегодня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предлагаю</w:t>
      </w:r>
      <w:r>
        <w:rPr>
          <w:spacing w:val="-6"/>
        </w:rPr>
        <w:t xml:space="preserve"> </w:t>
      </w:r>
      <w:r>
        <w:t>поговорить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подвигах</w:t>
      </w:r>
      <w:r>
        <w:rPr>
          <w:spacing w:val="-7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предков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музейных</w:t>
      </w:r>
      <w:r>
        <w:rPr>
          <w:spacing w:val="-5"/>
        </w:rPr>
        <w:t xml:space="preserve"> </w:t>
      </w:r>
      <w:r>
        <w:t>экспонатах, 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точках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моментах,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решает,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самом</w:t>
      </w:r>
      <w:r>
        <w:rPr>
          <w:spacing w:val="-7"/>
        </w:rPr>
        <w:t xml:space="preserve"> </w:t>
      </w:r>
      <w:r>
        <w:t>деле.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физике есть понятие «точка бифуркации» – момент, когда система теряет устойчивость и может пойти по одному</w:t>
      </w:r>
      <w:r>
        <w:rPr>
          <w:spacing w:val="-1"/>
        </w:rPr>
        <w:t xml:space="preserve"> </w:t>
      </w:r>
      <w:r>
        <w:t>из нескольких</w:t>
      </w:r>
      <w:r>
        <w:t xml:space="preserve"> путей. Подвиг – это и есть такая точка в жизни человека.</w:t>
      </w:r>
    </w:p>
    <w:p w:rsidR="00B20DE7" w:rsidRDefault="00E6335D">
      <w:pPr>
        <w:pStyle w:val="4"/>
        <w:numPr>
          <w:ilvl w:val="0"/>
          <w:numId w:val="104"/>
        </w:numPr>
        <w:tabs>
          <w:tab w:val="left" w:pos="1234"/>
        </w:tabs>
        <w:spacing w:line="278" w:lineRule="auto"/>
        <w:ind w:left="994" w:right="3261" w:firstLine="0"/>
      </w:pPr>
      <w:r>
        <w:t>Подвиг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выбор:</w:t>
      </w:r>
      <w:r>
        <w:rPr>
          <w:spacing w:val="-9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(15–18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20DE7" w:rsidRDefault="00E6335D">
      <w:pPr>
        <w:pStyle w:val="a3"/>
        <w:spacing w:line="278" w:lineRule="auto"/>
        <w:ind w:left="994" w:right="693"/>
      </w:pPr>
      <w:r>
        <w:t>Мы</w:t>
      </w:r>
      <w:r>
        <w:rPr>
          <w:spacing w:val="-7"/>
        </w:rPr>
        <w:t xml:space="preserve"> </w:t>
      </w:r>
      <w:r>
        <w:t>привыкли,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однозначно</w:t>
      </w:r>
      <w:r>
        <w:rPr>
          <w:spacing w:val="-7"/>
        </w:rPr>
        <w:t xml:space="preserve"> </w:t>
      </w:r>
      <w:r>
        <w:t>героическое.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посмотрим</w:t>
      </w:r>
      <w:r>
        <w:rPr>
          <w:spacing w:val="-8"/>
        </w:rPr>
        <w:t xml:space="preserve"> </w:t>
      </w:r>
      <w:r>
        <w:t>на три реальные истории и попробуем понять мотиваци</w:t>
      </w:r>
      <w:r>
        <w:t>ю людей.</w:t>
      </w:r>
    </w:p>
    <w:p w:rsidR="00B20DE7" w:rsidRDefault="00E6335D">
      <w:pPr>
        <w:pStyle w:val="4"/>
      </w:pPr>
      <w:r>
        <w:t>Кейс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Александр</w:t>
      </w:r>
      <w:r>
        <w:rPr>
          <w:spacing w:val="-5"/>
        </w:rPr>
        <w:t xml:space="preserve"> </w:t>
      </w:r>
      <w:r>
        <w:t>Матросов</w:t>
      </w:r>
      <w:r>
        <w:rPr>
          <w:spacing w:val="-6"/>
        </w:rPr>
        <w:t xml:space="preserve"> </w:t>
      </w:r>
      <w:r>
        <w:t>(1943</w:t>
      </w:r>
      <w:r>
        <w:rPr>
          <w:spacing w:val="-5"/>
        </w:rPr>
        <w:t xml:space="preserve"> </w:t>
      </w:r>
      <w:r>
        <w:rPr>
          <w:spacing w:val="-4"/>
        </w:rPr>
        <w:t>год)</w:t>
      </w:r>
    </w:p>
    <w:p w:rsidR="00B20DE7" w:rsidRDefault="00E6335D">
      <w:pPr>
        <w:pStyle w:val="a3"/>
        <w:spacing w:before="37" w:line="278" w:lineRule="auto"/>
        <w:ind w:left="994" w:right="680"/>
      </w:pPr>
      <w:r>
        <w:t>19-летний</w:t>
      </w:r>
      <w:r>
        <w:rPr>
          <w:spacing w:val="-10"/>
        </w:rPr>
        <w:t xml:space="preserve"> </w:t>
      </w:r>
      <w:r>
        <w:t>парень</w:t>
      </w:r>
      <w:r>
        <w:rPr>
          <w:spacing w:val="-8"/>
        </w:rPr>
        <w:t xml:space="preserve"> </w:t>
      </w:r>
      <w:r>
        <w:t>закрыл</w:t>
      </w:r>
      <w:r>
        <w:rPr>
          <w:spacing w:val="-8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телом</w:t>
      </w:r>
      <w:r>
        <w:rPr>
          <w:spacing w:val="-9"/>
        </w:rPr>
        <w:t xml:space="preserve"> </w:t>
      </w:r>
      <w:r>
        <w:t>амбразуру</w:t>
      </w:r>
      <w:r>
        <w:rPr>
          <w:spacing w:val="-11"/>
        </w:rPr>
        <w:t xml:space="preserve"> </w:t>
      </w:r>
      <w:r>
        <w:t>вражеского</w:t>
      </w:r>
      <w:r>
        <w:rPr>
          <w:spacing w:val="-8"/>
        </w:rPr>
        <w:t xml:space="preserve"> </w:t>
      </w:r>
      <w:r>
        <w:t>дзота,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рота</w:t>
      </w:r>
      <w:r>
        <w:rPr>
          <w:spacing w:val="-9"/>
        </w:rPr>
        <w:t xml:space="preserve"> </w:t>
      </w:r>
      <w:r>
        <w:t xml:space="preserve">могла пойти в атаку. Цена – жизнь. Результат – деревня взята, десятки однополчан остались </w:t>
      </w:r>
      <w:r>
        <w:rPr>
          <w:spacing w:val="-2"/>
        </w:rPr>
        <w:t>живы.</w:t>
      </w:r>
    </w:p>
    <w:p w:rsidR="00B20DE7" w:rsidRDefault="00E6335D">
      <w:pPr>
        <w:spacing w:line="276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20DE7" w:rsidRDefault="00E6335D">
      <w:pPr>
        <w:pStyle w:val="a4"/>
        <w:numPr>
          <w:ilvl w:val="0"/>
          <w:numId w:val="10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многих?</w:t>
      </w:r>
    </w:p>
    <w:p w:rsidR="00B20DE7" w:rsidRDefault="00E6335D">
      <w:pPr>
        <w:pStyle w:val="a4"/>
        <w:numPr>
          <w:ilvl w:val="0"/>
          <w:numId w:val="10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ли у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выбор? (Формально –</w:t>
      </w:r>
      <w:r>
        <w:rPr>
          <w:spacing w:val="-3"/>
          <w:sz w:val="24"/>
        </w:rPr>
        <w:t xml:space="preserve"> </w:t>
      </w:r>
      <w:r>
        <w:rPr>
          <w:sz w:val="24"/>
        </w:rPr>
        <w:t>да,</w:t>
      </w:r>
      <w:r>
        <w:rPr>
          <w:spacing w:val="-3"/>
          <w:sz w:val="24"/>
        </w:rPr>
        <w:t xml:space="preserve"> </w:t>
      </w:r>
      <w:r>
        <w:rPr>
          <w:sz w:val="24"/>
        </w:rPr>
        <w:t>мог остаться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окопе).</w:t>
      </w:r>
    </w:p>
    <w:p w:rsidR="00B20DE7" w:rsidRDefault="00E6335D">
      <w:pPr>
        <w:pStyle w:val="a4"/>
        <w:numPr>
          <w:ilvl w:val="0"/>
          <w:numId w:val="10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этот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порыв,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инстинкт?</w:t>
      </w:r>
    </w:p>
    <w:p w:rsidR="00B20DE7" w:rsidRDefault="00E6335D">
      <w:pPr>
        <w:pStyle w:val="4"/>
        <w:spacing w:before="48"/>
      </w:pPr>
      <w:r>
        <w:t>Кейс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Дмитрий</w:t>
      </w:r>
      <w:r>
        <w:rPr>
          <w:spacing w:val="-6"/>
        </w:rPr>
        <w:t xml:space="preserve"> </w:t>
      </w:r>
      <w:r>
        <w:t>Карбышев</w:t>
      </w:r>
      <w:r>
        <w:rPr>
          <w:spacing w:val="-5"/>
        </w:rPr>
        <w:t xml:space="preserve"> </w:t>
      </w:r>
      <w:r>
        <w:rPr>
          <w:spacing w:val="-2"/>
        </w:rPr>
        <w:t>(1941–1945)</w:t>
      </w:r>
    </w:p>
    <w:p w:rsidR="00B20DE7" w:rsidRDefault="00E6335D">
      <w:pPr>
        <w:pStyle w:val="a3"/>
        <w:spacing w:before="41" w:line="278" w:lineRule="auto"/>
        <w:ind w:left="994" w:right="563"/>
      </w:pPr>
      <w:r>
        <w:t>Генерал, попавший в плен к фашистам. Ему предлагали сотрудничество, высок</w:t>
      </w:r>
      <w:r>
        <w:t>ие посты, тѐплое</w:t>
      </w:r>
      <w:r>
        <w:rPr>
          <w:spacing w:val="-8"/>
        </w:rPr>
        <w:t xml:space="preserve"> </w:t>
      </w:r>
      <w:r>
        <w:t>место.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отказался.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пытали,</w:t>
      </w:r>
      <w:r>
        <w:rPr>
          <w:spacing w:val="-7"/>
        </w:rPr>
        <w:t xml:space="preserve"> </w:t>
      </w:r>
      <w:r>
        <w:t>морили</w:t>
      </w:r>
      <w:r>
        <w:rPr>
          <w:spacing w:val="-6"/>
        </w:rPr>
        <w:t xml:space="preserve"> </w:t>
      </w:r>
      <w:r>
        <w:t>голодом,</w:t>
      </w:r>
      <w:r>
        <w:rPr>
          <w:spacing w:val="-7"/>
        </w:rPr>
        <w:t xml:space="preserve"> </w:t>
      </w:r>
      <w:r>
        <w:t>обливали</w:t>
      </w:r>
      <w:r>
        <w:rPr>
          <w:spacing w:val="-7"/>
        </w:rPr>
        <w:t xml:space="preserve"> </w:t>
      </w:r>
      <w:r>
        <w:t>водой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морозе,</w:t>
      </w:r>
      <w:r>
        <w:rPr>
          <w:spacing w:val="-7"/>
        </w:rPr>
        <w:t xml:space="preserve"> </w:t>
      </w:r>
      <w:r>
        <w:t>пока он не превратился в ледяную статую. Он не совершил одного яркого поступка, но его ежедневный выбор – не предать – длился годами.</w:t>
      </w:r>
    </w:p>
    <w:p w:rsidR="00B20DE7" w:rsidRDefault="00E6335D">
      <w:pPr>
        <w:spacing w:line="272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20DE7" w:rsidRDefault="00E6335D">
      <w:pPr>
        <w:pStyle w:val="a4"/>
        <w:numPr>
          <w:ilvl w:val="0"/>
          <w:numId w:val="10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тяжелее:</w:t>
      </w:r>
      <w:r>
        <w:rPr>
          <w:spacing w:val="-8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8"/>
          <w:sz w:val="24"/>
        </w:rPr>
        <w:t xml:space="preserve"> </w:t>
      </w:r>
      <w:r>
        <w:rPr>
          <w:sz w:val="24"/>
        </w:rPr>
        <w:t>героизма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годы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сопротивления?</w:t>
      </w:r>
    </w:p>
    <w:p w:rsidR="00B20DE7" w:rsidRDefault="00E6335D">
      <w:pPr>
        <w:pStyle w:val="a4"/>
        <w:numPr>
          <w:ilvl w:val="0"/>
          <w:numId w:val="10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9"/>
          <w:sz w:val="24"/>
        </w:rPr>
        <w:t xml:space="preserve"> </w:t>
      </w:r>
      <w:r>
        <w:rPr>
          <w:sz w:val="24"/>
        </w:rPr>
        <w:t>то,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видел?</w:t>
      </w:r>
    </w:p>
    <w:p w:rsidR="00B20DE7" w:rsidRDefault="00E6335D">
      <w:pPr>
        <w:pStyle w:val="4"/>
        <w:numPr>
          <w:ilvl w:val="0"/>
          <w:numId w:val="104"/>
        </w:numPr>
        <w:tabs>
          <w:tab w:val="left" w:pos="1234"/>
        </w:tabs>
        <w:spacing w:before="48" w:line="278" w:lineRule="auto"/>
        <w:ind w:left="994" w:right="3092" w:firstLine="0"/>
      </w:pPr>
      <w:r>
        <w:t>Подвиг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возраст:</w:t>
      </w:r>
      <w:r>
        <w:rPr>
          <w:spacing w:val="-5"/>
        </w:rPr>
        <w:t xml:space="preserve"> </w:t>
      </w:r>
      <w:r>
        <w:t>взросление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испытания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20DE7" w:rsidRDefault="00E6335D">
      <w:pPr>
        <w:pStyle w:val="a3"/>
        <w:spacing w:line="280" w:lineRule="auto"/>
        <w:ind w:left="994" w:right="680"/>
      </w:pPr>
      <w:r>
        <w:t>Вам</w:t>
      </w:r>
      <w:r>
        <w:rPr>
          <w:spacing w:val="-7"/>
        </w:rPr>
        <w:t xml:space="preserve"> </w:t>
      </w:r>
      <w:r>
        <w:t>сейчас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15–17.</w:t>
      </w:r>
      <w:r>
        <w:rPr>
          <w:spacing w:val="-8"/>
        </w:rPr>
        <w:t xml:space="preserve"> </w:t>
      </w:r>
      <w:r>
        <w:t>Возраст,</w:t>
      </w:r>
      <w:r>
        <w:rPr>
          <w:spacing w:val="-8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взрослым,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 xml:space="preserve">ещѐ </w:t>
      </w:r>
      <w:r>
        <w:t>часто не ваша. Однако история знает примеры, когда ваши ровесники делали выбор,</w:t>
      </w:r>
    </w:p>
    <w:p w:rsidR="00B20DE7" w:rsidRDefault="00E6335D">
      <w:pPr>
        <w:pStyle w:val="a3"/>
        <w:spacing w:line="271" w:lineRule="exact"/>
        <w:ind w:left="994"/>
      </w:pPr>
      <w:r>
        <w:t>который</w:t>
      </w:r>
      <w:r>
        <w:rPr>
          <w:spacing w:val="-13"/>
        </w:rPr>
        <w:t xml:space="preserve"> </w:t>
      </w:r>
      <w:r>
        <w:t>определял</w:t>
      </w:r>
      <w:r>
        <w:rPr>
          <w:spacing w:val="-12"/>
        </w:rPr>
        <w:t xml:space="preserve"> </w:t>
      </w:r>
      <w:r>
        <w:rPr>
          <w:spacing w:val="-2"/>
        </w:rPr>
        <w:t>судьбы.</w:t>
      </w:r>
    </w:p>
    <w:p w:rsidR="00B20DE7" w:rsidRDefault="00E6335D">
      <w:pPr>
        <w:pStyle w:val="4"/>
        <w:spacing w:before="41"/>
      </w:pPr>
      <w:r>
        <w:t>Зоя</w:t>
      </w:r>
      <w:r>
        <w:rPr>
          <w:spacing w:val="-14"/>
        </w:rPr>
        <w:t xml:space="preserve"> </w:t>
      </w:r>
      <w:r>
        <w:t>Космодемьянская</w:t>
      </w:r>
      <w:r>
        <w:rPr>
          <w:spacing w:val="-14"/>
        </w:rPr>
        <w:t xml:space="preserve"> </w:t>
      </w:r>
      <w:r>
        <w:t>(18</w:t>
      </w:r>
      <w:r>
        <w:rPr>
          <w:spacing w:val="-13"/>
        </w:rPr>
        <w:t xml:space="preserve"> </w:t>
      </w:r>
      <w:r>
        <w:rPr>
          <w:spacing w:val="-4"/>
        </w:rPr>
        <w:t>лет)</w:t>
      </w:r>
    </w:p>
    <w:p w:rsidR="00B20DE7" w:rsidRDefault="00E6335D">
      <w:pPr>
        <w:pStyle w:val="a3"/>
        <w:spacing w:before="39" w:line="278" w:lineRule="auto"/>
        <w:ind w:left="994" w:right="680"/>
      </w:pPr>
      <w:r>
        <w:t>Ушла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диверсанты,</w:t>
      </w:r>
      <w:r>
        <w:rPr>
          <w:spacing w:val="-4"/>
        </w:rPr>
        <w:t xml:space="preserve"> </w:t>
      </w:r>
      <w:r>
        <w:t>попала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плен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немцам,</w:t>
      </w:r>
      <w:r>
        <w:rPr>
          <w:spacing w:val="-4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пытали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повесили.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 xml:space="preserve">смертью крикнула жителям деревни: «Нас 170 </w:t>
      </w:r>
      <w:r>
        <w:t>миллионов, всех не перевешаете!»</w:t>
      </w:r>
    </w:p>
    <w:p w:rsidR="00B20DE7" w:rsidRDefault="00E6335D">
      <w:pPr>
        <w:ind w:left="994"/>
        <w:rPr>
          <w:i/>
          <w:sz w:val="24"/>
        </w:rPr>
      </w:pPr>
      <w:r>
        <w:rPr>
          <w:i/>
          <w:spacing w:val="-2"/>
          <w:sz w:val="24"/>
        </w:rPr>
        <w:t>Вопрос:</w:t>
      </w:r>
    </w:p>
    <w:p w:rsidR="00B20DE7" w:rsidRDefault="00E6335D">
      <w:pPr>
        <w:pStyle w:val="a4"/>
        <w:numPr>
          <w:ilvl w:val="1"/>
          <w:numId w:val="10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даѐт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9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сломаться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пытками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лет?</w:t>
      </w:r>
    </w:p>
    <w:p w:rsidR="00B20DE7" w:rsidRDefault="00E6335D">
      <w:pPr>
        <w:pStyle w:val="4"/>
        <w:numPr>
          <w:ilvl w:val="0"/>
          <w:numId w:val="104"/>
        </w:numPr>
        <w:tabs>
          <w:tab w:val="left" w:pos="1234"/>
        </w:tabs>
        <w:spacing w:before="48"/>
      </w:pPr>
      <w:r>
        <w:t>Подвиг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время:</w:t>
      </w:r>
      <w:r>
        <w:rPr>
          <w:spacing w:val="-6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место?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4"/>
        <w:ind w:left="994"/>
        <w:rPr>
          <w:b/>
          <w:sz w:val="24"/>
        </w:rPr>
      </w:pPr>
      <w:r>
        <w:rPr>
          <w:b/>
          <w:spacing w:val="-2"/>
          <w:sz w:val="24"/>
        </w:rPr>
        <w:lastRenderedPageBreak/>
        <w:t>Ведущий:</w:t>
      </w:r>
    </w:p>
    <w:p w:rsidR="00B20DE7" w:rsidRDefault="00E6335D">
      <w:pPr>
        <w:pStyle w:val="a3"/>
        <w:spacing w:before="40" w:line="278" w:lineRule="auto"/>
        <w:ind w:left="994" w:right="680"/>
      </w:pPr>
      <w:r>
        <w:t>Война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очевидная</w:t>
      </w:r>
      <w:r>
        <w:rPr>
          <w:spacing w:val="-4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выбора.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подвигу?</w:t>
      </w:r>
      <w:r>
        <w:rPr>
          <w:spacing w:val="-2"/>
        </w:rPr>
        <w:t xml:space="preserve"> </w:t>
      </w:r>
      <w:r>
        <w:t xml:space="preserve">Или </w:t>
      </w:r>
      <w:r>
        <w:t>это просто работа спасателей, врачей?</w:t>
      </w:r>
    </w:p>
    <w:p w:rsidR="00B20DE7" w:rsidRDefault="00E6335D">
      <w:pPr>
        <w:pStyle w:val="4"/>
        <w:spacing w:before="4"/>
      </w:pPr>
      <w:r>
        <w:t>Пример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Врачи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«красной</w:t>
      </w:r>
      <w:r>
        <w:rPr>
          <w:spacing w:val="-4"/>
        </w:rPr>
        <w:t xml:space="preserve"> </w:t>
      </w:r>
      <w:r>
        <w:t>зоне»</w:t>
      </w:r>
      <w:r>
        <w:rPr>
          <w:spacing w:val="-4"/>
        </w:rPr>
        <w:t xml:space="preserve"> </w:t>
      </w:r>
      <w:r>
        <w:rPr>
          <w:spacing w:val="-2"/>
        </w:rPr>
        <w:t>(ковид)</w:t>
      </w:r>
    </w:p>
    <w:p w:rsidR="00B20DE7" w:rsidRDefault="00E6335D">
      <w:pPr>
        <w:pStyle w:val="a3"/>
        <w:spacing w:before="38" w:line="278" w:lineRule="auto"/>
        <w:ind w:left="994" w:right="693"/>
      </w:pPr>
      <w:r>
        <w:t>Люди</w:t>
      </w:r>
      <w:r>
        <w:rPr>
          <w:spacing w:val="-6"/>
        </w:rPr>
        <w:t xml:space="preserve"> </w:t>
      </w:r>
      <w:r>
        <w:t>сутками</w:t>
      </w:r>
      <w:r>
        <w:rPr>
          <w:spacing w:val="-7"/>
        </w:rPr>
        <w:t xml:space="preserve"> </w:t>
      </w:r>
      <w:r>
        <w:t>работали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защитных</w:t>
      </w:r>
      <w:r>
        <w:rPr>
          <w:spacing w:val="-8"/>
        </w:rPr>
        <w:t xml:space="preserve"> </w:t>
      </w:r>
      <w:r>
        <w:t>костюмах,</w:t>
      </w:r>
      <w:r>
        <w:rPr>
          <w:spacing w:val="-7"/>
        </w:rPr>
        <w:t xml:space="preserve"> </w:t>
      </w:r>
      <w:r>
        <w:t>задыхались,</w:t>
      </w:r>
      <w:r>
        <w:rPr>
          <w:spacing w:val="-5"/>
        </w:rPr>
        <w:t xml:space="preserve"> </w:t>
      </w:r>
      <w:r>
        <w:t>умирали</w:t>
      </w:r>
      <w:r>
        <w:rPr>
          <w:spacing w:val="-4"/>
        </w:rPr>
        <w:t xml:space="preserve"> </w:t>
      </w:r>
      <w:r>
        <w:t>сами,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спасали других. Это была не война с пулями, но война с вирусом.</w:t>
      </w:r>
    </w:p>
    <w:p w:rsidR="00B20DE7" w:rsidRDefault="00E6335D">
      <w:pPr>
        <w:pStyle w:val="a3"/>
        <w:spacing w:before="1"/>
        <w:ind w:left="994"/>
      </w:pPr>
      <w:r>
        <w:rPr>
          <w:i/>
        </w:rPr>
        <w:t>Вопрос:</w:t>
      </w:r>
      <w:r>
        <w:rPr>
          <w:i/>
          <w:spacing w:val="-6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выполняли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работу?</w:t>
      </w:r>
    </w:p>
    <w:p w:rsidR="00B20DE7" w:rsidRDefault="00E6335D">
      <w:pPr>
        <w:pStyle w:val="4"/>
        <w:spacing w:before="48"/>
      </w:pPr>
      <w:r>
        <w:t>Пример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Обычный</w:t>
      </w:r>
      <w:r>
        <w:rPr>
          <w:spacing w:val="-1"/>
        </w:rPr>
        <w:t xml:space="preserve"> </w:t>
      </w:r>
      <w:r>
        <w:rPr>
          <w:spacing w:val="-2"/>
        </w:rPr>
        <w:t>учитель</w:t>
      </w:r>
    </w:p>
    <w:p w:rsidR="00B20DE7" w:rsidRDefault="00E6335D">
      <w:pPr>
        <w:pStyle w:val="a3"/>
        <w:spacing w:before="38" w:line="278" w:lineRule="auto"/>
        <w:ind w:left="994" w:right="563"/>
      </w:pP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вкладывает</w:t>
      </w:r>
      <w:r>
        <w:rPr>
          <w:spacing w:val="-7"/>
        </w:rPr>
        <w:t xml:space="preserve"> </w:t>
      </w:r>
      <w:r>
        <w:t>душу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учеников,</w:t>
      </w:r>
      <w:r>
        <w:rPr>
          <w:spacing w:val="-7"/>
        </w:rPr>
        <w:t xml:space="preserve"> </w:t>
      </w:r>
      <w:r>
        <w:t>остаѐтся</w:t>
      </w:r>
      <w:r>
        <w:rPr>
          <w:spacing w:val="-7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уроков,</w:t>
      </w:r>
      <w:r>
        <w:rPr>
          <w:spacing w:val="-7"/>
        </w:rPr>
        <w:t xml:space="preserve"> </w:t>
      </w:r>
      <w:r>
        <w:t>верит в каждого, не даѐт скатиться. Это подвиг или работа?</w:t>
      </w:r>
    </w:p>
    <w:p w:rsidR="00B20DE7" w:rsidRDefault="00E6335D">
      <w:pPr>
        <w:pStyle w:val="4"/>
        <w:spacing w:before="3"/>
      </w:pPr>
      <w:r>
        <w:t>Мини-дискуссия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минуты):</w:t>
      </w:r>
    </w:p>
    <w:p w:rsidR="00B20DE7" w:rsidRDefault="00E6335D">
      <w:pPr>
        <w:pStyle w:val="a3"/>
        <w:spacing w:before="41" w:line="278" w:lineRule="auto"/>
        <w:ind w:left="994" w:right="693"/>
      </w:pPr>
      <w:r>
        <w:t>Приведите</w:t>
      </w:r>
      <w:r>
        <w:rPr>
          <w:spacing w:val="-8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подвига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знакомых,</w:t>
      </w:r>
      <w:r>
        <w:rPr>
          <w:spacing w:val="-10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связан</w:t>
      </w:r>
      <w:r>
        <w:rPr>
          <w:spacing w:val="-7"/>
        </w:rPr>
        <w:t xml:space="preserve"> </w:t>
      </w:r>
      <w:r>
        <w:t>с войной. Что общего у этих примеров?</w:t>
      </w:r>
    </w:p>
    <w:p w:rsidR="00B20DE7" w:rsidRDefault="00E6335D">
      <w:pPr>
        <w:spacing w:line="275" w:lineRule="exact"/>
        <w:ind w:left="994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обсуждение.</w:t>
      </w:r>
    </w:p>
    <w:p w:rsidR="00B20DE7" w:rsidRDefault="00E6335D">
      <w:pPr>
        <w:pStyle w:val="4"/>
        <w:numPr>
          <w:ilvl w:val="0"/>
          <w:numId w:val="104"/>
        </w:numPr>
        <w:tabs>
          <w:tab w:val="left" w:pos="1234"/>
        </w:tabs>
        <w:spacing w:before="48" w:line="278" w:lineRule="auto"/>
        <w:ind w:left="994" w:right="3870" w:firstLine="0"/>
      </w:pPr>
      <w:r>
        <w:t>Наследие</w:t>
      </w:r>
      <w:r>
        <w:rPr>
          <w:spacing w:val="-6"/>
        </w:rPr>
        <w:t xml:space="preserve"> </w:t>
      </w:r>
      <w:r>
        <w:t>предков:</w:t>
      </w:r>
      <w:r>
        <w:rPr>
          <w:spacing w:val="-9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несѐм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себе?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20DE7" w:rsidRDefault="00E6335D">
      <w:pPr>
        <w:pStyle w:val="a3"/>
        <w:spacing w:line="278" w:lineRule="auto"/>
        <w:ind w:left="994" w:right="563"/>
      </w:pPr>
      <w:r>
        <w:t>Мы</w:t>
      </w:r>
      <w:r>
        <w:rPr>
          <w:spacing w:val="-5"/>
        </w:rPr>
        <w:t xml:space="preserve"> </w:t>
      </w:r>
      <w:r>
        <w:t>говорили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других.</w:t>
      </w:r>
      <w:r>
        <w:rPr>
          <w:spacing w:val="-8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предки,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жили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 время: кто-то во</w:t>
      </w:r>
      <w:r>
        <w:t>евал, кто-то работал в тылу, кто-то пережил репрессии, голод, эвакуацию. Что вы знаете о них?</w:t>
      </w:r>
    </w:p>
    <w:p w:rsidR="00B20DE7" w:rsidRDefault="00E6335D">
      <w:pPr>
        <w:spacing w:line="274" w:lineRule="exact"/>
        <w:ind w:left="994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выборочно):</w:t>
      </w:r>
    </w:p>
    <w:p w:rsidR="00B20DE7" w:rsidRDefault="00E6335D">
      <w:pPr>
        <w:pStyle w:val="a4"/>
        <w:numPr>
          <w:ilvl w:val="1"/>
          <w:numId w:val="104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Знаете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прадедушек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прабабушек?</w:t>
      </w:r>
    </w:p>
    <w:p w:rsidR="00B20DE7" w:rsidRDefault="00E6335D">
      <w:pPr>
        <w:pStyle w:val="a4"/>
        <w:numPr>
          <w:ilvl w:val="1"/>
          <w:numId w:val="10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вашей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передаются?</w:t>
      </w:r>
    </w:p>
    <w:p w:rsidR="00B20DE7" w:rsidRDefault="00E6335D">
      <w:pPr>
        <w:pStyle w:val="a4"/>
        <w:numPr>
          <w:ilvl w:val="1"/>
          <w:numId w:val="10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Гордитесь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предками?</w:t>
      </w:r>
      <w:r>
        <w:rPr>
          <w:spacing w:val="-6"/>
          <w:sz w:val="24"/>
        </w:rPr>
        <w:t xml:space="preserve"> </w:t>
      </w:r>
      <w:r>
        <w:rPr>
          <w:sz w:val="24"/>
        </w:rPr>
        <w:t>Стыдитесь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чего-</w:t>
      </w:r>
      <w:r>
        <w:rPr>
          <w:spacing w:val="-5"/>
          <w:sz w:val="24"/>
        </w:rPr>
        <w:t>то?</w:t>
      </w:r>
    </w:p>
    <w:p w:rsidR="00B20DE7" w:rsidRDefault="00E6335D">
      <w:pPr>
        <w:pStyle w:val="a4"/>
        <w:numPr>
          <w:ilvl w:val="1"/>
          <w:numId w:val="10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Влияет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их опыт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вашу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сегодня?</w:t>
      </w:r>
    </w:p>
    <w:p w:rsidR="00B20DE7" w:rsidRDefault="00E6335D">
      <w:pPr>
        <w:pStyle w:val="4"/>
        <w:spacing w:before="48"/>
      </w:pPr>
      <w:r>
        <w:rPr>
          <w:spacing w:val="-2"/>
        </w:rPr>
        <w:t>Ведущий:</w:t>
      </w:r>
    </w:p>
    <w:p w:rsidR="00B20DE7" w:rsidRDefault="00E6335D">
      <w:pPr>
        <w:pStyle w:val="a3"/>
        <w:spacing w:before="38" w:line="278" w:lineRule="auto"/>
        <w:ind w:left="994" w:right="693"/>
      </w:pPr>
      <w:r>
        <w:t>Психологи</w:t>
      </w:r>
      <w:r>
        <w:rPr>
          <w:spacing w:val="-5"/>
        </w:rPr>
        <w:t xml:space="preserve"> </w:t>
      </w:r>
      <w:r>
        <w:t>говорят,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травмы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подвиги</w:t>
      </w:r>
      <w:r>
        <w:rPr>
          <w:spacing w:val="-5"/>
        </w:rPr>
        <w:t xml:space="preserve"> </w:t>
      </w:r>
      <w:r>
        <w:t>предков</w:t>
      </w:r>
      <w:r>
        <w:rPr>
          <w:spacing w:val="-5"/>
        </w:rPr>
        <w:t xml:space="preserve"> </w:t>
      </w:r>
      <w:r>
        <w:t>записаны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глубже,</w:t>
      </w:r>
      <w:r>
        <w:rPr>
          <w:spacing w:val="-5"/>
        </w:rPr>
        <w:t xml:space="preserve"> </w:t>
      </w:r>
      <w:r>
        <w:t>чем мы</w:t>
      </w:r>
      <w:r>
        <w:rPr>
          <w:spacing w:val="-6"/>
        </w:rPr>
        <w:t xml:space="preserve"> </w:t>
      </w:r>
      <w:r>
        <w:t>думаем.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несѐм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страхи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силу.</w:t>
      </w:r>
      <w:r>
        <w:rPr>
          <w:spacing w:val="-4"/>
        </w:rPr>
        <w:t xml:space="preserve"> </w:t>
      </w:r>
      <w:r>
        <w:t>Иногда,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зная</w:t>
      </w:r>
      <w:r>
        <w:rPr>
          <w:spacing w:val="-6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повторяем их ошибки. А иногда, зная, – обретаем опору.</w:t>
      </w:r>
    </w:p>
    <w:p w:rsidR="00B20DE7" w:rsidRDefault="00E6335D">
      <w:pPr>
        <w:pStyle w:val="4"/>
        <w:spacing w:before="5"/>
      </w:pPr>
      <w:r>
        <w:t>Упражнение</w:t>
      </w:r>
      <w:r>
        <w:rPr>
          <w:spacing w:val="-11"/>
        </w:rPr>
        <w:t xml:space="preserve"> </w:t>
      </w:r>
      <w:r>
        <w:t>«Моѐ</w:t>
      </w:r>
      <w:r>
        <w:rPr>
          <w:spacing w:val="-10"/>
        </w:rPr>
        <w:t xml:space="preserve"> </w:t>
      </w:r>
      <w:r>
        <w:t>наследство»</w:t>
      </w:r>
      <w:r>
        <w:rPr>
          <w:spacing w:val="-9"/>
        </w:rPr>
        <w:t xml:space="preserve"> </w:t>
      </w:r>
      <w:r>
        <w:t>(5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spacing w:before="38" w:line="278" w:lineRule="auto"/>
        <w:ind w:left="994" w:right="693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вслух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желанию)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«Какое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моих предков я хочу унаследовать и пронести дальше?» </w:t>
      </w:r>
      <w:r>
        <w:rPr>
          <w:sz w:val="24"/>
        </w:rPr>
        <w:t xml:space="preserve">(Смелость, </w:t>
      </w:r>
      <w:r>
        <w:rPr>
          <w:sz w:val="24"/>
        </w:rPr>
        <w:t>терпение, доброта, упорство, вера, умение прощать...)</w:t>
      </w:r>
    </w:p>
    <w:p w:rsidR="00B20DE7" w:rsidRDefault="00E6335D">
      <w:pPr>
        <w:pStyle w:val="4"/>
        <w:numPr>
          <w:ilvl w:val="0"/>
          <w:numId w:val="104"/>
        </w:numPr>
        <w:tabs>
          <w:tab w:val="left" w:pos="1234"/>
        </w:tabs>
        <w:spacing w:before="5" w:line="278" w:lineRule="auto"/>
        <w:ind w:left="994" w:right="5507" w:firstLine="0"/>
      </w:pPr>
      <w:r>
        <w:t>Заключение.</w:t>
      </w:r>
      <w:r>
        <w:rPr>
          <w:spacing w:val="-15"/>
        </w:rPr>
        <w:t xml:space="preserve"> </w:t>
      </w:r>
      <w:r>
        <w:t>Точка</w:t>
      </w:r>
      <w:r>
        <w:rPr>
          <w:spacing w:val="-15"/>
        </w:rPr>
        <w:t xml:space="preserve"> </w:t>
      </w:r>
      <w:r>
        <w:t>опоры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20DE7" w:rsidRDefault="00E6335D">
      <w:pPr>
        <w:pStyle w:val="a3"/>
        <w:spacing w:line="278" w:lineRule="auto"/>
        <w:ind w:left="994" w:right="680"/>
      </w:pPr>
      <w:r>
        <w:t>Мы</w:t>
      </w:r>
      <w:r>
        <w:rPr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пришли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единому</w:t>
      </w:r>
      <w:r>
        <w:rPr>
          <w:spacing w:val="-12"/>
        </w:rPr>
        <w:t xml:space="preserve"> </w:t>
      </w:r>
      <w:r>
        <w:t>определению</w:t>
      </w:r>
      <w:r>
        <w:rPr>
          <w:spacing w:val="-4"/>
        </w:rPr>
        <w:t xml:space="preserve"> </w:t>
      </w:r>
      <w:r>
        <w:t>подвига.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хорошо.</w:t>
      </w:r>
      <w:r>
        <w:rPr>
          <w:spacing w:val="-7"/>
        </w:rPr>
        <w:t xml:space="preserve"> </w:t>
      </w:r>
      <w:r>
        <w:t>Потому</w:t>
      </w:r>
      <w:r>
        <w:rPr>
          <w:spacing w:val="-9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подвиг – это не формула, а живой поступок живого человека. Для кого-то подвиг – умер</w:t>
      </w:r>
      <w:r>
        <w:t>еть за Родину.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прожить</w:t>
      </w:r>
      <w:r>
        <w:rPr>
          <w:spacing w:val="-9"/>
        </w:rPr>
        <w:t xml:space="preserve"> </w:t>
      </w:r>
      <w:r>
        <w:t>честную</w:t>
      </w:r>
      <w:r>
        <w:rPr>
          <w:spacing w:val="-9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вырастить</w:t>
      </w:r>
      <w:r>
        <w:rPr>
          <w:spacing w:val="-9"/>
        </w:rPr>
        <w:t xml:space="preserve"> </w:t>
      </w:r>
      <w:r>
        <w:t>достойных</w:t>
      </w:r>
      <w:r>
        <w:rPr>
          <w:spacing w:val="-9"/>
        </w:rPr>
        <w:t xml:space="preserve"> </w:t>
      </w:r>
      <w:r>
        <w:t>детей.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 – сказать «нет» там, где все говорят «да».</w:t>
      </w:r>
    </w:p>
    <w:p w:rsidR="00B20DE7" w:rsidRDefault="00E6335D">
      <w:pPr>
        <w:pStyle w:val="a3"/>
        <w:spacing w:line="278" w:lineRule="auto"/>
        <w:ind w:left="994" w:right="660"/>
        <w:jc w:val="both"/>
      </w:pPr>
      <w:r>
        <w:t>Наши</w:t>
      </w:r>
      <w:r>
        <w:rPr>
          <w:spacing w:val="-4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оставили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дома.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оставили</w:t>
      </w:r>
      <w:r>
        <w:rPr>
          <w:spacing w:val="-3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генетический код,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победы.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вольны</w:t>
      </w:r>
      <w:r>
        <w:rPr>
          <w:spacing w:val="-5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делать. В</w:t>
      </w:r>
      <w:r>
        <w:rPr>
          <w:spacing w:val="-1"/>
        </w:rPr>
        <w:t xml:space="preserve"> </w:t>
      </w:r>
      <w:r>
        <w:t>жизни каждого</w:t>
      </w:r>
      <w:r>
        <w:rPr>
          <w:spacing w:val="-2"/>
        </w:rPr>
        <w:t xml:space="preserve"> </w:t>
      </w:r>
      <w:r>
        <w:t>из вас наступит момент, когда нужно будет решить: кто ты? С</w:t>
      </w:r>
      <w:r>
        <w:rPr>
          <w:spacing w:val="-1"/>
        </w:rPr>
        <w:t xml:space="preserve"> </w:t>
      </w:r>
      <w:r>
        <w:t>кем ты?</w:t>
      </w:r>
    </w:p>
    <w:p w:rsidR="00B20DE7" w:rsidRDefault="00E6335D">
      <w:pPr>
        <w:pStyle w:val="a3"/>
        <w:spacing w:line="278" w:lineRule="auto"/>
        <w:ind w:left="994" w:right="680"/>
      </w:pPr>
      <w:r>
        <w:t>Зачем</w:t>
      </w:r>
      <w:r>
        <w:rPr>
          <w:spacing w:val="-8"/>
        </w:rPr>
        <w:t xml:space="preserve"> </w:t>
      </w:r>
      <w:r>
        <w:t>ты?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вспомните</w:t>
      </w:r>
      <w:r>
        <w:rPr>
          <w:spacing w:val="-8"/>
        </w:rPr>
        <w:t xml:space="preserve"> </w:t>
      </w:r>
      <w:r>
        <w:t>сегодняшний</w:t>
      </w:r>
      <w:r>
        <w:rPr>
          <w:spacing w:val="-7"/>
        </w:rPr>
        <w:t xml:space="preserve"> </w:t>
      </w:r>
      <w:r>
        <w:t>разговор.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быть,</w:t>
      </w:r>
      <w:r>
        <w:rPr>
          <w:spacing w:val="-7"/>
        </w:rPr>
        <w:t xml:space="preserve"> </w:t>
      </w:r>
      <w:r>
        <w:t>чей-то пример станет для вас точкой опоры.</w:t>
      </w:r>
    </w:p>
    <w:p w:rsidR="00B20DE7" w:rsidRDefault="00E6335D">
      <w:pPr>
        <w:pStyle w:val="a3"/>
        <w:spacing w:line="274" w:lineRule="exact"/>
        <w:ind w:left="994"/>
      </w:pPr>
      <w:r>
        <w:t>Спасибо,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здесь.</w:t>
      </w:r>
      <w:r>
        <w:rPr>
          <w:spacing w:val="-3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честность.</w:t>
      </w:r>
    </w:p>
    <w:p w:rsidR="00B20DE7" w:rsidRDefault="00E6335D">
      <w:pPr>
        <w:spacing w:before="35"/>
        <w:ind w:left="994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тишины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желанию).</w:t>
      </w:r>
    </w:p>
    <w:p w:rsidR="00B20DE7" w:rsidRDefault="00B20DE7">
      <w:pPr>
        <w:rPr>
          <w:i/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69"/>
        <w:ind w:left="994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завершить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музыкальным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фрагментом.</w:t>
      </w:r>
    </w:p>
    <w:p w:rsidR="00B20DE7" w:rsidRDefault="00B20DE7">
      <w:pPr>
        <w:pStyle w:val="a3"/>
        <w:spacing w:before="94"/>
        <w:ind w:left="0"/>
        <w:rPr>
          <w:i/>
        </w:rPr>
      </w:pPr>
    </w:p>
    <w:p w:rsidR="00B20DE7" w:rsidRDefault="00E6335D">
      <w:pPr>
        <w:pStyle w:val="4"/>
      </w:pPr>
      <w:r>
        <w:t>Рекомендации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ведущего</w:t>
      </w:r>
      <w:r>
        <w:rPr>
          <w:spacing w:val="-10"/>
        </w:rPr>
        <w:t xml:space="preserve"> </w:t>
      </w:r>
      <w:r>
        <w:rPr>
          <w:spacing w:val="-2"/>
        </w:rPr>
        <w:t>(важно!)</w:t>
      </w:r>
    </w:p>
    <w:p w:rsidR="00B20DE7" w:rsidRDefault="00E6335D">
      <w:pPr>
        <w:pStyle w:val="a4"/>
        <w:numPr>
          <w:ilvl w:val="0"/>
          <w:numId w:val="106"/>
        </w:numPr>
        <w:tabs>
          <w:tab w:val="left" w:pos="1713"/>
        </w:tabs>
        <w:spacing w:before="38" w:line="278" w:lineRule="auto"/>
        <w:ind w:right="700"/>
        <w:rPr>
          <w:sz w:val="24"/>
        </w:rPr>
      </w:pPr>
      <w:r>
        <w:rPr>
          <w:b/>
          <w:sz w:val="24"/>
        </w:rPr>
        <w:t xml:space="preserve">Без пафоса. </w:t>
      </w:r>
      <w:r>
        <w:rPr>
          <w:sz w:val="24"/>
        </w:rPr>
        <w:t>Старшеклассники остро чувствуют фальшь. Говорите спокойно, честно,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7"/>
          <w:sz w:val="24"/>
        </w:rPr>
        <w:t xml:space="preserve"> </w:t>
      </w:r>
      <w:r>
        <w:rPr>
          <w:sz w:val="24"/>
        </w:rPr>
        <w:t>сомнения:</w:t>
      </w:r>
      <w:r>
        <w:rPr>
          <w:spacing w:val="-4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знаю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6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подумаем </w:t>
      </w:r>
      <w:r>
        <w:rPr>
          <w:spacing w:val="-2"/>
          <w:sz w:val="24"/>
        </w:rPr>
        <w:t>вместе».</w:t>
      </w:r>
    </w:p>
    <w:p w:rsidR="00B20DE7" w:rsidRDefault="00E6335D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637"/>
        <w:rPr>
          <w:sz w:val="24"/>
        </w:rPr>
      </w:pPr>
      <w:r>
        <w:rPr>
          <w:b/>
          <w:sz w:val="24"/>
        </w:rPr>
        <w:t>Право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молчание.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хочет. Уважайте границы.</w:t>
      </w:r>
    </w:p>
    <w:p w:rsidR="00B20DE7" w:rsidRDefault="00E6335D">
      <w:pPr>
        <w:pStyle w:val="a4"/>
        <w:numPr>
          <w:ilvl w:val="0"/>
          <w:numId w:val="106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Без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оценок.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6"/>
          <w:sz w:val="24"/>
        </w:rPr>
        <w:t xml:space="preserve"> </w:t>
      </w:r>
      <w:r>
        <w:rPr>
          <w:sz w:val="24"/>
        </w:rPr>
        <w:t>скажет,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-7"/>
          <w:sz w:val="24"/>
        </w:rPr>
        <w:t xml:space="preserve"> </w:t>
      </w:r>
      <w:r>
        <w:rPr>
          <w:sz w:val="24"/>
        </w:rPr>
        <w:t>Матросова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героем,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B20DE7" w:rsidRDefault="00E6335D">
      <w:pPr>
        <w:pStyle w:val="a3"/>
        <w:spacing w:before="43" w:line="278" w:lineRule="auto"/>
        <w:ind w:right="680"/>
      </w:pPr>
      <w:r>
        <w:t>набрасывайтесь.</w:t>
      </w:r>
      <w:r>
        <w:rPr>
          <w:spacing w:val="-7"/>
        </w:rPr>
        <w:t xml:space="preserve"> </w:t>
      </w:r>
      <w:r>
        <w:t>Спросите:</w:t>
      </w:r>
      <w:r>
        <w:rPr>
          <w:spacing w:val="-5"/>
        </w:rPr>
        <w:t xml:space="preserve"> </w:t>
      </w:r>
      <w:r>
        <w:t>«А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тогда</w:t>
      </w:r>
      <w:r>
        <w:rPr>
          <w:spacing w:val="-8"/>
        </w:rPr>
        <w:t xml:space="preserve"> </w:t>
      </w:r>
      <w:r>
        <w:t>героизм?»</w:t>
      </w:r>
      <w:r>
        <w:rPr>
          <w:spacing w:val="-14"/>
        </w:rPr>
        <w:t xml:space="preserve"> </w:t>
      </w:r>
      <w:r>
        <w:t>Дискуссия</w:t>
      </w:r>
      <w:r>
        <w:rPr>
          <w:spacing w:val="-7"/>
        </w:rPr>
        <w:t xml:space="preserve"> </w:t>
      </w:r>
      <w:r>
        <w:t>важнее готового ответа.</w:t>
      </w:r>
    </w:p>
    <w:p w:rsidR="00B20DE7" w:rsidRDefault="00E6335D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595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цинизму.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2"/>
          <w:sz w:val="24"/>
        </w:rPr>
        <w:t xml:space="preserve"> </w:t>
      </w:r>
      <w:r>
        <w:rPr>
          <w:sz w:val="24"/>
        </w:rPr>
        <w:t>прячут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цинизмом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растерянность.</w:t>
      </w:r>
      <w:r>
        <w:rPr>
          <w:spacing w:val="-12"/>
          <w:sz w:val="24"/>
        </w:rPr>
        <w:t xml:space="preserve"> </w:t>
      </w:r>
      <w:r>
        <w:rPr>
          <w:sz w:val="24"/>
        </w:rPr>
        <w:t>Не обижайтесь, а пробуйте копнуть глубже.</w:t>
      </w:r>
    </w:p>
    <w:p w:rsidR="00B20DE7" w:rsidRDefault="00E6335D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719"/>
        <w:rPr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имейте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запасе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лет (о волонтѐрах, спасателях, просто людях, которые совершили нравственный</w:t>
      </w:r>
    </w:p>
    <w:p w:rsidR="00B20DE7" w:rsidRDefault="00E6335D">
      <w:pPr>
        <w:pStyle w:val="a3"/>
        <w:spacing w:line="275" w:lineRule="exact"/>
      </w:pPr>
      <w:r>
        <w:t>выбор),</w:t>
      </w:r>
      <w:r>
        <w:rPr>
          <w:spacing w:val="-8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показать:</w:t>
      </w:r>
      <w:r>
        <w:rPr>
          <w:spacing w:val="-6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прошлом.</w:t>
      </w:r>
    </w:p>
    <w:p w:rsidR="00B20DE7" w:rsidRDefault="00E6335D">
      <w:pPr>
        <w:pStyle w:val="a4"/>
        <w:numPr>
          <w:ilvl w:val="0"/>
          <w:numId w:val="106"/>
        </w:numPr>
        <w:tabs>
          <w:tab w:val="left" w:pos="1713"/>
        </w:tabs>
        <w:spacing w:before="44" w:line="278" w:lineRule="auto"/>
        <w:ind w:right="1211"/>
        <w:rPr>
          <w:sz w:val="24"/>
        </w:rPr>
      </w:pPr>
      <w:r>
        <w:rPr>
          <w:b/>
          <w:sz w:val="24"/>
        </w:rPr>
        <w:t>Время.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затягивайте.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задержать</w:t>
      </w:r>
      <w:r>
        <w:rPr>
          <w:spacing w:val="-7"/>
          <w:sz w:val="24"/>
        </w:rPr>
        <w:t xml:space="preserve"> </w:t>
      </w:r>
      <w:r>
        <w:rPr>
          <w:sz w:val="24"/>
        </w:rPr>
        <w:t>и потерять внимание.</w:t>
      </w:r>
    </w:p>
    <w:p w:rsidR="00B20DE7" w:rsidRDefault="00B20DE7">
      <w:pPr>
        <w:pStyle w:val="a3"/>
        <w:spacing w:before="44"/>
        <w:ind w:left="0"/>
      </w:pPr>
    </w:p>
    <w:p w:rsidR="00B20DE7" w:rsidRDefault="00E6335D">
      <w:pPr>
        <w:pStyle w:val="4"/>
        <w:ind w:left="789" w:right="359"/>
        <w:jc w:val="center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B20DE7" w:rsidRDefault="00E6335D">
      <w:pPr>
        <w:spacing w:before="204"/>
        <w:ind w:left="994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B20DE7" w:rsidRDefault="00E6335D">
      <w:pPr>
        <w:pStyle w:val="a3"/>
        <w:spacing w:before="202" w:line="278" w:lineRule="auto"/>
        <w:ind w:left="994" w:right="568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</w:t>
      </w:r>
      <w:r>
        <w:t>траченные страницы прошлого, выполняя интерактивные задания и собирая свидетельства героизма.</w:t>
      </w:r>
    </w:p>
    <w:p w:rsidR="00B20DE7" w:rsidRDefault="00E6335D">
      <w:pPr>
        <w:pStyle w:val="4"/>
        <w:spacing w:before="162"/>
      </w:pPr>
      <w:r>
        <w:rPr>
          <w:spacing w:val="-4"/>
        </w:rPr>
        <w:t>Цели</w:t>
      </w:r>
    </w:p>
    <w:p w:rsidR="00B20DE7" w:rsidRDefault="00E6335D">
      <w:pPr>
        <w:pStyle w:val="a4"/>
        <w:numPr>
          <w:ilvl w:val="1"/>
          <w:numId w:val="106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B20DE7" w:rsidRDefault="00E6335D">
      <w:pPr>
        <w:pStyle w:val="a4"/>
        <w:numPr>
          <w:ilvl w:val="1"/>
          <w:numId w:val="10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B20DE7" w:rsidRDefault="00E6335D">
      <w:pPr>
        <w:pStyle w:val="a4"/>
        <w:numPr>
          <w:ilvl w:val="1"/>
          <w:numId w:val="10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20DE7" w:rsidRDefault="00E6335D">
      <w:pPr>
        <w:pStyle w:val="a4"/>
        <w:numPr>
          <w:ilvl w:val="1"/>
          <w:numId w:val="10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B20DE7" w:rsidRDefault="00E6335D">
      <w:pPr>
        <w:pStyle w:val="4"/>
        <w:spacing w:before="48"/>
      </w:pPr>
      <w:r>
        <w:rPr>
          <w:spacing w:val="-2"/>
        </w:rPr>
        <w:t>Формат</w:t>
      </w:r>
    </w:p>
    <w:p w:rsidR="00B20DE7" w:rsidRDefault="00E6335D">
      <w:pPr>
        <w:pStyle w:val="a4"/>
        <w:numPr>
          <w:ilvl w:val="1"/>
          <w:numId w:val="106"/>
        </w:numPr>
        <w:tabs>
          <w:tab w:val="left" w:pos="1713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1,5–2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B20DE7" w:rsidRDefault="00E6335D">
      <w:pPr>
        <w:pStyle w:val="a4"/>
        <w:numPr>
          <w:ilvl w:val="1"/>
          <w:numId w:val="106"/>
        </w:numPr>
        <w:tabs>
          <w:tab w:val="left" w:pos="1713"/>
        </w:tabs>
        <w:spacing w:before="43" w:line="278" w:lineRule="auto"/>
        <w:ind w:right="56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B20DE7" w:rsidRDefault="00E6335D">
      <w:pPr>
        <w:pStyle w:val="4"/>
        <w:numPr>
          <w:ilvl w:val="1"/>
          <w:numId w:val="106"/>
        </w:numPr>
        <w:tabs>
          <w:tab w:val="left" w:pos="1713"/>
        </w:tabs>
        <w:spacing w:line="274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  <w:spacing w:val="-4"/>
        </w:rPr>
        <w:t>5–7.</w:t>
      </w:r>
    </w:p>
    <w:p w:rsidR="00B20DE7" w:rsidRDefault="00E6335D">
      <w:pPr>
        <w:pStyle w:val="a4"/>
        <w:numPr>
          <w:ilvl w:val="1"/>
          <w:numId w:val="106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B20DE7" w:rsidRDefault="00B20DE7">
      <w:pPr>
        <w:pStyle w:val="a3"/>
        <w:spacing w:before="250"/>
        <w:ind w:left="0"/>
      </w:pPr>
    </w:p>
    <w:p w:rsidR="00B20DE7" w:rsidRDefault="00E6335D">
      <w:pPr>
        <w:pStyle w:val="4"/>
        <w:spacing w:before="1"/>
      </w:pPr>
      <w:r>
        <w:rPr>
          <w:spacing w:val="-2"/>
        </w:rPr>
        <w:t>Легенда</w:t>
      </w:r>
    </w:p>
    <w:p w:rsidR="00B20DE7" w:rsidRDefault="00E6335D">
      <w:pPr>
        <w:pStyle w:val="a3"/>
        <w:spacing w:before="201" w:line="278" w:lineRule="auto"/>
        <w:ind w:left="994" w:right="560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</w:t>
      </w:r>
      <w:r>
        <w:rPr>
          <w:spacing w:val="63"/>
          <w:w w:val="150"/>
        </w:rPr>
        <w:t xml:space="preserve"> </w:t>
      </w:r>
      <w:r>
        <w:t>историч</w:t>
      </w:r>
      <w:r>
        <w:t>ескую</w:t>
      </w:r>
      <w:r>
        <w:rPr>
          <w:spacing w:val="65"/>
          <w:w w:val="150"/>
        </w:rPr>
        <w:t xml:space="preserve"> </w:t>
      </w:r>
      <w:r>
        <w:t>правду.</w:t>
      </w:r>
      <w:r>
        <w:rPr>
          <w:spacing w:val="64"/>
          <w:w w:val="150"/>
        </w:rPr>
        <w:t xml:space="preserve"> </w:t>
      </w:r>
      <w:r>
        <w:t>Каждое</w:t>
      </w:r>
      <w:r>
        <w:rPr>
          <w:spacing w:val="63"/>
          <w:w w:val="150"/>
        </w:rPr>
        <w:t xml:space="preserve"> </w:t>
      </w:r>
      <w:r>
        <w:t>выполненное</w:t>
      </w:r>
      <w:r>
        <w:rPr>
          <w:spacing w:val="64"/>
          <w:w w:val="150"/>
        </w:rPr>
        <w:t xml:space="preserve"> </w:t>
      </w:r>
      <w:r>
        <w:t>задание</w:t>
      </w:r>
      <w:r>
        <w:rPr>
          <w:spacing w:val="63"/>
          <w:w w:val="150"/>
        </w:rPr>
        <w:t xml:space="preserve"> </w:t>
      </w:r>
      <w:r>
        <w:t>вернѐт</w:t>
      </w:r>
      <w:r>
        <w:rPr>
          <w:spacing w:val="67"/>
          <w:w w:val="150"/>
        </w:rPr>
        <w:t xml:space="preserve"> </w:t>
      </w:r>
      <w:r>
        <w:t>ещѐ</w:t>
      </w:r>
      <w:r>
        <w:rPr>
          <w:spacing w:val="64"/>
          <w:w w:val="150"/>
        </w:rPr>
        <w:t xml:space="preserve"> </w:t>
      </w:r>
      <w:r>
        <w:rPr>
          <w:spacing w:val="-4"/>
        </w:rPr>
        <w:t>одну</w:t>
      </w:r>
    </w:p>
    <w:p w:rsidR="00B20DE7" w:rsidRDefault="00B20DE7">
      <w:pPr>
        <w:pStyle w:val="a3"/>
        <w:spacing w:line="278" w:lineRule="auto"/>
        <w:jc w:val="both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574"/>
        <w:jc w:val="both"/>
      </w:pPr>
      <w:r>
        <w:lastRenderedPageBreak/>
        <w:t>страницу памяти. В финале из собранных фрагментов сложится главная фраза, которую мы обязаны помнить всегда».</w:t>
      </w:r>
    </w:p>
    <w:p w:rsidR="00B20DE7" w:rsidRDefault="00E6335D">
      <w:pPr>
        <w:pStyle w:val="4"/>
        <w:spacing w:before="164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B20DE7" w:rsidRDefault="00E6335D">
      <w:pPr>
        <w:pStyle w:val="a4"/>
        <w:numPr>
          <w:ilvl w:val="0"/>
          <w:numId w:val="107"/>
        </w:numPr>
        <w:tabs>
          <w:tab w:val="left" w:pos="1713"/>
        </w:tabs>
        <w:spacing w:before="199" w:line="278" w:lineRule="auto"/>
        <w:ind w:right="569"/>
        <w:rPr>
          <w:sz w:val="24"/>
        </w:rPr>
      </w:pPr>
      <w:r>
        <w:rPr>
          <w:b/>
          <w:sz w:val="24"/>
        </w:rPr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расшифровать донесение времѐн</w:t>
      </w:r>
      <w:r>
        <w:rPr>
          <w:sz w:val="24"/>
        </w:rPr>
        <w:t xml:space="preserve"> войны с помощью азбуки Морзе или шифра Цезаря.</w:t>
      </w:r>
    </w:p>
    <w:p w:rsidR="00B20DE7" w:rsidRDefault="00E6335D">
      <w:pPr>
        <w:pStyle w:val="a4"/>
        <w:numPr>
          <w:ilvl w:val="0"/>
          <w:numId w:val="107"/>
        </w:numPr>
        <w:tabs>
          <w:tab w:val="left" w:pos="1713"/>
        </w:tabs>
        <w:spacing w:before="159" w:line="278" w:lineRule="auto"/>
        <w:ind w:right="572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B20DE7" w:rsidRDefault="00E6335D">
      <w:pPr>
        <w:pStyle w:val="a4"/>
        <w:numPr>
          <w:ilvl w:val="0"/>
          <w:numId w:val="107"/>
        </w:numPr>
        <w:tabs>
          <w:tab w:val="left" w:pos="1713"/>
        </w:tabs>
        <w:spacing w:before="161" w:line="276" w:lineRule="auto"/>
        <w:ind w:right="566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на время собрать/разобрать макет автомата (или собрать пазл с техникой), угадать образцы </w:t>
      </w:r>
      <w:r>
        <w:rPr>
          <w:sz w:val="24"/>
        </w:rPr>
        <w:t>вооружения по описанию.</w:t>
      </w:r>
    </w:p>
    <w:p w:rsidR="00B20DE7" w:rsidRDefault="00E6335D">
      <w:pPr>
        <w:pStyle w:val="a4"/>
        <w:numPr>
          <w:ilvl w:val="0"/>
          <w:numId w:val="107"/>
        </w:numPr>
        <w:tabs>
          <w:tab w:val="left" w:pos="1713"/>
        </w:tabs>
        <w:spacing w:before="166" w:line="276" w:lineRule="auto"/>
        <w:ind w:right="562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название памятника, место, событие или героя, которому он посвящѐн.</w:t>
      </w:r>
    </w:p>
    <w:p w:rsidR="00B20DE7" w:rsidRDefault="00E6335D">
      <w:pPr>
        <w:pStyle w:val="a4"/>
        <w:numPr>
          <w:ilvl w:val="0"/>
          <w:numId w:val="107"/>
        </w:numPr>
        <w:tabs>
          <w:tab w:val="left" w:pos="1713"/>
        </w:tabs>
        <w:spacing w:before="164" w:line="276" w:lineRule="auto"/>
        <w:ind w:right="571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– решить кейсы о трудовых подвигах: сопоставить продукцию и заводы, ответить на вопросы о </w:t>
      </w:r>
      <w:r>
        <w:rPr>
          <w:sz w:val="24"/>
        </w:rPr>
        <w:t>жизни в тылу.</w:t>
      </w:r>
    </w:p>
    <w:p w:rsidR="00B20DE7" w:rsidRDefault="00E6335D">
      <w:pPr>
        <w:pStyle w:val="a4"/>
        <w:numPr>
          <w:ilvl w:val="0"/>
          <w:numId w:val="107"/>
        </w:numPr>
        <w:tabs>
          <w:tab w:val="left" w:pos="1713"/>
        </w:tabs>
        <w:spacing w:before="164" w:line="276" w:lineRule="auto"/>
        <w:ind w:right="565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B20DE7" w:rsidRDefault="00E6335D">
      <w:pPr>
        <w:pStyle w:val="a4"/>
        <w:numPr>
          <w:ilvl w:val="0"/>
          <w:numId w:val="107"/>
        </w:numPr>
        <w:tabs>
          <w:tab w:val="left" w:pos="1713"/>
        </w:tabs>
        <w:spacing w:before="164" w:line="276" w:lineRule="auto"/>
        <w:ind w:right="566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 о своѐм родственнике-герое; на станции делится им, получая дополнительный балл.</w:t>
      </w:r>
    </w:p>
    <w:p w:rsidR="00B20DE7" w:rsidRDefault="00E6335D">
      <w:pPr>
        <w:pStyle w:val="4"/>
        <w:spacing w:before="168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</w:tabs>
        <w:spacing w:before="199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  <w:tab w:val="left" w:pos="2907"/>
          <w:tab w:val="left" w:pos="3243"/>
          <w:tab w:val="left" w:pos="4510"/>
          <w:tab w:val="left" w:pos="5445"/>
          <w:tab w:val="left" w:pos="6414"/>
          <w:tab w:val="left" w:pos="7460"/>
          <w:tab w:val="left" w:pos="8361"/>
          <w:tab w:val="left" w:pos="9088"/>
        </w:tabs>
        <w:spacing w:before="207" w:line="276" w:lineRule="auto"/>
        <w:ind w:right="564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B20DE7" w:rsidRDefault="00E6335D">
      <w:pPr>
        <w:pStyle w:val="4"/>
        <w:spacing w:before="206"/>
      </w:pPr>
      <w:r>
        <w:rPr>
          <w:spacing w:val="-2"/>
        </w:rPr>
        <w:t>Финал</w:t>
      </w:r>
    </w:p>
    <w:p w:rsidR="00B20DE7" w:rsidRDefault="00E6335D">
      <w:pPr>
        <w:pStyle w:val="a3"/>
        <w:spacing w:before="202" w:line="278" w:lineRule="auto"/>
        <w:ind w:left="994" w:right="560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60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2"/>
          <w:w w:val="150"/>
        </w:rPr>
        <w:t xml:space="preserve">   </w:t>
      </w:r>
      <w:r>
        <w:t>пазла)</w:t>
      </w:r>
      <w:r>
        <w:rPr>
          <w:spacing w:val="61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1"/>
          <w:w w:val="150"/>
        </w:rPr>
        <w:t xml:space="preserve">   </w:t>
      </w:r>
      <w:r>
        <w:rPr>
          <w:spacing w:val="-2"/>
        </w:rPr>
        <w:t>например:</w:t>
      </w:r>
    </w:p>
    <w:p w:rsidR="00B20DE7" w:rsidRDefault="00E6335D">
      <w:pPr>
        <w:tabs>
          <w:tab w:val="left" w:pos="2968"/>
          <w:tab w:val="left" w:pos="4367"/>
          <w:tab w:val="left" w:pos="6205"/>
          <w:tab w:val="left" w:pos="8007"/>
          <w:tab w:val="left" w:pos="9408"/>
        </w:tabs>
        <w:spacing w:before="1" w:line="276" w:lineRule="auto"/>
        <w:ind w:left="994" w:right="560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 xml:space="preserve">Проводится минута молчания, зажжение свечей, </w:t>
      </w:r>
      <w:r>
        <w:rPr>
          <w:sz w:val="24"/>
        </w:rPr>
        <w:t>общее исполнение песни «День Победы» или «Катюша».</w:t>
      </w:r>
    </w:p>
    <w:p w:rsidR="00B20DE7" w:rsidRDefault="00E6335D">
      <w:pPr>
        <w:pStyle w:val="4"/>
        <w:spacing w:before="169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</w:tabs>
        <w:spacing w:before="201" w:line="276" w:lineRule="auto"/>
        <w:ind w:right="568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упрощѐнные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</w:tabs>
        <w:spacing w:before="165" w:line="276" w:lineRule="auto"/>
        <w:ind w:right="57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усложнѐнные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</w:t>
      </w:r>
      <w:r>
        <w:rPr>
          <w:sz w:val="24"/>
        </w:rPr>
        <w:t>куссии на станциях.</w:t>
      </w:r>
    </w:p>
    <w:p w:rsidR="00B20DE7" w:rsidRDefault="00E6335D">
      <w:pPr>
        <w:pStyle w:val="4"/>
        <w:spacing w:before="167"/>
      </w:pPr>
      <w:r>
        <w:rPr>
          <w:spacing w:val="-2"/>
        </w:rPr>
        <w:t>Результат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561"/>
        <w:jc w:val="both"/>
      </w:pPr>
      <w:r>
        <w:lastRenderedPageBreak/>
        <w:t>Участники не только проверяют и углубляют свои знания, но и проживают историю эмоционально, чувствуют сопричастность к подвигу</w:t>
      </w:r>
      <w:r>
        <w:rPr>
          <w:spacing w:val="-4"/>
        </w:rPr>
        <w:t xml:space="preserve"> </w:t>
      </w:r>
      <w:r>
        <w:t>предков, учатся работать в команде и ценить память.</w:t>
      </w:r>
    </w:p>
    <w:p w:rsidR="00B20DE7" w:rsidRDefault="00E6335D">
      <w:pPr>
        <w:pStyle w:val="4"/>
        <w:spacing w:before="165"/>
        <w:ind w:left="2405"/>
        <w:jc w:val="both"/>
      </w:pPr>
      <w:r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B20DE7" w:rsidRDefault="00E6335D">
      <w:pPr>
        <w:pStyle w:val="a3"/>
        <w:spacing w:before="39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6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B20DE7" w:rsidRDefault="00E6335D">
      <w:pPr>
        <w:pStyle w:val="4"/>
        <w:spacing w:before="2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</w:tabs>
        <w:spacing w:before="38" w:line="278" w:lineRule="auto"/>
        <w:ind w:right="57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</w:tabs>
        <w:spacing w:before="2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</w:t>
      </w:r>
      <w:r>
        <w:rPr>
          <w:sz w:val="24"/>
        </w:rPr>
        <w:t>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  <w:tab w:val="left" w:pos="2837"/>
          <w:tab w:val="left" w:pos="4199"/>
          <w:tab w:val="left" w:pos="5819"/>
          <w:tab w:val="left" w:pos="6596"/>
          <w:tab w:val="left" w:pos="7356"/>
          <w:tab w:val="left" w:pos="8354"/>
          <w:tab w:val="left" w:pos="8675"/>
          <w:tab w:val="left" w:pos="9602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B20DE7" w:rsidRDefault="00E6335D">
      <w:pPr>
        <w:pStyle w:val="4"/>
        <w:spacing w:before="3"/>
        <w:jc w:val="both"/>
      </w:pPr>
      <w:r>
        <w:t>Учѐт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B20DE7" w:rsidRDefault="00E6335D">
      <w:pPr>
        <w:pStyle w:val="a3"/>
        <w:spacing w:before="41" w:line="278" w:lineRule="auto"/>
        <w:ind w:left="994" w:right="564"/>
        <w:jc w:val="both"/>
      </w:pPr>
      <w:r>
        <w:t xml:space="preserve">Для самых </w:t>
      </w:r>
      <w:r>
        <w:t>маленьких (7–10 лет) важно избегать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B20DE7" w:rsidRDefault="00E6335D">
      <w:pPr>
        <w:pStyle w:val="a3"/>
        <w:spacing w:line="278" w:lineRule="auto"/>
        <w:ind w:left="994" w:right="570"/>
        <w:jc w:val="both"/>
      </w:pPr>
      <w:r>
        <w:t xml:space="preserve">Подростки 11–14 </w:t>
      </w:r>
      <w:r>
        <w:t>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B20DE7" w:rsidRDefault="00E6335D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важно осмысле</w:t>
      </w:r>
      <w:r>
        <w:t>ние подвига, нравственного выбора, связи поколений.</w:t>
      </w:r>
    </w:p>
    <w:p w:rsidR="00B20DE7" w:rsidRDefault="00E6335D">
      <w:pPr>
        <w:pStyle w:val="4"/>
        <w:spacing w:before="1"/>
        <w:jc w:val="both"/>
      </w:pPr>
      <w:r>
        <w:rPr>
          <w:spacing w:val="-2"/>
        </w:rPr>
        <w:t>Форматы проведения</w:t>
      </w:r>
    </w:p>
    <w:p w:rsidR="00B20DE7" w:rsidRDefault="00E6335D">
      <w:pPr>
        <w:pStyle w:val="a3"/>
        <w:spacing w:before="38" w:line="278" w:lineRule="auto"/>
        <w:ind w:left="994" w:right="562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</w:t>
      </w:r>
      <w:r>
        <w:t>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B20DE7" w:rsidRDefault="00E6335D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2"/>
        </w:tabs>
        <w:spacing w:before="39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</w:tabs>
        <w:spacing w:before="43" w:line="278" w:lineRule="auto"/>
        <w:ind w:right="564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</w:t>
      </w:r>
      <w:r>
        <w:rPr>
          <w:sz w:val="24"/>
        </w:rPr>
        <w:t>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</w:tabs>
        <w:spacing w:line="280" w:lineRule="auto"/>
        <w:ind w:right="562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B20DE7" w:rsidRDefault="00E6335D">
      <w:pPr>
        <w:pStyle w:val="a3"/>
        <w:spacing w:line="271" w:lineRule="exact"/>
      </w:pPr>
      <w:r>
        <w:rPr>
          <w:spacing w:val="-2"/>
        </w:rPr>
        <w:t>«Орлѐнок».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</w:tabs>
        <w:spacing w:before="41" w:line="278" w:lineRule="auto"/>
        <w:ind w:right="563"/>
        <w:jc w:val="both"/>
        <w:rPr>
          <w:sz w:val="24"/>
        </w:rPr>
      </w:pPr>
      <w:r>
        <w:rPr>
          <w:sz w:val="24"/>
        </w:rPr>
        <w:t xml:space="preserve">Третий блок «Женщины на </w:t>
      </w:r>
      <w:r>
        <w:rPr>
          <w:sz w:val="24"/>
        </w:rPr>
        <w:t>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B20DE7" w:rsidRDefault="00B20DE7">
      <w:pPr>
        <w:pStyle w:val="a4"/>
        <w:spacing w:line="278" w:lineRule="auto"/>
        <w:jc w:val="both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</w:tabs>
        <w:spacing w:before="69" w:line="278" w:lineRule="auto"/>
        <w:ind w:right="570"/>
        <w:jc w:val="both"/>
        <w:rPr>
          <w:sz w:val="24"/>
        </w:rPr>
      </w:pPr>
      <w:r>
        <w:rPr>
          <w:sz w:val="24"/>
        </w:rPr>
        <w:lastRenderedPageBreak/>
        <w:t>Четвѐртый блок «Победа» посвящѐн маю 1945 года. Чтецы читают стихи о победной весне, все</w:t>
      </w:r>
      <w:r>
        <w:rPr>
          <w:sz w:val="24"/>
        </w:rPr>
        <w:t xml:space="preserve">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B20DE7" w:rsidRDefault="00E6335D">
      <w:pPr>
        <w:pStyle w:val="a4"/>
        <w:numPr>
          <w:ilvl w:val="1"/>
          <w:numId w:val="107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B20DE7" w:rsidRDefault="00E6335D">
      <w:pPr>
        <w:pStyle w:val="a3"/>
        <w:spacing w:line="274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B20DE7" w:rsidRDefault="00E6335D">
      <w:pPr>
        <w:pStyle w:val="4"/>
        <w:spacing w:before="50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B20DE7" w:rsidRDefault="00E6335D">
      <w:pPr>
        <w:pStyle w:val="a3"/>
        <w:spacing w:before="38" w:line="278" w:lineRule="auto"/>
        <w:ind w:left="994" w:right="560"/>
        <w:jc w:val="both"/>
      </w:pPr>
      <w:r>
        <w:t>Для проведения мероприятия необходимы микрофоны, колонки, 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</w:t>
      </w:r>
      <w:r>
        <w:t>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</w:t>
      </w:r>
      <w:r>
        <w:t>зготавливаются бумажные журавлики на творческих мастерских.</w:t>
      </w:r>
    </w:p>
    <w:p w:rsidR="00B20DE7" w:rsidRDefault="00E6335D">
      <w:pPr>
        <w:pStyle w:val="4"/>
        <w:spacing w:before="2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B20DE7" w:rsidRDefault="00E6335D">
      <w:pPr>
        <w:pStyle w:val="a3"/>
        <w:spacing w:before="39" w:line="278" w:lineRule="auto"/>
        <w:ind w:left="994" w:right="563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</w:t>
      </w:r>
      <w:r>
        <w:t>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B20DE7" w:rsidRDefault="00E6335D">
      <w:pPr>
        <w:pStyle w:val="4"/>
        <w:spacing w:before="3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B20DE7" w:rsidRDefault="00E6335D">
      <w:pPr>
        <w:pStyle w:val="a3"/>
        <w:spacing w:before="38" w:line="278" w:lineRule="auto"/>
        <w:ind w:left="994" w:right="571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</w:t>
      </w:r>
      <w:r>
        <w:t>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B20DE7" w:rsidRDefault="00B20DE7">
      <w:pPr>
        <w:pStyle w:val="a3"/>
        <w:spacing w:before="47"/>
        <w:ind w:left="0"/>
      </w:pPr>
    </w:p>
    <w:p w:rsidR="00B20DE7" w:rsidRDefault="00E6335D">
      <w:pPr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B20DE7" w:rsidRDefault="00E6335D">
      <w:pPr>
        <w:spacing w:before="46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B20DE7" w:rsidRDefault="00E6335D">
      <w:pPr>
        <w:pStyle w:val="4"/>
        <w:spacing w:before="43" w:line="278" w:lineRule="auto"/>
        <w:ind w:right="1935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B20DE7" w:rsidRDefault="00E6335D">
      <w:pPr>
        <w:spacing w:line="275" w:lineRule="exact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B20DE7" w:rsidRDefault="00E6335D">
      <w:pPr>
        <w:pStyle w:val="a3"/>
        <w:spacing w:before="38"/>
        <w:ind w:left="994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B20DE7" w:rsidRDefault="00E6335D">
      <w:pPr>
        <w:pStyle w:val="4"/>
        <w:numPr>
          <w:ilvl w:val="0"/>
          <w:numId w:val="108"/>
        </w:numPr>
        <w:tabs>
          <w:tab w:val="left" w:pos="1234"/>
        </w:tabs>
        <w:spacing w:before="51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B20DE7" w:rsidRDefault="00E6335D">
      <w:pPr>
        <w:pStyle w:val="a3"/>
        <w:spacing w:before="38" w:line="278" w:lineRule="auto"/>
        <w:ind w:left="994" w:right="564"/>
        <w:jc w:val="both"/>
      </w:pPr>
      <w:r>
        <w:t xml:space="preserve">Добрый день! Начнем мы с вами с небольшого и интересного эксперимента. </w:t>
      </w:r>
      <w:r>
        <w:t>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B20DE7" w:rsidRDefault="00E6335D">
      <w:pPr>
        <w:pStyle w:val="a4"/>
        <w:numPr>
          <w:ilvl w:val="0"/>
          <w:numId w:val="82"/>
        </w:numPr>
        <w:tabs>
          <w:tab w:val="left" w:pos="1713"/>
        </w:tabs>
        <w:spacing w:line="273" w:lineRule="exac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B20DE7" w:rsidRDefault="00E6335D">
      <w:pPr>
        <w:pStyle w:val="a4"/>
        <w:numPr>
          <w:ilvl w:val="0"/>
          <w:numId w:val="82"/>
        </w:numPr>
        <w:tabs>
          <w:tab w:val="left" w:pos="1713"/>
        </w:tabs>
        <w:spacing w:before="47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B20DE7" w:rsidRDefault="00E6335D">
      <w:pPr>
        <w:pStyle w:val="a4"/>
        <w:numPr>
          <w:ilvl w:val="0"/>
          <w:numId w:val="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B20DE7" w:rsidRDefault="00E6335D">
      <w:pPr>
        <w:pStyle w:val="a4"/>
        <w:numPr>
          <w:ilvl w:val="0"/>
          <w:numId w:val="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B20DE7" w:rsidRDefault="00E6335D">
      <w:pPr>
        <w:pStyle w:val="a4"/>
        <w:numPr>
          <w:ilvl w:val="0"/>
          <w:numId w:val="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B20DE7" w:rsidRDefault="00E6335D">
      <w:pPr>
        <w:pStyle w:val="a3"/>
        <w:tabs>
          <w:tab w:val="left" w:pos="1526"/>
          <w:tab w:val="left" w:pos="2562"/>
          <w:tab w:val="left" w:pos="4049"/>
          <w:tab w:val="left" w:pos="4879"/>
          <w:tab w:val="left" w:pos="6480"/>
          <w:tab w:val="left" w:pos="6969"/>
          <w:tab w:val="left" w:pos="8303"/>
          <w:tab w:val="left" w:pos="8911"/>
          <w:tab w:val="left" w:pos="9725"/>
        </w:tabs>
        <w:spacing w:before="43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B20DE7" w:rsidRDefault="00E6335D">
      <w:pPr>
        <w:pStyle w:val="a4"/>
        <w:numPr>
          <w:ilvl w:val="0"/>
          <w:numId w:val="109"/>
        </w:numPr>
        <w:tabs>
          <w:tab w:val="left" w:pos="1660"/>
          <w:tab w:val="left" w:pos="2467"/>
          <w:tab w:val="left" w:pos="3165"/>
          <w:tab w:val="left" w:pos="3709"/>
          <w:tab w:val="left" w:pos="4477"/>
          <w:tab w:val="left" w:pos="6210"/>
          <w:tab w:val="left" w:pos="7148"/>
          <w:tab w:val="left" w:pos="7898"/>
          <w:tab w:val="left" w:pos="9105"/>
        </w:tabs>
        <w:spacing w:before="46"/>
        <w:ind w:left="1660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B20DE7" w:rsidRDefault="00E6335D">
      <w:pPr>
        <w:pStyle w:val="a4"/>
        <w:numPr>
          <w:ilvl w:val="0"/>
          <w:numId w:val="109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79"/>
          <w:tab w:val="left" w:pos="7560"/>
          <w:tab w:val="left" w:pos="9154"/>
        </w:tabs>
        <w:spacing w:before="43" w:line="278" w:lineRule="auto"/>
        <w:ind w:right="565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</w:p>
    <w:p w:rsidR="00B20DE7" w:rsidRDefault="00E6335D">
      <w:pPr>
        <w:pStyle w:val="a4"/>
        <w:numPr>
          <w:ilvl w:val="0"/>
          <w:numId w:val="109"/>
        </w:numPr>
        <w:tabs>
          <w:tab w:val="left" w:pos="1322"/>
        </w:tabs>
        <w:spacing w:line="274" w:lineRule="exact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это</w:t>
      </w:r>
      <w:r>
        <w:rPr>
          <w:spacing w:val="23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8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B20DE7" w:rsidRDefault="00B20DE7">
      <w:pPr>
        <w:pStyle w:val="a4"/>
        <w:spacing w:line="274" w:lineRule="exact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  <w:ind w:left="994" w:right="574"/>
        <w:jc w:val="both"/>
      </w:pPr>
      <w:r>
        <w:lastRenderedPageBreak/>
        <w:t>«неправильных» лист</w:t>
      </w:r>
      <w:r>
        <w:t>ков, как не бывает плохих или хороших людей. Мы просто разные. Но именно это различие иногда мешает нам понять друг друга).</w:t>
      </w:r>
    </w:p>
    <w:p w:rsidR="00B20DE7" w:rsidRDefault="00E6335D">
      <w:pPr>
        <w:pStyle w:val="a3"/>
        <w:spacing w:line="278" w:lineRule="auto"/>
        <w:ind w:left="994" w:right="564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 xml:space="preserve">— это ситуация, когда сталкиваются наши интересы, </w:t>
      </w:r>
      <w:r>
        <w:t>желания или взгляды, и каждый тянет одеяло на себя, забывая о другом.</w:t>
      </w:r>
    </w:p>
    <w:p w:rsidR="00B20DE7" w:rsidRDefault="00E6335D">
      <w:pPr>
        <w:pStyle w:val="a3"/>
        <w:spacing w:line="280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B20DE7" w:rsidRDefault="00E6335D">
      <w:pPr>
        <w:pStyle w:val="4"/>
        <w:numPr>
          <w:ilvl w:val="0"/>
          <w:numId w:val="108"/>
        </w:numPr>
        <w:tabs>
          <w:tab w:val="left" w:pos="1234"/>
        </w:tabs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B20DE7" w:rsidRDefault="00E6335D">
      <w:pPr>
        <w:spacing w:before="35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B20DE7" w:rsidRDefault="00E6335D">
      <w:pPr>
        <w:pStyle w:val="a3"/>
        <w:spacing w:before="39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B20DE7" w:rsidRDefault="00E6335D">
      <w:pPr>
        <w:pStyle w:val="a3"/>
        <w:spacing w:line="278" w:lineRule="auto"/>
        <w:ind w:left="994" w:right="680"/>
      </w:pPr>
      <w:r>
        <w:t>Ученые провели исследования и выяснили удивительную вещь: когда мы говорим с кем- то, слова играют не са</w:t>
      </w:r>
      <w:r>
        <w:t>мую главную роль!</w:t>
      </w:r>
    </w:p>
    <w:p w:rsidR="00B20DE7" w:rsidRDefault="00E6335D">
      <w:pPr>
        <w:pStyle w:val="a4"/>
        <w:numPr>
          <w:ilvl w:val="1"/>
          <w:numId w:val="108"/>
        </w:numPr>
        <w:tabs>
          <w:tab w:val="left" w:pos="1713"/>
        </w:tabs>
        <w:spacing w:line="278" w:lineRule="auto"/>
        <w:ind w:right="563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B20DE7" w:rsidRDefault="00E6335D">
      <w:pPr>
        <w:pStyle w:val="a4"/>
        <w:numPr>
          <w:ilvl w:val="1"/>
          <w:numId w:val="108"/>
        </w:numPr>
        <w:tabs>
          <w:tab w:val="left" w:pos="1713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B20DE7" w:rsidRDefault="00E6335D">
      <w:pPr>
        <w:pStyle w:val="a3"/>
        <w:spacing w:before="44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B20DE7" w:rsidRDefault="00E6335D">
      <w:pPr>
        <w:pStyle w:val="a4"/>
        <w:numPr>
          <w:ilvl w:val="1"/>
          <w:numId w:val="108"/>
        </w:numPr>
        <w:tabs>
          <w:tab w:val="left" w:pos="1713"/>
        </w:tabs>
        <w:spacing w:before="43" w:line="278" w:lineRule="auto"/>
        <w:ind w:right="56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B20DE7" w:rsidRDefault="00E6335D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B20DE7" w:rsidRDefault="00E6335D">
      <w:pPr>
        <w:pStyle w:val="4"/>
        <w:spacing w:before="4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B20DE7" w:rsidRDefault="00E6335D">
      <w:pPr>
        <w:pStyle w:val="a3"/>
        <w:spacing w:before="39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B20DE7" w:rsidRDefault="00E6335D">
      <w:pPr>
        <w:pStyle w:val="a4"/>
        <w:numPr>
          <w:ilvl w:val="0"/>
          <w:numId w:val="106"/>
        </w:numPr>
        <w:tabs>
          <w:tab w:val="left" w:pos="1713"/>
        </w:tabs>
        <w:spacing w:before="43" w:line="278" w:lineRule="auto"/>
        <w:ind w:right="572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B20DE7" w:rsidRDefault="00E6335D">
      <w:pPr>
        <w:pStyle w:val="a4"/>
        <w:numPr>
          <w:ilvl w:val="0"/>
          <w:numId w:val="106"/>
        </w:numPr>
        <w:tabs>
          <w:tab w:val="left" w:pos="1713"/>
        </w:tabs>
        <w:spacing w:line="280" w:lineRule="auto"/>
        <w:ind w:right="566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</w:t>
      </w:r>
      <w:r>
        <w:rPr>
          <w:sz w:val="24"/>
        </w:rPr>
        <w:t xml:space="preserve">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B20DE7" w:rsidRDefault="00E6335D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</w:t>
      </w:r>
      <w:r>
        <w:rPr>
          <w:sz w:val="24"/>
        </w:rPr>
        <w:t>разбудить.</w:t>
      </w:r>
    </w:p>
    <w:p w:rsidR="00B20DE7" w:rsidRDefault="00E6335D">
      <w:pPr>
        <w:pStyle w:val="4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B20DE7" w:rsidRDefault="00E6335D">
      <w:pPr>
        <w:pStyle w:val="a3"/>
        <w:spacing w:before="36" w:line="278" w:lineRule="auto"/>
        <w:ind w:left="994" w:right="562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 xml:space="preserve">встречи. Сейчас мы поиграем. Правила просты: вы свободно </w:t>
      </w:r>
      <w:r>
        <w:t>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B20DE7" w:rsidRDefault="00E6335D">
      <w:pPr>
        <w:pStyle w:val="a3"/>
        <w:tabs>
          <w:tab w:val="left" w:pos="9761"/>
        </w:tabs>
        <w:spacing w:line="275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B20DE7" w:rsidRDefault="00E6335D">
      <w:pPr>
        <w:pStyle w:val="a4"/>
        <w:numPr>
          <w:ilvl w:val="0"/>
          <w:numId w:val="110"/>
        </w:numPr>
        <w:tabs>
          <w:tab w:val="left" w:pos="2080"/>
          <w:tab w:val="left" w:pos="4121"/>
          <w:tab w:val="left" w:pos="6391"/>
          <w:tab w:val="left" w:pos="8046"/>
          <w:tab w:val="left" w:pos="9416"/>
        </w:tabs>
        <w:spacing w:before="43"/>
        <w:ind w:left="2080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B20DE7" w:rsidRDefault="00E6335D">
      <w:pPr>
        <w:pStyle w:val="a4"/>
        <w:numPr>
          <w:ilvl w:val="0"/>
          <w:numId w:val="110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3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B20DE7" w:rsidRDefault="00E6335D">
      <w:pPr>
        <w:pStyle w:val="a4"/>
        <w:numPr>
          <w:ilvl w:val="0"/>
          <w:numId w:val="110"/>
        </w:numPr>
        <w:tabs>
          <w:tab w:val="left" w:pos="1305"/>
        </w:tabs>
        <w:spacing w:before="43" w:line="278" w:lineRule="auto"/>
        <w:ind w:right="571" w:firstLine="0"/>
        <w:rPr>
          <w:sz w:val="24"/>
        </w:rPr>
      </w:pPr>
      <w:r>
        <w:rPr>
          <w:sz w:val="24"/>
        </w:rPr>
        <w:t>Как вы думае</w:t>
      </w:r>
      <w:r>
        <w:rPr>
          <w:sz w:val="24"/>
        </w:rPr>
        <w:t xml:space="preserve">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B20DE7" w:rsidRDefault="00E6335D">
      <w:pPr>
        <w:pStyle w:val="a4"/>
        <w:numPr>
          <w:ilvl w:val="0"/>
          <w:numId w:val="110"/>
        </w:numPr>
        <w:tabs>
          <w:tab w:val="left" w:pos="1339"/>
        </w:tabs>
        <w:spacing w:before="1" w:line="278" w:lineRule="auto"/>
        <w:ind w:right="570" w:firstLine="0"/>
        <w:rPr>
          <w:sz w:val="24"/>
        </w:rPr>
      </w:pPr>
      <w:r>
        <w:rPr>
          <w:sz w:val="24"/>
        </w:rPr>
        <w:t>Какой</w:t>
      </w:r>
      <w:r>
        <w:rPr>
          <w:spacing w:val="37"/>
          <w:sz w:val="24"/>
        </w:rPr>
        <w:t xml:space="preserve"> </w:t>
      </w:r>
      <w:r>
        <w:rPr>
          <w:sz w:val="24"/>
        </w:rPr>
        <w:t>вывод</w:t>
      </w:r>
      <w:r>
        <w:rPr>
          <w:spacing w:val="39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сделать?</w:t>
      </w:r>
      <w:r>
        <w:rPr>
          <w:spacing w:val="40"/>
          <w:sz w:val="24"/>
        </w:rPr>
        <w:t xml:space="preserve"> </w:t>
      </w:r>
      <w:r>
        <w:rPr>
          <w:sz w:val="24"/>
        </w:rPr>
        <w:t>(Словами</w:t>
      </w:r>
      <w:r>
        <w:rPr>
          <w:spacing w:val="37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37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40"/>
          <w:sz w:val="24"/>
        </w:rPr>
        <w:t xml:space="preserve"> </w:t>
      </w:r>
      <w:r>
        <w:rPr>
          <w:sz w:val="24"/>
        </w:rPr>
        <w:t>угол,</w:t>
      </w:r>
      <w:r>
        <w:rPr>
          <w:spacing w:val="36"/>
          <w:sz w:val="24"/>
        </w:rPr>
        <w:t xml:space="preserve"> </w:t>
      </w:r>
      <w:r>
        <w:rPr>
          <w:sz w:val="24"/>
        </w:rPr>
        <w:t>даже</w:t>
      </w:r>
      <w:r>
        <w:rPr>
          <w:spacing w:val="37"/>
          <w:sz w:val="24"/>
        </w:rPr>
        <w:t xml:space="preserve"> </w:t>
      </w:r>
      <w:r>
        <w:rPr>
          <w:sz w:val="24"/>
        </w:rPr>
        <w:t>если</w:t>
      </w:r>
      <w:r>
        <w:rPr>
          <w:spacing w:val="37"/>
          <w:sz w:val="24"/>
        </w:rPr>
        <w:t xml:space="preserve"> </w:t>
      </w:r>
      <w:r>
        <w:rPr>
          <w:sz w:val="24"/>
        </w:rPr>
        <w:t>вы случайно кого-то толкнули).</w:t>
      </w:r>
    </w:p>
    <w:p w:rsidR="00B20DE7" w:rsidRDefault="00E6335D">
      <w:pPr>
        <w:pStyle w:val="4"/>
        <w:spacing w:before="3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  <w:ind w:left="994"/>
      </w:pPr>
      <w:r>
        <w:lastRenderedPageBreak/>
        <w:t>Давайте</w:t>
      </w:r>
      <w:r>
        <w:rPr>
          <w:spacing w:val="40"/>
        </w:rPr>
        <w:t xml:space="preserve"> </w:t>
      </w:r>
      <w:r>
        <w:t>устроим</w:t>
      </w:r>
      <w:r>
        <w:rPr>
          <w:spacing w:val="40"/>
        </w:rPr>
        <w:t xml:space="preserve"> </w:t>
      </w:r>
      <w:r>
        <w:t>небольшое</w:t>
      </w:r>
      <w:r>
        <w:rPr>
          <w:spacing w:val="40"/>
        </w:rPr>
        <w:t xml:space="preserve"> </w:t>
      </w:r>
      <w:r>
        <w:t>соревнование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пополним</w:t>
      </w:r>
      <w:r>
        <w:rPr>
          <w:spacing w:val="40"/>
        </w:rPr>
        <w:t xml:space="preserve"> </w:t>
      </w:r>
      <w:r>
        <w:t>нашу</w:t>
      </w:r>
      <w:r>
        <w:rPr>
          <w:spacing w:val="40"/>
        </w:rPr>
        <w:t xml:space="preserve"> </w:t>
      </w:r>
      <w:r>
        <w:t>копилку</w:t>
      </w:r>
      <w:r>
        <w:rPr>
          <w:spacing w:val="40"/>
        </w:rPr>
        <w:t xml:space="preserve"> </w:t>
      </w:r>
      <w:r>
        <w:t>хороших</w:t>
      </w:r>
      <w:r>
        <w:rPr>
          <w:spacing w:val="40"/>
        </w:rPr>
        <w:t xml:space="preserve"> </w:t>
      </w:r>
      <w:r>
        <w:t>слов.</w:t>
      </w:r>
      <w:r>
        <w:rPr>
          <w:spacing w:val="40"/>
        </w:rPr>
        <w:t xml:space="preserve"> </w:t>
      </w:r>
      <w:r>
        <w:t>Разделимся на две команды:</w:t>
      </w:r>
    </w:p>
    <w:p w:rsidR="00B20DE7" w:rsidRDefault="00E6335D">
      <w:pPr>
        <w:pStyle w:val="a4"/>
        <w:numPr>
          <w:ilvl w:val="1"/>
          <w:numId w:val="110"/>
        </w:numPr>
        <w:tabs>
          <w:tab w:val="left" w:pos="1713"/>
          <w:tab w:val="left" w:pos="2800"/>
          <w:tab w:val="left" w:pos="3997"/>
          <w:tab w:val="left" w:pos="5549"/>
          <w:tab w:val="left" w:pos="6237"/>
          <w:tab w:val="left" w:pos="9363"/>
        </w:tabs>
        <w:spacing w:line="271" w:lineRule="exact"/>
        <w:rPr>
          <w:sz w:val="24"/>
        </w:rPr>
      </w:pPr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B20DE7" w:rsidRDefault="00E6335D">
      <w:pPr>
        <w:pStyle w:val="a3"/>
        <w:spacing w:before="43"/>
      </w:pPr>
      <w:r>
        <w:rPr>
          <w:spacing w:val="-2"/>
        </w:rPr>
        <w:t>«Здравствуйте»).</w:t>
      </w:r>
    </w:p>
    <w:p w:rsidR="00B20DE7" w:rsidRDefault="00E6335D">
      <w:pPr>
        <w:pStyle w:val="a4"/>
        <w:numPr>
          <w:ilvl w:val="1"/>
          <w:numId w:val="11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B20DE7" w:rsidRDefault="00E6335D">
      <w:pPr>
        <w:pStyle w:val="a3"/>
        <w:spacing w:before="43"/>
        <w:ind w:left="994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7"/>
        </w:rPr>
        <w:t xml:space="preserve"> </w:t>
      </w:r>
      <w:r>
        <w:t>«Добрый</w:t>
      </w:r>
      <w:r>
        <w:rPr>
          <w:spacing w:val="51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B20DE7" w:rsidRDefault="00E6335D">
      <w:pPr>
        <w:pStyle w:val="a3"/>
        <w:spacing w:before="46"/>
        <w:ind w:left="994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B20DE7" w:rsidRDefault="00E6335D">
      <w:pPr>
        <w:pStyle w:val="4"/>
        <w:spacing w:before="48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B20DE7" w:rsidRDefault="00E6335D">
      <w:pPr>
        <w:pStyle w:val="a3"/>
        <w:spacing w:before="38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 xml:space="preserve">все должны </w:t>
      </w:r>
      <w:r>
        <w:t>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B20DE7" w:rsidRDefault="00E6335D">
      <w:pPr>
        <w:pStyle w:val="a4"/>
        <w:numPr>
          <w:ilvl w:val="0"/>
          <w:numId w:val="111"/>
        </w:numPr>
        <w:tabs>
          <w:tab w:val="left" w:pos="1713"/>
        </w:tabs>
        <w:spacing w:line="276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B20DE7" w:rsidRDefault="00E6335D">
      <w:pPr>
        <w:pStyle w:val="a4"/>
        <w:numPr>
          <w:ilvl w:val="0"/>
          <w:numId w:val="111"/>
        </w:numPr>
        <w:tabs>
          <w:tab w:val="left" w:pos="1713"/>
        </w:tabs>
        <w:spacing w:before="44" w:line="278" w:lineRule="auto"/>
        <w:ind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— самое редкое и ценное качество. Не перебивай, дай</w:t>
      </w:r>
      <w:r>
        <w:rPr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B20DE7" w:rsidRDefault="00E6335D">
      <w:pPr>
        <w:pStyle w:val="a4"/>
        <w:numPr>
          <w:ilvl w:val="0"/>
          <w:numId w:val="111"/>
        </w:numPr>
        <w:tabs>
          <w:tab w:val="left" w:pos="1713"/>
        </w:tabs>
        <w:spacing w:line="278" w:lineRule="auto"/>
        <w:ind w:right="56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B20DE7" w:rsidRDefault="00E6335D">
      <w:pPr>
        <w:pStyle w:val="a4"/>
        <w:numPr>
          <w:ilvl w:val="0"/>
          <w:numId w:val="111"/>
        </w:numPr>
        <w:tabs>
          <w:tab w:val="left" w:pos="1713"/>
        </w:tabs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B20DE7" w:rsidRDefault="00E6335D">
      <w:pPr>
        <w:pStyle w:val="a4"/>
        <w:numPr>
          <w:ilvl w:val="0"/>
          <w:numId w:val="111"/>
        </w:numPr>
        <w:tabs>
          <w:tab w:val="left" w:pos="1713"/>
        </w:tabs>
        <w:spacing w:before="42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B20DE7" w:rsidRDefault="00E6335D">
      <w:pPr>
        <w:pStyle w:val="4"/>
        <w:numPr>
          <w:ilvl w:val="0"/>
          <w:numId w:val="108"/>
        </w:numPr>
        <w:tabs>
          <w:tab w:val="left" w:pos="1234"/>
        </w:tabs>
        <w:spacing w:before="49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2"/>
        </w:rPr>
        <w:t xml:space="preserve"> руках»</w:t>
      </w:r>
    </w:p>
    <w:p w:rsidR="00B20DE7" w:rsidRDefault="00E6335D">
      <w:pPr>
        <w:pStyle w:val="a3"/>
        <w:tabs>
          <w:tab w:val="left" w:pos="3139"/>
          <w:tab w:val="left" w:pos="5500"/>
          <w:tab w:val="left" w:pos="8020"/>
          <w:tab w:val="left" w:pos="9712"/>
        </w:tabs>
        <w:spacing w:before="38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B20DE7" w:rsidRDefault="00E6335D">
      <w:pPr>
        <w:pStyle w:val="a4"/>
        <w:numPr>
          <w:ilvl w:val="0"/>
          <w:numId w:val="112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3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B20DE7" w:rsidRDefault="00E6335D">
      <w:pPr>
        <w:pStyle w:val="a4"/>
        <w:numPr>
          <w:ilvl w:val="0"/>
          <w:numId w:val="112"/>
        </w:numPr>
        <w:tabs>
          <w:tab w:val="left" w:pos="1293"/>
        </w:tabs>
        <w:spacing w:before="46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B20DE7" w:rsidRDefault="00E6335D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3" w:line="278" w:lineRule="auto"/>
        <w:ind w:left="994" w:right="565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 xml:space="preserve">Давным-давно в горах жил мудрец. Люди шли к нему за советом, и он </w:t>
      </w:r>
      <w:r>
        <w:t>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B20DE7" w:rsidRDefault="00E6335D">
      <w:pPr>
        <w:pStyle w:val="a4"/>
        <w:numPr>
          <w:ilvl w:val="0"/>
          <w:numId w:val="112"/>
        </w:numPr>
        <w:tabs>
          <w:tab w:val="left" w:pos="2359"/>
          <w:tab w:val="left" w:pos="3979"/>
          <w:tab w:val="left" w:pos="4216"/>
          <w:tab w:val="left" w:pos="5684"/>
          <w:tab w:val="left" w:pos="6925"/>
          <w:tab w:val="left" w:pos="7035"/>
          <w:tab w:val="left" w:pos="8547"/>
          <w:tab w:val="left" w:pos="9472"/>
          <w:tab w:val="left" w:pos="9785"/>
        </w:tabs>
        <w:spacing w:line="278" w:lineRule="auto"/>
        <w:ind w:right="56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B20DE7" w:rsidRDefault="00E6335D">
      <w:pPr>
        <w:pStyle w:val="a4"/>
        <w:numPr>
          <w:ilvl w:val="0"/>
          <w:numId w:val="112"/>
        </w:numPr>
        <w:tabs>
          <w:tab w:val="left" w:pos="1300"/>
        </w:tabs>
        <w:spacing w:line="274" w:lineRule="exact"/>
        <w:ind w:left="1300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</w:t>
      </w:r>
      <w:r>
        <w:rPr>
          <w:sz w:val="24"/>
        </w:rPr>
        <w:t>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3"/>
          <w:sz w:val="24"/>
        </w:rPr>
        <w:t xml:space="preserve"> </w:t>
      </w:r>
      <w:r>
        <w:rPr>
          <w:sz w:val="24"/>
        </w:rPr>
        <w:t>про</w:t>
      </w:r>
      <w:r>
        <w:rPr>
          <w:spacing w:val="8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B20DE7" w:rsidRDefault="00E6335D">
      <w:pPr>
        <w:pStyle w:val="a3"/>
        <w:spacing w:before="42" w:line="278" w:lineRule="auto"/>
        <w:ind w:left="994" w:right="1790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B20DE7" w:rsidRDefault="00E6335D">
      <w:pPr>
        <w:pStyle w:val="a3"/>
        <w:spacing w:line="278" w:lineRule="auto"/>
        <w:ind w:left="994" w:right="564"/>
        <w:jc w:val="both"/>
      </w:pPr>
      <w:r>
        <w:t xml:space="preserve">Помните, ребята, ваше настроение, ваши друзья и то, как </w:t>
      </w:r>
      <w:r>
        <w:t>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B20DE7" w:rsidRDefault="00B20DE7">
      <w:pPr>
        <w:pStyle w:val="a3"/>
        <w:spacing w:before="44"/>
        <w:ind w:left="0"/>
      </w:pPr>
    </w:p>
    <w:p w:rsidR="00B20DE7" w:rsidRDefault="00E6335D">
      <w:pPr>
        <w:pStyle w:val="4"/>
        <w:spacing w:line="274" w:lineRule="exact"/>
        <w:ind w:left="1702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B20DE7" w:rsidRDefault="00E6335D">
      <w:pPr>
        <w:spacing w:line="274" w:lineRule="exact"/>
        <w:ind w:left="994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B20DE7" w:rsidRDefault="00E6335D">
      <w:pPr>
        <w:pStyle w:val="5"/>
        <w:spacing w:line="240" w:lineRule="auto"/>
        <w:ind w:left="994" w:right="6065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B20DE7" w:rsidRDefault="00E6335D">
      <w:pPr>
        <w:pStyle w:val="a3"/>
        <w:ind w:left="994" w:right="680" w:firstLine="707"/>
      </w:pPr>
      <w:r>
        <w:t>Участники группы садятся в круг и</w:t>
      </w:r>
      <w:r>
        <w:rPr>
          <w:spacing w:val="26"/>
        </w:rPr>
        <w:t xml:space="preserve"> </w:t>
      </w:r>
      <w:r>
        <w:t>начиная с ведущего начинают рассказывать о том, что у них лучше всего получается.</w:t>
      </w:r>
    </w:p>
    <w:p w:rsidR="00B20DE7" w:rsidRDefault="00E6335D">
      <w:pPr>
        <w:pStyle w:val="a3"/>
        <w:ind w:left="994" w:right="680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>у него лучше всего получается делать (готовить, ш</w:t>
      </w:r>
      <w:r>
        <w:t>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B20DE7" w:rsidRDefault="00E6335D">
      <w:pPr>
        <w:pStyle w:val="a3"/>
        <w:ind w:left="1702"/>
      </w:pPr>
      <w:r>
        <w:rPr>
          <w:spacing w:val="-2"/>
        </w:rPr>
        <w:t>Обсуждение:</w:t>
      </w:r>
    </w:p>
    <w:p w:rsidR="00B20DE7" w:rsidRDefault="00E6335D">
      <w:pPr>
        <w:pStyle w:val="a3"/>
        <w:ind w:left="1702" w:right="1991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5"/>
        <w:numPr>
          <w:ilvl w:val="0"/>
          <w:numId w:val="113"/>
        </w:numPr>
        <w:tabs>
          <w:tab w:val="left" w:pos="1234"/>
        </w:tabs>
        <w:spacing w:before="71"/>
        <w:jc w:val="both"/>
      </w:pPr>
      <w:r>
        <w:rPr>
          <w:spacing w:val="-2"/>
        </w:rPr>
        <w:lastRenderedPageBreak/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B20DE7" w:rsidRDefault="00E6335D">
      <w:pPr>
        <w:pStyle w:val="a3"/>
        <w:ind w:left="994" w:right="570"/>
        <w:jc w:val="both"/>
      </w:pPr>
      <w:r>
        <w:rPr>
          <w:b/>
        </w:rPr>
        <w:t>Этап 1. Узнай себя.</w:t>
      </w:r>
      <w:r>
        <w:rPr>
          <w:b/>
          <w:spacing w:val="-2"/>
        </w:rPr>
        <w:t xml:space="preserve"> </w:t>
      </w:r>
      <w:r>
        <w:t>С чего начина</w:t>
      </w:r>
      <w:r>
        <w:t>ется выбор пути? С понимания своих склонностей. Сейчас мы проведем быстрый и интересный тест (методика ДДО), который распределит нас по разным профессиональным стихиям.</w:t>
      </w:r>
    </w:p>
    <w:p w:rsidR="00B20DE7" w:rsidRDefault="00E6335D">
      <w:pPr>
        <w:ind w:left="994" w:right="569"/>
        <w:jc w:val="both"/>
        <w:rPr>
          <w:sz w:val="24"/>
        </w:rPr>
      </w:pPr>
      <w:r>
        <w:rPr>
          <w:b/>
          <w:sz w:val="24"/>
        </w:rPr>
        <w:t>Этап 2. Стихии труда.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Итак, результаты готовы! У нас образовалось пять творческих </w:t>
      </w:r>
      <w:r>
        <w:rPr>
          <w:spacing w:val="-2"/>
          <w:sz w:val="24"/>
        </w:rPr>
        <w:t>лабораторий:</w:t>
      </w:r>
    </w:p>
    <w:p w:rsidR="00B20DE7" w:rsidRDefault="00E6335D">
      <w:pPr>
        <w:pStyle w:val="a4"/>
        <w:numPr>
          <w:ilvl w:val="1"/>
          <w:numId w:val="113"/>
        </w:numPr>
        <w:tabs>
          <w:tab w:val="left" w:pos="2432"/>
        </w:tabs>
        <w:spacing w:line="280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«Природа»</w:t>
      </w:r>
      <w:r>
        <w:rPr>
          <w:spacing w:val="-11"/>
          <w:sz w:val="24"/>
        </w:rPr>
        <w:t xml:space="preserve"> </w:t>
      </w:r>
      <w:r>
        <w:rPr>
          <w:sz w:val="24"/>
        </w:rPr>
        <w:t>(исследователи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лесов,</w:t>
      </w:r>
      <w:r>
        <w:rPr>
          <w:spacing w:val="-7"/>
          <w:sz w:val="24"/>
        </w:rPr>
        <w:t xml:space="preserve"> </w:t>
      </w:r>
      <w:r>
        <w:rPr>
          <w:sz w:val="24"/>
        </w:rPr>
        <w:t>полей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животных).</w:t>
      </w:r>
    </w:p>
    <w:p w:rsidR="00B20DE7" w:rsidRDefault="00E6335D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«Техника»</w:t>
      </w:r>
      <w:r>
        <w:rPr>
          <w:spacing w:val="-14"/>
          <w:sz w:val="24"/>
        </w:rPr>
        <w:t xml:space="preserve"> </w:t>
      </w:r>
      <w:r>
        <w:rPr>
          <w:sz w:val="24"/>
        </w:rPr>
        <w:t>(повелители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механизмов).</w:t>
      </w:r>
    </w:p>
    <w:p w:rsidR="00B20DE7" w:rsidRDefault="00E6335D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8"/>
          <w:sz w:val="24"/>
        </w:rPr>
        <w:t xml:space="preserve"> </w:t>
      </w:r>
      <w:r>
        <w:rPr>
          <w:sz w:val="24"/>
        </w:rPr>
        <w:t>(мастера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помощи).</w:t>
      </w:r>
    </w:p>
    <w:p w:rsidR="00B20DE7" w:rsidRDefault="00E6335D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«Знак»</w:t>
      </w:r>
      <w:r>
        <w:rPr>
          <w:spacing w:val="-11"/>
          <w:sz w:val="24"/>
        </w:rPr>
        <w:t xml:space="preserve"> </w:t>
      </w:r>
      <w:r>
        <w:rPr>
          <w:sz w:val="24"/>
        </w:rPr>
        <w:t>(хранители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цифр,</w:t>
      </w:r>
      <w:r>
        <w:rPr>
          <w:spacing w:val="-6"/>
          <w:sz w:val="24"/>
        </w:rPr>
        <w:t xml:space="preserve"> </w:t>
      </w:r>
      <w:r>
        <w:rPr>
          <w:sz w:val="24"/>
        </w:rPr>
        <w:t>схем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текстов).</w:t>
      </w:r>
    </w:p>
    <w:p w:rsidR="00B20DE7" w:rsidRDefault="00E6335D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«Искусство</w:t>
      </w:r>
      <w:r>
        <w:rPr>
          <w:sz w:val="24"/>
        </w:rPr>
        <w:t>»</w:t>
      </w:r>
      <w:r>
        <w:rPr>
          <w:spacing w:val="-15"/>
          <w:sz w:val="24"/>
        </w:rPr>
        <w:t xml:space="preserve"> </w:t>
      </w:r>
      <w:r>
        <w:rPr>
          <w:sz w:val="24"/>
        </w:rPr>
        <w:t>(творцы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прекрасного).</w:t>
      </w:r>
    </w:p>
    <w:p w:rsidR="00B20DE7" w:rsidRDefault="00E6335D">
      <w:pPr>
        <w:ind w:left="994" w:right="563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мастерская.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40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40"/>
          <w:sz w:val="24"/>
        </w:rPr>
        <w:t xml:space="preserve"> </w:t>
      </w:r>
      <w:r>
        <w:rPr>
          <w:sz w:val="24"/>
        </w:rPr>
        <w:t>«паспорт»</w:t>
      </w:r>
      <w:r>
        <w:rPr>
          <w:spacing w:val="40"/>
          <w:sz w:val="24"/>
        </w:rPr>
        <w:t xml:space="preserve"> </w:t>
      </w:r>
      <w:r>
        <w:rPr>
          <w:sz w:val="24"/>
        </w:rPr>
        <w:t>(табличку), лист для будущего шедевра (ватман) и краски/карандаши.</w:t>
      </w:r>
    </w:p>
    <w:p w:rsidR="00B20DE7" w:rsidRDefault="00E6335D">
      <w:pPr>
        <w:pStyle w:val="a3"/>
        <w:ind w:left="994" w:right="680"/>
      </w:pPr>
      <w:r>
        <w:rPr>
          <w:b/>
        </w:rPr>
        <w:t>Миссия (креатив).</w:t>
      </w:r>
      <w:r>
        <w:rPr>
          <w:b/>
          <w:spacing w:val="-4"/>
        </w:rPr>
        <w:t xml:space="preserve"> </w:t>
      </w:r>
      <w:r>
        <w:t xml:space="preserve">Представьте, что вам нужно рассказать о своей профессии тем, кто о ней ничего </w:t>
      </w:r>
      <w:r>
        <w:t>не знает. Сделайте это через рисунок!</w:t>
      </w:r>
    </w:p>
    <w:p w:rsidR="00B20DE7" w:rsidRDefault="00E6335D">
      <w:pPr>
        <w:pStyle w:val="a4"/>
        <w:numPr>
          <w:ilvl w:val="1"/>
          <w:numId w:val="113"/>
        </w:numPr>
        <w:tabs>
          <w:tab w:val="left" w:pos="2432"/>
        </w:tabs>
        <w:spacing w:line="280" w:lineRule="exact"/>
        <w:ind w:left="2432" w:hanging="359"/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самую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интересную 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вашей </w:t>
      </w:r>
      <w:r>
        <w:rPr>
          <w:spacing w:val="-2"/>
          <w:sz w:val="24"/>
        </w:rPr>
        <w:t>группе.</w:t>
      </w:r>
    </w:p>
    <w:p w:rsidR="00B20DE7" w:rsidRDefault="00E6335D">
      <w:pPr>
        <w:pStyle w:val="a4"/>
        <w:numPr>
          <w:ilvl w:val="1"/>
          <w:numId w:val="113"/>
        </w:numPr>
        <w:tabs>
          <w:tab w:val="left" w:pos="2433"/>
        </w:tabs>
        <w:spacing w:line="232" w:lineRule="auto"/>
        <w:ind w:left="2433" w:right="567"/>
        <w:rPr>
          <w:sz w:val="24"/>
        </w:rPr>
      </w:pPr>
      <w:r>
        <w:rPr>
          <w:sz w:val="24"/>
        </w:rPr>
        <w:t>Создайте плакат-образ «Я — профессионал». Нарисуйте героя своего дела: его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80"/>
          <w:sz w:val="24"/>
        </w:rPr>
        <w:t xml:space="preserve"> </w:t>
      </w:r>
      <w:r>
        <w:rPr>
          <w:sz w:val="24"/>
        </w:rPr>
        <w:t>день,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(от</w:t>
      </w:r>
      <w:r>
        <w:rPr>
          <w:spacing w:val="80"/>
          <w:sz w:val="24"/>
        </w:rPr>
        <w:t xml:space="preserve"> </w:t>
      </w:r>
      <w:r>
        <w:rPr>
          <w:sz w:val="24"/>
        </w:rPr>
        <w:t>молотка</w:t>
      </w:r>
      <w:r>
        <w:rPr>
          <w:spacing w:val="80"/>
          <w:sz w:val="24"/>
        </w:rPr>
        <w:t xml:space="preserve"> </w:t>
      </w:r>
      <w:r>
        <w:rPr>
          <w:sz w:val="24"/>
        </w:rPr>
        <w:t>до</w:t>
      </w:r>
      <w:r>
        <w:rPr>
          <w:spacing w:val="80"/>
          <w:sz w:val="24"/>
        </w:rPr>
        <w:t xml:space="preserve"> </w:t>
      </w:r>
      <w:r>
        <w:rPr>
          <w:sz w:val="24"/>
        </w:rPr>
        <w:t>микроскопа),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</w:p>
    <w:p w:rsidR="00B20DE7" w:rsidRDefault="00E6335D">
      <w:pPr>
        <w:pStyle w:val="a3"/>
        <w:ind w:left="2433"/>
      </w:pPr>
      <w:r>
        <w:t>«рабочую</w:t>
      </w:r>
      <w:r>
        <w:rPr>
          <w:spacing w:val="40"/>
        </w:rPr>
        <w:t xml:space="preserve"> </w:t>
      </w:r>
      <w:r>
        <w:t>среду».</w:t>
      </w:r>
      <w:r>
        <w:rPr>
          <w:spacing w:val="40"/>
        </w:rPr>
        <w:t xml:space="preserve"> </w:t>
      </w:r>
      <w:r>
        <w:t>Главное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чт</w:t>
      </w:r>
      <w:r>
        <w:t>обы,</w:t>
      </w:r>
      <w:r>
        <w:rPr>
          <w:spacing w:val="40"/>
        </w:rPr>
        <w:t xml:space="preserve"> </w:t>
      </w:r>
      <w:r>
        <w:t>глядя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ваш</w:t>
      </w:r>
      <w:r>
        <w:rPr>
          <w:spacing w:val="40"/>
        </w:rPr>
        <w:t xml:space="preserve"> </w:t>
      </w:r>
      <w:r>
        <w:t>рисунок,</w:t>
      </w:r>
      <w:r>
        <w:rPr>
          <w:spacing w:val="40"/>
        </w:rPr>
        <w:t xml:space="preserve"> </w:t>
      </w:r>
      <w:r>
        <w:t>сразу</w:t>
      </w:r>
      <w:r>
        <w:rPr>
          <w:spacing w:val="40"/>
        </w:rPr>
        <w:t xml:space="preserve"> </w:t>
      </w:r>
      <w:r>
        <w:t>было понятно: кто это, где он находится и чем занимается.</w:t>
      </w:r>
    </w:p>
    <w:p w:rsidR="00B20DE7" w:rsidRDefault="00E6335D">
      <w:pPr>
        <w:pStyle w:val="a4"/>
        <w:numPr>
          <w:ilvl w:val="1"/>
          <w:numId w:val="113"/>
        </w:numPr>
        <w:tabs>
          <w:tab w:val="left" w:pos="2433"/>
        </w:tabs>
        <w:spacing w:before="6" w:line="232" w:lineRule="auto"/>
        <w:ind w:left="2433" w:right="567"/>
        <w:rPr>
          <w:sz w:val="24"/>
        </w:rPr>
      </w:pPr>
      <w:r>
        <w:rPr>
          <w:sz w:val="24"/>
        </w:rPr>
        <w:t>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вас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30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минут,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чтобы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шедевр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подготовиться представить его другим командам!</w:t>
      </w:r>
    </w:p>
    <w:p w:rsidR="00B20DE7" w:rsidRDefault="00E6335D">
      <w:pPr>
        <w:pStyle w:val="a3"/>
        <w:spacing w:before="2"/>
        <w:ind w:left="994" w:firstLine="707"/>
      </w:pPr>
      <w:r>
        <w:t>Презентовать</w:t>
      </w:r>
      <w:r>
        <w:rPr>
          <w:spacing w:val="40"/>
        </w:rPr>
        <w:t xml:space="preserve"> </w:t>
      </w:r>
      <w:r>
        <w:t>профессию</w:t>
      </w:r>
      <w:r>
        <w:rPr>
          <w:spacing w:val="40"/>
        </w:rPr>
        <w:t xml:space="preserve"> </w:t>
      </w:r>
      <w:r>
        <w:t>(рассказать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ней)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следующих</w:t>
      </w:r>
      <w:r>
        <w:rPr>
          <w:spacing w:val="80"/>
        </w:rPr>
        <w:t xml:space="preserve"> </w:t>
      </w:r>
      <w:r>
        <w:rPr>
          <w:spacing w:val="-2"/>
        </w:rPr>
        <w:t>критериев:</w:t>
      </w:r>
    </w:p>
    <w:p w:rsidR="00B20DE7" w:rsidRDefault="00E6335D">
      <w:pPr>
        <w:pStyle w:val="a4"/>
        <w:numPr>
          <w:ilvl w:val="0"/>
          <w:numId w:val="114"/>
        </w:numPr>
        <w:tabs>
          <w:tab w:val="left" w:pos="1889"/>
        </w:tabs>
        <w:ind w:right="559" w:firstLine="707"/>
        <w:rPr>
          <w:sz w:val="24"/>
        </w:rPr>
      </w:pPr>
      <w:r>
        <w:rPr>
          <w:sz w:val="24"/>
        </w:rPr>
        <w:t>Мотив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0"/>
          <w:sz w:val="24"/>
        </w:rPr>
        <w:t xml:space="preserve"> </w:t>
      </w:r>
      <w:r>
        <w:rPr>
          <w:sz w:val="24"/>
        </w:rPr>
        <w:t>(почему,</w:t>
      </w:r>
      <w:r>
        <w:rPr>
          <w:spacing w:val="40"/>
          <w:sz w:val="24"/>
        </w:rPr>
        <w:t xml:space="preserve"> </w:t>
      </w:r>
      <w:r>
        <w:rPr>
          <w:sz w:val="24"/>
        </w:rPr>
        <w:t>зачем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он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4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эту </w:t>
      </w:r>
      <w:r>
        <w:rPr>
          <w:spacing w:val="-2"/>
          <w:sz w:val="24"/>
        </w:rPr>
        <w:t>профессию).</w:t>
      </w:r>
    </w:p>
    <w:p w:rsidR="00B20DE7" w:rsidRDefault="00E6335D">
      <w:pPr>
        <w:pStyle w:val="a4"/>
        <w:numPr>
          <w:ilvl w:val="0"/>
          <w:numId w:val="114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B20DE7" w:rsidRDefault="00E6335D">
      <w:pPr>
        <w:pStyle w:val="a4"/>
        <w:numPr>
          <w:ilvl w:val="0"/>
          <w:numId w:val="114"/>
        </w:numPr>
        <w:tabs>
          <w:tab w:val="left" w:pos="1840"/>
        </w:tabs>
        <w:spacing w:before="1" w:line="276" w:lineRule="exact"/>
        <w:ind w:left="1840" w:hanging="138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20DE7" w:rsidRDefault="00E6335D">
      <w:pPr>
        <w:pStyle w:val="a4"/>
        <w:numPr>
          <w:ilvl w:val="0"/>
          <w:numId w:val="114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20DE7" w:rsidRDefault="00E6335D">
      <w:pPr>
        <w:pStyle w:val="a4"/>
        <w:numPr>
          <w:ilvl w:val="0"/>
          <w:numId w:val="114"/>
        </w:numPr>
        <w:tabs>
          <w:tab w:val="left" w:pos="1942"/>
        </w:tabs>
        <w:ind w:right="566" w:firstLine="707"/>
        <w:rPr>
          <w:sz w:val="24"/>
        </w:rPr>
      </w:pPr>
      <w:r>
        <w:rPr>
          <w:sz w:val="24"/>
        </w:rPr>
        <w:t>Востребованность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рынке</w:t>
      </w:r>
      <w:r>
        <w:rPr>
          <w:spacing w:val="80"/>
          <w:sz w:val="24"/>
        </w:rPr>
        <w:t xml:space="preserve"> </w:t>
      </w:r>
      <w:r>
        <w:rPr>
          <w:sz w:val="24"/>
        </w:rPr>
        <w:t>труда</w:t>
      </w:r>
      <w:r>
        <w:rPr>
          <w:spacing w:val="80"/>
          <w:sz w:val="24"/>
        </w:rPr>
        <w:t xml:space="preserve"> </w:t>
      </w:r>
      <w:r>
        <w:rPr>
          <w:sz w:val="24"/>
        </w:rPr>
        <w:t>(где,</w:t>
      </w:r>
      <w:r>
        <w:rPr>
          <w:spacing w:val="80"/>
          <w:sz w:val="24"/>
        </w:rPr>
        <w:t xml:space="preserve"> </w:t>
      </w:r>
      <w:r>
        <w:rPr>
          <w:sz w:val="24"/>
        </w:rPr>
        <w:t>кем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80"/>
          <w:sz w:val="24"/>
        </w:rPr>
        <w:t xml:space="preserve"> </w:t>
      </w:r>
      <w:r>
        <w:rPr>
          <w:sz w:val="24"/>
        </w:rPr>
        <w:t>свою профессиональную деятельность).</w:t>
      </w:r>
    </w:p>
    <w:p w:rsidR="00B20DE7" w:rsidRDefault="00E6335D">
      <w:pPr>
        <w:pStyle w:val="a4"/>
        <w:numPr>
          <w:ilvl w:val="0"/>
          <w:numId w:val="114"/>
        </w:numPr>
        <w:tabs>
          <w:tab w:val="left" w:pos="1944"/>
        </w:tabs>
        <w:ind w:right="573" w:firstLine="707"/>
        <w:rPr>
          <w:sz w:val="24"/>
        </w:rPr>
      </w:pPr>
      <w:r>
        <w:rPr>
          <w:sz w:val="24"/>
        </w:rPr>
        <w:t>Заработок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карьерный</w:t>
      </w:r>
      <w:r>
        <w:rPr>
          <w:spacing w:val="80"/>
          <w:sz w:val="24"/>
        </w:rPr>
        <w:t xml:space="preserve"> </w:t>
      </w:r>
      <w:r>
        <w:rPr>
          <w:sz w:val="24"/>
        </w:rPr>
        <w:t>рост</w:t>
      </w:r>
      <w:r>
        <w:rPr>
          <w:spacing w:val="80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зарабатывает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ждет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дальнейшем).</w:t>
      </w:r>
    </w:p>
    <w:p w:rsidR="00B20DE7" w:rsidRDefault="00E6335D">
      <w:pPr>
        <w:pStyle w:val="a4"/>
        <w:numPr>
          <w:ilvl w:val="0"/>
          <w:numId w:val="114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</w:t>
      </w:r>
      <w:r>
        <w:rPr>
          <w:spacing w:val="-2"/>
          <w:sz w:val="24"/>
        </w:rPr>
        <w:t>ективность).</w:t>
      </w:r>
    </w:p>
    <w:p w:rsidR="00B20DE7" w:rsidRDefault="00E6335D">
      <w:pPr>
        <w:pStyle w:val="a4"/>
        <w:numPr>
          <w:ilvl w:val="0"/>
          <w:numId w:val="114"/>
        </w:numPr>
        <w:tabs>
          <w:tab w:val="left" w:pos="1942"/>
        </w:tabs>
        <w:ind w:right="565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B20DE7" w:rsidRDefault="00E6335D">
      <w:pPr>
        <w:pStyle w:val="5"/>
        <w:numPr>
          <w:ilvl w:val="0"/>
          <w:numId w:val="113"/>
        </w:numPr>
        <w:tabs>
          <w:tab w:val="left" w:pos="1234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B20DE7" w:rsidRDefault="00E6335D">
      <w:pPr>
        <w:pStyle w:val="a3"/>
        <w:ind w:left="994" w:right="562" w:firstLine="707"/>
        <w:jc w:val="both"/>
      </w:pPr>
      <w:r>
        <w:t xml:space="preserve">Группе нужно назвать те </w:t>
      </w:r>
      <w:r>
        <w:t>профессии, которые относятся к их мини-группе (ветеринар, летчик, строитель).</w:t>
      </w:r>
    </w:p>
    <w:p w:rsidR="00B20DE7" w:rsidRDefault="00E6335D">
      <w:pPr>
        <w:pStyle w:val="5"/>
        <w:numPr>
          <w:ilvl w:val="0"/>
          <w:numId w:val="113"/>
        </w:numPr>
        <w:tabs>
          <w:tab w:val="left" w:pos="1234"/>
        </w:tabs>
        <w:spacing w:before="3" w:line="273" w:lineRule="exact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4"/>
        </w:rPr>
        <w:t xml:space="preserve"> </w:t>
      </w:r>
      <w:r>
        <w:t>(обратная</w:t>
      </w:r>
      <w:r>
        <w:rPr>
          <w:spacing w:val="-13"/>
        </w:rPr>
        <w:t xml:space="preserve"> </w:t>
      </w:r>
      <w:r>
        <w:rPr>
          <w:spacing w:val="-2"/>
        </w:rPr>
        <w:t>связь)</w:t>
      </w:r>
    </w:p>
    <w:p w:rsidR="00B20DE7" w:rsidRDefault="00E6335D">
      <w:pPr>
        <w:pStyle w:val="a3"/>
        <w:spacing w:line="273" w:lineRule="exact"/>
        <w:ind w:left="1702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B20DE7" w:rsidRDefault="00E6335D">
      <w:pPr>
        <w:pStyle w:val="a3"/>
        <w:ind w:left="994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B20DE7" w:rsidRDefault="00E6335D">
      <w:pPr>
        <w:pStyle w:val="a3"/>
        <w:ind w:left="1702"/>
      </w:pPr>
      <w:r>
        <w:rPr>
          <w:spacing w:val="-2"/>
        </w:rPr>
        <w:t>Вопросы:</w:t>
      </w:r>
    </w:p>
    <w:p w:rsidR="00B20DE7" w:rsidRDefault="00E6335D">
      <w:pPr>
        <w:pStyle w:val="a4"/>
        <w:numPr>
          <w:ilvl w:val="0"/>
          <w:numId w:val="115"/>
        </w:numPr>
        <w:tabs>
          <w:tab w:val="left" w:pos="2409"/>
        </w:tabs>
        <w:ind w:right="561" w:firstLine="707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B20DE7" w:rsidRDefault="00E6335D">
      <w:pPr>
        <w:pStyle w:val="a4"/>
        <w:numPr>
          <w:ilvl w:val="0"/>
          <w:numId w:val="115"/>
        </w:numPr>
        <w:tabs>
          <w:tab w:val="left" w:pos="2409"/>
        </w:tabs>
        <w:spacing w:line="276" w:lineRule="exact"/>
        <w:ind w:left="2409" w:hanging="70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B20DE7" w:rsidRDefault="00E6335D">
      <w:pPr>
        <w:pStyle w:val="a4"/>
        <w:numPr>
          <w:ilvl w:val="0"/>
          <w:numId w:val="115"/>
        </w:numPr>
        <w:tabs>
          <w:tab w:val="left" w:pos="2409"/>
        </w:tabs>
        <w:ind w:left="2409" w:hanging="70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20DE7" w:rsidRDefault="00E6335D">
      <w:pPr>
        <w:pStyle w:val="a3"/>
        <w:ind w:left="1702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B20DE7" w:rsidRDefault="00B20DE7">
      <w:pPr>
        <w:pStyle w:val="a3"/>
        <w:spacing w:before="5"/>
        <w:ind w:left="0"/>
      </w:pPr>
    </w:p>
    <w:p w:rsidR="00B20DE7" w:rsidRDefault="00E6335D">
      <w:pPr>
        <w:pStyle w:val="4"/>
        <w:ind w:left="424"/>
        <w:jc w:val="center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B20DE7" w:rsidRDefault="00B20DE7">
      <w:pPr>
        <w:pStyle w:val="4"/>
        <w:jc w:val="center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6"/>
        <w:ind w:left="994" w:right="561" w:firstLine="707"/>
        <w:jc w:val="both"/>
      </w:pPr>
      <w:r>
        <w:lastRenderedPageBreak/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B20DE7" w:rsidRDefault="00E6335D">
      <w:pPr>
        <w:spacing w:before="169"/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B20DE7" w:rsidRDefault="00E6335D">
      <w:pPr>
        <w:spacing w:before="43" w:line="280" w:lineRule="auto"/>
        <w:ind w:left="994" w:right="3907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B20DE7" w:rsidRDefault="00E6335D">
      <w:pPr>
        <w:pStyle w:val="a3"/>
        <w:spacing w:line="266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B20DE7" w:rsidRDefault="00E6335D">
      <w:pPr>
        <w:pStyle w:val="a4"/>
        <w:numPr>
          <w:ilvl w:val="0"/>
          <w:numId w:val="116"/>
        </w:numPr>
        <w:tabs>
          <w:tab w:val="left" w:pos="1713"/>
        </w:tabs>
        <w:spacing w:before="43" w:line="278" w:lineRule="auto"/>
        <w:ind w:right="79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B20DE7" w:rsidRDefault="00E6335D">
      <w:pPr>
        <w:spacing w:line="278" w:lineRule="auto"/>
        <w:ind w:left="1713" w:right="563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B20DE7" w:rsidRDefault="00E6335D">
      <w:pPr>
        <w:pStyle w:val="a4"/>
        <w:numPr>
          <w:ilvl w:val="0"/>
          <w:numId w:val="116"/>
        </w:numPr>
        <w:tabs>
          <w:tab w:val="left" w:pos="1713"/>
        </w:tabs>
        <w:spacing w:line="278" w:lineRule="auto"/>
        <w:ind w:right="96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B20DE7" w:rsidRDefault="00E6335D">
      <w:pPr>
        <w:pStyle w:val="a4"/>
        <w:numPr>
          <w:ilvl w:val="0"/>
          <w:numId w:val="116"/>
        </w:numPr>
        <w:tabs>
          <w:tab w:val="left" w:pos="1713"/>
        </w:tabs>
        <w:spacing w:line="278" w:lineRule="auto"/>
        <w:ind w:right="82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B20DE7" w:rsidRDefault="00E6335D">
      <w:pPr>
        <w:pStyle w:val="a4"/>
        <w:numPr>
          <w:ilvl w:val="0"/>
          <w:numId w:val="116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</w:t>
      </w:r>
      <w:r>
        <w:rPr>
          <w:sz w:val="24"/>
        </w:rPr>
        <w:t>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B20DE7" w:rsidRDefault="00E6335D">
      <w:pPr>
        <w:pStyle w:val="a4"/>
        <w:numPr>
          <w:ilvl w:val="1"/>
          <w:numId w:val="116"/>
        </w:numPr>
        <w:tabs>
          <w:tab w:val="left" w:pos="2432"/>
        </w:tabs>
        <w:spacing w:before="43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B20DE7" w:rsidRDefault="00E6335D">
      <w:pPr>
        <w:pStyle w:val="a4"/>
        <w:numPr>
          <w:ilvl w:val="1"/>
          <w:numId w:val="116"/>
        </w:numPr>
        <w:tabs>
          <w:tab w:val="left" w:pos="2433"/>
        </w:tabs>
        <w:spacing w:before="35" w:line="268" w:lineRule="auto"/>
        <w:ind w:left="2433" w:right="114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B20DE7" w:rsidRDefault="00E6335D">
      <w:pPr>
        <w:pStyle w:val="a4"/>
        <w:numPr>
          <w:ilvl w:val="0"/>
          <w:numId w:val="116"/>
        </w:numPr>
        <w:tabs>
          <w:tab w:val="left" w:pos="1713"/>
        </w:tabs>
        <w:spacing w:before="12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B20DE7" w:rsidRDefault="00E6335D">
      <w:pPr>
        <w:pStyle w:val="a3"/>
        <w:spacing w:before="43" w:line="278" w:lineRule="auto"/>
        <w:ind w:right="1054"/>
        <w:jc w:val="both"/>
      </w:pPr>
      <w:r>
        <w:t>показывают</w:t>
      </w:r>
      <w:r>
        <w:rPr>
          <w:spacing w:val="-8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B20DE7" w:rsidRDefault="00E6335D">
      <w:pPr>
        <w:pStyle w:val="a4"/>
        <w:numPr>
          <w:ilvl w:val="0"/>
          <w:numId w:val="116"/>
        </w:numPr>
        <w:tabs>
          <w:tab w:val="left" w:pos="1713"/>
        </w:tabs>
        <w:spacing w:line="278" w:lineRule="auto"/>
        <w:ind w:right="904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B20DE7" w:rsidRDefault="00E6335D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</w:t>
      </w:r>
      <w:r>
        <w:t>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B20DE7" w:rsidRDefault="00E6335D">
      <w:pPr>
        <w:pStyle w:val="a3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B20DE7" w:rsidRDefault="00E6335D">
      <w:pPr>
        <w:pStyle w:val="a3"/>
        <w:spacing w:before="42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B20DE7" w:rsidRDefault="00E6335D">
      <w:pPr>
        <w:pStyle w:val="a4"/>
        <w:numPr>
          <w:ilvl w:val="0"/>
          <w:numId w:val="117"/>
        </w:numPr>
        <w:tabs>
          <w:tab w:val="left" w:pos="1713"/>
        </w:tabs>
        <w:spacing w:before="43" w:line="280" w:lineRule="auto"/>
        <w:ind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B20DE7" w:rsidRDefault="00E6335D">
      <w:pPr>
        <w:pStyle w:val="a4"/>
        <w:numPr>
          <w:ilvl w:val="0"/>
          <w:numId w:val="117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B20DE7" w:rsidRDefault="00E6335D">
      <w:pPr>
        <w:pStyle w:val="a4"/>
        <w:numPr>
          <w:ilvl w:val="0"/>
          <w:numId w:val="11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Сценография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B20DE7" w:rsidRDefault="00E6335D">
      <w:pPr>
        <w:pStyle w:val="a3"/>
        <w:spacing w:before="43"/>
      </w:pPr>
      <w:r>
        <w:rPr>
          <w:spacing w:val="-2"/>
        </w:rPr>
        <w:t>«узнаваемость»).</w:t>
      </w:r>
    </w:p>
    <w:p w:rsidR="00B20DE7" w:rsidRDefault="00E6335D">
      <w:pPr>
        <w:pStyle w:val="a4"/>
        <w:numPr>
          <w:ilvl w:val="0"/>
          <w:numId w:val="11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B20DE7" w:rsidRDefault="00E6335D">
      <w:pPr>
        <w:pStyle w:val="a4"/>
        <w:numPr>
          <w:ilvl w:val="0"/>
          <w:numId w:val="117"/>
        </w:numPr>
        <w:tabs>
          <w:tab w:val="left" w:pos="1713"/>
        </w:tabs>
        <w:spacing w:before="45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 xml:space="preserve">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B20DE7" w:rsidRDefault="00E6335D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1100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B20DE7" w:rsidRDefault="00B20DE7">
      <w:pPr>
        <w:pStyle w:val="a4"/>
        <w:spacing w:line="278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17"/>
        </w:numPr>
        <w:tabs>
          <w:tab w:val="left" w:pos="1713"/>
        </w:tabs>
        <w:spacing w:before="69" w:line="280" w:lineRule="auto"/>
        <w:ind w:right="596"/>
        <w:rPr>
          <w:sz w:val="24"/>
        </w:rPr>
      </w:pPr>
      <w:r>
        <w:rPr>
          <w:sz w:val="24"/>
        </w:rPr>
        <w:lastRenderedPageBreak/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B20DE7" w:rsidRDefault="00E6335D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74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B20DE7" w:rsidRDefault="00E6335D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236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«Осѐл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петух» (адаптированный вариант </w:t>
      </w:r>
      <w:r>
        <w:rPr>
          <w:sz w:val="24"/>
        </w:rPr>
        <w:t>народного эпоса).</w:t>
      </w:r>
    </w:p>
    <w:p w:rsidR="00B20DE7" w:rsidRDefault="00E6335D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1087"/>
        <w:rPr>
          <w:sz w:val="24"/>
        </w:rPr>
      </w:pPr>
      <w:r>
        <w:rPr>
          <w:sz w:val="24"/>
        </w:rPr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B20DE7" w:rsidRDefault="00E6335D">
      <w:pPr>
        <w:pStyle w:val="a3"/>
        <w:spacing w:line="278" w:lineRule="auto"/>
        <w:ind w:left="994" w:right="693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3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</w:t>
      </w:r>
      <w:r>
        <w:t xml:space="preserve"> народной культуры.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3"/>
        <w:ind w:left="431" w:right="10"/>
        <w:jc w:val="center"/>
        <w:rPr>
          <w:b/>
          <w:sz w:val="28"/>
        </w:rPr>
      </w:pPr>
      <w:r>
        <w:rPr>
          <w:b/>
          <w:sz w:val="32"/>
        </w:rPr>
        <w:lastRenderedPageBreak/>
        <w:t>Блок</w:t>
      </w:r>
      <w:r>
        <w:rPr>
          <w:b/>
          <w:spacing w:val="-15"/>
          <w:sz w:val="32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традиция»</w:t>
      </w:r>
    </w:p>
    <w:p w:rsidR="00B20DE7" w:rsidRDefault="00E6335D">
      <w:pPr>
        <w:pStyle w:val="1"/>
        <w:spacing w:before="57"/>
        <w:ind w:left="431" w:right="5"/>
      </w:pPr>
      <w:r>
        <w:t>Раздел</w:t>
      </w:r>
      <w:r>
        <w:rPr>
          <w:spacing w:val="-8"/>
        </w:rPr>
        <w:t xml:space="preserve"> </w:t>
      </w:r>
      <w:r>
        <w:t>I</w:t>
      </w:r>
      <w:r>
        <w:rPr>
          <w:spacing w:val="68"/>
        </w:rPr>
        <w:t xml:space="preserve"> </w:t>
      </w:r>
      <w:r>
        <w:t>длядетей</w:t>
      </w:r>
      <w:r>
        <w:rPr>
          <w:spacing w:val="67"/>
        </w:rPr>
        <w:t xml:space="preserve"> </w:t>
      </w:r>
      <w:r>
        <w:t>7-10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20DE7" w:rsidRDefault="00E6335D">
      <w:pPr>
        <w:spacing w:before="216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B20DE7" w:rsidRDefault="00E6335D">
      <w:pPr>
        <w:pStyle w:val="4"/>
        <w:spacing w:before="204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B20DE7" w:rsidRDefault="00E6335D">
      <w:pPr>
        <w:pStyle w:val="a3"/>
        <w:spacing w:before="201" w:line="276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 xml:space="preserve">Семья — это не просто люди, живущие под одной </w:t>
      </w:r>
      <w:r>
        <w:t>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B20DE7" w:rsidRDefault="00E6335D">
      <w:pPr>
        <w:pStyle w:val="a3"/>
        <w:spacing w:before="167" w:line="276" w:lineRule="auto"/>
        <w:ind w:left="994" w:right="56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 xml:space="preserve">помочь детям осознать и сформулировать, что такое семья и какие </w:t>
      </w:r>
      <w:r>
        <w:t>ценности/традиции/правила делают их семью уникальной и крепкой.</w:t>
      </w:r>
    </w:p>
    <w:p w:rsidR="00B20DE7" w:rsidRDefault="00E6335D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B20DE7" w:rsidRDefault="00E6335D">
      <w:pPr>
        <w:pStyle w:val="a4"/>
        <w:numPr>
          <w:ilvl w:val="0"/>
          <w:numId w:val="118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pStyle w:val="a4"/>
        <w:numPr>
          <w:ilvl w:val="1"/>
          <w:numId w:val="118"/>
        </w:numPr>
        <w:tabs>
          <w:tab w:val="left" w:pos="1713"/>
        </w:tabs>
        <w:spacing w:before="202" w:line="276" w:lineRule="auto"/>
        <w:ind w:right="564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B20DE7" w:rsidRDefault="00E6335D">
      <w:pPr>
        <w:pStyle w:val="a4"/>
        <w:numPr>
          <w:ilvl w:val="1"/>
          <w:numId w:val="118"/>
        </w:numPr>
        <w:tabs>
          <w:tab w:val="left" w:pos="1713"/>
        </w:tabs>
        <w:spacing w:before="164" w:line="276" w:lineRule="auto"/>
        <w:ind w:right="566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</w:t>
      </w:r>
      <w:r>
        <w:rPr>
          <w:sz w:val="24"/>
        </w:rPr>
        <w:t>о это что-то свое, но это вызывает чувство тепла и безопасности. Это первая "ценность" — уют и безопасность.</w:t>
      </w:r>
    </w:p>
    <w:p w:rsidR="00B20DE7" w:rsidRDefault="00E6335D">
      <w:pPr>
        <w:pStyle w:val="4"/>
        <w:numPr>
          <w:ilvl w:val="0"/>
          <w:numId w:val="118"/>
        </w:numPr>
        <w:tabs>
          <w:tab w:val="left" w:pos="1234"/>
        </w:tabs>
        <w:spacing w:before="167"/>
      </w:pPr>
      <w:r>
        <w:t>Основной</w:t>
      </w:r>
      <w:r>
        <w:rPr>
          <w:spacing w:val="-10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5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200"/>
        <w:ind w:left="994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B20DE7" w:rsidRDefault="00E6335D">
      <w:pPr>
        <w:pStyle w:val="a3"/>
        <w:spacing w:before="206" w:line="278" w:lineRule="auto"/>
        <w:ind w:left="994" w:right="569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B20DE7" w:rsidRDefault="00E6335D">
      <w:pPr>
        <w:pStyle w:val="a3"/>
        <w:spacing w:line="272" w:lineRule="exact"/>
        <w:ind w:left="994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B20DE7" w:rsidRDefault="00E6335D">
      <w:pPr>
        <w:spacing w:before="204"/>
        <w:ind w:left="994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(7-10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«Вместе», «Помощь», «Жалко»</w:t>
      </w:r>
      <w:r>
        <w:rPr>
          <w:spacing w:val="-11"/>
          <w:sz w:val="24"/>
        </w:rPr>
        <w:t xml:space="preserve"> </w:t>
      </w:r>
      <w:r>
        <w:rPr>
          <w:sz w:val="24"/>
        </w:rPr>
        <w:t>(сострадание),</w:t>
      </w:r>
      <w:r>
        <w:rPr>
          <w:spacing w:val="-2"/>
          <w:sz w:val="24"/>
        </w:rPr>
        <w:t xml:space="preserve"> «Праздник».</w:t>
      </w:r>
    </w:p>
    <w:p w:rsidR="00B20DE7" w:rsidRDefault="00E6335D">
      <w:pPr>
        <w:pStyle w:val="a4"/>
        <w:numPr>
          <w:ilvl w:val="0"/>
          <w:numId w:val="119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i/>
          <w:spacing w:val="-2"/>
          <w:sz w:val="24"/>
        </w:rPr>
        <w:t xml:space="preserve">Игра: </w:t>
      </w:r>
      <w:r>
        <w:rPr>
          <w:spacing w:val="-2"/>
          <w:sz w:val="24"/>
        </w:rPr>
        <w:t>«Назови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ласково»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(маму,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папу,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брата).</w:t>
      </w:r>
    </w:p>
    <w:p w:rsidR="00B20DE7" w:rsidRDefault="00E6335D">
      <w:pPr>
        <w:pStyle w:val="4"/>
        <w:numPr>
          <w:ilvl w:val="0"/>
          <w:numId w:val="118"/>
        </w:numPr>
        <w:tabs>
          <w:tab w:val="left" w:pos="1234"/>
        </w:tabs>
        <w:spacing w:before="20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199"/>
        <w:ind w:left="994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B20DE7" w:rsidRDefault="00E6335D">
      <w:pPr>
        <w:pStyle w:val="a3"/>
        <w:spacing w:before="205" w:line="278" w:lineRule="auto"/>
        <w:ind w:left="994" w:right="563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>Вспомнить и записать одну странную, смешную или трогательную традицию вашей семьи (например: «Каждое воскресенье мы печем блины», «Папа будит</w:t>
      </w:r>
      <w:r>
        <w:t xml:space="preserve"> меня песнями», «Мы собираем пазлы на Новый год»).</w:t>
      </w:r>
    </w:p>
    <w:p w:rsidR="00B20DE7" w:rsidRDefault="00E6335D">
      <w:pPr>
        <w:pStyle w:val="a3"/>
        <w:spacing w:before="158"/>
        <w:ind w:left="994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B20DE7" w:rsidRDefault="00E6335D">
      <w:pPr>
        <w:pStyle w:val="4"/>
        <w:numPr>
          <w:ilvl w:val="0"/>
          <w:numId w:val="118"/>
        </w:numPr>
        <w:tabs>
          <w:tab w:val="left" w:pos="1234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197"/>
        <w:ind w:left="994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B20DE7" w:rsidRDefault="00E6335D">
      <w:pPr>
        <w:pStyle w:val="a3"/>
        <w:spacing w:before="206" w:line="276" w:lineRule="auto"/>
        <w:ind w:left="994" w:right="566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 xml:space="preserve">ценность из тех, </w:t>
      </w:r>
      <w:r>
        <w:t>что мы сегодня обсуждали, вы бы точно взяли с собой в свою будущую взрослую семью?</w:t>
      </w:r>
    </w:p>
    <w:p w:rsidR="00B20DE7" w:rsidRDefault="00E6335D">
      <w:pPr>
        <w:pStyle w:val="a3"/>
        <w:spacing w:before="162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1"/>
      </w:pPr>
      <w:r>
        <w:lastRenderedPageBreak/>
        <w:t>Советы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20DE7" w:rsidRDefault="00E6335D">
      <w:pPr>
        <w:pStyle w:val="a4"/>
        <w:numPr>
          <w:ilvl w:val="0"/>
          <w:numId w:val="120"/>
        </w:numPr>
        <w:tabs>
          <w:tab w:val="left" w:pos="1713"/>
        </w:tabs>
        <w:spacing w:before="202" w:line="278" w:lineRule="auto"/>
        <w:ind w:right="56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Не говорить «так надо». Спрашивать: «А тебе </w:t>
      </w:r>
      <w:r>
        <w:rPr>
          <w:sz w:val="24"/>
        </w:rPr>
        <w:t>как было бы хорошо? А что бы ты чувствовал?».</w:t>
      </w:r>
    </w:p>
    <w:p w:rsidR="00B20DE7" w:rsidRDefault="00E6335D">
      <w:pPr>
        <w:pStyle w:val="a4"/>
        <w:numPr>
          <w:ilvl w:val="0"/>
          <w:numId w:val="120"/>
        </w:numPr>
        <w:tabs>
          <w:tab w:val="left" w:pos="1713"/>
        </w:tabs>
        <w:spacing w:before="159" w:line="278" w:lineRule="auto"/>
        <w:ind w:right="561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B20DE7" w:rsidRDefault="00E6335D">
      <w:pPr>
        <w:pStyle w:val="4"/>
        <w:numPr>
          <w:ilvl w:val="0"/>
          <w:numId w:val="120"/>
        </w:numPr>
        <w:tabs>
          <w:tab w:val="left" w:pos="1713"/>
        </w:tabs>
        <w:spacing w:before="163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B20DE7" w:rsidRDefault="00E6335D">
      <w:pPr>
        <w:pStyle w:val="a3"/>
        <w:spacing w:before="199"/>
        <w:ind w:left="994"/>
      </w:pPr>
      <w:r>
        <w:t>Малышам: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помощи.</w:t>
      </w:r>
    </w:p>
    <w:p w:rsidR="00B20DE7" w:rsidRDefault="00E6335D">
      <w:pPr>
        <w:pStyle w:val="a3"/>
        <w:spacing w:before="204"/>
        <w:ind w:left="994"/>
      </w:pPr>
      <w:r>
        <w:t>Логичным</w:t>
      </w:r>
      <w:r>
        <w:rPr>
          <w:spacing w:val="-14"/>
        </w:rPr>
        <w:t xml:space="preserve"> </w:t>
      </w:r>
      <w:r>
        <w:t>продолжением</w:t>
      </w:r>
      <w:r>
        <w:rPr>
          <w:spacing w:val="-11"/>
        </w:rPr>
        <w:t xml:space="preserve"> </w:t>
      </w:r>
      <w:r>
        <w:t>беседы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рисунков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теме:</w:t>
      </w:r>
    </w:p>
    <w:p w:rsidR="00B20DE7" w:rsidRDefault="00E6335D">
      <w:pPr>
        <w:pStyle w:val="4"/>
        <w:spacing w:before="48"/>
      </w:pPr>
      <w:r>
        <w:t>«Семейная</w:t>
      </w:r>
      <w:r>
        <w:rPr>
          <w:spacing w:val="-3"/>
        </w:rPr>
        <w:t xml:space="preserve"> </w:t>
      </w:r>
      <w:r>
        <w:rPr>
          <w:spacing w:val="-2"/>
        </w:rPr>
        <w:t>реликвия»</w:t>
      </w:r>
    </w:p>
    <w:p w:rsidR="00B20DE7" w:rsidRDefault="00E6335D">
      <w:pPr>
        <w:pStyle w:val="a3"/>
        <w:spacing w:before="200" w:line="278" w:lineRule="auto"/>
        <w:ind w:left="994" w:right="680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</w:t>
      </w:r>
      <w:r>
        <w:t xml:space="preserve">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>отряд представляет одну или несколько песен, которые имеют значение для их семей или</w:t>
      </w:r>
    </w:p>
    <w:p w:rsidR="00B20DE7" w:rsidRDefault="00E6335D">
      <w:pPr>
        <w:pStyle w:val="a3"/>
        <w:spacing w:line="271" w:lineRule="exact"/>
        <w:ind w:left="994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:rsidR="00B20DE7" w:rsidRDefault="00E6335D">
      <w:pPr>
        <w:pStyle w:val="4"/>
        <w:spacing w:before="209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0"/>
          <w:numId w:val="121"/>
        </w:numPr>
        <w:tabs>
          <w:tab w:val="left" w:pos="1713"/>
        </w:tabs>
        <w:spacing w:before="201" w:line="276" w:lineRule="auto"/>
        <w:ind w:right="694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9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9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B20DE7" w:rsidRDefault="00E6335D">
      <w:pPr>
        <w:pStyle w:val="a4"/>
        <w:numPr>
          <w:ilvl w:val="0"/>
          <w:numId w:val="121"/>
        </w:numPr>
        <w:tabs>
          <w:tab w:val="left" w:pos="1713"/>
        </w:tabs>
        <w:spacing w:before="165" w:line="276" w:lineRule="auto"/>
        <w:ind w:right="122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детей, поощрить </w:t>
      </w:r>
      <w:r>
        <w:rPr>
          <w:sz w:val="24"/>
        </w:rPr>
        <w:t>интерпретацию знакомых мелодий.</w:t>
      </w:r>
    </w:p>
    <w:p w:rsidR="00B20DE7" w:rsidRDefault="00E6335D">
      <w:pPr>
        <w:pStyle w:val="a4"/>
        <w:numPr>
          <w:ilvl w:val="0"/>
          <w:numId w:val="121"/>
        </w:numPr>
        <w:tabs>
          <w:tab w:val="left" w:pos="1713"/>
        </w:tabs>
        <w:spacing w:before="164" w:line="278" w:lineRule="auto"/>
        <w:ind w:right="869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B20DE7" w:rsidRDefault="00E6335D">
      <w:pPr>
        <w:pStyle w:val="a4"/>
        <w:numPr>
          <w:ilvl w:val="0"/>
          <w:numId w:val="121"/>
        </w:numPr>
        <w:tabs>
          <w:tab w:val="left" w:pos="1713"/>
        </w:tabs>
        <w:spacing w:before="160" w:line="278" w:lineRule="auto"/>
        <w:ind w:right="641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B20DE7" w:rsidRDefault="00E6335D">
      <w:pPr>
        <w:pStyle w:val="a3"/>
        <w:spacing w:before="161" w:line="276" w:lineRule="auto"/>
        <w:ind w:left="994" w:right="693"/>
      </w:pPr>
      <w:r>
        <w:t>Подготовка</w:t>
      </w:r>
      <w:r>
        <w:rPr>
          <w:spacing w:val="-11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 выучили песню, но и прочувствовали еѐ.</w:t>
      </w:r>
    </w:p>
    <w:p w:rsidR="00B20DE7" w:rsidRDefault="00E6335D">
      <w:pPr>
        <w:pStyle w:val="4"/>
        <w:spacing w:before="169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B20DE7" w:rsidRDefault="00E6335D">
      <w:pPr>
        <w:pStyle w:val="a3"/>
        <w:spacing w:before="38" w:line="276" w:lineRule="auto"/>
        <w:ind w:left="994" w:right="680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</w:t>
      </w:r>
      <w:r>
        <w:t>ересны для исполнения. Это могут быть:</w:t>
      </w:r>
    </w:p>
    <w:p w:rsidR="00B20DE7" w:rsidRDefault="00E6335D">
      <w:pPr>
        <w:pStyle w:val="a4"/>
        <w:numPr>
          <w:ilvl w:val="0"/>
          <w:numId w:val="121"/>
        </w:numPr>
        <w:tabs>
          <w:tab w:val="left" w:pos="1713"/>
        </w:tabs>
        <w:spacing w:before="166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B20DE7" w:rsidRDefault="00E6335D">
      <w:pPr>
        <w:pStyle w:val="a4"/>
        <w:numPr>
          <w:ilvl w:val="0"/>
          <w:numId w:val="12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B20DE7" w:rsidRDefault="00E6335D">
      <w:pPr>
        <w:pStyle w:val="a4"/>
        <w:numPr>
          <w:ilvl w:val="0"/>
          <w:numId w:val="12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B20DE7" w:rsidRDefault="00B20DE7">
      <w:pPr>
        <w:pStyle w:val="a4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21"/>
        </w:numPr>
        <w:tabs>
          <w:tab w:val="left" w:pos="1713"/>
        </w:tabs>
        <w:spacing w:before="66"/>
        <w:rPr>
          <w:sz w:val="24"/>
        </w:rPr>
      </w:pPr>
      <w:r>
        <w:rPr>
          <w:sz w:val="24"/>
        </w:rPr>
        <w:lastRenderedPageBreak/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B20DE7" w:rsidRDefault="00E6335D">
      <w:pPr>
        <w:pStyle w:val="a4"/>
        <w:numPr>
          <w:ilvl w:val="0"/>
          <w:numId w:val="12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B20DE7" w:rsidRDefault="00E6335D">
      <w:pPr>
        <w:pStyle w:val="4"/>
        <w:spacing w:before="212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B20DE7" w:rsidRDefault="00E6335D">
      <w:pPr>
        <w:pStyle w:val="a3"/>
        <w:spacing w:before="38" w:line="278" w:lineRule="auto"/>
        <w:ind w:left="994" w:right="563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 xml:space="preserve">вожатых, владеющих инструментом. Важно обсудить, как лучше исполнить песню: хором, с </w:t>
      </w:r>
      <w:r>
        <w:t>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B20DE7" w:rsidRDefault="00E6335D">
      <w:pPr>
        <w:pStyle w:val="4"/>
        <w:spacing w:before="165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B20DE7" w:rsidRDefault="00E6335D">
      <w:pPr>
        <w:pStyle w:val="a3"/>
        <w:spacing w:before="38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</w:t>
      </w:r>
      <w:r>
        <w:t>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B20DE7" w:rsidRDefault="00E6335D">
      <w:pPr>
        <w:pStyle w:val="4"/>
        <w:spacing w:before="169" w:line="417" w:lineRule="auto"/>
        <w:ind w:right="2882" w:firstLine="3350"/>
      </w:pPr>
      <w:r>
        <w:rPr>
          <w:u w:val="single"/>
        </w:rPr>
        <w:t>День 2«Семейный очаг»</w:t>
      </w:r>
      <w:r>
        <w:t xml:space="preserve"> Концепция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гостиной</w:t>
      </w:r>
      <w:r>
        <w:rPr>
          <w:spacing w:val="-10"/>
        </w:rPr>
        <w:t xml:space="preserve"> </w:t>
      </w:r>
      <w:r>
        <w:t>«Семь</w:t>
      </w:r>
      <w:r>
        <w:rPr>
          <w:spacing w:val="-12"/>
        </w:rPr>
        <w:t xml:space="preserve"> </w:t>
      </w:r>
      <w:r>
        <w:t>нот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главном»</w:t>
      </w:r>
    </w:p>
    <w:p w:rsidR="00B20DE7" w:rsidRDefault="00E6335D">
      <w:pPr>
        <w:pStyle w:val="a3"/>
        <w:spacing w:line="278" w:lineRule="auto"/>
        <w:ind w:left="994" w:right="680"/>
      </w:pPr>
      <w:r>
        <w:rPr>
          <w:b/>
        </w:rPr>
        <w:t xml:space="preserve">Идея: </w:t>
      </w:r>
      <w:r>
        <w:t xml:space="preserve">Уютный вечерний концерт, где музыка становится </w:t>
      </w:r>
      <w:r>
        <w:t>языком, объединяющим детей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(</w:t>
      </w:r>
      <w:r>
        <w:rPr>
          <w:color w:val="001C34"/>
        </w:rPr>
        <w:t>творческий вечер, проходящий в уютной обстановке (обычно дома у кого-то из участников или в небольшом помещении) для узкого круга зрителей</w:t>
      </w:r>
      <w:r>
        <w:t xml:space="preserve">) или посиделки у </w:t>
      </w:r>
      <w:r>
        <w:rPr>
          <w:spacing w:val="-2"/>
        </w:rPr>
        <w:t>костра.</w:t>
      </w:r>
    </w:p>
    <w:p w:rsidR="00B20DE7" w:rsidRDefault="00E6335D">
      <w:pPr>
        <w:pStyle w:val="4"/>
        <w:spacing w:before="15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4"/>
        <w:numPr>
          <w:ilvl w:val="0"/>
          <w:numId w:val="122"/>
        </w:numPr>
        <w:tabs>
          <w:tab w:val="left" w:pos="1713"/>
        </w:tabs>
        <w:spacing w:before="202" w:line="276" w:lineRule="auto"/>
        <w:ind w:right="67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B20DE7" w:rsidRDefault="00E6335D">
      <w:pPr>
        <w:pStyle w:val="4"/>
        <w:numPr>
          <w:ilvl w:val="0"/>
          <w:numId w:val="122"/>
        </w:numPr>
        <w:tabs>
          <w:tab w:val="left" w:pos="1713"/>
        </w:tabs>
        <w:spacing w:before="166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rPr>
          <w:spacing w:val="-2"/>
        </w:rPr>
        <w:t>(3–4):</w:t>
      </w:r>
    </w:p>
    <w:p w:rsidR="00B20DE7" w:rsidRDefault="00E6335D">
      <w:pPr>
        <w:pStyle w:val="a3"/>
        <w:spacing w:before="202" w:line="276" w:lineRule="auto"/>
        <w:ind w:left="994" w:right="680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тихая</w:t>
      </w:r>
      <w:r>
        <w:rPr>
          <w:spacing w:val="-9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</w:t>
      </w:r>
      <w:r>
        <w:t>ли</w:t>
      </w:r>
      <w:r>
        <w:rPr>
          <w:spacing w:val="-9"/>
        </w:rPr>
        <w:t xml:space="preserve"> </w:t>
      </w:r>
      <w:r>
        <w:t>старших),</w:t>
      </w:r>
      <w:r>
        <w:rPr>
          <w:spacing w:val="-9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>раздают мягкие игрушки или звѐздочки.</w:t>
      </w:r>
    </w:p>
    <w:p w:rsidR="00B20DE7" w:rsidRDefault="00E6335D">
      <w:pPr>
        <w:pStyle w:val="a3"/>
        <w:spacing w:before="164" w:line="276" w:lineRule="auto"/>
        <w:ind w:left="994" w:right="680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B20DE7" w:rsidRDefault="00E6335D">
      <w:pPr>
        <w:spacing w:before="165"/>
        <w:ind w:left="994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B20DE7" w:rsidRDefault="00E6335D">
      <w:pPr>
        <w:pStyle w:val="a3"/>
        <w:spacing w:before="41"/>
        <w:ind w:left="994"/>
      </w:pPr>
      <w:r>
        <w:rPr>
          <w:spacing w:val="-2"/>
        </w:rPr>
        <w:t xml:space="preserve">«Бабушка </w:t>
      </w:r>
      <w:r>
        <w:rPr>
          <w:spacing w:val="-2"/>
        </w:rPr>
        <w:t>рядышком»).</w:t>
      </w:r>
    </w:p>
    <w:p w:rsidR="00B20DE7" w:rsidRDefault="00E6335D">
      <w:pPr>
        <w:spacing w:before="206" w:line="276" w:lineRule="auto"/>
        <w:ind w:left="994" w:right="680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B20DE7" w:rsidRDefault="00E6335D">
      <w:pPr>
        <w:pStyle w:val="a4"/>
        <w:numPr>
          <w:ilvl w:val="0"/>
          <w:numId w:val="122"/>
        </w:numPr>
        <w:tabs>
          <w:tab w:val="left" w:pos="1713"/>
        </w:tabs>
        <w:spacing w:before="165" w:line="276" w:lineRule="auto"/>
        <w:ind w:right="913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8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6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7"/>
          <w:sz w:val="24"/>
        </w:rPr>
        <w:t xml:space="preserve"> </w:t>
      </w:r>
      <w:r>
        <w:rPr>
          <w:sz w:val="24"/>
        </w:rPr>
        <w:t>маме</w:t>
      </w:r>
      <w:r>
        <w:rPr>
          <w:spacing w:val="-6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7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B20DE7" w:rsidRDefault="00E6335D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зажжѐнными</w:t>
      </w:r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B20DE7" w:rsidRDefault="00E6335D">
      <w:pPr>
        <w:pStyle w:val="a3"/>
        <w:spacing w:before="40"/>
        <w:ind w:left="994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B20DE7" w:rsidRDefault="00E6335D">
      <w:pPr>
        <w:pStyle w:val="4"/>
        <w:spacing w:before="210"/>
        <w:ind w:left="431" w:right="5"/>
        <w:jc w:val="center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B20DE7" w:rsidRDefault="00B20DE7">
      <w:pPr>
        <w:pStyle w:val="4"/>
        <w:jc w:val="center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680"/>
      </w:pPr>
      <w:r>
        <w:rPr>
          <w:b/>
        </w:rPr>
        <w:lastRenderedPageBreak/>
        <w:t xml:space="preserve">Идея: </w:t>
      </w:r>
      <w:r>
        <w:t xml:space="preserve">Команды (отряды) путешествуют по станциям, выполняя задания, связанные с семейными ценностями. На </w:t>
      </w:r>
      <w:r>
        <w:t>каждой станции они получают «ключ» (часть пазла или жетон).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:rsidR="00B20DE7" w:rsidRDefault="00E6335D">
      <w:pPr>
        <w:pStyle w:val="4"/>
        <w:spacing w:before="162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B20DE7" w:rsidRDefault="00E6335D">
      <w:pPr>
        <w:pStyle w:val="a4"/>
        <w:numPr>
          <w:ilvl w:val="0"/>
          <w:numId w:val="123"/>
        </w:numPr>
        <w:tabs>
          <w:tab w:val="left" w:pos="1713"/>
        </w:tabs>
        <w:spacing w:before="202" w:line="276" w:lineRule="auto"/>
        <w:ind w:right="1227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B20DE7" w:rsidRDefault="00E6335D">
      <w:pPr>
        <w:pStyle w:val="a4"/>
        <w:numPr>
          <w:ilvl w:val="0"/>
          <w:numId w:val="123"/>
        </w:numPr>
        <w:tabs>
          <w:tab w:val="left" w:pos="1713"/>
        </w:tabs>
        <w:spacing w:before="164" w:line="276" w:lineRule="auto"/>
        <w:ind w:right="776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B20DE7" w:rsidRDefault="00E6335D">
      <w:pPr>
        <w:pStyle w:val="a4"/>
        <w:numPr>
          <w:ilvl w:val="0"/>
          <w:numId w:val="123"/>
        </w:numPr>
        <w:tabs>
          <w:tab w:val="left" w:pos="1713"/>
        </w:tabs>
        <w:spacing w:before="164" w:line="276" w:lineRule="auto"/>
        <w:ind w:right="1141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B20DE7" w:rsidRDefault="00E6335D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592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B20DE7" w:rsidRDefault="00E6335D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1188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B20DE7" w:rsidRDefault="00E6335D">
      <w:pPr>
        <w:pStyle w:val="a4"/>
        <w:numPr>
          <w:ilvl w:val="0"/>
          <w:numId w:val="123"/>
        </w:numPr>
        <w:tabs>
          <w:tab w:val="left" w:pos="1713"/>
        </w:tabs>
        <w:spacing w:before="164" w:line="276" w:lineRule="auto"/>
        <w:ind w:right="606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4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z w:val="24"/>
        </w:rPr>
        <w:t>описанию или собрать пазл.</w:t>
      </w:r>
    </w:p>
    <w:p w:rsidR="00B20DE7" w:rsidRDefault="00E6335D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1098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B20DE7" w:rsidRDefault="00E6335D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1336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B20DE7" w:rsidRDefault="00E6335D">
      <w:pPr>
        <w:pStyle w:val="a3"/>
        <w:spacing w:before="164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B20DE7" w:rsidRDefault="00E6335D">
      <w:pPr>
        <w:pStyle w:val="a3"/>
        <w:spacing w:before="43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B20DE7" w:rsidRDefault="00E6335D">
      <w:pPr>
        <w:spacing w:before="207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B20DE7" w:rsidRDefault="00E6335D">
      <w:pPr>
        <w:pStyle w:val="4"/>
        <w:spacing w:before="204"/>
        <w:ind w:left="429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 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B20DE7" w:rsidRDefault="00E6335D">
      <w:pPr>
        <w:pStyle w:val="a3"/>
        <w:spacing w:before="202" w:line="276" w:lineRule="auto"/>
        <w:ind w:left="994" w:right="680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6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>труд важен для каждого. Беседа строится на личных историях детей, интерактиве и уважении к разным профессиям.</w:t>
      </w:r>
    </w:p>
    <w:p w:rsidR="00B20DE7" w:rsidRDefault="00E6335D">
      <w:pPr>
        <w:pStyle w:val="a3"/>
        <w:spacing w:before="166" w:line="278" w:lineRule="auto"/>
        <w:ind w:left="994" w:right="68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разнообразием</w:t>
      </w:r>
      <w:r>
        <w:rPr>
          <w:spacing w:val="-9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показать</w:t>
      </w:r>
      <w:r>
        <w:rPr>
          <w:spacing w:val="-8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укрепить гордость за свою семью.</w:t>
      </w:r>
    </w:p>
    <w:p w:rsidR="00B20DE7" w:rsidRDefault="00E6335D">
      <w:pPr>
        <w:pStyle w:val="4"/>
        <w:spacing w:before="161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4"/>
        <w:numPr>
          <w:ilvl w:val="0"/>
          <w:numId w:val="124"/>
        </w:numPr>
        <w:tabs>
          <w:tab w:val="left" w:pos="1713"/>
        </w:tabs>
        <w:spacing w:before="202" w:line="276" w:lineRule="auto"/>
        <w:ind w:right="90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B20DE7" w:rsidRDefault="00E6335D">
      <w:pPr>
        <w:pStyle w:val="4"/>
        <w:numPr>
          <w:ilvl w:val="0"/>
          <w:numId w:val="124"/>
        </w:numPr>
        <w:tabs>
          <w:tab w:val="left" w:pos="1713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B20DE7" w:rsidRDefault="00E6335D">
      <w:pPr>
        <w:pStyle w:val="a4"/>
        <w:numPr>
          <w:ilvl w:val="1"/>
          <w:numId w:val="124"/>
        </w:numPr>
        <w:tabs>
          <w:tab w:val="left" w:pos="2432"/>
        </w:tabs>
        <w:spacing w:before="202"/>
        <w:ind w:left="2432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разных</w:t>
      </w:r>
    </w:p>
    <w:p w:rsidR="00B20DE7" w:rsidRDefault="00E6335D">
      <w:pPr>
        <w:pStyle w:val="a3"/>
        <w:spacing w:before="33"/>
        <w:ind w:left="2433"/>
      </w:pPr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124"/>
        </w:numPr>
        <w:tabs>
          <w:tab w:val="left" w:pos="2433"/>
        </w:tabs>
        <w:spacing w:before="69" w:line="268" w:lineRule="auto"/>
        <w:ind w:left="2433" w:right="609"/>
        <w:rPr>
          <w:sz w:val="24"/>
        </w:rPr>
      </w:pPr>
      <w:r>
        <w:rPr>
          <w:b/>
          <w:sz w:val="24"/>
        </w:rPr>
        <w:lastRenderedPageBreak/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B20DE7" w:rsidRDefault="00E6335D">
      <w:pPr>
        <w:pStyle w:val="a4"/>
        <w:numPr>
          <w:ilvl w:val="1"/>
          <w:numId w:val="124"/>
        </w:numPr>
        <w:tabs>
          <w:tab w:val="left" w:pos="2433"/>
        </w:tabs>
        <w:spacing w:before="175" w:line="273" w:lineRule="auto"/>
        <w:ind w:left="2433" w:right="1081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B20DE7" w:rsidRDefault="00E6335D">
      <w:pPr>
        <w:pStyle w:val="a4"/>
        <w:numPr>
          <w:ilvl w:val="0"/>
          <w:numId w:val="124"/>
        </w:numPr>
        <w:tabs>
          <w:tab w:val="left" w:pos="1713"/>
        </w:tabs>
        <w:spacing w:before="167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B20DE7" w:rsidRDefault="00E6335D">
      <w:pPr>
        <w:pStyle w:val="a3"/>
        <w:spacing w:before="43" w:line="276" w:lineRule="auto"/>
        <w:ind w:right="680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семьѐй,</w:t>
      </w:r>
      <w:r>
        <w:rPr>
          <w:spacing w:val="-9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B20DE7" w:rsidRDefault="00E6335D">
      <w:pPr>
        <w:pStyle w:val="a4"/>
        <w:numPr>
          <w:ilvl w:val="0"/>
          <w:numId w:val="124"/>
        </w:numPr>
        <w:tabs>
          <w:tab w:val="left" w:pos="1713"/>
        </w:tabs>
        <w:spacing w:before="164" w:line="276" w:lineRule="auto"/>
        <w:ind w:right="1089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написана профессия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дома</w:t>
      </w:r>
      <w:r>
        <w:rPr>
          <w:spacing w:val="-9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работе.</w:t>
      </w:r>
    </w:p>
    <w:p w:rsidR="00B20DE7" w:rsidRDefault="00E6335D">
      <w:pPr>
        <w:pStyle w:val="4"/>
        <w:spacing w:before="170"/>
        <w:ind w:left="423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B20DE7" w:rsidRDefault="00E6335D">
      <w:pPr>
        <w:pStyle w:val="a3"/>
        <w:tabs>
          <w:tab w:val="left" w:pos="2843"/>
          <w:tab w:val="left" w:pos="3778"/>
          <w:tab w:val="left" w:pos="4550"/>
          <w:tab w:val="left" w:pos="6034"/>
          <w:tab w:val="left" w:pos="7135"/>
          <w:tab w:val="left" w:pos="9326"/>
        </w:tabs>
        <w:spacing w:before="201" w:line="276" w:lineRule="auto"/>
        <w:ind w:left="994" w:right="568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B20DE7" w:rsidRDefault="00E6335D">
      <w:pPr>
        <w:pStyle w:val="a3"/>
        <w:spacing w:before="165" w:line="276" w:lineRule="auto"/>
        <w:ind w:left="994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B20DE7" w:rsidRDefault="00E6335D">
      <w:pPr>
        <w:pStyle w:val="a3"/>
        <w:spacing w:before="164" w:line="278" w:lineRule="auto"/>
        <w:ind w:left="994" w:right="680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B20DE7" w:rsidRDefault="00E6335D">
      <w:pPr>
        <w:pStyle w:val="4"/>
        <w:spacing w:before="162"/>
      </w:pPr>
      <w:r>
        <w:t>Ход</w:t>
      </w:r>
      <w:r>
        <w:rPr>
          <w:spacing w:val="-7"/>
        </w:rPr>
        <w:t xml:space="preserve"> </w:t>
      </w:r>
      <w:r>
        <w:t>маст</w:t>
      </w:r>
      <w:r>
        <w:t>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4"/>
        <w:numPr>
          <w:ilvl w:val="0"/>
          <w:numId w:val="125"/>
        </w:numPr>
        <w:tabs>
          <w:tab w:val="left" w:pos="1713"/>
        </w:tabs>
        <w:spacing w:before="201" w:line="276" w:lineRule="auto"/>
        <w:ind w:right="570"/>
        <w:rPr>
          <w:sz w:val="24"/>
        </w:rPr>
      </w:pPr>
      <w:r>
        <w:rPr>
          <w:b/>
          <w:sz w:val="24"/>
        </w:rPr>
        <w:t>Введение 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B20DE7" w:rsidRDefault="00E6335D">
      <w:pPr>
        <w:pStyle w:val="a4"/>
        <w:numPr>
          <w:ilvl w:val="0"/>
          <w:numId w:val="125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B20DE7" w:rsidRDefault="00E6335D">
      <w:pPr>
        <w:pStyle w:val="a4"/>
        <w:numPr>
          <w:ilvl w:val="1"/>
          <w:numId w:val="125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8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B20DE7" w:rsidRDefault="00E6335D">
      <w:pPr>
        <w:pStyle w:val="a4"/>
        <w:numPr>
          <w:ilvl w:val="1"/>
          <w:numId w:val="125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9" w:line="268" w:lineRule="auto"/>
        <w:ind w:left="2433" w:right="56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B20DE7" w:rsidRDefault="00E6335D">
      <w:pPr>
        <w:pStyle w:val="a4"/>
        <w:numPr>
          <w:ilvl w:val="1"/>
          <w:numId w:val="125"/>
        </w:numPr>
        <w:tabs>
          <w:tab w:val="left" w:pos="2433"/>
          <w:tab w:val="left" w:pos="3875"/>
          <w:tab w:val="left" w:pos="6057"/>
          <w:tab w:val="left" w:pos="7331"/>
          <w:tab w:val="left" w:pos="8165"/>
          <w:tab w:val="left" w:pos="9499"/>
        </w:tabs>
        <w:spacing w:before="173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B20DE7" w:rsidRDefault="00E6335D">
      <w:pPr>
        <w:pStyle w:val="a4"/>
        <w:numPr>
          <w:ilvl w:val="0"/>
          <w:numId w:val="125"/>
        </w:numPr>
        <w:tabs>
          <w:tab w:val="left" w:pos="1713"/>
        </w:tabs>
        <w:spacing w:before="173" w:line="276" w:lineRule="auto"/>
        <w:ind w:right="561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включить тихую фоновую музыку.</w:t>
      </w:r>
    </w:p>
    <w:p w:rsidR="00B20DE7" w:rsidRDefault="00E6335D">
      <w:pPr>
        <w:pStyle w:val="a4"/>
        <w:numPr>
          <w:ilvl w:val="0"/>
          <w:numId w:val="125"/>
        </w:numPr>
        <w:tabs>
          <w:tab w:val="left" w:pos="1713"/>
        </w:tabs>
        <w:spacing w:before="165" w:line="276" w:lineRule="auto"/>
        <w:ind w:right="56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B20DE7" w:rsidRDefault="00E6335D">
      <w:pPr>
        <w:pStyle w:val="a3"/>
        <w:spacing w:before="164" w:line="276" w:lineRule="auto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 xml:space="preserve">заканчивается </w:t>
      </w:r>
      <w:r>
        <w:t>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B20DE7" w:rsidRDefault="00E6335D">
      <w:pPr>
        <w:pStyle w:val="4"/>
        <w:spacing w:before="167"/>
        <w:ind w:left="425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:rsidR="00B20DE7" w:rsidRDefault="00E6335D">
      <w:pPr>
        <w:spacing w:before="207"/>
        <w:ind w:left="994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B20DE7" w:rsidRDefault="00B20DE7">
      <w:pPr>
        <w:rPr>
          <w:b/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26"/>
        </w:numPr>
        <w:tabs>
          <w:tab w:val="left" w:pos="1713"/>
        </w:tabs>
        <w:spacing w:before="69" w:line="280" w:lineRule="auto"/>
        <w:ind w:right="131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условиях смоделированного дефицита </w:t>
      </w:r>
      <w:r>
        <w:rPr>
          <w:sz w:val="24"/>
        </w:rPr>
        <w:t>ресурсов.</w:t>
      </w:r>
    </w:p>
    <w:p w:rsidR="00B20DE7" w:rsidRDefault="00E6335D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63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 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B20DE7" w:rsidRDefault="00E6335D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2061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B20DE7" w:rsidRDefault="00E6335D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117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</w:t>
      </w:r>
      <w:r>
        <w:rPr>
          <w:sz w:val="24"/>
        </w:rPr>
        <w:t>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B20DE7" w:rsidRDefault="00E6335D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1010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B20DE7" w:rsidRDefault="00E6335D">
      <w:pPr>
        <w:pStyle w:val="4"/>
      </w:pPr>
      <w:r>
        <w:rPr>
          <w:spacing w:val="-2"/>
        </w:rPr>
        <w:t>Материалы:</w:t>
      </w:r>
    </w:p>
    <w:p w:rsidR="00B20DE7" w:rsidRDefault="00E6335D">
      <w:pPr>
        <w:pStyle w:val="a4"/>
        <w:numPr>
          <w:ilvl w:val="1"/>
          <w:numId w:val="126"/>
        </w:numPr>
        <w:tabs>
          <w:tab w:val="left" w:pos="1713"/>
        </w:tabs>
        <w:spacing w:before="35" w:line="278" w:lineRule="auto"/>
        <w:ind w:right="1135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B20DE7" w:rsidRDefault="00E6335D">
      <w:pPr>
        <w:pStyle w:val="a4"/>
        <w:numPr>
          <w:ilvl w:val="1"/>
          <w:numId w:val="126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B20DE7" w:rsidRDefault="00E6335D">
      <w:pPr>
        <w:pStyle w:val="a4"/>
        <w:numPr>
          <w:ilvl w:val="1"/>
          <w:numId w:val="12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1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20DE7" w:rsidRDefault="00E6335D">
      <w:pPr>
        <w:pStyle w:val="4"/>
        <w:spacing w:before="45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B20DE7" w:rsidRDefault="00E6335D">
      <w:pPr>
        <w:pStyle w:val="a4"/>
        <w:numPr>
          <w:ilvl w:val="0"/>
          <w:numId w:val="127"/>
        </w:numPr>
        <w:tabs>
          <w:tab w:val="left" w:pos="1234"/>
        </w:tabs>
        <w:spacing w:before="207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(3-5 минут)</w:t>
      </w:r>
    </w:p>
    <w:p w:rsidR="00B20DE7" w:rsidRDefault="00E6335D">
      <w:pPr>
        <w:pStyle w:val="a3"/>
        <w:spacing w:before="41" w:line="278" w:lineRule="auto"/>
        <w:ind w:left="994" w:right="693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B20DE7" w:rsidRDefault="00E6335D">
      <w:pPr>
        <w:pStyle w:val="a3"/>
        <w:spacing w:line="272" w:lineRule="exact"/>
        <w:ind w:left="994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B20DE7" w:rsidRDefault="00E6335D">
      <w:pPr>
        <w:pStyle w:val="4"/>
        <w:numPr>
          <w:ilvl w:val="0"/>
          <w:numId w:val="127"/>
        </w:numPr>
        <w:tabs>
          <w:tab w:val="left" w:pos="1234"/>
        </w:tabs>
        <w:spacing w:before="211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9"/>
        <w:ind w:left="994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B20DE7" w:rsidRDefault="00E6335D">
      <w:pPr>
        <w:pStyle w:val="a3"/>
        <w:spacing w:before="43" w:line="278" w:lineRule="auto"/>
        <w:ind w:left="994" w:right="563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B20DE7" w:rsidRDefault="00E6335D">
      <w:pPr>
        <w:pStyle w:val="4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B20DE7" w:rsidRDefault="00E6335D">
      <w:pPr>
        <w:pStyle w:val="a3"/>
        <w:spacing w:before="197" w:line="417" w:lineRule="auto"/>
        <w:ind w:left="994" w:right="680"/>
      </w:pPr>
      <w:r>
        <w:rPr>
          <w:b/>
        </w:rPr>
        <w:t>Главное</w:t>
      </w:r>
      <w:r>
        <w:rPr>
          <w:b/>
          <w:spacing w:val="-11"/>
        </w:rPr>
        <w:t xml:space="preserve"> </w:t>
      </w:r>
      <w:r>
        <w:rPr>
          <w:b/>
        </w:rPr>
        <w:t>правило</w:t>
      </w:r>
      <w:r>
        <w:rPr>
          <w:b/>
        </w:rPr>
        <w:t>:</w:t>
      </w:r>
      <w:r>
        <w:rPr>
          <w:b/>
          <w:spacing w:val="-11"/>
        </w:rPr>
        <w:t xml:space="preserve"> </w:t>
      </w:r>
      <w:r>
        <w:t>Никто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7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B20DE7" w:rsidRDefault="00E6335D">
      <w:pPr>
        <w:pStyle w:val="a3"/>
        <w:spacing w:before="2" w:line="276" w:lineRule="auto"/>
        <w:ind w:left="994" w:right="693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B20DE7" w:rsidRDefault="00E6335D">
      <w:pPr>
        <w:pStyle w:val="a3"/>
        <w:spacing w:before="162"/>
        <w:ind w:left="994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B20DE7" w:rsidRDefault="00E6335D">
      <w:pPr>
        <w:pStyle w:val="4"/>
        <w:numPr>
          <w:ilvl w:val="0"/>
          <w:numId w:val="127"/>
        </w:numPr>
        <w:tabs>
          <w:tab w:val="left" w:pos="1234"/>
        </w:tabs>
        <w:spacing w:before="209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4"/>
        <w:numPr>
          <w:ilvl w:val="1"/>
          <w:numId w:val="12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:rsidR="00B20DE7" w:rsidRDefault="00E6335D">
      <w:pPr>
        <w:pStyle w:val="a3"/>
        <w:spacing w:before="199"/>
        <w:ind w:left="994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B20DE7" w:rsidRDefault="00E6335D">
      <w:pPr>
        <w:pStyle w:val="a3"/>
        <w:spacing w:before="207" w:line="276" w:lineRule="auto"/>
        <w:ind w:left="994" w:right="693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B20DE7" w:rsidRDefault="00E6335D">
      <w:pPr>
        <w:pStyle w:val="a3"/>
        <w:spacing w:before="162"/>
        <w:ind w:left="994"/>
      </w:pPr>
      <w:r>
        <w:t>Ведущий</w:t>
      </w:r>
      <w:r>
        <w:rPr>
          <w:spacing w:val="-11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8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берет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rPr>
          <w:spacing w:val="-2"/>
        </w:rPr>
        <w:t>организатора.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numPr>
          <w:ilvl w:val="1"/>
          <w:numId w:val="127"/>
        </w:numPr>
        <w:tabs>
          <w:tab w:val="left" w:pos="1713"/>
        </w:tabs>
        <w:spacing w:before="71"/>
      </w:pPr>
      <w:r>
        <w:lastRenderedPageBreak/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:rsidR="00B20DE7" w:rsidRDefault="00E6335D">
      <w:pPr>
        <w:pStyle w:val="a3"/>
        <w:spacing w:before="202" w:line="278" w:lineRule="auto"/>
        <w:ind w:left="994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 xml:space="preserve">усиливается! Остров становится меньше!» и складывает коврик </w:t>
      </w:r>
      <w:r>
        <w:t>пополам.</w:t>
      </w:r>
    </w:p>
    <w:p w:rsidR="00B20DE7" w:rsidRDefault="00E6335D">
      <w:pPr>
        <w:pStyle w:val="a3"/>
        <w:spacing w:before="159" w:line="278" w:lineRule="auto"/>
        <w:ind w:left="994" w:right="680"/>
      </w:pPr>
      <w:r>
        <w:t>Задача усложняется. Теперь детям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B20DE7" w:rsidRDefault="00E6335D">
      <w:pPr>
        <w:pStyle w:val="a3"/>
        <w:spacing w:before="160" w:line="276" w:lineRule="auto"/>
        <w:ind w:left="994" w:right="680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хват</w:t>
      </w:r>
      <w:r>
        <w:t xml:space="preserve">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B20DE7" w:rsidRDefault="00E6335D">
      <w:pPr>
        <w:pStyle w:val="4"/>
        <w:numPr>
          <w:ilvl w:val="1"/>
          <w:numId w:val="127"/>
        </w:numPr>
        <w:tabs>
          <w:tab w:val="left" w:pos="1713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B20DE7" w:rsidRDefault="00E6335D">
      <w:pPr>
        <w:pStyle w:val="a3"/>
        <w:spacing w:before="200"/>
        <w:ind w:left="994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B20DE7" w:rsidRDefault="00E6335D">
      <w:pPr>
        <w:pStyle w:val="a3"/>
        <w:spacing w:before="206"/>
        <w:ind w:left="994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:rsidR="00B20DE7" w:rsidRDefault="00E6335D">
      <w:pPr>
        <w:pStyle w:val="a3"/>
        <w:spacing w:before="43" w:line="276" w:lineRule="auto"/>
        <w:ind w:left="994" w:right="680"/>
      </w:pPr>
      <w:r>
        <w:t>объединении</w:t>
      </w:r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сильные</w:t>
      </w:r>
      <w:r>
        <w:rPr>
          <w:spacing w:val="-10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или спинах самых легких, кто-то может встать на одну</w:t>
      </w:r>
      <w:r>
        <w:rPr>
          <w:spacing w:val="-2"/>
        </w:rPr>
        <w:t xml:space="preserve"> </w:t>
      </w:r>
      <w:r>
        <w:t>ногу, чтобы освободить место.</w:t>
      </w:r>
    </w:p>
    <w:p w:rsidR="00B20DE7" w:rsidRDefault="00E6335D">
      <w:pPr>
        <w:pStyle w:val="4"/>
        <w:numPr>
          <w:ilvl w:val="0"/>
          <w:numId w:val="127"/>
        </w:numPr>
        <w:tabs>
          <w:tab w:val="left" w:pos="1234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4"/>
        <w:numPr>
          <w:ilvl w:val="1"/>
          <w:numId w:val="12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B20DE7" w:rsidRDefault="00E6335D">
      <w:pPr>
        <w:pStyle w:val="a3"/>
        <w:spacing w:before="201" w:line="276" w:lineRule="auto"/>
        <w:ind w:left="994" w:right="693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B20DE7" w:rsidRDefault="00E6335D">
      <w:pPr>
        <w:pStyle w:val="a3"/>
        <w:spacing w:before="162"/>
        <w:ind w:left="994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B20DE7" w:rsidRDefault="00E6335D">
      <w:pPr>
        <w:pStyle w:val="4"/>
        <w:numPr>
          <w:ilvl w:val="1"/>
          <w:numId w:val="127"/>
        </w:numPr>
        <w:tabs>
          <w:tab w:val="left" w:pos="1713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рефлексии:</w:t>
      </w:r>
    </w:p>
    <w:p w:rsidR="00B20DE7" w:rsidRDefault="00E6335D">
      <w:pPr>
        <w:pStyle w:val="a3"/>
        <w:spacing w:before="198" w:line="278" w:lineRule="auto"/>
        <w:ind w:left="1353" w:right="680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B20DE7" w:rsidRDefault="00E6335D">
      <w:pPr>
        <w:pStyle w:val="a3"/>
        <w:spacing w:before="159"/>
        <w:ind w:left="994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меньше?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B20DE7" w:rsidRDefault="00E6335D">
      <w:pPr>
        <w:pStyle w:val="a3"/>
        <w:spacing w:before="205" w:line="278" w:lineRule="auto"/>
        <w:ind w:left="994" w:right="680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6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:rsidR="00B20DE7" w:rsidRDefault="00E6335D">
      <w:pPr>
        <w:pStyle w:val="a3"/>
        <w:spacing w:before="157" w:line="417" w:lineRule="auto"/>
        <w:ind w:left="994" w:right="1286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:rsidR="00B20DE7" w:rsidRDefault="00E6335D">
      <w:pPr>
        <w:pStyle w:val="4"/>
        <w:numPr>
          <w:ilvl w:val="1"/>
          <w:numId w:val="127"/>
        </w:numPr>
        <w:tabs>
          <w:tab w:val="left" w:pos="1713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20DE7" w:rsidRDefault="00E6335D">
      <w:pPr>
        <w:pStyle w:val="a3"/>
        <w:spacing w:before="201" w:line="276" w:lineRule="auto"/>
        <w:ind w:left="994" w:right="571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 xml:space="preserve">можно </w:t>
      </w:r>
      <w:r>
        <w:t>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:rsidR="00B20DE7" w:rsidRDefault="00E6335D">
      <w:pPr>
        <w:pStyle w:val="4"/>
        <w:spacing w:before="169"/>
      </w:pPr>
      <w:r>
        <w:rPr>
          <w:spacing w:val="-2"/>
        </w:rPr>
        <w:t>Примечания:</w:t>
      </w:r>
    </w:p>
    <w:p w:rsidR="00B20DE7" w:rsidRDefault="00E6335D">
      <w:pPr>
        <w:pStyle w:val="a3"/>
        <w:spacing w:before="203" w:line="278" w:lineRule="auto"/>
        <w:ind w:left="994" w:right="680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563"/>
      </w:pPr>
      <w:r>
        <w:rPr>
          <w:b/>
        </w:rPr>
        <w:lastRenderedPageBreak/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зависимости от возраста, количества и физических возможностей детей. Главное </w:t>
      </w:r>
      <w:r>
        <w:t>– добиться ситуации, где успех требует объединения усилий, но остается достижимым.</w:t>
      </w:r>
    </w:p>
    <w:p w:rsidR="00B20DE7" w:rsidRDefault="00E6335D">
      <w:pPr>
        <w:pStyle w:val="4"/>
        <w:spacing w:before="165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B20DE7" w:rsidRDefault="00E6335D">
      <w:pPr>
        <w:pStyle w:val="a3"/>
        <w:spacing w:before="39" w:line="278" w:lineRule="auto"/>
        <w:ind w:left="994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r>
        <w:t>командообразующая</w:t>
      </w:r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B20DE7" w:rsidRDefault="00E6335D">
      <w:pPr>
        <w:pStyle w:val="a3"/>
        <w:spacing w:line="278" w:lineRule="auto"/>
        <w:ind w:left="994" w:right="680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младших школьников.</w:t>
      </w:r>
    </w:p>
    <w:p w:rsidR="00B20DE7" w:rsidRDefault="00E6335D">
      <w:pPr>
        <w:spacing w:before="15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B20DE7" w:rsidRDefault="00E6335D">
      <w:pPr>
        <w:pStyle w:val="4"/>
        <w:spacing w:before="204"/>
        <w:ind w:left="422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B20DE7" w:rsidRDefault="00E6335D">
      <w:pPr>
        <w:pStyle w:val="a3"/>
        <w:spacing w:before="202" w:line="278" w:lineRule="auto"/>
        <w:ind w:left="994" w:right="567"/>
        <w:jc w:val="both"/>
      </w:pPr>
      <w:r>
        <w:rPr>
          <w:b/>
        </w:rPr>
        <w:t>Идея</w:t>
      </w:r>
      <w:r>
        <w:t>:</w:t>
      </w:r>
      <w:r>
        <w:rPr>
          <w:spacing w:val="-7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r>
        <w:t>общелагерное 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B20DE7" w:rsidRDefault="00E6335D">
      <w:pPr>
        <w:pStyle w:val="4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20DE7" w:rsidRDefault="00E6335D">
      <w:pPr>
        <w:pStyle w:val="a3"/>
        <w:spacing w:before="43"/>
        <w:ind w:left="994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B20DE7" w:rsidRDefault="00E6335D">
      <w:pPr>
        <w:pStyle w:val="a3"/>
        <w:spacing w:before="43"/>
        <w:ind w:left="994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B20DE7" w:rsidRDefault="00E6335D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4" w:line="278" w:lineRule="auto"/>
        <w:ind w:left="994" w:right="569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B20DE7" w:rsidRDefault="00E6335D">
      <w:pPr>
        <w:pStyle w:val="a3"/>
        <w:spacing w:before="1"/>
        <w:ind w:left="994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B20DE7" w:rsidRDefault="00E6335D">
      <w:pPr>
        <w:pStyle w:val="4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20DE7" w:rsidRDefault="00E6335D">
      <w:pPr>
        <w:pStyle w:val="a3"/>
        <w:spacing w:before="39" w:line="278" w:lineRule="auto"/>
        <w:ind w:right="563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B20DE7" w:rsidRDefault="00E6335D">
      <w:pPr>
        <w:pStyle w:val="a3"/>
        <w:spacing w:line="278" w:lineRule="auto"/>
        <w:ind w:right="563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 xml:space="preserve">(11–14 </w:t>
      </w:r>
      <w:r>
        <w:t>лет), старшая (15–17 лет). Внутри лиги отряды соревнуются между собой.</w:t>
      </w:r>
    </w:p>
    <w:p w:rsidR="00B20DE7" w:rsidRDefault="00E6335D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B20DE7" w:rsidRDefault="00E6335D">
      <w:pPr>
        <w:pStyle w:val="a4"/>
        <w:numPr>
          <w:ilvl w:val="0"/>
          <w:numId w:val="128"/>
        </w:numPr>
        <w:tabs>
          <w:tab w:val="left" w:pos="2433"/>
        </w:tabs>
        <w:spacing w:before="42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B20DE7" w:rsidRDefault="00E6335D">
      <w:pPr>
        <w:pStyle w:val="a4"/>
        <w:numPr>
          <w:ilvl w:val="0"/>
          <w:numId w:val="128"/>
        </w:numPr>
        <w:tabs>
          <w:tab w:val="left" w:pos="2433"/>
        </w:tabs>
        <w:spacing w:before="43" w:line="278" w:lineRule="auto"/>
        <w:ind w:left="2433" w:right="563"/>
        <w:jc w:val="both"/>
        <w:rPr>
          <w:sz w:val="24"/>
        </w:rPr>
      </w:pPr>
      <w:r>
        <w:rPr>
          <w:sz w:val="24"/>
        </w:rPr>
        <w:t xml:space="preserve">Соревновательный этап: Каждый отряд получает маршрутный лист </w:t>
      </w:r>
      <w:r>
        <w:rPr>
          <w:sz w:val="24"/>
        </w:rPr>
        <w:t>и проходит 5–7 игровых станций. На станции фиксируется результат (время, количество попаданий и т.д.) или победа в матче.</w:t>
      </w:r>
    </w:p>
    <w:p w:rsidR="00B20DE7" w:rsidRDefault="00E6335D">
      <w:pPr>
        <w:pStyle w:val="a4"/>
        <w:numPr>
          <w:ilvl w:val="0"/>
          <w:numId w:val="12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B20DE7" w:rsidRDefault="00E6335D">
      <w:pPr>
        <w:pStyle w:val="a4"/>
        <w:numPr>
          <w:ilvl w:val="0"/>
          <w:numId w:val="12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Закры</w:t>
      </w:r>
      <w:r>
        <w:rPr>
          <w:sz w:val="24"/>
        </w:rPr>
        <w:t>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B20DE7" w:rsidRDefault="00E6335D">
      <w:pPr>
        <w:pStyle w:val="4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B20DE7" w:rsidRDefault="00E6335D">
      <w:pPr>
        <w:pStyle w:val="a4"/>
        <w:numPr>
          <w:ilvl w:val="1"/>
          <w:numId w:val="127"/>
        </w:numPr>
        <w:tabs>
          <w:tab w:val="left" w:pos="1713"/>
        </w:tabs>
        <w:spacing w:before="38" w:line="278" w:lineRule="auto"/>
        <w:ind w:right="56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нарисованном круге), «Петушиный бой» (в </w:t>
      </w:r>
      <w:r>
        <w:rPr>
          <w:sz w:val="24"/>
        </w:rPr>
        <w:t>парах, прыгая на одной ноге).</w:t>
      </w:r>
    </w:p>
    <w:p w:rsidR="00B20DE7" w:rsidRDefault="00E6335D">
      <w:pPr>
        <w:pStyle w:val="a4"/>
        <w:numPr>
          <w:ilvl w:val="1"/>
          <w:numId w:val="127"/>
        </w:numPr>
        <w:tabs>
          <w:tab w:val="left" w:pos="1713"/>
        </w:tabs>
        <w:spacing w:line="278" w:lineRule="auto"/>
        <w:ind w:right="55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B20DE7" w:rsidRDefault="00E6335D">
      <w:pPr>
        <w:pStyle w:val="a4"/>
        <w:numPr>
          <w:ilvl w:val="1"/>
          <w:numId w:val="127"/>
        </w:numPr>
        <w:tabs>
          <w:tab w:val="left" w:pos="1713"/>
          <w:tab w:val="left" w:pos="2354"/>
          <w:tab w:val="left" w:pos="3430"/>
          <w:tab w:val="left" w:pos="4349"/>
          <w:tab w:val="left" w:pos="6208"/>
          <w:tab w:val="left" w:pos="7644"/>
          <w:tab w:val="left" w:pos="8510"/>
          <w:tab w:val="left" w:pos="9503"/>
        </w:tabs>
        <w:spacing w:line="278" w:lineRule="auto"/>
        <w:ind w:right="56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</w:t>
      </w:r>
      <w:r>
        <w:rPr>
          <w:sz w:val="24"/>
        </w:rPr>
        <w:t xml:space="preserve"> правила), «Цепи кованые» (игра на разрыв цепи).</w:t>
      </w:r>
    </w:p>
    <w:p w:rsidR="00B20DE7" w:rsidRDefault="00B20DE7">
      <w:pPr>
        <w:pStyle w:val="a4"/>
        <w:spacing w:line="278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127"/>
        </w:numPr>
        <w:tabs>
          <w:tab w:val="left" w:pos="1713"/>
        </w:tabs>
        <w:spacing w:before="69" w:line="278" w:lineRule="auto"/>
        <w:ind w:right="565"/>
        <w:jc w:val="both"/>
        <w:rPr>
          <w:sz w:val="24"/>
        </w:rPr>
      </w:pPr>
      <w:r>
        <w:rPr>
          <w:sz w:val="24"/>
        </w:rPr>
        <w:lastRenderedPageBreak/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B20DE7" w:rsidRDefault="00E6335D">
      <w:pPr>
        <w:pStyle w:val="4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</w:t>
      </w:r>
      <w:r>
        <w:t>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B20DE7" w:rsidRDefault="00E6335D">
      <w:pPr>
        <w:pStyle w:val="a3"/>
        <w:spacing w:before="39" w:line="278" w:lineRule="auto"/>
        <w:ind w:left="994" w:right="568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B20DE7" w:rsidRDefault="00E6335D">
      <w:pPr>
        <w:pStyle w:val="a3"/>
        <w:spacing w:line="278" w:lineRule="auto"/>
        <w:ind w:left="1353" w:right="680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B20DE7" w:rsidRDefault="00E6335D">
      <w:pPr>
        <w:pStyle w:val="a3"/>
        <w:tabs>
          <w:tab w:val="left" w:pos="2891"/>
          <w:tab w:val="left" w:pos="4478"/>
          <w:tab w:val="left" w:pos="6308"/>
          <w:tab w:val="left" w:pos="7625"/>
          <w:tab w:val="left" w:pos="8997"/>
        </w:tabs>
        <w:spacing w:line="278" w:lineRule="auto"/>
        <w:ind w:left="1353" w:right="566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B20DE7" w:rsidRDefault="00E6335D">
      <w:pPr>
        <w:pStyle w:val="4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B20DE7" w:rsidRDefault="00E6335D">
      <w:pPr>
        <w:pStyle w:val="a3"/>
        <w:spacing w:before="41" w:line="278" w:lineRule="auto"/>
        <w:ind w:left="994" w:right="1991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 xml:space="preserve">предки. Отряды сплотятся в процессе поиска общей </w:t>
      </w:r>
      <w:r>
        <w:t>победы.</w:t>
      </w:r>
    </w:p>
    <w:p w:rsidR="00B20DE7" w:rsidRDefault="00E6335D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B20DE7" w:rsidRDefault="00E6335D">
      <w:pPr>
        <w:pStyle w:val="3"/>
        <w:spacing w:line="321" w:lineRule="exact"/>
        <w:ind w:left="3365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B20DE7" w:rsidRDefault="00E6335D">
      <w:pPr>
        <w:pStyle w:val="a3"/>
        <w:spacing w:line="278" w:lineRule="auto"/>
        <w:ind w:left="1353" w:right="680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B20DE7" w:rsidRDefault="00E6335D">
      <w:pPr>
        <w:pStyle w:val="4"/>
        <w:spacing w:line="274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B20DE7" w:rsidRDefault="00E6335D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B20DE7" w:rsidRDefault="00E6335D">
      <w:pPr>
        <w:pStyle w:val="a4"/>
        <w:numPr>
          <w:ilvl w:val="2"/>
          <w:numId w:val="127"/>
        </w:numPr>
        <w:tabs>
          <w:tab w:val="left" w:pos="2793"/>
        </w:tabs>
        <w:spacing w:before="45"/>
        <w:ind w:left="2793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20DE7" w:rsidRDefault="00E6335D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20DE7" w:rsidRDefault="00E6335D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B20DE7" w:rsidRDefault="00E6335D">
      <w:pPr>
        <w:pStyle w:val="4"/>
        <w:spacing w:before="50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20DE7" w:rsidRDefault="00E6335D">
      <w:pPr>
        <w:pStyle w:val="a4"/>
        <w:numPr>
          <w:ilvl w:val="2"/>
          <w:numId w:val="127"/>
        </w:numPr>
        <w:tabs>
          <w:tab w:val="left" w:pos="2793"/>
        </w:tabs>
        <w:spacing w:before="38"/>
        <w:ind w:left="2793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B20DE7" w:rsidRDefault="00E6335D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B20DE7" w:rsidRDefault="00E6335D">
      <w:pPr>
        <w:pStyle w:val="a4"/>
        <w:numPr>
          <w:ilvl w:val="2"/>
          <w:numId w:val="127"/>
        </w:numPr>
        <w:tabs>
          <w:tab w:val="left" w:pos="2794"/>
          <w:tab w:val="left" w:pos="4259"/>
          <w:tab w:val="left" w:pos="5264"/>
          <w:tab w:val="left" w:pos="6581"/>
          <w:tab w:val="left" w:pos="8243"/>
        </w:tabs>
        <w:spacing w:before="44" w:line="273" w:lineRule="auto"/>
        <w:ind w:right="70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B20DE7" w:rsidRDefault="00E6335D">
      <w:pPr>
        <w:pStyle w:val="a3"/>
        <w:spacing w:before="6" w:line="278" w:lineRule="auto"/>
        <w:ind w:left="1353" w:right="709"/>
        <w:jc w:val="both"/>
      </w:pPr>
      <w:r>
        <w:t>Оснащение:</w:t>
      </w:r>
      <w:r>
        <w:rPr>
          <w:spacing w:val="-1"/>
        </w:rPr>
        <w:t xml:space="preserve"> </w:t>
      </w:r>
      <w:r>
        <w:t xml:space="preserve">15 отрезков веревки (штертов) длиной 1,5 м (диаметр 0,7 мм), секундомер, демонстрационный стол, памятки со </w:t>
      </w:r>
      <w:r>
        <w:t>схемами узлов.</w:t>
      </w:r>
    </w:p>
    <w:p w:rsidR="00B20DE7" w:rsidRDefault="00E6335D">
      <w:pPr>
        <w:pStyle w:val="4"/>
        <w:spacing w:before="5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20DE7" w:rsidRDefault="00E6335D">
      <w:pPr>
        <w:pStyle w:val="a3"/>
        <w:spacing w:before="39" w:line="278" w:lineRule="auto"/>
        <w:ind w:left="1353" w:right="706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2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B20DE7" w:rsidRDefault="00E6335D">
      <w:pPr>
        <w:pStyle w:val="a3"/>
        <w:spacing w:line="278" w:lineRule="auto"/>
        <w:ind w:left="1353" w:right="703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</w:t>
      </w:r>
      <w:r>
        <w:t>ериал и развивает командный дух.</w:t>
      </w:r>
    </w:p>
    <w:p w:rsidR="00B20DE7" w:rsidRDefault="00E6335D">
      <w:pPr>
        <w:pStyle w:val="a3"/>
        <w:spacing w:line="273" w:lineRule="exact"/>
        <w:ind w:left="1353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B20DE7" w:rsidRDefault="00E6335D">
      <w:pPr>
        <w:pStyle w:val="a3"/>
        <w:spacing w:before="44" w:line="278" w:lineRule="auto"/>
        <w:ind w:left="1353" w:right="710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 xml:space="preserve">Команды делятся на две возрастные группы: младшую и </w:t>
      </w:r>
      <w:r>
        <w:rPr>
          <w:spacing w:val="-2"/>
        </w:rPr>
        <w:t>старшую.</w:t>
      </w:r>
    </w:p>
    <w:p w:rsidR="00B20DE7" w:rsidRDefault="00E6335D">
      <w:pPr>
        <w:pStyle w:val="a3"/>
        <w:spacing w:line="278" w:lineRule="auto"/>
        <w:ind w:left="1353" w:right="70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</w:t>
      </w:r>
      <w:r>
        <w:t>яет задачу.</w:t>
      </w:r>
    </w:p>
    <w:p w:rsidR="00B20DE7" w:rsidRDefault="00B20DE7">
      <w:pPr>
        <w:pStyle w:val="a3"/>
        <w:spacing w:line="278" w:lineRule="auto"/>
        <w:jc w:val="both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  <w:ind w:left="1353" w:right="711"/>
        <w:jc w:val="both"/>
      </w:pPr>
      <w:r>
        <w:lastRenderedPageBreak/>
        <w:t>Этап обучения (15 минут): Ведущий демонстрирует технику вязания пяти новых узлов: Боцманский, Южный крест, Крабья петля, Кинжальный, Калмыцкий.</w:t>
      </w:r>
    </w:p>
    <w:p w:rsidR="00B20DE7" w:rsidRDefault="00E6335D">
      <w:pPr>
        <w:pStyle w:val="a3"/>
        <w:spacing w:line="278" w:lineRule="auto"/>
        <w:ind w:left="1353" w:right="707"/>
        <w:jc w:val="both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>Участники закрепляют увиденное, повторяя узл</w:t>
      </w:r>
      <w:r>
        <w:t>ы индивидуально.</w:t>
      </w:r>
    </w:p>
    <w:p w:rsidR="00B20DE7" w:rsidRDefault="00E6335D">
      <w:pPr>
        <w:pStyle w:val="a3"/>
        <w:spacing w:line="278" w:lineRule="auto"/>
        <w:ind w:left="1353" w:right="704"/>
        <w:jc w:val="both"/>
      </w:pPr>
      <w:r>
        <w:t>Формирование</w:t>
      </w:r>
      <w:r>
        <w:rPr>
          <w:spacing w:val="-6"/>
        </w:rPr>
        <w:t xml:space="preserve"> </w:t>
      </w:r>
      <w:r>
        <w:t>связок:</w:t>
      </w:r>
      <w:r>
        <w:rPr>
          <w:spacing w:val="-7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B20DE7" w:rsidRDefault="00E6335D">
      <w:pPr>
        <w:pStyle w:val="a3"/>
        <w:spacing w:line="276" w:lineRule="exact"/>
        <w:ind w:left="1353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B20DE7" w:rsidRDefault="00E6335D">
      <w:pPr>
        <w:pStyle w:val="a3"/>
        <w:spacing w:before="36" w:line="278" w:lineRule="auto"/>
        <w:ind w:left="1353" w:right="680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:rsidR="00B20DE7" w:rsidRDefault="00E6335D">
      <w:pPr>
        <w:pStyle w:val="a3"/>
        <w:spacing w:after="4" w:line="417" w:lineRule="auto"/>
        <w:ind w:left="994" w:right="8155"/>
      </w:pPr>
      <w:r>
        <w:t>Изучаемые</w:t>
      </w:r>
      <w:r>
        <w:rPr>
          <w:spacing w:val="-15"/>
        </w:rPr>
        <w:t xml:space="preserve"> </w:t>
      </w:r>
      <w:r>
        <w:t xml:space="preserve">узлы: </w:t>
      </w:r>
      <w:r>
        <w:rPr>
          <w:spacing w:val="-2"/>
        </w:rPr>
        <w:t>1.Боцманский</w:t>
      </w:r>
    </w:p>
    <w:p w:rsidR="00B20DE7" w:rsidRDefault="00E6335D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8435" cy="3151505"/>
            <wp:effectExtent l="0" t="0" r="0" b="0"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DE7" w:rsidRDefault="00E6335D">
      <w:pPr>
        <w:pStyle w:val="a4"/>
        <w:numPr>
          <w:ilvl w:val="0"/>
          <w:numId w:val="129"/>
        </w:numPr>
        <w:tabs>
          <w:tab w:val="left" w:pos="1174"/>
        </w:tabs>
        <w:spacing w:before="152"/>
        <w:ind w:left="1174" w:hanging="180"/>
        <w:rPr>
          <w:sz w:val="24"/>
        </w:rPr>
      </w:pPr>
      <w:r>
        <w:rPr>
          <w:sz w:val="24"/>
        </w:rPr>
        <w:t>Южный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B20DE7" w:rsidRDefault="00E6335D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133985</wp:posOffset>
            </wp:positionV>
            <wp:extent cx="1793875" cy="2486025"/>
            <wp:effectExtent l="0" t="0" r="0" b="0"/>
            <wp:wrapTopAndBottom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DE7" w:rsidRDefault="00B20DE7">
      <w:pPr>
        <w:pStyle w:val="a3"/>
        <w:rPr>
          <w:sz w:val="16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29"/>
        </w:numPr>
        <w:tabs>
          <w:tab w:val="left" w:pos="1174"/>
        </w:tabs>
        <w:spacing w:before="66"/>
        <w:ind w:left="1174" w:hanging="180"/>
        <w:rPr>
          <w:sz w:val="24"/>
        </w:rPr>
      </w:pPr>
      <w:r>
        <w:rPr>
          <w:sz w:val="24"/>
        </w:rPr>
        <w:lastRenderedPageBreak/>
        <w:t xml:space="preserve">Крабья </w:t>
      </w:r>
      <w:r>
        <w:rPr>
          <w:spacing w:val="-2"/>
          <w:sz w:val="24"/>
        </w:rPr>
        <w:t>петля</w:t>
      </w:r>
    </w:p>
    <w:p w:rsidR="00B20DE7" w:rsidRDefault="00E6335D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135255</wp:posOffset>
            </wp:positionV>
            <wp:extent cx="2345055" cy="2437765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DE7" w:rsidRDefault="00E6335D">
      <w:pPr>
        <w:pStyle w:val="a4"/>
        <w:numPr>
          <w:ilvl w:val="0"/>
          <w:numId w:val="129"/>
        </w:numPr>
        <w:tabs>
          <w:tab w:val="left" w:pos="1174"/>
        </w:tabs>
        <w:spacing w:before="177"/>
        <w:ind w:left="1174" w:hanging="180"/>
        <w:rPr>
          <w:sz w:val="24"/>
        </w:rPr>
      </w:pPr>
      <w:r>
        <w:rPr>
          <w:spacing w:val="-2"/>
          <w:sz w:val="24"/>
        </w:rPr>
        <w:t>Кинжальный</w:t>
      </w:r>
    </w:p>
    <w:p w:rsidR="00B20DE7" w:rsidRDefault="00E6335D">
      <w:pPr>
        <w:pStyle w:val="a3"/>
        <w:spacing w:before="5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1087120</wp:posOffset>
            </wp:positionH>
            <wp:positionV relativeFrom="paragraph">
              <wp:posOffset>198755</wp:posOffset>
            </wp:positionV>
            <wp:extent cx="2188210" cy="2656205"/>
            <wp:effectExtent l="0" t="0" r="0" b="0"/>
            <wp:wrapTopAndBottom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143" cy="265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DE7" w:rsidRDefault="00E6335D">
      <w:pPr>
        <w:pStyle w:val="a4"/>
        <w:numPr>
          <w:ilvl w:val="0"/>
          <w:numId w:val="129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B20DE7" w:rsidRDefault="00E6335D">
      <w:pPr>
        <w:pStyle w:val="a3"/>
        <w:spacing w:before="6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121285</wp:posOffset>
            </wp:positionV>
            <wp:extent cx="3355340" cy="1704340"/>
            <wp:effectExtent l="0" t="0" r="0" b="0"/>
            <wp:wrapTopAndBottom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DE7" w:rsidRDefault="00E6335D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3"/>
        </w:rPr>
        <w:t xml:space="preserve"> </w:t>
      </w:r>
      <w:r>
        <w:rPr>
          <w:b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</w:rPr>
        <w:t>«Битва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хоров»</w:t>
      </w:r>
    </w:p>
    <w:p w:rsidR="00B20DE7" w:rsidRDefault="00E6335D">
      <w:pPr>
        <w:pStyle w:val="a3"/>
        <w:spacing w:before="38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 xml:space="preserve">«Битва хоров» – это творческое состязание между отрядами, где каждый коллектив представляет вокальный номер. Мероприятие превращает сцену в арену </w:t>
      </w:r>
      <w:r>
        <w:t>музыкальных поединков, наполняя лагерь драйвом, единством и радостью совместного творчества.</w:t>
      </w:r>
    </w:p>
    <w:p w:rsidR="00B20DE7" w:rsidRDefault="00E6335D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20DE7" w:rsidRDefault="00B20DE7">
      <w:pPr>
        <w:pStyle w:val="4"/>
        <w:spacing w:line="273" w:lineRule="exact"/>
        <w:rPr>
          <w:b w:val="0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129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lastRenderedPageBreak/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B20DE7" w:rsidRDefault="00E6335D">
      <w:pPr>
        <w:pStyle w:val="a4"/>
        <w:numPr>
          <w:ilvl w:val="1"/>
          <w:numId w:val="12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B20DE7" w:rsidRDefault="00E6335D">
      <w:pPr>
        <w:pStyle w:val="a4"/>
        <w:numPr>
          <w:ilvl w:val="1"/>
          <w:numId w:val="129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B20DE7" w:rsidRDefault="00E6335D">
      <w:pPr>
        <w:pStyle w:val="a3"/>
        <w:spacing w:before="43" w:line="278" w:lineRule="auto"/>
        <w:ind w:left="994" w:right="564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</w:t>
      </w:r>
      <w:r>
        <w:rPr>
          <w:spacing w:val="-2"/>
        </w:rPr>
        <w:t>ти.</w:t>
      </w:r>
    </w:p>
    <w:p w:rsidR="00B20DE7" w:rsidRDefault="00E6335D">
      <w:pPr>
        <w:pStyle w:val="4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B20DE7" w:rsidRDefault="00E6335D">
      <w:pPr>
        <w:pStyle w:val="a4"/>
        <w:numPr>
          <w:ilvl w:val="1"/>
          <w:numId w:val="129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B20DE7" w:rsidRDefault="00E6335D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B20DE7" w:rsidRDefault="00E6335D">
      <w:pPr>
        <w:pStyle w:val="a4"/>
        <w:numPr>
          <w:ilvl w:val="1"/>
          <w:numId w:val="129"/>
        </w:numPr>
        <w:tabs>
          <w:tab w:val="left" w:pos="1713"/>
        </w:tabs>
        <w:spacing w:before="43" w:line="280" w:lineRule="auto"/>
        <w:ind w:right="573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B20DE7" w:rsidRDefault="00E6335D">
      <w:pPr>
        <w:pStyle w:val="a4"/>
        <w:numPr>
          <w:ilvl w:val="1"/>
          <w:numId w:val="129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B20DE7" w:rsidRDefault="00E6335D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B20DE7" w:rsidRDefault="00E6335D">
      <w:pPr>
        <w:pStyle w:val="a4"/>
        <w:numPr>
          <w:ilvl w:val="1"/>
          <w:numId w:val="129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B20DE7" w:rsidRDefault="00E6335D">
      <w:pPr>
        <w:pStyle w:val="a4"/>
        <w:numPr>
          <w:ilvl w:val="1"/>
          <w:numId w:val="12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B20DE7" w:rsidRDefault="00E6335D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Разр</w:t>
      </w:r>
      <w:r>
        <w:rPr>
          <w:sz w:val="24"/>
        </w:rPr>
        <w:t>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B20DE7" w:rsidRDefault="00E6335D">
      <w:pPr>
        <w:pStyle w:val="4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B20DE7" w:rsidRDefault="00E6335D">
      <w:pPr>
        <w:pStyle w:val="a4"/>
        <w:numPr>
          <w:ilvl w:val="1"/>
          <w:numId w:val="129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B20DE7" w:rsidRDefault="00E6335D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B20DE7" w:rsidRDefault="00E6335D">
      <w:pPr>
        <w:pStyle w:val="a4"/>
        <w:numPr>
          <w:ilvl w:val="1"/>
          <w:numId w:val="129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B20DE7" w:rsidRDefault="00E6335D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20DE7" w:rsidRDefault="00E6335D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B20DE7" w:rsidRDefault="00E6335D">
      <w:pPr>
        <w:pStyle w:val="a3"/>
        <w:spacing w:before="44" w:line="278" w:lineRule="auto"/>
        <w:ind w:left="994" w:right="561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B20DE7" w:rsidRDefault="00E6335D">
      <w:pPr>
        <w:pStyle w:val="4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B20DE7" w:rsidRDefault="00E6335D">
      <w:pPr>
        <w:pStyle w:val="a4"/>
        <w:numPr>
          <w:ilvl w:val="0"/>
          <w:numId w:val="13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20DE7" w:rsidRDefault="00E6335D">
      <w:pPr>
        <w:pStyle w:val="a4"/>
        <w:numPr>
          <w:ilvl w:val="0"/>
          <w:numId w:val="13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B20DE7" w:rsidRDefault="00E6335D">
      <w:pPr>
        <w:pStyle w:val="a4"/>
        <w:numPr>
          <w:ilvl w:val="0"/>
          <w:numId w:val="13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B20DE7" w:rsidRDefault="00E6335D">
      <w:pPr>
        <w:pStyle w:val="a4"/>
        <w:numPr>
          <w:ilvl w:val="0"/>
          <w:numId w:val="13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B20DE7" w:rsidRDefault="00E6335D">
      <w:pPr>
        <w:pStyle w:val="a4"/>
        <w:numPr>
          <w:ilvl w:val="0"/>
          <w:numId w:val="130"/>
        </w:numPr>
        <w:tabs>
          <w:tab w:val="left" w:pos="1713"/>
        </w:tabs>
        <w:spacing w:before="44" w:line="278" w:lineRule="auto"/>
        <w:ind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лучший солист, </w:t>
      </w:r>
      <w:r>
        <w:rPr>
          <w:sz w:val="24"/>
        </w:rPr>
        <w:t>лучший костюм, приз зрительских симпатий и др.).</w:t>
      </w:r>
    </w:p>
    <w:p w:rsidR="00B20DE7" w:rsidRDefault="00E6335D">
      <w:pPr>
        <w:pStyle w:val="a4"/>
        <w:numPr>
          <w:ilvl w:val="0"/>
          <w:numId w:val="130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«орлятский</w:t>
      </w:r>
      <w:r>
        <w:rPr>
          <w:spacing w:val="-2"/>
          <w:sz w:val="24"/>
        </w:rPr>
        <w:t xml:space="preserve"> круг».</w:t>
      </w:r>
    </w:p>
    <w:p w:rsidR="00B20DE7" w:rsidRDefault="00E6335D">
      <w:pPr>
        <w:pStyle w:val="a3"/>
        <w:spacing w:before="43" w:line="278" w:lineRule="auto"/>
        <w:ind w:left="994" w:right="565"/>
        <w:jc w:val="both"/>
      </w:pPr>
      <w:r>
        <w:rPr>
          <w:b/>
        </w:rPr>
        <w:t>Техническое обеспечение:</w:t>
      </w:r>
      <w:r>
        <w:rPr>
          <w:b/>
          <w:spacing w:val="-6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</w:t>
      </w:r>
      <w:r>
        <w:rPr>
          <w:spacing w:val="-2"/>
        </w:rPr>
        <w:t>щение.</w:t>
      </w:r>
    </w:p>
    <w:p w:rsidR="00B20DE7" w:rsidRDefault="00E6335D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20DE7" w:rsidRDefault="00E6335D">
      <w:pPr>
        <w:pStyle w:val="a4"/>
        <w:numPr>
          <w:ilvl w:val="1"/>
          <w:numId w:val="13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B20DE7" w:rsidRDefault="00E6335D">
      <w:pPr>
        <w:pStyle w:val="a4"/>
        <w:numPr>
          <w:ilvl w:val="1"/>
          <w:numId w:val="13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B20DE7" w:rsidRDefault="00E6335D">
      <w:pPr>
        <w:pStyle w:val="a4"/>
        <w:numPr>
          <w:ilvl w:val="1"/>
          <w:numId w:val="130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B20DE7" w:rsidRDefault="00E6335D">
      <w:pPr>
        <w:spacing w:before="4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B20DE7" w:rsidRDefault="00E6335D">
      <w:pPr>
        <w:pStyle w:val="4"/>
        <w:spacing w:before="43"/>
        <w:ind w:left="427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B20DE7" w:rsidRDefault="00B20DE7">
      <w:pPr>
        <w:pStyle w:val="4"/>
        <w:jc w:val="center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4"/>
        <w:ind w:left="994"/>
        <w:rPr>
          <w:b/>
          <w:sz w:val="24"/>
        </w:rPr>
      </w:pPr>
      <w:r>
        <w:rPr>
          <w:b/>
          <w:spacing w:val="-4"/>
          <w:sz w:val="24"/>
        </w:rPr>
        <w:lastRenderedPageBreak/>
        <w:t>Идея:</w:t>
      </w:r>
    </w:p>
    <w:p w:rsidR="00B20DE7" w:rsidRDefault="00E6335D">
      <w:pPr>
        <w:pStyle w:val="a3"/>
        <w:spacing w:before="40" w:line="278" w:lineRule="auto"/>
        <w:ind w:left="994" w:right="560"/>
        <w:jc w:val="both"/>
      </w:pPr>
      <w:r>
        <w:t xml:space="preserve"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</w:t>
      </w:r>
      <w:r>
        <w:t>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B20DE7" w:rsidRDefault="00E6335D">
      <w:pPr>
        <w:pStyle w:val="4"/>
        <w:spacing w:before="3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1"/>
          <w:numId w:val="13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20DE7" w:rsidRDefault="00E6335D">
      <w:pPr>
        <w:pStyle w:val="a4"/>
        <w:numPr>
          <w:ilvl w:val="1"/>
          <w:numId w:val="13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B20DE7" w:rsidRDefault="00E6335D">
      <w:pPr>
        <w:pStyle w:val="a4"/>
        <w:numPr>
          <w:ilvl w:val="1"/>
          <w:numId w:val="130"/>
        </w:numPr>
        <w:tabs>
          <w:tab w:val="left" w:pos="1713"/>
          <w:tab w:val="left" w:pos="3053"/>
          <w:tab w:val="left" w:pos="4770"/>
          <w:tab w:val="left" w:pos="5557"/>
          <w:tab w:val="left" w:pos="5900"/>
          <w:tab w:val="left" w:pos="7015"/>
          <w:tab w:val="left" w:pos="8600"/>
          <w:tab w:val="left" w:pos="8946"/>
          <w:tab w:val="left" w:pos="10099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B20DE7" w:rsidRDefault="00E6335D">
      <w:pPr>
        <w:pStyle w:val="a4"/>
        <w:numPr>
          <w:ilvl w:val="1"/>
          <w:numId w:val="130"/>
        </w:numPr>
        <w:tabs>
          <w:tab w:val="left" w:pos="1713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20DE7" w:rsidRDefault="00E6335D">
      <w:pPr>
        <w:pStyle w:val="4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B20DE7" w:rsidRDefault="00E6335D">
      <w:pPr>
        <w:pStyle w:val="a3"/>
        <w:spacing w:before="38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B20DE7" w:rsidRDefault="00E6335D">
      <w:pPr>
        <w:pStyle w:val="a4"/>
        <w:numPr>
          <w:ilvl w:val="1"/>
          <w:numId w:val="130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B20DE7" w:rsidRDefault="00E6335D">
      <w:pPr>
        <w:pStyle w:val="a4"/>
        <w:numPr>
          <w:ilvl w:val="1"/>
          <w:numId w:val="130"/>
        </w:numPr>
        <w:tabs>
          <w:tab w:val="left" w:pos="1713"/>
        </w:tabs>
        <w:spacing w:before="43" w:line="278" w:lineRule="auto"/>
        <w:ind w:right="56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B20DE7" w:rsidRDefault="00E6335D">
      <w:pPr>
        <w:pStyle w:val="a4"/>
        <w:numPr>
          <w:ilvl w:val="1"/>
          <w:numId w:val="130"/>
        </w:numPr>
        <w:tabs>
          <w:tab w:val="left" w:pos="1713"/>
        </w:tabs>
        <w:spacing w:line="278" w:lineRule="auto"/>
        <w:ind w:right="57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B20DE7" w:rsidRDefault="00E6335D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20DE7" w:rsidRDefault="00E6335D">
      <w:pPr>
        <w:pStyle w:val="a3"/>
        <w:spacing w:before="38"/>
        <w:ind w:left="994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B20DE7" w:rsidRDefault="00E6335D">
      <w:pPr>
        <w:pStyle w:val="a3"/>
        <w:spacing w:before="46" w:line="278" w:lineRule="auto"/>
        <w:ind w:left="994" w:right="680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B20DE7" w:rsidRDefault="00E6335D">
      <w:pPr>
        <w:pStyle w:val="a3"/>
        <w:spacing w:line="278" w:lineRule="auto"/>
        <w:ind w:left="994" w:right="563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2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B20DE7" w:rsidRDefault="00E6335D">
      <w:pPr>
        <w:pStyle w:val="4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B20DE7" w:rsidRDefault="00E6335D">
      <w:pPr>
        <w:pStyle w:val="a3"/>
        <w:spacing w:before="41"/>
        <w:ind w:left="994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B20DE7" w:rsidRDefault="00E6335D">
      <w:pPr>
        <w:pStyle w:val="a3"/>
        <w:spacing w:before="43" w:line="278" w:lineRule="auto"/>
        <w:ind w:left="994" w:right="693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B20DE7" w:rsidRDefault="00E6335D">
      <w:pPr>
        <w:pStyle w:val="4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B20DE7" w:rsidRDefault="00E6335D">
      <w:pPr>
        <w:pStyle w:val="a4"/>
        <w:numPr>
          <w:ilvl w:val="0"/>
          <w:numId w:val="131"/>
        </w:numPr>
        <w:tabs>
          <w:tab w:val="left" w:pos="1713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B20DE7" w:rsidRDefault="00E6335D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 xml:space="preserve">Участник катит теннисный мяч (или скомканную бумагу) детским </w:t>
      </w:r>
      <w:r>
        <w:t>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B20DE7" w:rsidRDefault="00E6335D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B20DE7" w:rsidRDefault="00E6335D">
      <w:pPr>
        <w:pStyle w:val="a3"/>
        <w:spacing w:before="46"/>
      </w:pPr>
      <w:r>
        <w:rPr>
          <w:spacing w:val="-2"/>
        </w:rPr>
        <w:t>«мебель».</w:t>
      </w:r>
    </w:p>
    <w:p w:rsidR="00B20DE7" w:rsidRDefault="00E6335D">
      <w:pPr>
        <w:pStyle w:val="4"/>
        <w:numPr>
          <w:ilvl w:val="0"/>
          <w:numId w:val="131"/>
        </w:numPr>
        <w:tabs>
          <w:tab w:val="left" w:pos="1713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B20DE7" w:rsidRDefault="00E6335D">
      <w:pPr>
        <w:pStyle w:val="a3"/>
        <w:spacing w:before="38" w:line="278" w:lineRule="auto"/>
        <w:ind w:right="563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B20DE7" w:rsidRDefault="00E6335D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B20DE7" w:rsidRDefault="00E6335D">
      <w:pPr>
        <w:pStyle w:val="a3"/>
        <w:spacing w:before="45" w:line="278" w:lineRule="auto"/>
        <w:ind w:right="563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B20DE7" w:rsidRDefault="00E6335D">
      <w:pPr>
        <w:pStyle w:val="4"/>
        <w:numPr>
          <w:ilvl w:val="0"/>
          <w:numId w:val="131"/>
        </w:numPr>
        <w:tabs>
          <w:tab w:val="left" w:pos="1713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B20DE7" w:rsidRDefault="00E6335D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right="766"/>
        <w:jc w:val="both"/>
      </w:pPr>
      <w:r>
        <w:lastRenderedPageBreak/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2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пустым</w:t>
      </w:r>
      <w:r>
        <w:rPr>
          <w:spacing w:val="-3"/>
        </w:rPr>
        <w:t xml:space="preserve"> </w:t>
      </w:r>
      <w:r>
        <w:t>подносом.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падает</w:t>
      </w:r>
      <w:r>
        <w:rPr>
          <w:spacing w:val="-2"/>
        </w:rPr>
        <w:t xml:space="preserve"> </w:t>
      </w:r>
      <w:r>
        <w:t>– штрафной круг или возврат на старт.</w:t>
      </w:r>
    </w:p>
    <w:p w:rsidR="00B20DE7" w:rsidRDefault="00E6335D">
      <w:pPr>
        <w:pStyle w:val="a3"/>
        <w:spacing w:line="278" w:lineRule="auto"/>
        <w:ind w:right="938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B20DE7" w:rsidRDefault="00E6335D">
      <w:pPr>
        <w:pStyle w:val="4"/>
        <w:numPr>
          <w:ilvl w:val="0"/>
          <w:numId w:val="131"/>
        </w:numPr>
        <w:tabs>
          <w:tab w:val="left" w:pos="1713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B20DE7" w:rsidRDefault="00E6335D">
      <w:pPr>
        <w:pStyle w:val="a3"/>
        <w:spacing w:before="40" w:line="278" w:lineRule="auto"/>
        <w:ind w:right="680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>обрат</w:t>
      </w:r>
      <w:r>
        <w:t xml:space="preserve">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B20DE7" w:rsidRDefault="00E6335D">
      <w:pPr>
        <w:pStyle w:val="4"/>
        <w:numPr>
          <w:ilvl w:val="0"/>
          <w:numId w:val="131"/>
        </w:numPr>
        <w:tabs>
          <w:tab w:val="left" w:pos="1713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B20DE7" w:rsidRDefault="00E6335D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</w:t>
      </w:r>
      <w:r>
        <w:t>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B20DE7" w:rsidRDefault="00E6335D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B20DE7" w:rsidRDefault="00E6335D">
      <w:pPr>
        <w:pStyle w:val="4"/>
        <w:numPr>
          <w:ilvl w:val="0"/>
          <w:numId w:val="131"/>
        </w:numPr>
        <w:tabs>
          <w:tab w:val="left" w:pos="1713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B20DE7" w:rsidRDefault="00E6335D">
      <w:pPr>
        <w:pStyle w:val="a3"/>
        <w:spacing w:before="38" w:line="278" w:lineRule="auto"/>
        <w:ind w:right="680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 xml:space="preserve">и </w:t>
      </w:r>
      <w:r>
        <w:t>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B20DE7" w:rsidRDefault="00E6335D">
      <w:pPr>
        <w:spacing w:line="275" w:lineRule="exact"/>
        <w:ind w:left="1713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B20DE7" w:rsidRDefault="00E6335D">
      <w:pPr>
        <w:pStyle w:val="a4"/>
        <w:numPr>
          <w:ilvl w:val="0"/>
          <w:numId w:val="131"/>
        </w:numPr>
        <w:tabs>
          <w:tab w:val="left" w:pos="1713"/>
        </w:tabs>
        <w:spacing w:before="49" w:line="276" w:lineRule="auto"/>
        <w:ind w:right="567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B20DE7" w:rsidRDefault="00E6335D">
      <w:pPr>
        <w:pStyle w:val="4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before="39" w:line="278" w:lineRule="auto"/>
        <w:ind w:right="570"/>
        <w:jc w:val="both"/>
        <w:rPr>
          <w:sz w:val="24"/>
        </w:rPr>
      </w:pPr>
      <w:r>
        <w:rPr>
          <w:sz w:val="24"/>
        </w:rPr>
        <w:t>Победите</w:t>
      </w:r>
      <w:r>
        <w:rPr>
          <w:sz w:val="24"/>
        </w:rPr>
        <w:t>ль определяется по наименьшему времени прохождения всей эстафеты (или по сумме баллов за каждый этап).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line="280" w:lineRule="auto"/>
        <w:ind w:right="57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B20DE7" w:rsidRDefault="00E6335D">
      <w:pPr>
        <w:pStyle w:val="4"/>
        <w:jc w:val="both"/>
      </w:pPr>
      <w:r>
        <w:t>Номинац</w:t>
      </w:r>
      <w:r>
        <w:t>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B20DE7" w:rsidRDefault="00E6335D">
      <w:pPr>
        <w:pStyle w:val="4"/>
        <w:spacing w:before="48"/>
      </w:pPr>
      <w:r>
        <w:rPr>
          <w:spacing w:val="-2"/>
        </w:rPr>
        <w:t>Реквизит: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B20DE7" w:rsidRDefault="00B20DE7">
      <w:pPr>
        <w:pStyle w:val="a4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4"/>
      </w:pPr>
      <w:r>
        <w:lastRenderedPageBreak/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20DE7" w:rsidRDefault="00E6335D">
      <w:pPr>
        <w:pStyle w:val="a3"/>
        <w:spacing w:before="40" w:line="278" w:lineRule="auto"/>
        <w:ind w:left="994" w:right="680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 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 xml:space="preserve">«убежавшей кашей» или «рассыпавшимся бельем») и </w:t>
      </w:r>
      <w:r>
        <w:t>подарит опыт слаженной командной работы.</w:t>
      </w:r>
    </w:p>
    <w:p w:rsidR="00B20DE7" w:rsidRDefault="00E6335D">
      <w:pPr>
        <w:pStyle w:val="a3"/>
        <w:spacing w:line="278" w:lineRule="auto"/>
        <w:ind w:left="994" w:right="693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всѐ</w:t>
      </w:r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B20DE7" w:rsidRDefault="00B20DE7">
      <w:pPr>
        <w:pStyle w:val="a3"/>
        <w:spacing w:before="46"/>
        <w:ind w:left="0"/>
      </w:pPr>
    </w:p>
    <w:p w:rsidR="00B20DE7" w:rsidRDefault="00E6335D">
      <w:pPr>
        <w:pStyle w:val="4"/>
        <w:ind w:left="1735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B20DE7" w:rsidRDefault="00E6335D">
      <w:pPr>
        <w:spacing w:before="4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20DE7" w:rsidRDefault="00E6335D">
      <w:pPr>
        <w:pStyle w:val="a3"/>
        <w:spacing w:before="38" w:line="278" w:lineRule="auto"/>
        <w:ind w:left="994" w:right="564"/>
        <w:jc w:val="both"/>
      </w:pPr>
      <w:r>
        <w:t>Спектакль-экспромт – это театральное предст</w:t>
      </w:r>
      <w:r>
        <w:t>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</w:t>
      </w:r>
      <w:r>
        <w:t xml:space="preserve"> мгновенно изображают то, о чем слышат. Это весело, динамично и снимает любой страх сцены.</w:t>
      </w:r>
    </w:p>
    <w:p w:rsidR="00B20DE7" w:rsidRDefault="00E6335D">
      <w:pPr>
        <w:pStyle w:val="4"/>
        <w:spacing w:before="3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публичных </w:t>
      </w:r>
      <w:r>
        <w:rPr>
          <w:spacing w:val="-2"/>
          <w:sz w:val="24"/>
        </w:rPr>
        <w:t>выступлений.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before="43" w:line="278" w:lineRule="auto"/>
        <w:ind w:right="57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B20DE7" w:rsidRDefault="00E6335D">
      <w:pPr>
        <w:pStyle w:val="a4"/>
        <w:numPr>
          <w:ilvl w:val="1"/>
          <w:numId w:val="131"/>
        </w:numPr>
        <w:tabs>
          <w:tab w:val="left" w:pos="1713"/>
        </w:tabs>
        <w:spacing w:line="278" w:lineRule="auto"/>
        <w:ind w:right="562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B20DE7" w:rsidRDefault="00E6335D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20DE7" w:rsidRDefault="00E6335D">
      <w:pPr>
        <w:pStyle w:val="a3"/>
        <w:spacing w:before="39" w:line="278" w:lineRule="auto"/>
        <w:ind w:left="994" w:right="693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</w:t>
      </w:r>
      <w:r>
        <w:t>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B20DE7" w:rsidRDefault="00E6335D">
      <w:pPr>
        <w:pStyle w:val="a3"/>
        <w:spacing w:line="280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</w:t>
      </w:r>
      <w:r>
        <w:t>йствия.</w:t>
      </w:r>
    </w:p>
    <w:p w:rsidR="00B20DE7" w:rsidRDefault="00E6335D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B20DE7" w:rsidRDefault="00E6335D">
      <w:pPr>
        <w:pStyle w:val="a3"/>
        <w:spacing w:before="35" w:line="278" w:lineRule="auto"/>
        <w:ind w:left="994" w:right="768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B20DE7" w:rsidRDefault="00E6335D">
      <w:pPr>
        <w:pStyle w:val="4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B20DE7" w:rsidRDefault="00E6335D">
      <w:pPr>
        <w:pStyle w:val="a4"/>
        <w:numPr>
          <w:ilvl w:val="0"/>
          <w:numId w:val="132"/>
        </w:numPr>
        <w:tabs>
          <w:tab w:val="left" w:pos="1713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B20DE7" w:rsidRDefault="00E6335D">
      <w:pPr>
        <w:pStyle w:val="a3"/>
        <w:spacing w:before="38" w:line="278" w:lineRule="auto"/>
        <w:ind w:right="563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8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игра-кричал</w:t>
      </w:r>
      <w:r>
        <w:t>ка или разминка (например, «Если</w:t>
      </w:r>
    </w:p>
    <w:p w:rsidR="00B20DE7" w:rsidRDefault="00E6335D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B20DE7" w:rsidRDefault="00E6335D">
      <w:pPr>
        <w:pStyle w:val="4"/>
        <w:numPr>
          <w:ilvl w:val="0"/>
          <w:numId w:val="132"/>
        </w:numPr>
        <w:tabs>
          <w:tab w:val="left" w:pos="1713"/>
        </w:tabs>
        <w:spacing w:before="48"/>
      </w:pPr>
      <w:r>
        <w:t>Кастинг</w:t>
      </w:r>
      <w:r>
        <w:rPr>
          <w:spacing w:val="-11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B20DE7" w:rsidRDefault="00E6335D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B20DE7" w:rsidRDefault="00E6335D">
      <w:pPr>
        <w:pStyle w:val="a3"/>
        <w:spacing w:before="43" w:line="278" w:lineRule="auto"/>
        <w:ind w:right="563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интерпретации).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персонажей и приглашает добровольцев на сцену.</w:t>
      </w:r>
    </w:p>
    <w:p w:rsidR="00B20DE7" w:rsidRDefault="00E6335D">
      <w:pPr>
        <w:pStyle w:val="a3"/>
        <w:spacing w:before="1" w:line="278" w:lineRule="auto"/>
        <w:ind w:right="563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B20DE7" w:rsidRDefault="00E6335D">
      <w:pPr>
        <w:pStyle w:val="a3"/>
        <w:spacing w:line="274" w:lineRule="exact"/>
      </w:pPr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20DE7" w:rsidRDefault="00B20DE7">
      <w:pPr>
        <w:pStyle w:val="a3"/>
        <w:spacing w:line="274" w:lineRule="exact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</w:pPr>
      <w:r>
        <w:lastRenderedPageBreak/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B20DE7" w:rsidRDefault="00E6335D">
      <w:pPr>
        <w:pStyle w:val="4"/>
        <w:numPr>
          <w:ilvl w:val="0"/>
          <w:numId w:val="132"/>
        </w:numPr>
        <w:tabs>
          <w:tab w:val="left" w:pos="1713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B20DE7" w:rsidRDefault="00E6335D">
      <w:pPr>
        <w:pStyle w:val="a3"/>
        <w:spacing w:before="38" w:line="278" w:lineRule="auto"/>
        <w:ind w:right="680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B20DE7" w:rsidRDefault="00E6335D">
      <w:pPr>
        <w:pStyle w:val="4"/>
        <w:numPr>
          <w:ilvl w:val="0"/>
          <w:numId w:val="132"/>
        </w:numPr>
        <w:tabs>
          <w:tab w:val="left" w:pos="1713"/>
        </w:tabs>
        <w:spacing w:before="5"/>
      </w:pPr>
      <w:r>
        <w:rPr>
          <w:spacing w:val="-2"/>
        </w:rPr>
        <w:t>Спектакль:</w:t>
      </w:r>
    </w:p>
    <w:p w:rsidR="00B20DE7" w:rsidRDefault="00E6335D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B20DE7" w:rsidRDefault="00E6335D">
      <w:pPr>
        <w:pStyle w:val="a4"/>
        <w:numPr>
          <w:ilvl w:val="1"/>
          <w:numId w:val="132"/>
        </w:numPr>
        <w:tabs>
          <w:tab w:val="left" w:pos="2433"/>
        </w:tabs>
        <w:spacing w:before="43" w:line="276" w:lineRule="auto"/>
        <w:ind w:left="2433" w:right="58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</w:t>
      </w:r>
      <w:r>
        <w:rPr>
          <w:sz w:val="24"/>
        </w:rPr>
        <w:t>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B20DE7" w:rsidRDefault="00E6335D">
      <w:pPr>
        <w:pStyle w:val="a3"/>
        <w:spacing w:before="2" w:line="278" w:lineRule="auto"/>
        <w:ind w:left="2433"/>
      </w:pPr>
      <w:r>
        <w:t>Ведущий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8"/>
        </w:rPr>
        <w:t xml:space="preserve"> </w:t>
      </w:r>
      <w:r>
        <w:t>паузы,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актеры</w:t>
      </w:r>
      <w:r>
        <w:rPr>
          <w:spacing w:val="-7"/>
        </w:rPr>
        <w:t xml:space="preserve"> </w:t>
      </w:r>
      <w:r>
        <w:t xml:space="preserve">успели выполнить действия. Чем неожиданнее повороты </w:t>
      </w:r>
      <w:r>
        <w:t>сюжета, тем смешнее.</w:t>
      </w:r>
    </w:p>
    <w:p w:rsidR="00B20DE7" w:rsidRDefault="00E6335D">
      <w:pPr>
        <w:pStyle w:val="4"/>
        <w:numPr>
          <w:ilvl w:val="0"/>
          <w:numId w:val="132"/>
        </w:numPr>
        <w:tabs>
          <w:tab w:val="left" w:pos="1713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B20DE7" w:rsidRDefault="00E6335D">
      <w:pPr>
        <w:pStyle w:val="a3"/>
        <w:spacing w:before="39" w:line="278" w:lineRule="auto"/>
        <w:ind w:right="680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B20DE7" w:rsidRDefault="00E6335D">
      <w:pPr>
        <w:pStyle w:val="4"/>
        <w:numPr>
          <w:ilvl w:val="0"/>
          <w:numId w:val="132"/>
        </w:numPr>
        <w:tabs>
          <w:tab w:val="left" w:pos="1713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B20DE7" w:rsidRDefault="00E6335D">
      <w:pPr>
        <w:pStyle w:val="a3"/>
        <w:spacing w:before="39" w:line="278" w:lineRule="auto"/>
        <w:ind w:right="680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B20DE7" w:rsidRDefault="00E6335D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B20DE7" w:rsidRDefault="00E6335D">
      <w:pPr>
        <w:pStyle w:val="a3"/>
        <w:tabs>
          <w:tab w:val="left" w:pos="3073"/>
          <w:tab w:val="left" w:pos="4426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B20DE7" w:rsidRDefault="00E6335D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43" w:line="280" w:lineRule="auto"/>
        <w:ind w:right="560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B20DE7" w:rsidRDefault="00E6335D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>Для старших</w:t>
      </w:r>
      <w:r>
        <w:rPr>
          <w:b/>
          <w:sz w:val="24"/>
        </w:rPr>
        <w:t xml:space="preserve">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B20DE7" w:rsidRDefault="00E6335D">
      <w:pPr>
        <w:pStyle w:val="4"/>
        <w:spacing w:before="5"/>
      </w:pPr>
      <w:r>
        <w:t>Пример</w:t>
      </w:r>
      <w:r>
        <w:rPr>
          <w:spacing w:val="-10"/>
        </w:rPr>
        <w:t xml:space="preserve"> </w:t>
      </w:r>
      <w:r>
        <w:t>сценария-экспромта</w:t>
      </w:r>
      <w:r>
        <w:rPr>
          <w:spacing w:val="-9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B20DE7" w:rsidRDefault="00E6335D">
      <w:pPr>
        <w:pStyle w:val="a3"/>
        <w:spacing w:before="39" w:line="278" w:lineRule="auto"/>
        <w:ind w:left="994" w:right="693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</w:t>
      </w:r>
      <w:r>
        <w:t>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B20DE7" w:rsidRDefault="00E6335D">
      <w:pPr>
        <w:pStyle w:val="a3"/>
        <w:spacing w:line="278" w:lineRule="auto"/>
        <w:ind w:left="994" w:right="563"/>
      </w:pPr>
      <w:r>
        <w:t>«Наш вожатый (выходит ребенок) утром встал, потянулся и вспомнил, что очень хочет есть.</w:t>
      </w:r>
      <w:r>
        <w:rPr>
          <w:spacing w:val="-8"/>
        </w:rPr>
        <w:t xml:space="preserve"> </w:t>
      </w:r>
      <w:r>
        <w:t>Выглянуло</w:t>
      </w:r>
      <w:r>
        <w:rPr>
          <w:spacing w:val="-8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8"/>
        </w:rPr>
        <w:t xml:space="preserve"> </w:t>
      </w:r>
      <w:r>
        <w:t>тянет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улыбается).</w:t>
      </w:r>
      <w:r>
        <w:rPr>
          <w:spacing w:val="-7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прищурился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пошел по</w:t>
      </w:r>
      <w:r>
        <w:t xml:space="preserve"> Тропинке (ребенок-тропинка ложится на пол, вожатый идет, стараясь не наступить).</w:t>
      </w:r>
    </w:p>
    <w:p w:rsidR="00B20DE7" w:rsidRDefault="00E6335D">
      <w:pPr>
        <w:pStyle w:val="a3"/>
        <w:spacing w:line="278" w:lineRule="auto"/>
        <w:ind w:left="994" w:right="563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</w:t>
      </w:r>
      <w:r>
        <w:t xml:space="preserve">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>его). Вожатый</w:t>
      </w:r>
      <w:r>
        <w:t xml:space="preserve">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B20DE7" w:rsidRDefault="00B20DE7">
      <w:pPr>
        <w:pStyle w:val="a3"/>
        <w:spacing w:line="278" w:lineRule="auto"/>
        <w:rPr>
          <w:b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69" w:line="280" w:lineRule="auto"/>
        <w:ind w:right="565"/>
        <w:rPr>
          <w:sz w:val="24"/>
        </w:rPr>
      </w:pPr>
      <w:r>
        <w:rPr>
          <w:b/>
          <w:sz w:val="24"/>
        </w:rPr>
        <w:lastRenderedPageBreak/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line="278" w:lineRule="auto"/>
        <w:ind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B20DE7" w:rsidRDefault="00E6335D">
      <w:pPr>
        <w:pStyle w:val="4"/>
      </w:pPr>
      <w:r>
        <w:rPr>
          <w:spacing w:val="-2"/>
        </w:rPr>
        <w:t>Реквизит:</w:t>
      </w:r>
    </w:p>
    <w:p w:rsidR="00B20DE7" w:rsidRDefault="00E6335D">
      <w:pPr>
        <w:pStyle w:val="a3"/>
        <w:spacing w:before="37"/>
        <w:ind w:left="994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</w:t>
      </w:r>
      <w:r>
        <w:rPr>
          <w:sz w:val="24"/>
        </w:rPr>
        <w:t>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  <w:tab w:val="left" w:pos="3117"/>
          <w:tab w:val="left" w:pos="4380"/>
          <w:tab w:val="left" w:pos="5582"/>
          <w:tab w:val="left" w:pos="7165"/>
          <w:tab w:val="left" w:pos="8364"/>
          <w:tab w:val="left" w:pos="9445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B20DE7" w:rsidRDefault="00E6335D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38" w:line="278" w:lineRule="auto"/>
        <w:ind w:right="56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1" w:line="278" w:lineRule="auto"/>
        <w:ind w:right="562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</w:t>
      </w:r>
      <w:r>
        <w:rPr>
          <w:sz w:val="24"/>
        </w:rPr>
        <w:t>произнести пару фраз.</w:t>
      </w:r>
    </w:p>
    <w:p w:rsidR="00B20DE7" w:rsidRDefault="00E6335D">
      <w:pPr>
        <w:pStyle w:val="4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B20DE7" w:rsidRDefault="00B20DE7">
      <w:pPr>
        <w:pStyle w:val="a3"/>
        <w:spacing w:before="47"/>
        <w:ind w:left="0"/>
        <w:rPr>
          <w:sz w:val="20"/>
        </w:rPr>
      </w:pPr>
    </w:p>
    <w:p w:rsidR="00B20DE7" w:rsidRDefault="00B20DE7">
      <w:pPr>
        <w:pStyle w:val="a3"/>
        <w:rPr>
          <w:sz w:val="20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B20DE7">
      <w:pPr>
        <w:pStyle w:val="a3"/>
        <w:ind w:left="0"/>
      </w:pPr>
    </w:p>
    <w:p w:rsidR="00B20DE7" w:rsidRDefault="00B20DE7">
      <w:pPr>
        <w:pStyle w:val="a3"/>
        <w:spacing w:before="177"/>
        <w:ind w:left="0"/>
      </w:pPr>
    </w:p>
    <w:p w:rsidR="00B20DE7" w:rsidRDefault="00E6335D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B20DE7" w:rsidRDefault="00E6335D">
      <w:pPr>
        <w:spacing w:before="90" w:line="278" w:lineRule="auto"/>
        <w:ind w:left="994" w:right="2805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B20DE7" w:rsidRDefault="00B20DE7">
      <w:pPr>
        <w:spacing w:line="278" w:lineRule="auto"/>
        <w:rPr>
          <w:b/>
          <w:sz w:val="24"/>
        </w:rPr>
        <w:sectPr w:rsidR="00B20DE7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145" w:space="985"/>
            <w:col w:w="7789"/>
          </w:cols>
        </w:sectPr>
      </w:pPr>
    </w:p>
    <w:p w:rsidR="00B20DE7" w:rsidRDefault="00E6335D">
      <w:pPr>
        <w:pStyle w:val="a3"/>
        <w:spacing w:before="41" w:line="278" w:lineRule="auto"/>
        <w:ind w:left="994" w:right="562"/>
        <w:jc w:val="both"/>
      </w:pPr>
      <w:r>
        <w:lastRenderedPageBreak/>
        <w:t>Выездная экскурсия планируется заранее с учетом возможностей лагеря. Тематика экскурсии должна соответствовать образовательной</w:t>
      </w:r>
      <w:r>
        <w:t xml:space="preserve"> и культурно-просветительской программе смены.</w:t>
      </w:r>
    </w:p>
    <w:p w:rsidR="00B20DE7" w:rsidRDefault="00E6335D">
      <w:pPr>
        <w:pStyle w:val="a3"/>
        <w:spacing w:line="278" w:lineRule="auto"/>
        <w:ind w:left="994" w:right="570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детей,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B20DE7" w:rsidRDefault="00B20DE7">
      <w:pPr>
        <w:pStyle w:val="a3"/>
        <w:spacing w:before="45"/>
        <w:ind w:left="0"/>
      </w:pPr>
    </w:p>
    <w:p w:rsidR="00B20DE7" w:rsidRDefault="00E6335D">
      <w:pPr>
        <w:pStyle w:val="4"/>
        <w:spacing w:line="278" w:lineRule="auto"/>
        <w:ind w:right="6448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</w:t>
      </w:r>
      <w:r>
        <w:t>зей Вариант 2</w:t>
      </w:r>
    </w:p>
    <w:p w:rsidR="00B20DE7" w:rsidRDefault="00E6335D">
      <w:pPr>
        <w:pStyle w:val="a3"/>
        <w:spacing w:line="278" w:lineRule="auto"/>
        <w:ind w:left="994" w:right="568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</w:t>
      </w:r>
      <w:r>
        <w:t>ли исторических музеев.</w:t>
      </w:r>
    </w:p>
    <w:p w:rsidR="00B20DE7" w:rsidRDefault="00B20DE7">
      <w:pPr>
        <w:pStyle w:val="a3"/>
        <w:spacing w:line="278" w:lineRule="auto"/>
        <w:jc w:val="both"/>
        <w:sectPr w:rsidR="00B20DE7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565"/>
        <w:jc w:val="both"/>
      </w:pPr>
      <w:r>
        <w:lastRenderedPageBreak/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B20DE7" w:rsidRDefault="00B20DE7">
      <w:pPr>
        <w:pStyle w:val="a3"/>
        <w:spacing w:before="47"/>
        <w:ind w:left="0"/>
      </w:pPr>
    </w:p>
    <w:p w:rsidR="00B20DE7" w:rsidRDefault="00E6335D">
      <w:pPr>
        <w:pStyle w:val="4"/>
        <w:spacing w:before="1" w:line="278" w:lineRule="auto"/>
        <w:ind w:right="5227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B20DE7" w:rsidRDefault="00E6335D">
      <w:pPr>
        <w:pStyle w:val="a3"/>
        <w:spacing w:line="278" w:lineRule="auto"/>
        <w:ind w:left="994" w:right="569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>(писателях, учѐных, художниках), традициях и промыслах, а также о па</w:t>
      </w:r>
      <w:r>
        <w:t xml:space="preserve">мятных местах и </w:t>
      </w:r>
      <w:r>
        <w:rPr>
          <w:spacing w:val="-2"/>
        </w:rPr>
        <w:t>достопримечательностях.</w:t>
      </w:r>
    </w:p>
    <w:p w:rsidR="00B20DE7" w:rsidRDefault="00B20DE7">
      <w:pPr>
        <w:pStyle w:val="a3"/>
        <w:spacing w:before="42"/>
        <w:ind w:left="0"/>
      </w:pPr>
    </w:p>
    <w:p w:rsidR="00B20DE7" w:rsidRDefault="00E6335D">
      <w:pPr>
        <w:pStyle w:val="4"/>
        <w:ind w:left="2249"/>
      </w:pPr>
      <w:r>
        <w:t>Концепция</w:t>
      </w:r>
      <w:r>
        <w:rPr>
          <w:spacing w:val="-10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«Семейный</w:t>
      </w:r>
      <w:r>
        <w:rPr>
          <w:spacing w:val="-7"/>
        </w:rPr>
        <w:t xml:space="preserve"> </w:t>
      </w:r>
      <w:r>
        <w:t>альбом</w:t>
      </w:r>
      <w:r>
        <w:rPr>
          <w:spacing w:val="-8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rPr>
          <w:spacing w:val="-2"/>
        </w:rPr>
        <w:t>руками»</w:t>
      </w:r>
    </w:p>
    <w:p w:rsidR="00B20DE7" w:rsidRDefault="00E6335D">
      <w:pPr>
        <w:pStyle w:val="a3"/>
        <w:spacing w:before="39" w:line="278" w:lineRule="auto"/>
        <w:ind w:left="994" w:right="563"/>
      </w:pPr>
      <w:r>
        <w:rPr>
          <w:b/>
        </w:rPr>
        <w:t>Идея:</w:t>
      </w: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творческое</w:t>
      </w:r>
      <w:r>
        <w:rPr>
          <w:spacing w:val="-9"/>
        </w:rPr>
        <w:t xml:space="preserve"> </w:t>
      </w:r>
      <w:r>
        <w:t>занятие,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дети смогут сделать своими руками небольшую книжечку-альбом для семейных фотографий, рисунков и памятных записок. Ребята познакомятся с основами искусства оформления семейных альбомов, научатся работать с бумагой, клеем и декором, а главное — создадут уник</w:t>
      </w:r>
      <w:r>
        <w:t xml:space="preserve">альный подарок для себя или своих близких, который будет хранить тѐплые воспоминания. Это не просто поделка, а настоящая семейная реликвия, сделанная с </w:t>
      </w:r>
      <w:r>
        <w:rPr>
          <w:spacing w:val="-2"/>
        </w:rPr>
        <w:t>любовью.</w:t>
      </w:r>
    </w:p>
    <w:p w:rsidR="00B20DE7" w:rsidRDefault="00E6335D">
      <w:pPr>
        <w:pStyle w:val="4"/>
        <w:spacing w:before="1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38" w:line="280" w:lineRule="auto"/>
        <w:ind w:right="1408"/>
        <w:rPr>
          <w:sz w:val="24"/>
        </w:rPr>
      </w:pPr>
      <w:r>
        <w:rPr>
          <w:sz w:val="24"/>
        </w:rPr>
        <w:t>Познакомить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0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8"/>
          <w:sz w:val="24"/>
        </w:rPr>
        <w:t xml:space="preserve"> </w:t>
      </w:r>
      <w:r>
        <w:rPr>
          <w:sz w:val="24"/>
        </w:rPr>
        <w:t>и основами композиции</w:t>
      </w:r>
      <w:r>
        <w:rPr>
          <w:sz w:val="24"/>
        </w:rPr>
        <w:t>.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фантазию.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Воспитать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воспоминаниям.</w:t>
      </w:r>
    </w:p>
    <w:p w:rsidR="00B20DE7" w:rsidRDefault="00E6335D">
      <w:pPr>
        <w:pStyle w:val="a4"/>
        <w:numPr>
          <w:ilvl w:val="0"/>
          <w:numId w:val="133"/>
        </w:numPr>
        <w:tabs>
          <w:tab w:val="left" w:pos="1713"/>
        </w:tabs>
        <w:spacing w:before="44" w:line="278" w:lineRule="auto"/>
        <w:ind w:right="1445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11"/>
          <w:sz w:val="24"/>
        </w:rPr>
        <w:t xml:space="preserve"> </w:t>
      </w:r>
      <w:r>
        <w:rPr>
          <w:sz w:val="24"/>
        </w:rPr>
        <w:t>уйдѐт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красивым </w:t>
      </w:r>
      <w:r>
        <w:rPr>
          <w:spacing w:val="-2"/>
          <w:sz w:val="24"/>
        </w:rPr>
        <w:t>изделием.</w:t>
      </w:r>
    </w:p>
    <w:p w:rsidR="00B20DE7" w:rsidRDefault="00E6335D">
      <w:pPr>
        <w:pStyle w:val="4"/>
        <w:spacing w:before="5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20DE7" w:rsidRDefault="00E6335D">
      <w:pPr>
        <w:pStyle w:val="a3"/>
        <w:spacing w:before="38" w:line="278" w:lineRule="auto"/>
        <w:ind w:left="994" w:right="693"/>
      </w:pPr>
      <w:r>
        <w:t xml:space="preserve">Групповое занятие </w:t>
      </w:r>
      <w:r>
        <w:t>продолжительностью 45–60 минут. Оптимальное количество участников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10–15</w:t>
      </w:r>
      <w:r>
        <w:rPr>
          <w:spacing w:val="-9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целый</w:t>
      </w:r>
      <w:r>
        <w:rPr>
          <w:spacing w:val="-9"/>
        </w:rPr>
        <w:t xml:space="preserve"> </w:t>
      </w:r>
      <w:r>
        <w:t>отряд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несколькими</w:t>
      </w:r>
      <w:r>
        <w:rPr>
          <w:spacing w:val="-9"/>
        </w:rPr>
        <w:t xml:space="preserve"> </w:t>
      </w:r>
      <w:r>
        <w:t>вожатыми-помощниками). Проводится в творческой мастерской, холле или на открытом воздухе (под навесом) в спокойной обстановке.</w:t>
      </w:r>
    </w:p>
    <w:p w:rsidR="00B20DE7" w:rsidRDefault="00E6335D">
      <w:pPr>
        <w:pStyle w:val="4"/>
        <w:spacing w:before="4"/>
      </w:pPr>
      <w:r>
        <w:t>Материалы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</w:t>
      </w:r>
      <w:r>
        <w:t>удование</w:t>
      </w:r>
      <w:r>
        <w:rPr>
          <w:spacing w:val="-9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ребѐнка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rPr>
          <w:spacing w:val="-2"/>
        </w:rPr>
        <w:t>доступ):</w:t>
      </w:r>
    </w:p>
    <w:p w:rsidR="00B20DE7" w:rsidRDefault="00E6335D">
      <w:pPr>
        <w:pStyle w:val="a4"/>
        <w:numPr>
          <w:ilvl w:val="0"/>
          <w:numId w:val="134"/>
        </w:numPr>
        <w:tabs>
          <w:tab w:val="left" w:pos="1421"/>
        </w:tabs>
        <w:spacing w:before="39" w:line="278" w:lineRule="auto"/>
        <w:ind w:right="918"/>
        <w:rPr>
          <w:sz w:val="24"/>
        </w:rPr>
      </w:pPr>
      <w:r>
        <w:rPr>
          <w:b/>
          <w:sz w:val="24"/>
        </w:rPr>
        <w:t>Основа: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плотная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8"/>
          <w:sz w:val="24"/>
        </w:rPr>
        <w:t xml:space="preserve"> </w:t>
      </w:r>
      <w:r>
        <w:rPr>
          <w:sz w:val="24"/>
        </w:rPr>
        <w:t>А4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7"/>
          <w:sz w:val="24"/>
        </w:rPr>
        <w:t xml:space="preserve"> </w:t>
      </w:r>
      <w:r>
        <w:rPr>
          <w:sz w:val="24"/>
        </w:rPr>
        <w:t>листа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человека), листы цветной бумаги, крафт-бумага.</w:t>
      </w:r>
    </w:p>
    <w:p w:rsidR="00B20DE7" w:rsidRDefault="00E6335D">
      <w:pPr>
        <w:pStyle w:val="a4"/>
        <w:numPr>
          <w:ilvl w:val="0"/>
          <w:numId w:val="134"/>
        </w:numPr>
        <w:tabs>
          <w:tab w:val="left" w:pos="1421"/>
        </w:tabs>
        <w:spacing w:line="278" w:lineRule="auto"/>
        <w:ind w:right="1106"/>
        <w:rPr>
          <w:sz w:val="24"/>
        </w:rPr>
      </w:pPr>
      <w:r>
        <w:rPr>
          <w:b/>
          <w:sz w:val="24"/>
        </w:rPr>
        <w:t>Инструменты: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9"/>
          <w:sz w:val="24"/>
        </w:rPr>
        <w:t xml:space="preserve"> </w:t>
      </w:r>
      <w:r>
        <w:rPr>
          <w:sz w:val="24"/>
        </w:rPr>
        <w:t>(обычные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фигурные),</w:t>
      </w:r>
      <w:r>
        <w:rPr>
          <w:spacing w:val="-9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9"/>
          <w:sz w:val="24"/>
        </w:rPr>
        <w:t xml:space="preserve"> </w:t>
      </w:r>
      <w:r>
        <w:rPr>
          <w:sz w:val="24"/>
        </w:rPr>
        <w:t>(ПВА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водной основе — безопасен</w:t>
      </w:r>
      <w:r>
        <w:rPr>
          <w:sz w:val="24"/>
        </w:rPr>
        <w:t xml:space="preserve"> для детей), простые карандаши, ластики.</w:t>
      </w:r>
    </w:p>
    <w:p w:rsidR="00B20DE7" w:rsidRDefault="00E6335D">
      <w:pPr>
        <w:pStyle w:val="a4"/>
        <w:numPr>
          <w:ilvl w:val="0"/>
          <w:numId w:val="134"/>
        </w:numPr>
        <w:tabs>
          <w:tab w:val="left" w:pos="1421"/>
        </w:tabs>
        <w:spacing w:line="278" w:lineRule="auto"/>
        <w:ind w:right="1339"/>
        <w:rPr>
          <w:sz w:val="24"/>
        </w:rPr>
      </w:pPr>
      <w:r>
        <w:rPr>
          <w:b/>
          <w:sz w:val="24"/>
        </w:rPr>
        <w:t xml:space="preserve">Декор (общий стол): </w:t>
      </w:r>
      <w:r>
        <w:rPr>
          <w:sz w:val="24"/>
        </w:rPr>
        <w:t>вырезки из журналов, наклейки (смайлики, звѐздочки, сердечки),</w:t>
      </w:r>
      <w:r>
        <w:rPr>
          <w:spacing w:val="-10"/>
          <w:sz w:val="24"/>
        </w:rPr>
        <w:t xml:space="preserve"> </w:t>
      </w:r>
      <w:r>
        <w:rPr>
          <w:sz w:val="24"/>
        </w:rPr>
        <w:t>кусочки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фетра,</w:t>
      </w:r>
      <w:r>
        <w:rPr>
          <w:spacing w:val="-10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-13"/>
          <w:sz w:val="24"/>
        </w:rPr>
        <w:t xml:space="preserve"> </w:t>
      </w:r>
      <w:r>
        <w:rPr>
          <w:sz w:val="24"/>
        </w:rPr>
        <w:t>верѐвочки,</w:t>
      </w:r>
      <w:r>
        <w:rPr>
          <w:spacing w:val="-10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-11"/>
          <w:sz w:val="24"/>
        </w:rPr>
        <w:t xml:space="preserve"> </w:t>
      </w:r>
      <w:r>
        <w:rPr>
          <w:sz w:val="24"/>
        </w:rPr>
        <w:t>(крупные), фигурные дыроколы (листики, цветочки), штампы и штемпельные подушк</w:t>
      </w:r>
      <w:r>
        <w:rPr>
          <w:sz w:val="24"/>
        </w:rPr>
        <w:t>и.</w:t>
      </w:r>
    </w:p>
    <w:p w:rsidR="00B20DE7" w:rsidRDefault="00E6335D">
      <w:pPr>
        <w:pStyle w:val="a4"/>
        <w:numPr>
          <w:ilvl w:val="0"/>
          <w:numId w:val="134"/>
        </w:numPr>
        <w:tabs>
          <w:tab w:val="left" w:pos="1420"/>
        </w:tabs>
        <w:spacing w:line="273" w:lineRule="exact"/>
        <w:ind w:left="1420" w:hanging="359"/>
        <w:rPr>
          <w:sz w:val="24"/>
        </w:rPr>
      </w:pPr>
      <w:r>
        <w:rPr>
          <w:b/>
          <w:sz w:val="24"/>
        </w:rPr>
        <w:t>Дополнительно: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дырокол,</w:t>
      </w:r>
      <w:r>
        <w:rPr>
          <w:spacing w:val="-7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нитки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бечѐвка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скрепления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страниц,</w:t>
      </w:r>
    </w:p>
    <w:p w:rsidR="00B20DE7" w:rsidRDefault="00E6335D">
      <w:pPr>
        <w:pStyle w:val="a3"/>
        <w:spacing w:before="42" w:line="278" w:lineRule="auto"/>
        <w:ind w:left="1421" w:right="680"/>
      </w:pPr>
      <w:r>
        <w:t>распечатанные</w:t>
      </w:r>
      <w:r>
        <w:rPr>
          <w:spacing w:val="-10"/>
        </w:rPr>
        <w:t xml:space="preserve"> </w:t>
      </w:r>
      <w:r>
        <w:t>забавные</w:t>
      </w:r>
      <w:r>
        <w:rPr>
          <w:spacing w:val="-10"/>
        </w:rPr>
        <w:t xml:space="preserve"> </w:t>
      </w:r>
      <w:r>
        <w:t>фразы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подписей</w:t>
      </w:r>
      <w:r>
        <w:rPr>
          <w:spacing w:val="-8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«Счастливый</w:t>
      </w:r>
      <w:r>
        <w:rPr>
          <w:spacing w:val="-8"/>
        </w:rPr>
        <w:t xml:space="preserve"> </w:t>
      </w:r>
      <w:r>
        <w:t>день»,</w:t>
      </w:r>
      <w:r>
        <w:rPr>
          <w:spacing w:val="-5"/>
        </w:rPr>
        <w:t xml:space="preserve"> </w:t>
      </w:r>
      <w:r>
        <w:t>«Наша семья», «Улыбка»).</w:t>
      </w:r>
    </w:p>
    <w:p w:rsidR="00B20DE7" w:rsidRDefault="00E6335D">
      <w:pPr>
        <w:pStyle w:val="4"/>
        <w:spacing w:before="6"/>
      </w:pPr>
      <w:r>
        <w:rPr>
          <w:spacing w:val="-2"/>
        </w:rPr>
        <w:t>Ход</w:t>
      </w:r>
      <w:r>
        <w:rPr>
          <w:spacing w:val="-1"/>
        </w:rPr>
        <w:t xml:space="preserve"> </w:t>
      </w:r>
      <w:r>
        <w:rPr>
          <w:spacing w:val="-2"/>
        </w:rPr>
        <w:t>мастер-класса:</w:t>
      </w:r>
    </w:p>
    <w:p w:rsidR="00B20DE7" w:rsidRDefault="00E6335D">
      <w:pPr>
        <w:pStyle w:val="a4"/>
        <w:numPr>
          <w:ilvl w:val="0"/>
          <w:numId w:val="135"/>
        </w:numPr>
        <w:tabs>
          <w:tab w:val="left" w:pos="1713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:rsidR="00B20DE7" w:rsidRDefault="00E6335D">
      <w:pPr>
        <w:pStyle w:val="a3"/>
        <w:spacing w:before="38"/>
      </w:pPr>
      <w:r>
        <w:t>Ведущий</w:t>
      </w:r>
      <w:r>
        <w:rPr>
          <w:spacing w:val="-8"/>
        </w:rPr>
        <w:t xml:space="preserve"> </w:t>
      </w:r>
      <w:r>
        <w:t>показывает</w:t>
      </w:r>
      <w:r>
        <w:rPr>
          <w:spacing w:val="-7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готовый</w:t>
      </w:r>
      <w:r>
        <w:rPr>
          <w:spacing w:val="-7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rPr>
          <w:spacing w:val="-2"/>
        </w:rPr>
        <w:t>историю: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right="563"/>
      </w:pPr>
      <w:r>
        <w:lastRenderedPageBreak/>
        <w:t>«Раньше в каждой семье хранились большие альбомы с фотографиями. Их доставали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праздникам,</w:t>
      </w:r>
      <w:r>
        <w:rPr>
          <w:spacing w:val="-8"/>
        </w:rPr>
        <w:t xml:space="preserve"> </w:t>
      </w:r>
      <w:r>
        <w:t>рассматривали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вспоминали</w:t>
      </w:r>
      <w:r>
        <w:rPr>
          <w:spacing w:val="-7"/>
        </w:rPr>
        <w:t xml:space="preserve"> </w:t>
      </w:r>
      <w:r>
        <w:t>смешные</w:t>
      </w:r>
      <w:r>
        <w:rPr>
          <w:spacing w:val="-10"/>
        </w:rPr>
        <w:t xml:space="preserve"> </w:t>
      </w:r>
      <w:r>
        <w:t>истории.</w:t>
      </w:r>
      <w:r>
        <w:rPr>
          <w:spacing w:val="-8"/>
        </w:rPr>
        <w:t xml:space="preserve"> </w:t>
      </w:r>
      <w:r>
        <w:t>Сегодня мы сделаем свой маленький семейный альбомчик, куда можно</w:t>
      </w:r>
      <w:r>
        <w:t xml:space="preserve"> вклеить фото, нарисовать рисунки или записать важные события».</w:t>
      </w:r>
    </w:p>
    <w:p w:rsidR="00B20DE7" w:rsidRDefault="00E6335D">
      <w:pPr>
        <w:pStyle w:val="4"/>
        <w:numPr>
          <w:ilvl w:val="0"/>
          <w:numId w:val="135"/>
        </w:numPr>
        <w:tabs>
          <w:tab w:val="left" w:pos="1713"/>
        </w:tabs>
        <w:spacing w:before="4"/>
        <w:jc w:val="left"/>
      </w:pPr>
      <w:r>
        <w:t>Подготовка</w:t>
      </w:r>
      <w:r>
        <w:rPr>
          <w:spacing w:val="-14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3"/>
        <w:spacing w:before="38" w:line="280" w:lineRule="auto"/>
        <w:ind w:left="994" w:right="3907"/>
      </w:pPr>
      <w:r>
        <w:t>Каждый</w:t>
      </w:r>
      <w:r>
        <w:rPr>
          <w:spacing w:val="-9"/>
        </w:rPr>
        <w:t xml:space="preserve"> </w:t>
      </w:r>
      <w:r>
        <w:t>ребѐнок</w:t>
      </w:r>
      <w:r>
        <w:rPr>
          <w:spacing w:val="-9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t>2–3</w:t>
      </w:r>
      <w:r>
        <w:rPr>
          <w:spacing w:val="-9"/>
        </w:rPr>
        <w:t xml:space="preserve"> </w:t>
      </w:r>
      <w:r>
        <w:t>листа</w:t>
      </w:r>
      <w:r>
        <w:rPr>
          <w:spacing w:val="-10"/>
        </w:rPr>
        <w:t xml:space="preserve"> </w:t>
      </w:r>
      <w:r>
        <w:t>плотной</w:t>
      </w:r>
      <w:r>
        <w:rPr>
          <w:spacing w:val="-9"/>
        </w:rPr>
        <w:t xml:space="preserve"> </w:t>
      </w:r>
      <w:r>
        <w:t>бумаги. Листы складываются пополам (книжечкой).</w:t>
      </w:r>
    </w:p>
    <w:p w:rsidR="00B20DE7" w:rsidRDefault="00E6335D">
      <w:pPr>
        <w:pStyle w:val="a3"/>
        <w:spacing w:line="271" w:lineRule="exact"/>
        <w:ind w:left="994"/>
      </w:pP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дырокола</w:t>
      </w:r>
      <w:r>
        <w:rPr>
          <w:spacing w:val="-6"/>
        </w:rPr>
        <w:t xml:space="preserve"> </w:t>
      </w:r>
      <w:r>
        <w:t>пробиваются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отверстия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сгибе,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rPr>
          <w:spacing w:val="-2"/>
        </w:rPr>
        <w:t>скрепляю</w:t>
      </w:r>
      <w:r>
        <w:rPr>
          <w:spacing w:val="-2"/>
        </w:rPr>
        <w:t>тся</w:t>
      </w:r>
    </w:p>
    <w:p w:rsidR="00B20DE7" w:rsidRDefault="00E6335D">
      <w:pPr>
        <w:pStyle w:val="a3"/>
        <w:spacing w:before="43" w:line="278" w:lineRule="auto"/>
        <w:ind w:left="994" w:right="693"/>
      </w:pPr>
      <w:r>
        <w:t>ленточкой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верѐвочкой</w:t>
      </w:r>
      <w:r>
        <w:rPr>
          <w:spacing w:val="-12"/>
        </w:rPr>
        <w:t xml:space="preserve"> </w:t>
      </w:r>
      <w:r>
        <w:t>(завязывается</w:t>
      </w:r>
      <w:r>
        <w:rPr>
          <w:spacing w:val="-12"/>
        </w:rPr>
        <w:t xml:space="preserve"> </w:t>
      </w:r>
      <w:r>
        <w:t>бантик).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скрепить</w:t>
      </w:r>
      <w:r>
        <w:rPr>
          <w:spacing w:val="-12"/>
        </w:rPr>
        <w:t xml:space="preserve"> </w:t>
      </w:r>
      <w:r>
        <w:t>степлером</w:t>
      </w:r>
      <w:r>
        <w:rPr>
          <w:spacing w:val="-12"/>
        </w:rPr>
        <w:t xml:space="preserve"> </w:t>
      </w:r>
      <w:r>
        <w:t>(с помощью вожатого).</w:t>
      </w:r>
    </w:p>
    <w:p w:rsidR="00B20DE7" w:rsidRDefault="00E6335D">
      <w:pPr>
        <w:spacing w:line="274" w:lineRule="exact"/>
        <w:ind w:left="994"/>
        <w:rPr>
          <w:sz w:val="24"/>
        </w:rPr>
      </w:pPr>
      <w:r>
        <w:rPr>
          <w:i/>
          <w:sz w:val="24"/>
        </w:rPr>
        <w:t>Результат:</w:t>
      </w:r>
      <w:r>
        <w:rPr>
          <w:i/>
          <w:spacing w:val="-17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основа-</w:t>
      </w:r>
      <w:r>
        <w:rPr>
          <w:spacing w:val="-2"/>
          <w:sz w:val="24"/>
        </w:rPr>
        <w:t>книжечка.</w:t>
      </w:r>
    </w:p>
    <w:p w:rsidR="00B20DE7" w:rsidRDefault="00E6335D">
      <w:pPr>
        <w:pStyle w:val="4"/>
        <w:numPr>
          <w:ilvl w:val="0"/>
          <w:numId w:val="135"/>
        </w:numPr>
        <w:tabs>
          <w:tab w:val="left" w:pos="1713"/>
        </w:tabs>
        <w:spacing w:before="51"/>
        <w:jc w:val="left"/>
      </w:pPr>
      <w:r>
        <w:t>Творческая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страниц</w:t>
      </w:r>
      <w:r>
        <w:rPr>
          <w:spacing w:val="-6"/>
        </w:rPr>
        <w:t xml:space="preserve"> </w:t>
      </w:r>
      <w:r>
        <w:t>(25–30</w:t>
      </w:r>
      <w:r>
        <w:rPr>
          <w:spacing w:val="-5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3"/>
        <w:spacing w:before="38" w:line="278" w:lineRule="auto"/>
        <w:ind w:right="680"/>
      </w:pP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идей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наполнения</w:t>
      </w:r>
      <w:r>
        <w:rPr>
          <w:spacing w:val="-9"/>
        </w:rPr>
        <w:t xml:space="preserve"> </w:t>
      </w:r>
      <w:r>
        <w:t>альбома.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выбирают сами, что они хотят сделать:</w:t>
      </w:r>
    </w:p>
    <w:p w:rsidR="00B20DE7" w:rsidRDefault="00E6335D">
      <w:pPr>
        <w:pStyle w:val="a3"/>
        <w:spacing w:line="274" w:lineRule="exact"/>
        <w:ind w:left="994"/>
      </w:pPr>
      <w:r>
        <w:rPr>
          <w:b/>
        </w:rPr>
        <w:t>«Обложка»:</w:t>
      </w:r>
      <w:r>
        <w:rPr>
          <w:b/>
          <w:spacing w:val="-13"/>
        </w:rPr>
        <w:t xml:space="preserve"> </w:t>
      </w:r>
      <w:r>
        <w:t>украсить</w:t>
      </w:r>
      <w:r>
        <w:rPr>
          <w:spacing w:val="-11"/>
        </w:rPr>
        <w:t xml:space="preserve"> </w:t>
      </w:r>
      <w:r>
        <w:t>обложку,</w:t>
      </w:r>
      <w:r>
        <w:rPr>
          <w:spacing w:val="-12"/>
        </w:rPr>
        <w:t xml:space="preserve"> </w:t>
      </w:r>
      <w:r>
        <w:t>написать</w:t>
      </w:r>
      <w:r>
        <w:rPr>
          <w:spacing w:val="-12"/>
        </w:rPr>
        <w:t xml:space="preserve"> </w:t>
      </w:r>
      <w:r>
        <w:t>крупно</w:t>
      </w:r>
      <w:r>
        <w:rPr>
          <w:spacing w:val="-8"/>
        </w:rPr>
        <w:t xml:space="preserve"> </w:t>
      </w:r>
      <w:r>
        <w:t>«Моя</w:t>
      </w:r>
      <w:r>
        <w:rPr>
          <w:spacing w:val="-12"/>
        </w:rPr>
        <w:t xml:space="preserve"> </w:t>
      </w:r>
      <w:r>
        <w:t>семья»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своѐ</w:t>
      </w:r>
      <w:r>
        <w:rPr>
          <w:spacing w:val="-10"/>
        </w:rPr>
        <w:t xml:space="preserve"> </w:t>
      </w:r>
      <w:r>
        <w:rPr>
          <w:spacing w:val="-4"/>
        </w:rPr>
        <w:t>имя.</w:t>
      </w:r>
    </w:p>
    <w:p w:rsidR="00B20DE7" w:rsidRDefault="00E6335D">
      <w:pPr>
        <w:pStyle w:val="a3"/>
        <w:spacing w:before="44" w:line="278" w:lineRule="auto"/>
        <w:ind w:left="994" w:right="693"/>
      </w:pPr>
      <w:r>
        <w:rPr>
          <w:b/>
        </w:rPr>
        <w:t>«Портрет</w:t>
      </w:r>
      <w:r>
        <w:rPr>
          <w:b/>
          <w:spacing w:val="-9"/>
        </w:rPr>
        <w:t xml:space="preserve"> </w:t>
      </w:r>
      <w:r>
        <w:rPr>
          <w:b/>
        </w:rPr>
        <w:t>семьи»:</w:t>
      </w:r>
      <w:r>
        <w:rPr>
          <w:b/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семью</w:t>
      </w:r>
      <w:r>
        <w:rPr>
          <w:spacing w:val="-10"/>
        </w:rPr>
        <w:t xml:space="preserve"> </w:t>
      </w:r>
      <w:r>
        <w:t>(маму,</w:t>
      </w:r>
      <w:r>
        <w:rPr>
          <w:spacing w:val="-10"/>
        </w:rPr>
        <w:t xml:space="preserve"> </w:t>
      </w:r>
      <w:r>
        <w:t>папу,</w:t>
      </w:r>
      <w:r>
        <w:rPr>
          <w:spacing w:val="-10"/>
        </w:rPr>
        <w:t xml:space="preserve"> </w:t>
      </w:r>
      <w:r>
        <w:t>братьев,</w:t>
      </w:r>
      <w:r>
        <w:rPr>
          <w:spacing w:val="-9"/>
        </w:rPr>
        <w:t xml:space="preserve"> </w:t>
      </w:r>
      <w:r>
        <w:t>сестѐр)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наклеить вырезанные из журналов забавные лица.</w:t>
      </w:r>
    </w:p>
    <w:p w:rsidR="00B20DE7" w:rsidRDefault="00E6335D">
      <w:pPr>
        <w:pStyle w:val="a3"/>
        <w:spacing w:line="278" w:lineRule="auto"/>
        <w:ind w:left="994" w:right="680"/>
      </w:pPr>
      <w:r>
        <w:rPr>
          <w:b/>
        </w:rPr>
        <w:t>«Наши</w:t>
      </w:r>
      <w:r>
        <w:rPr>
          <w:b/>
          <w:spacing w:val="-7"/>
        </w:rPr>
        <w:t xml:space="preserve"> </w:t>
      </w:r>
      <w:r>
        <w:rPr>
          <w:b/>
        </w:rPr>
        <w:t>ладошки»:</w:t>
      </w:r>
      <w:r>
        <w:rPr>
          <w:b/>
          <w:spacing w:val="-7"/>
        </w:rPr>
        <w:t xml:space="preserve"> </w:t>
      </w:r>
      <w:r>
        <w:t>обвести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ладошку,</w:t>
      </w:r>
      <w:r>
        <w:rPr>
          <w:spacing w:val="-5"/>
        </w:rPr>
        <w:t xml:space="preserve"> </w:t>
      </w:r>
      <w:r>
        <w:t>внутри</w:t>
      </w:r>
      <w:r>
        <w:rPr>
          <w:spacing w:val="-7"/>
        </w:rPr>
        <w:t xml:space="preserve"> </w:t>
      </w:r>
      <w:r>
        <w:t>написать</w:t>
      </w:r>
      <w:r>
        <w:rPr>
          <w:spacing w:val="-7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(или вклеить отпечаток, если есть краски).</w:t>
      </w:r>
    </w:p>
    <w:p w:rsidR="00B20DE7" w:rsidRDefault="00E6335D">
      <w:pPr>
        <w:pStyle w:val="a3"/>
        <w:spacing w:line="278" w:lineRule="auto"/>
        <w:ind w:left="994" w:right="693"/>
      </w:pPr>
      <w:r>
        <w:rPr>
          <w:b/>
        </w:rPr>
        <w:t>«Любимые</w:t>
      </w:r>
      <w:r>
        <w:rPr>
          <w:b/>
          <w:spacing w:val="-8"/>
        </w:rPr>
        <w:t xml:space="preserve"> </w:t>
      </w:r>
      <w:r>
        <w:rPr>
          <w:b/>
        </w:rPr>
        <w:t>занятия»:</w:t>
      </w:r>
      <w:r>
        <w:rPr>
          <w:b/>
          <w:spacing w:val="-8"/>
        </w:rPr>
        <w:t xml:space="preserve"> </w:t>
      </w:r>
      <w:r>
        <w:t>нарисовать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наклеить</w:t>
      </w:r>
      <w:r>
        <w:rPr>
          <w:spacing w:val="-6"/>
        </w:rPr>
        <w:t xml:space="preserve"> </w:t>
      </w:r>
      <w:r>
        <w:t>картинки</w:t>
      </w:r>
      <w:r>
        <w:rPr>
          <w:spacing w:val="-8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любит</w:t>
      </w:r>
      <w:r>
        <w:rPr>
          <w:spacing w:val="-6"/>
        </w:rPr>
        <w:t xml:space="preserve"> </w:t>
      </w:r>
      <w:r>
        <w:t>делать вместе (чай пить, гулять, играть).</w:t>
      </w:r>
    </w:p>
    <w:p w:rsidR="00B20DE7" w:rsidRDefault="00E6335D">
      <w:pPr>
        <w:pStyle w:val="a3"/>
        <w:spacing w:line="278" w:lineRule="auto"/>
        <w:ind w:left="994" w:right="680"/>
      </w:pPr>
      <w:r>
        <w:rPr>
          <w:b/>
        </w:rPr>
        <w:t>«Семейные</w:t>
      </w:r>
      <w:r>
        <w:rPr>
          <w:b/>
          <w:spacing w:val="-10"/>
        </w:rPr>
        <w:t xml:space="preserve"> </w:t>
      </w:r>
      <w:r>
        <w:rPr>
          <w:b/>
        </w:rPr>
        <w:t>традиции»:</w:t>
      </w:r>
      <w:r>
        <w:rPr>
          <w:b/>
          <w:spacing w:val="-7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страницу</w:t>
      </w:r>
      <w:r>
        <w:rPr>
          <w:spacing w:val="-15"/>
        </w:rPr>
        <w:t xml:space="preserve"> </w:t>
      </w:r>
      <w:r>
        <w:t>новогодними</w:t>
      </w:r>
      <w:r>
        <w:rPr>
          <w:spacing w:val="-8"/>
        </w:rPr>
        <w:t xml:space="preserve"> </w:t>
      </w:r>
      <w:r>
        <w:t>наклейками (традиция встречать Новый год) или цветами (традиция ездить на дачу).</w:t>
      </w:r>
    </w:p>
    <w:p w:rsidR="00B20DE7" w:rsidRDefault="00E6335D">
      <w:pPr>
        <w:pStyle w:val="a3"/>
        <w:spacing w:line="278" w:lineRule="auto"/>
        <w:ind w:left="994" w:right="680"/>
      </w:pPr>
      <w:r>
        <w:rPr>
          <w:b/>
        </w:rPr>
        <w:t xml:space="preserve">«Кармашек для секретиков»: </w:t>
      </w:r>
      <w:r>
        <w:t>из кусочка бумаги сделать конвертик-кармашек и приклеить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страницу.</w:t>
      </w:r>
      <w:r>
        <w:rPr>
          <w:spacing w:val="-14"/>
        </w:rPr>
        <w:t xml:space="preserve"> </w:t>
      </w:r>
      <w:r>
        <w:t>Туда</w:t>
      </w:r>
      <w:r>
        <w:rPr>
          <w:spacing w:val="-14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потом</w:t>
      </w:r>
      <w:r>
        <w:rPr>
          <w:spacing w:val="-14"/>
        </w:rPr>
        <w:t xml:space="preserve"> </w:t>
      </w:r>
      <w:r>
        <w:t>положить</w:t>
      </w:r>
      <w:r>
        <w:rPr>
          <w:spacing w:val="-13"/>
        </w:rPr>
        <w:t xml:space="preserve"> </w:t>
      </w:r>
      <w:r>
        <w:t>записочку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маленьк</w:t>
      </w:r>
      <w:r>
        <w:t>ое</w:t>
      </w:r>
      <w:r>
        <w:rPr>
          <w:spacing w:val="-14"/>
        </w:rPr>
        <w:t xml:space="preserve"> </w:t>
      </w:r>
      <w:r>
        <w:t>фото.</w:t>
      </w:r>
    </w:p>
    <w:p w:rsidR="00B20DE7" w:rsidRDefault="00E6335D">
      <w:pPr>
        <w:pStyle w:val="a3"/>
        <w:spacing w:line="280" w:lineRule="auto"/>
        <w:ind w:left="994" w:right="693"/>
      </w:pPr>
      <w:r>
        <w:rPr>
          <w:b/>
        </w:rPr>
        <w:t>«Подписи»:</w:t>
      </w:r>
      <w:r>
        <w:rPr>
          <w:b/>
          <w:spacing w:val="-9"/>
        </w:rPr>
        <w:t xml:space="preserve"> </w:t>
      </w:r>
      <w:r>
        <w:t>приклеить</w:t>
      </w:r>
      <w:r>
        <w:rPr>
          <w:spacing w:val="-11"/>
        </w:rPr>
        <w:t xml:space="preserve"> </w:t>
      </w:r>
      <w:r>
        <w:t>готовые</w:t>
      </w:r>
      <w:r>
        <w:rPr>
          <w:spacing w:val="-10"/>
        </w:rPr>
        <w:t xml:space="preserve"> </w:t>
      </w:r>
      <w:r>
        <w:t>фразы-заготовки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доброе («Мама — самая красивая», «Я люблю своего папу»).</w:t>
      </w:r>
    </w:p>
    <w:p w:rsidR="00B20DE7" w:rsidRDefault="00E6335D">
      <w:pPr>
        <w:pStyle w:val="a3"/>
        <w:spacing w:line="278" w:lineRule="auto"/>
        <w:ind w:left="994" w:right="693"/>
      </w:pPr>
      <w:r>
        <w:rPr>
          <w:i/>
        </w:rPr>
        <w:t>Важно:</w:t>
      </w:r>
      <w:r>
        <w:rPr>
          <w:i/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ходят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детьми,</w:t>
      </w:r>
      <w:r>
        <w:rPr>
          <w:spacing w:val="-15"/>
        </w:rPr>
        <w:t xml:space="preserve"> </w:t>
      </w:r>
      <w:r>
        <w:t>помогают,</w:t>
      </w:r>
      <w:r>
        <w:rPr>
          <w:spacing w:val="-15"/>
        </w:rPr>
        <w:t xml:space="preserve"> </w:t>
      </w:r>
      <w:r>
        <w:t>подбадривают,</w:t>
      </w:r>
      <w:r>
        <w:rPr>
          <w:spacing w:val="-15"/>
        </w:rPr>
        <w:t xml:space="preserve"> </w:t>
      </w:r>
      <w:r>
        <w:t>советуют,</w:t>
      </w:r>
      <w:r>
        <w:rPr>
          <w:spacing w:val="-15"/>
        </w:rPr>
        <w:t xml:space="preserve"> </w:t>
      </w:r>
      <w:r>
        <w:t xml:space="preserve">как лучше расположить детали. Не надо </w:t>
      </w:r>
      <w:r>
        <w:t>стремиться к идеалу, главное — процесс и радость.</w:t>
      </w:r>
    </w:p>
    <w:p w:rsidR="00B20DE7" w:rsidRDefault="00E6335D">
      <w:pPr>
        <w:pStyle w:val="4"/>
        <w:numPr>
          <w:ilvl w:val="0"/>
          <w:numId w:val="135"/>
        </w:numPr>
        <w:tabs>
          <w:tab w:val="left" w:pos="1713"/>
        </w:tabs>
        <w:jc w:val="left"/>
      </w:pPr>
      <w:r>
        <w:t>Завершение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(5–10</w:t>
      </w:r>
      <w:r>
        <w:rPr>
          <w:spacing w:val="-2"/>
        </w:rPr>
        <w:t xml:space="preserve"> минут):</w:t>
      </w:r>
    </w:p>
    <w:p w:rsidR="00B20DE7" w:rsidRDefault="00E6335D">
      <w:pPr>
        <w:pStyle w:val="a3"/>
        <w:spacing w:before="32" w:line="280" w:lineRule="auto"/>
        <w:ind w:left="994" w:right="588"/>
      </w:pPr>
      <w:r>
        <w:t>Дети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желающий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альбом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рассказать,</w:t>
      </w:r>
      <w:r>
        <w:rPr>
          <w:spacing w:val="-9"/>
        </w:rPr>
        <w:t xml:space="preserve"> </w:t>
      </w:r>
      <w:r>
        <w:t>что у него получилось (например, «А у меня тут кармашек для бабушкиного рецепта»).</w:t>
      </w:r>
    </w:p>
    <w:p w:rsidR="00B20DE7" w:rsidRDefault="00E6335D">
      <w:pPr>
        <w:pStyle w:val="a3"/>
        <w:spacing w:line="272" w:lineRule="exact"/>
        <w:ind w:left="994"/>
      </w:pPr>
      <w:r>
        <w:t>Общ</w:t>
      </w:r>
      <w:r>
        <w:t>ее</w:t>
      </w:r>
      <w:r>
        <w:rPr>
          <w:spacing w:val="-3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альбомами.</w:t>
      </w:r>
    </w:p>
    <w:p w:rsidR="00B20DE7" w:rsidRDefault="00E6335D">
      <w:pPr>
        <w:pStyle w:val="a3"/>
        <w:spacing w:before="43" w:line="278" w:lineRule="auto"/>
        <w:ind w:left="994" w:right="563"/>
      </w:pPr>
      <w:r>
        <w:t>Ведущий</w:t>
      </w:r>
      <w:r>
        <w:rPr>
          <w:spacing w:val="-7"/>
        </w:rPr>
        <w:t xml:space="preserve"> </w:t>
      </w:r>
      <w:r>
        <w:t>подводит</w:t>
      </w:r>
      <w:r>
        <w:rPr>
          <w:spacing w:val="-7"/>
        </w:rPr>
        <w:t xml:space="preserve"> </w:t>
      </w:r>
      <w:r>
        <w:t>итог:</w:t>
      </w:r>
      <w:r>
        <w:rPr>
          <w:spacing w:val="-2"/>
        </w:rPr>
        <w:t xml:space="preserve"> </w:t>
      </w:r>
      <w:r>
        <w:t>«Вы</w:t>
      </w:r>
      <w:r>
        <w:rPr>
          <w:spacing w:val="-7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своими руками. Дома вы сможете дополнить альбом настоящими фотографиями или продолжить делать новые странички».</w:t>
      </w:r>
    </w:p>
    <w:p w:rsidR="00B20DE7" w:rsidRDefault="00E6335D">
      <w:pPr>
        <w:pStyle w:val="4"/>
        <w:spacing w:before="4"/>
      </w:pPr>
      <w:r>
        <w:t>Идеи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страниц</w:t>
      </w:r>
      <w:r>
        <w:rPr>
          <w:spacing w:val="-2"/>
        </w:rPr>
        <w:t xml:space="preserve"> </w:t>
      </w:r>
      <w:r>
        <w:t>(адаптированные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7–10</w:t>
      </w:r>
      <w:r>
        <w:rPr>
          <w:spacing w:val="-5"/>
        </w:rPr>
        <w:t xml:space="preserve"> </w:t>
      </w:r>
      <w:r>
        <w:rPr>
          <w:spacing w:val="-2"/>
        </w:rPr>
        <w:t>лет):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«Герб</w:t>
      </w:r>
      <w:r>
        <w:rPr>
          <w:spacing w:val="-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-15"/>
          <w:sz w:val="24"/>
        </w:rPr>
        <w:t xml:space="preserve"> </w:t>
      </w:r>
      <w:r>
        <w:rPr>
          <w:sz w:val="24"/>
        </w:rPr>
        <w:t>(придумать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нарисовать).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«Наше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-2"/>
          <w:sz w:val="24"/>
        </w:rPr>
        <w:t xml:space="preserve"> блюдо».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«Где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живѐм»</w:t>
      </w:r>
      <w:r>
        <w:rPr>
          <w:spacing w:val="-10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дома).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питомцы»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(если </w:t>
      </w:r>
      <w:r>
        <w:rPr>
          <w:spacing w:val="-2"/>
          <w:sz w:val="24"/>
        </w:rPr>
        <w:t>есть).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«Семейный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отпуск»</w:t>
      </w:r>
      <w:r>
        <w:rPr>
          <w:spacing w:val="-8"/>
          <w:sz w:val="24"/>
        </w:rPr>
        <w:t xml:space="preserve"> </w:t>
      </w:r>
      <w:r>
        <w:rPr>
          <w:sz w:val="24"/>
        </w:rPr>
        <w:t>(море,</w:t>
      </w:r>
      <w:r>
        <w:rPr>
          <w:spacing w:val="-3"/>
          <w:sz w:val="24"/>
        </w:rPr>
        <w:t xml:space="preserve"> </w:t>
      </w:r>
      <w:r>
        <w:rPr>
          <w:sz w:val="24"/>
        </w:rPr>
        <w:t>горы,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дача).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Страничка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1"/>
          <w:sz w:val="24"/>
        </w:rPr>
        <w:t xml:space="preserve"> </w:t>
      </w:r>
      <w:r>
        <w:rPr>
          <w:sz w:val="24"/>
        </w:rPr>
        <w:t>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родителям).</w:t>
      </w:r>
    </w:p>
    <w:p w:rsidR="00B20DE7" w:rsidRDefault="00E6335D">
      <w:pPr>
        <w:pStyle w:val="4"/>
        <w:spacing w:before="48"/>
      </w:pPr>
      <w:r>
        <w:t>Адаптация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возрастов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rPr>
          <w:spacing w:val="-2"/>
        </w:rPr>
        <w:t>группы: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69" w:line="280" w:lineRule="auto"/>
        <w:ind w:right="789"/>
        <w:rPr>
          <w:sz w:val="24"/>
        </w:rPr>
      </w:pPr>
      <w:r>
        <w:rPr>
          <w:b/>
          <w:sz w:val="24"/>
        </w:rPr>
        <w:lastRenderedPageBreak/>
        <w:t>7–8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(обвести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ладошку,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наклейки),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 вожатых в вырезании и креплении страниц.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1601"/>
        <w:rPr>
          <w:sz w:val="24"/>
        </w:rPr>
      </w:pPr>
      <w:r>
        <w:rPr>
          <w:b/>
          <w:sz w:val="24"/>
        </w:rPr>
        <w:t>9–10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(объѐмные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детали, использование фигурного </w:t>
      </w:r>
      <w:r>
        <w:rPr>
          <w:sz w:val="24"/>
        </w:rPr>
        <w:t>дырокола, придумывание своих сюжетов).</w:t>
      </w:r>
    </w:p>
    <w:p w:rsidR="00B20DE7" w:rsidRDefault="00E6335D">
      <w:pPr>
        <w:pStyle w:val="4"/>
      </w:pPr>
      <w:r>
        <w:t>Советы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организации: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36"/>
        <w:rPr>
          <w:sz w:val="24"/>
        </w:rPr>
      </w:pPr>
      <w:r>
        <w:rPr>
          <w:sz w:val="24"/>
        </w:rPr>
        <w:t>Подготовить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«образцы»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видели,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выглядеть.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Весь</w:t>
      </w:r>
      <w:r>
        <w:rPr>
          <w:spacing w:val="-8"/>
          <w:sz w:val="24"/>
        </w:rPr>
        <w:t xml:space="preserve"> </w:t>
      </w:r>
      <w:r>
        <w:rPr>
          <w:sz w:val="24"/>
        </w:rPr>
        <w:t>декор</w:t>
      </w:r>
      <w:r>
        <w:rPr>
          <w:spacing w:val="-5"/>
          <w:sz w:val="24"/>
        </w:rPr>
        <w:t xml:space="preserve"> </w:t>
      </w:r>
      <w:r>
        <w:rPr>
          <w:sz w:val="24"/>
        </w:rPr>
        <w:t>разложить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столе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пусть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выбирают.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43" w:line="278" w:lineRule="auto"/>
        <w:ind w:right="1446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10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r>
        <w:rPr>
          <w:sz w:val="24"/>
        </w:rPr>
        <w:t>течѐт),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0"/>
          <w:sz w:val="24"/>
        </w:rPr>
        <w:t xml:space="preserve"> </w:t>
      </w:r>
      <w:r>
        <w:rPr>
          <w:sz w:val="24"/>
        </w:rPr>
        <w:t>с закруглѐнными концами, крупные пуговицы.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1260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отряде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6"/>
          <w:sz w:val="24"/>
        </w:rPr>
        <w:t xml:space="preserve"> </w:t>
      </w:r>
      <w:r>
        <w:rPr>
          <w:sz w:val="24"/>
        </w:rPr>
        <w:t>всѐ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сделать дополнительную страничку для друга или для вожатого.</w:t>
      </w:r>
    </w:p>
    <w:p w:rsidR="00B20DE7" w:rsidRDefault="00E6335D">
      <w:pPr>
        <w:pStyle w:val="4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3"/>
          <w:sz w:val="24"/>
        </w:rPr>
        <w:t xml:space="preserve"> </w:t>
      </w:r>
      <w:r>
        <w:rPr>
          <w:sz w:val="24"/>
        </w:rPr>
        <w:t>уносит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готовый,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мини-</w:t>
      </w:r>
      <w:r>
        <w:rPr>
          <w:spacing w:val="-2"/>
          <w:sz w:val="24"/>
        </w:rPr>
        <w:t>альбом.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43" w:line="278" w:lineRule="auto"/>
        <w:ind w:right="1031"/>
        <w:rPr>
          <w:sz w:val="24"/>
        </w:rPr>
      </w:pPr>
      <w:r>
        <w:rPr>
          <w:sz w:val="24"/>
        </w:rPr>
        <w:t>Альбом</w:t>
      </w:r>
      <w:r>
        <w:rPr>
          <w:spacing w:val="-9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(дома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 вместе вклеить фото).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Создаѐтся</w:t>
      </w:r>
      <w:r>
        <w:rPr>
          <w:spacing w:val="-6"/>
          <w:sz w:val="24"/>
        </w:rPr>
        <w:t xml:space="preserve"> </w:t>
      </w:r>
      <w:r>
        <w:rPr>
          <w:sz w:val="24"/>
        </w:rPr>
        <w:t>тѐплая,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отряде.</w:t>
      </w:r>
    </w:p>
    <w:p w:rsidR="00B20DE7" w:rsidRDefault="00B20DE7">
      <w:pPr>
        <w:pStyle w:val="a3"/>
        <w:spacing w:before="91"/>
        <w:ind w:left="0"/>
      </w:pPr>
    </w:p>
    <w:p w:rsidR="00B20DE7" w:rsidRDefault="00E6335D">
      <w:pPr>
        <w:pStyle w:val="4"/>
        <w:spacing w:line="276" w:lineRule="auto"/>
        <w:ind w:left="3694" w:right="2882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B20DE7" w:rsidRDefault="00E6335D">
      <w:pPr>
        <w:pStyle w:val="a3"/>
        <w:spacing w:before="160" w:line="278" w:lineRule="auto"/>
        <w:ind w:left="994" w:right="680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еѐ реа</w:t>
      </w:r>
      <w:r>
        <w:t>лизации, учатся анализировать спрос и</w:t>
      </w:r>
    </w:p>
    <w:p w:rsidR="00B20DE7" w:rsidRDefault="00E6335D">
      <w:pPr>
        <w:pStyle w:val="a3"/>
        <w:spacing w:line="273" w:lineRule="exact"/>
        <w:ind w:left="994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B20DE7" w:rsidRDefault="00E6335D">
      <w:pPr>
        <w:pStyle w:val="4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B20DE7" w:rsidRDefault="00E6335D">
      <w:pPr>
        <w:pStyle w:val="a3"/>
        <w:spacing w:before="46" w:line="278" w:lineRule="auto"/>
        <w:ind w:right="563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B20DE7" w:rsidRDefault="00E6335D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B20DE7" w:rsidRDefault="00E6335D">
      <w:pPr>
        <w:spacing w:before="205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B20DE7" w:rsidRDefault="00E6335D">
      <w:pPr>
        <w:pStyle w:val="a3"/>
        <w:spacing w:before="39" w:line="280" w:lineRule="auto"/>
        <w:ind w:left="994" w:right="680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проводят мозговой штурм и выбирают направление своего «дела».</w:t>
      </w:r>
    </w:p>
    <w:p w:rsidR="00B20DE7" w:rsidRDefault="00E6335D">
      <w:pPr>
        <w:pStyle w:val="a3"/>
        <w:spacing w:line="271" w:lineRule="exact"/>
        <w:ind w:left="994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B20DE7" w:rsidRDefault="00E6335D">
      <w:pPr>
        <w:pStyle w:val="a3"/>
        <w:spacing w:before="43" w:line="276" w:lineRule="auto"/>
        <w:ind w:left="994" w:right="680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B20DE7" w:rsidRDefault="00E6335D">
      <w:pPr>
        <w:pStyle w:val="4"/>
        <w:spacing w:before="169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:rsidR="00B20DE7" w:rsidRDefault="00E6335D">
      <w:pPr>
        <w:pStyle w:val="a3"/>
        <w:spacing w:before="38" w:line="278" w:lineRule="auto"/>
        <w:ind w:left="994" w:right="693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</w:t>
      </w:r>
      <w:r>
        <w:t>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4"/>
      </w:pPr>
      <w:r>
        <w:lastRenderedPageBreak/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B20DE7" w:rsidRDefault="00E6335D">
      <w:pPr>
        <w:pStyle w:val="a3"/>
        <w:spacing w:before="40" w:line="276" w:lineRule="auto"/>
        <w:ind w:left="994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B20DE7" w:rsidRDefault="00E6335D">
      <w:pPr>
        <w:pStyle w:val="4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B20DE7" w:rsidRDefault="00E6335D">
      <w:pPr>
        <w:pStyle w:val="a3"/>
        <w:spacing w:before="38" w:line="278" w:lineRule="auto"/>
        <w:ind w:left="994" w:right="680"/>
      </w:pPr>
      <w:r>
        <w:t>После закрытия торговых рядов проводится итоговое мероприятие — аукцион. На аукцион</w:t>
      </w:r>
      <w:r>
        <w:rPr>
          <w:spacing w:val="-6"/>
        </w:rPr>
        <w:t xml:space="preserve"> </w:t>
      </w:r>
      <w:r>
        <w:t>выставляются</w:t>
      </w:r>
      <w:r>
        <w:rPr>
          <w:spacing w:val="-6"/>
        </w:rPr>
        <w:t xml:space="preserve"> </w:t>
      </w:r>
      <w:r>
        <w:t>призы,</w:t>
      </w:r>
      <w:r>
        <w:rPr>
          <w:spacing w:val="-6"/>
        </w:rPr>
        <w:t xml:space="preserve"> </w:t>
      </w:r>
      <w:r>
        <w:t>сувениры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6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 xml:space="preserve">принять все </w:t>
      </w:r>
      <w:r>
        <w:t>желающие, у которых остались игровые деньги, а также те, кто хочет выгодно</w:t>
      </w:r>
    </w:p>
    <w:p w:rsidR="00B20DE7" w:rsidRDefault="00E6335D">
      <w:pPr>
        <w:pStyle w:val="a3"/>
        <w:spacing w:line="273" w:lineRule="exact"/>
        <w:ind w:left="994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B20DE7" w:rsidRDefault="00B20DE7">
      <w:pPr>
        <w:pStyle w:val="a3"/>
        <w:ind w:left="0"/>
      </w:pPr>
    </w:p>
    <w:p w:rsidR="00B20DE7" w:rsidRDefault="00B20DE7">
      <w:pPr>
        <w:pStyle w:val="a3"/>
        <w:spacing w:before="137"/>
        <w:ind w:left="0"/>
      </w:pPr>
    </w:p>
    <w:p w:rsidR="00B20DE7" w:rsidRDefault="00E6335D">
      <w:pPr>
        <w:pStyle w:val="4"/>
        <w:ind w:left="2491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B20DE7" w:rsidRDefault="00E6335D">
      <w:pPr>
        <w:pStyle w:val="a3"/>
        <w:spacing w:before="39" w:line="280" w:lineRule="auto"/>
        <w:ind w:left="994" w:right="680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объединѐнных</w:t>
      </w:r>
      <w:r>
        <w:rPr>
          <w:spacing w:val="-7"/>
        </w:rPr>
        <w:t xml:space="preserve"> </w:t>
      </w:r>
      <w:r>
        <w:t xml:space="preserve">тѐплой </w:t>
      </w:r>
      <w:r>
        <w:rPr>
          <w:spacing w:val="-2"/>
        </w:rPr>
        <w:t>атмосферой.</w:t>
      </w:r>
    </w:p>
    <w:p w:rsidR="00B20DE7" w:rsidRDefault="00E6335D">
      <w:pPr>
        <w:pStyle w:val="a4"/>
        <w:numPr>
          <w:ilvl w:val="0"/>
          <w:numId w:val="136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B20DE7" w:rsidRDefault="00E6335D">
      <w:pPr>
        <w:pStyle w:val="a3"/>
        <w:spacing w:before="43" w:line="278" w:lineRule="auto"/>
        <w:ind w:right="680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</w:t>
      </w:r>
      <w:r>
        <w:t>ловека есть свой дом, своя семья и свои песни, которые живут с нами всегда. Сегодня мы услышим эти песни.</w:t>
      </w:r>
    </w:p>
    <w:p w:rsidR="00B20DE7" w:rsidRDefault="00E6335D">
      <w:pPr>
        <w:pStyle w:val="a4"/>
        <w:numPr>
          <w:ilvl w:val="0"/>
          <w:numId w:val="136"/>
        </w:numPr>
        <w:tabs>
          <w:tab w:val="left" w:pos="1713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B20DE7" w:rsidRDefault="00E6335D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B20DE7" w:rsidRDefault="00E6335D">
      <w:pPr>
        <w:pStyle w:val="a3"/>
        <w:spacing w:before="43" w:line="280" w:lineRule="auto"/>
        <w:ind w:right="680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B20DE7" w:rsidRDefault="00E6335D">
      <w:pPr>
        <w:pStyle w:val="a3"/>
        <w:spacing w:line="278" w:lineRule="auto"/>
        <w:ind w:right="680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B20DE7" w:rsidRDefault="00E6335D">
      <w:pPr>
        <w:pStyle w:val="a4"/>
        <w:numPr>
          <w:ilvl w:val="0"/>
          <w:numId w:val="13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B20DE7" w:rsidRDefault="00E6335D">
      <w:pPr>
        <w:pStyle w:val="a3"/>
        <w:spacing w:before="38"/>
      </w:pPr>
      <w:r>
        <w:t>Между</w:t>
      </w:r>
      <w:r>
        <w:rPr>
          <w:spacing w:val="-12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</w:t>
      </w:r>
      <w:r>
        <w:t>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:rsidR="00B20DE7" w:rsidRDefault="00E6335D">
      <w:pPr>
        <w:pStyle w:val="a4"/>
        <w:numPr>
          <w:ilvl w:val="1"/>
          <w:numId w:val="136"/>
        </w:numPr>
        <w:tabs>
          <w:tab w:val="left" w:pos="2433"/>
        </w:tabs>
        <w:spacing w:before="46" w:line="268" w:lineRule="auto"/>
        <w:ind w:left="2433" w:right="1056"/>
        <w:rPr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B20DE7" w:rsidRDefault="00E6335D">
      <w:pPr>
        <w:pStyle w:val="a4"/>
        <w:numPr>
          <w:ilvl w:val="1"/>
          <w:numId w:val="136"/>
        </w:numPr>
        <w:tabs>
          <w:tab w:val="left" w:pos="2433"/>
        </w:tabs>
        <w:spacing w:before="12" w:line="268" w:lineRule="auto"/>
        <w:ind w:left="2433" w:right="1667"/>
        <w:rPr>
          <w:sz w:val="24"/>
        </w:rPr>
      </w:pPr>
      <w:r>
        <w:rPr>
          <w:sz w:val="24"/>
        </w:rPr>
        <w:t>Караоке-батл: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B20DE7" w:rsidRDefault="00E6335D">
      <w:pPr>
        <w:pStyle w:val="a4"/>
        <w:numPr>
          <w:ilvl w:val="1"/>
          <w:numId w:val="136"/>
        </w:numPr>
        <w:tabs>
          <w:tab w:val="left" w:pos="2433"/>
        </w:tabs>
        <w:spacing w:before="13" w:line="271" w:lineRule="auto"/>
        <w:ind w:left="2433" w:right="97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B20DE7" w:rsidRDefault="00E6335D">
      <w:pPr>
        <w:pStyle w:val="a4"/>
        <w:numPr>
          <w:ilvl w:val="0"/>
          <w:numId w:val="136"/>
        </w:numPr>
        <w:tabs>
          <w:tab w:val="left" w:pos="1713"/>
        </w:tabs>
        <w:spacing w:before="9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B20DE7" w:rsidRDefault="00E6335D">
      <w:pPr>
        <w:pStyle w:val="a3"/>
        <w:spacing w:before="43" w:line="278" w:lineRule="auto"/>
        <w:ind w:right="563"/>
      </w:pPr>
      <w:r>
        <w:t>Вожатые</w:t>
      </w:r>
      <w:r>
        <w:rPr>
          <w:spacing w:val="-10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</w:t>
      </w:r>
      <w:r>
        <w:t>то показывает детям, что вожатые тоже были детьми и тоже хранят семейные традиции.</w:t>
      </w:r>
    </w:p>
    <w:p w:rsidR="00B20DE7" w:rsidRDefault="00E6335D">
      <w:pPr>
        <w:pStyle w:val="a4"/>
        <w:numPr>
          <w:ilvl w:val="0"/>
          <w:numId w:val="136"/>
        </w:numPr>
        <w:tabs>
          <w:tab w:val="left" w:pos="1713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B20DE7" w:rsidRDefault="00E6335D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под руководством музыкального руководителя исполняют песню, символизирующую </w:t>
      </w:r>
      <w:r>
        <w:t>единство и дружбу. Это может быть «Как здорово, что все мы здесь сегодня</w:t>
      </w:r>
    </w:p>
    <w:p w:rsidR="00B20DE7" w:rsidRDefault="00E6335D">
      <w:pPr>
        <w:pStyle w:val="a3"/>
        <w:spacing w:line="273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r>
        <w:t>жѐлтой»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:rsidR="00B20DE7" w:rsidRDefault="00B20DE7">
      <w:pPr>
        <w:pStyle w:val="a3"/>
        <w:spacing w:line="273" w:lineRule="exact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36"/>
        </w:numPr>
        <w:tabs>
          <w:tab w:val="left" w:pos="1713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Награждение.</w:t>
      </w:r>
    </w:p>
    <w:p w:rsidR="00B20DE7" w:rsidRDefault="00E6335D">
      <w:pPr>
        <w:pStyle w:val="a3"/>
        <w:spacing w:before="45" w:line="278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</w:t>
      </w:r>
      <w:r>
        <w:t xml:space="preserve"> но и отметить специальные призы:</w:t>
      </w:r>
    </w:p>
    <w:p w:rsidR="00B20DE7" w:rsidRDefault="00E6335D">
      <w:pPr>
        <w:pStyle w:val="a4"/>
        <w:numPr>
          <w:ilvl w:val="1"/>
          <w:numId w:val="136"/>
        </w:numPr>
        <w:tabs>
          <w:tab w:val="left" w:pos="2432"/>
        </w:tabs>
        <w:spacing w:line="282" w:lineRule="exact"/>
        <w:ind w:left="2432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B20DE7" w:rsidRDefault="00E6335D">
      <w:pPr>
        <w:pStyle w:val="a4"/>
        <w:numPr>
          <w:ilvl w:val="1"/>
          <w:numId w:val="13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20DE7" w:rsidRDefault="00E6335D">
      <w:pPr>
        <w:pStyle w:val="a4"/>
        <w:numPr>
          <w:ilvl w:val="1"/>
          <w:numId w:val="13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B20DE7" w:rsidRDefault="00E6335D">
      <w:pPr>
        <w:pStyle w:val="a4"/>
        <w:numPr>
          <w:ilvl w:val="1"/>
          <w:numId w:val="136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B20DE7" w:rsidRDefault="00E6335D">
      <w:pPr>
        <w:pStyle w:val="a4"/>
        <w:numPr>
          <w:ilvl w:val="1"/>
          <w:numId w:val="13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20DE7" w:rsidRDefault="00E6335D">
      <w:pPr>
        <w:pStyle w:val="a3"/>
        <w:spacing w:before="35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B20DE7" w:rsidRDefault="00E6335D">
      <w:pPr>
        <w:pStyle w:val="a4"/>
        <w:numPr>
          <w:ilvl w:val="0"/>
          <w:numId w:val="135"/>
        </w:numPr>
        <w:tabs>
          <w:tab w:val="left" w:pos="1234"/>
        </w:tabs>
        <w:spacing w:before="43"/>
        <w:ind w:left="1234" w:hanging="240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B20DE7" w:rsidRDefault="00E6335D">
      <w:pPr>
        <w:pStyle w:val="a3"/>
        <w:spacing w:before="44" w:line="280" w:lineRule="auto"/>
        <w:ind w:left="994" w:right="693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приглашѐнный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7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B20DE7" w:rsidRDefault="00E6335D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20DE7" w:rsidRDefault="00B20DE7">
      <w:pPr>
        <w:pStyle w:val="a3"/>
        <w:spacing w:before="252"/>
        <w:ind w:left="0"/>
      </w:pPr>
    </w:p>
    <w:p w:rsidR="00B20DE7" w:rsidRDefault="00E6335D">
      <w:pPr>
        <w:pStyle w:val="1"/>
        <w:spacing w:line="381" w:lineRule="auto"/>
        <w:ind w:left="5026" w:right="4597"/>
      </w:pPr>
      <w:r>
        <w:t>Раздел</w:t>
      </w:r>
      <w:r>
        <w:rPr>
          <w:spacing w:val="-20"/>
        </w:rPr>
        <w:t xml:space="preserve"> </w:t>
      </w:r>
      <w:r>
        <w:t xml:space="preserve">II </w:t>
      </w:r>
      <w:r>
        <w:rPr>
          <w:spacing w:val="-2"/>
        </w:rPr>
        <w:t>11-14</w:t>
      </w:r>
      <w:r>
        <w:rPr>
          <w:spacing w:val="-13"/>
        </w:rPr>
        <w:t xml:space="preserve"> </w:t>
      </w:r>
      <w:r>
        <w:rPr>
          <w:spacing w:val="-5"/>
        </w:rPr>
        <w:t>лет</w:t>
      </w:r>
    </w:p>
    <w:p w:rsidR="00B20DE7" w:rsidRDefault="00E6335D">
      <w:pPr>
        <w:spacing w:before="3"/>
        <w:ind w:left="789" w:right="359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B20DE7" w:rsidRDefault="00E6335D">
      <w:pPr>
        <w:spacing w:before="46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B20DE7" w:rsidRDefault="00E6335D">
      <w:pPr>
        <w:pStyle w:val="4"/>
        <w:spacing w:before="204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B20DE7" w:rsidRDefault="00E6335D">
      <w:pPr>
        <w:pStyle w:val="a3"/>
        <w:spacing w:before="200" w:line="278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</w:t>
      </w:r>
      <w:r>
        <w:t>ждому из нас. Ценности — это «кирпичики», из которых строится этот фундамент.</w:t>
      </w:r>
    </w:p>
    <w:p w:rsidR="00B20DE7" w:rsidRDefault="00E6335D">
      <w:pPr>
        <w:pStyle w:val="a3"/>
        <w:spacing w:before="160" w:line="276" w:lineRule="auto"/>
        <w:ind w:left="994" w:right="56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B20DE7" w:rsidRDefault="00E6335D">
      <w:pPr>
        <w:pStyle w:val="4"/>
        <w:spacing w:before="168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B20DE7" w:rsidRDefault="00E6335D">
      <w:pPr>
        <w:pStyle w:val="a4"/>
        <w:numPr>
          <w:ilvl w:val="0"/>
          <w:numId w:val="137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pStyle w:val="a4"/>
        <w:numPr>
          <w:ilvl w:val="1"/>
          <w:numId w:val="137"/>
        </w:numPr>
        <w:tabs>
          <w:tab w:val="left" w:pos="1713"/>
        </w:tabs>
        <w:spacing w:before="199" w:line="278" w:lineRule="auto"/>
        <w:ind w:right="564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B20DE7" w:rsidRDefault="00E6335D">
      <w:pPr>
        <w:pStyle w:val="a4"/>
        <w:numPr>
          <w:ilvl w:val="1"/>
          <w:numId w:val="137"/>
        </w:numPr>
        <w:tabs>
          <w:tab w:val="left" w:pos="1713"/>
        </w:tabs>
        <w:spacing w:before="161" w:line="276" w:lineRule="auto"/>
        <w:ind w:right="566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B20DE7" w:rsidRDefault="00E6335D">
      <w:pPr>
        <w:pStyle w:val="4"/>
        <w:numPr>
          <w:ilvl w:val="0"/>
          <w:numId w:val="137"/>
        </w:numPr>
        <w:tabs>
          <w:tab w:val="left" w:pos="1234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6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197"/>
        <w:ind w:left="994"/>
        <w:jc w:val="both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B20DE7" w:rsidRDefault="00B20DE7">
      <w:pPr>
        <w:jc w:val="both"/>
        <w:rPr>
          <w:i/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  <w:ind w:left="994" w:right="569"/>
        <w:jc w:val="both"/>
      </w:pPr>
      <w:r>
        <w:lastRenderedPageBreak/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B20DE7" w:rsidRDefault="00E6335D">
      <w:pPr>
        <w:pStyle w:val="a3"/>
        <w:spacing w:line="269" w:lineRule="exact"/>
        <w:ind w:left="994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B20DE7" w:rsidRDefault="00E6335D">
      <w:pPr>
        <w:spacing w:before="206" w:line="276" w:lineRule="auto"/>
        <w:ind w:left="994" w:right="570"/>
        <w:jc w:val="both"/>
        <w:rPr>
          <w:sz w:val="24"/>
        </w:rPr>
      </w:pPr>
      <w:r>
        <w:rPr>
          <w:b/>
          <w:sz w:val="24"/>
        </w:rPr>
        <w:t>Для средних (11-14 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Уважение, Поддержка, Честность, Совместный досуг, Личное </w:t>
      </w:r>
      <w:r>
        <w:rPr>
          <w:spacing w:val="-2"/>
          <w:sz w:val="24"/>
        </w:rPr>
        <w:t>пространство.</w:t>
      </w:r>
    </w:p>
    <w:p w:rsidR="00B20DE7" w:rsidRDefault="00E6335D">
      <w:pPr>
        <w:pStyle w:val="a4"/>
        <w:numPr>
          <w:ilvl w:val="0"/>
          <w:numId w:val="138"/>
        </w:numPr>
        <w:tabs>
          <w:tab w:val="left" w:pos="2433"/>
        </w:tabs>
        <w:spacing w:before="165" w:line="266" w:lineRule="auto"/>
        <w:ind w:left="2433" w:right="574"/>
        <w:rPr>
          <w:sz w:val="24"/>
        </w:rPr>
      </w:pPr>
      <w:r>
        <w:rPr>
          <w:i/>
          <w:sz w:val="24"/>
        </w:rPr>
        <w:t>Дискуссия: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«Что круче: сидеть в телефоне или смотреть кино с родителями? А если фильм старый и скучный?» (подводим к ценности в</w:t>
      </w:r>
      <w:r>
        <w:rPr>
          <w:sz w:val="24"/>
        </w:rPr>
        <w:t>ремени вместе).</w:t>
      </w:r>
    </w:p>
    <w:p w:rsidR="00B20DE7" w:rsidRDefault="00E6335D">
      <w:pPr>
        <w:pStyle w:val="4"/>
        <w:numPr>
          <w:ilvl w:val="0"/>
          <w:numId w:val="137"/>
        </w:numPr>
        <w:tabs>
          <w:tab w:val="left" w:pos="1234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1" w:line="276" w:lineRule="auto"/>
        <w:ind w:left="994" w:right="562"/>
        <w:jc w:val="both"/>
      </w:pPr>
      <w:r>
        <w:t>Разделить на пары или группы (если группа разновозрастная, это плюс — старшие помогают младшим).</w:t>
      </w:r>
    </w:p>
    <w:p w:rsidR="00B20DE7" w:rsidRDefault="00E6335D">
      <w:pPr>
        <w:pStyle w:val="a3"/>
        <w:spacing w:before="165" w:line="276" w:lineRule="auto"/>
        <w:ind w:left="994" w:right="566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 xml:space="preserve">Вспомнить и записать одну странную, смешную или трогательную традицию вашей семьи </w:t>
      </w:r>
      <w:r>
        <w:t>(например: «Каждое воскресенье мы печем блины», «Папа будит меня песнями», «Мы собираем пазлы на Новый год»).</w:t>
      </w:r>
    </w:p>
    <w:p w:rsidR="00B20DE7" w:rsidRDefault="00E6335D">
      <w:pPr>
        <w:pStyle w:val="a3"/>
        <w:spacing w:before="164"/>
        <w:ind w:left="994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B20DE7" w:rsidRDefault="00E6335D">
      <w:pPr>
        <w:pStyle w:val="4"/>
        <w:numPr>
          <w:ilvl w:val="0"/>
          <w:numId w:val="137"/>
        </w:numPr>
        <w:tabs>
          <w:tab w:val="left" w:pos="1234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0"/>
        <w:ind w:left="994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B20DE7" w:rsidRDefault="00E6335D">
      <w:pPr>
        <w:pStyle w:val="a3"/>
        <w:spacing w:before="206" w:line="276" w:lineRule="auto"/>
        <w:ind w:left="994" w:right="566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B20DE7" w:rsidRDefault="00E6335D">
      <w:pPr>
        <w:pStyle w:val="a3"/>
        <w:spacing w:before="162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B20DE7" w:rsidRDefault="00E6335D">
      <w:pPr>
        <w:pStyle w:val="4"/>
        <w:spacing w:before="209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20DE7" w:rsidRDefault="00E6335D">
      <w:pPr>
        <w:pStyle w:val="a4"/>
        <w:numPr>
          <w:ilvl w:val="0"/>
          <w:numId w:val="139"/>
        </w:numPr>
        <w:tabs>
          <w:tab w:val="left" w:pos="1713"/>
        </w:tabs>
        <w:spacing w:before="199" w:line="278" w:lineRule="auto"/>
        <w:ind w:right="564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B20DE7" w:rsidRDefault="00E6335D">
      <w:pPr>
        <w:pStyle w:val="a4"/>
        <w:numPr>
          <w:ilvl w:val="0"/>
          <w:numId w:val="139"/>
        </w:numPr>
        <w:tabs>
          <w:tab w:val="left" w:pos="1713"/>
        </w:tabs>
        <w:spacing w:before="162" w:line="276" w:lineRule="auto"/>
        <w:ind w:right="56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B20DE7" w:rsidRDefault="00E6335D">
      <w:pPr>
        <w:pStyle w:val="4"/>
        <w:numPr>
          <w:ilvl w:val="0"/>
          <w:numId w:val="139"/>
        </w:numPr>
        <w:tabs>
          <w:tab w:val="left" w:pos="1713"/>
        </w:tabs>
        <w:spacing w:before="169"/>
      </w:pPr>
      <w:r>
        <w:t>Ад</w:t>
      </w:r>
      <w:r>
        <w:t>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B20DE7" w:rsidRDefault="00E6335D">
      <w:pPr>
        <w:pStyle w:val="a3"/>
        <w:spacing w:before="201" w:line="276" w:lineRule="auto"/>
        <w:ind w:left="994" w:right="563"/>
        <w:jc w:val="both"/>
      </w:pPr>
      <w:r>
        <w:t xml:space="preserve">Подросткам: говорим о ценности рода, памяти и «почему предки меня злят, но я их </w:t>
      </w:r>
      <w:r>
        <w:rPr>
          <w:spacing w:val="-2"/>
        </w:rPr>
        <w:t>люблю».</w:t>
      </w:r>
    </w:p>
    <w:p w:rsidR="00B20DE7" w:rsidRDefault="00E6335D">
      <w:pPr>
        <w:pStyle w:val="4"/>
        <w:spacing w:before="167"/>
        <w:ind w:left="3627"/>
      </w:pPr>
      <w:r>
        <w:t>«Письмо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прошлого:</w:t>
      </w:r>
      <w:r>
        <w:rPr>
          <w:spacing w:val="-7"/>
        </w:rPr>
        <w:t xml:space="preserve"> </w:t>
      </w:r>
      <w:r>
        <w:t>конверт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rPr>
          <w:spacing w:val="-2"/>
        </w:rPr>
        <w:t>времени»</w:t>
      </w:r>
    </w:p>
    <w:p w:rsidR="00B20DE7" w:rsidRDefault="00E6335D">
      <w:pPr>
        <w:pStyle w:val="a3"/>
        <w:spacing w:before="202" w:line="276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 xml:space="preserve">Создать личное послание, которое станет «якорем» для памяти и мотивации. Это не просто письмо, </w:t>
      </w:r>
      <w:r>
        <w:t>а диалог с собой — старшим, мудрым, но помнящим, каково это быть здесь и сейчас.</w:t>
      </w:r>
    </w:p>
    <w:p w:rsidR="00B20DE7" w:rsidRDefault="00E6335D">
      <w:pPr>
        <w:pStyle w:val="a3"/>
        <w:spacing w:before="166" w:line="276" w:lineRule="auto"/>
        <w:ind w:left="994" w:right="573"/>
        <w:jc w:val="both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Помочь</w:t>
      </w:r>
      <w:r>
        <w:rPr>
          <w:spacing w:val="-6"/>
        </w:rPr>
        <w:t xml:space="preserve"> </w:t>
      </w:r>
      <w:r>
        <w:t>подросткам</w:t>
      </w:r>
      <w:r>
        <w:rPr>
          <w:spacing w:val="-7"/>
        </w:rPr>
        <w:t xml:space="preserve"> </w:t>
      </w:r>
      <w:r>
        <w:t>зафиксировать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текущие</w:t>
      </w:r>
      <w:r>
        <w:rPr>
          <w:spacing w:val="-7"/>
        </w:rPr>
        <w:t xml:space="preserve"> </w:t>
      </w:r>
      <w:r>
        <w:t>мечты,</w:t>
      </w:r>
      <w:r>
        <w:rPr>
          <w:spacing w:val="-7"/>
        </w:rPr>
        <w:t xml:space="preserve"> </w:t>
      </w:r>
      <w:r>
        <w:t>страхи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через год они могли оценить свой путь и почувствовать связь времен.</w:t>
      </w:r>
    </w:p>
    <w:p w:rsidR="00B20DE7" w:rsidRDefault="00E6335D">
      <w:pPr>
        <w:pStyle w:val="4"/>
        <w:spacing w:before="167"/>
        <w:jc w:val="both"/>
      </w:pPr>
      <w:r>
        <w:t>Ход</w:t>
      </w:r>
      <w:r>
        <w:rPr>
          <w:spacing w:val="-8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(40–45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B20DE7" w:rsidRDefault="00B20DE7">
      <w:pPr>
        <w:pStyle w:val="4"/>
        <w:jc w:val="both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40"/>
        </w:numPr>
        <w:tabs>
          <w:tab w:val="left" w:pos="1234"/>
        </w:tabs>
        <w:spacing w:before="71"/>
        <w:rPr>
          <w:b/>
          <w:sz w:val="24"/>
        </w:rPr>
      </w:pPr>
      <w:r>
        <w:rPr>
          <w:b/>
          <w:sz w:val="24"/>
        </w:rPr>
        <w:lastRenderedPageBreak/>
        <w:t>Введение: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«Привет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2026-го»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pStyle w:val="a4"/>
        <w:numPr>
          <w:ilvl w:val="1"/>
          <w:numId w:val="140"/>
        </w:numPr>
        <w:tabs>
          <w:tab w:val="left" w:pos="1713"/>
        </w:tabs>
        <w:spacing w:before="202" w:line="278" w:lineRule="auto"/>
        <w:ind w:right="562"/>
        <w:rPr>
          <w:sz w:val="24"/>
        </w:rPr>
      </w:pPr>
      <w:r>
        <w:rPr>
          <w:b/>
          <w:sz w:val="24"/>
        </w:rPr>
        <w:t>Легенда: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Представьте,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4"/>
          <w:sz w:val="24"/>
        </w:rPr>
        <w:t xml:space="preserve"> </w:t>
      </w:r>
      <w:r>
        <w:rPr>
          <w:sz w:val="24"/>
        </w:rPr>
        <w:t>нашли</w:t>
      </w:r>
      <w:r>
        <w:rPr>
          <w:spacing w:val="25"/>
          <w:sz w:val="24"/>
        </w:rPr>
        <w:t xml:space="preserve"> </w:t>
      </w:r>
      <w:r>
        <w:rPr>
          <w:sz w:val="24"/>
        </w:rPr>
        <w:t>старую</w:t>
      </w:r>
      <w:r>
        <w:rPr>
          <w:spacing w:val="27"/>
          <w:sz w:val="24"/>
        </w:rPr>
        <w:t xml:space="preserve"> </w:t>
      </w:r>
      <w:r>
        <w:rPr>
          <w:sz w:val="24"/>
        </w:rPr>
        <w:t>видеокассету или</w:t>
      </w:r>
      <w:r>
        <w:rPr>
          <w:spacing w:val="25"/>
          <w:sz w:val="24"/>
        </w:rPr>
        <w:t xml:space="preserve"> </w:t>
      </w:r>
      <w:r>
        <w:rPr>
          <w:sz w:val="24"/>
        </w:rPr>
        <w:t>флешку.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там</w:t>
      </w:r>
      <w:r>
        <w:rPr>
          <w:spacing w:val="30"/>
          <w:sz w:val="24"/>
        </w:rPr>
        <w:t xml:space="preserve"> </w:t>
      </w:r>
      <w:r>
        <w:rPr>
          <w:sz w:val="24"/>
        </w:rPr>
        <w:t>— вы, но на пару</w:t>
      </w:r>
      <w:r>
        <w:rPr>
          <w:spacing w:val="-1"/>
          <w:sz w:val="24"/>
        </w:rPr>
        <w:t xml:space="preserve"> </w:t>
      </w:r>
      <w:r>
        <w:rPr>
          <w:sz w:val="24"/>
        </w:rPr>
        <w:t>лет младше. Что бы вы хотели услышать? О чем бы спросили?</w:t>
      </w:r>
    </w:p>
    <w:p w:rsidR="00B20DE7" w:rsidRDefault="00E6335D">
      <w:pPr>
        <w:pStyle w:val="a4"/>
        <w:numPr>
          <w:ilvl w:val="1"/>
          <w:numId w:val="140"/>
        </w:numPr>
        <w:tabs>
          <w:tab w:val="left" w:pos="1713"/>
          <w:tab w:val="left" w:pos="3286"/>
          <w:tab w:val="left" w:pos="5210"/>
          <w:tab w:val="left" w:pos="5923"/>
          <w:tab w:val="left" w:pos="6515"/>
          <w:tab w:val="left" w:pos="7323"/>
          <w:tab w:val="left" w:pos="8438"/>
          <w:tab w:val="left" w:pos="9589"/>
        </w:tabs>
        <w:spacing w:before="159" w:line="278" w:lineRule="auto"/>
        <w:ind w:right="562"/>
        <w:rPr>
          <w:sz w:val="24"/>
        </w:rPr>
      </w:pPr>
      <w:r>
        <w:rPr>
          <w:b/>
          <w:spacing w:val="-2"/>
          <w:sz w:val="24"/>
        </w:rPr>
        <w:t>Визуальный</w:t>
      </w:r>
      <w:r>
        <w:rPr>
          <w:b/>
          <w:sz w:val="24"/>
        </w:rPr>
        <w:tab/>
        <w:t xml:space="preserve">якорь: </w:t>
      </w:r>
      <w:r>
        <w:rPr>
          <w:sz w:val="24"/>
        </w:rPr>
        <w:t>Показать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видео</w:t>
      </w:r>
      <w:r>
        <w:rPr>
          <w:sz w:val="24"/>
        </w:rPr>
        <w:tab/>
      </w:r>
      <w:r>
        <w:rPr>
          <w:spacing w:val="-2"/>
          <w:sz w:val="24"/>
        </w:rPr>
        <w:t>5-летней</w:t>
      </w:r>
      <w:r>
        <w:rPr>
          <w:sz w:val="24"/>
        </w:rPr>
        <w:tab/>
      </w:r>
      <w:r>
        <w:rPr>
          <w:spacing w:val="-2"/>
          <w:sz w:val="24"/>
        </w:rPr>
        <w:t>давности</w:t>
      </w:r>
      <w:r>
        <w:rPr>
          <w:sz w:val="24"/>
        </w:rPr>
        <w:tab/>
      </w:r>
      <w:r>
        <w:rPr>
          <w:spacing w:val="-2"/>
          <w:sz w:val="24"/>
        </w:rPr>
        <w:t xml:space="preserve">(можно </w:t>
      </w:r>
      <w:r>
        <w:rPr>
          <w:sz w:val="24"/>
        </w:rPr>
        <w:t>смешное). Обсудить: «Я изменился? А главное во мне осталось тем же?».</w:t>
      </w:r>
    </w:p>
    <w:p w:rsidR="00B20DE7" w:rsidRDefault="00E6335D">
      <w:pPr>
        <w:pStyle w:val="4"/>
        <w:numPr>
          <w:ilvl w:val="0"/>
          <w:numId w:val="140"/>
        </w:numPr>
        <w:tabs>
          <w:tab w:val="left" w:pos="1234"/>
        </w:tabs>
        <w:spacing w:before="161"/>
      </w:pPr>
      <w:r>
        <w:t>Блок</w:t>
      </w:r>
      <w:r>
        <w:rPr>
          <w:spacing w:val="-9"/>
        </w:rPr>
        <w:t xml:space="preserve"> </w:t>
      </w:r>
      <w:r>
        <w:t>рефлексии:</w:t>
      </w:r>
      <w:r>
        <w:rPr>
          <w:spacing w:val="-4"/>
        </w:rPr>
        <w:t xml:space="preserve"> </w:t>
      </w:r>
      <w:r>
        <w:t>«Здесь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сейчас»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2" w:line="278" w:lineRule="auto"/>
        <w:ind w:left="994" w:right="560"/>
        <w:jc w:val="both"/>
      </w:pPr>
      <w:r>
        <w:t>Раздаем</w:t>
      </w:r>
      <w:r>
        <w:rPr>
          <w:spacing w:val="40"/>
        </w:rPr>
        <w:t xml:space="preserve"> </w:t>
      </w:r>
      <w:r>
        <w:t>листы-опросники</w:t>
      </w:r>
      <w:r>
        <w:rPr>
          <w:spacing w:val="40"/>
        </w:rPr>
        <w:t xml:space="preserve"> </w:t>
      </w:r>
      <w:r>
        <w:t>(или</w:t>
      </w:r>
      <w:r>
        <w:rPr>
          <w:spacing w:val="40"/>
        </w:rPr>
        <w:t xml:space="preserve"> </w:t>
      </w:r>
      <w:r>
        <w:t>просто</w:t>
      </w:r>
      <w:r>
        <w:rPr>
          <w:spacing w:val="40"/>
        </w:rPr>
        <w:t xml:space="preserve"> </w:t>
      </w:r>
      <w:r>
        <w:t>листы</w:t>
      </w:r>
      <w:r>
        <w:rPr>
          <w:spacing w:val="40"/>
        </w:rPr>
        <w:t xml:space="preserve"> </w:t>
      </w:r>
      <w:r>
        <w:t>бумаги)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набросков</w:t>
      </w:r>
      <w:r>
        <w:rPr>
          <w:spacing w:val="40"/>
        </w:rPr>
        <w:t xml:space="preserve"> </w:t>
      </w:r>
      <w:r>
        <w:t xml:space="preserve">мыслей. Подростки письменно (или просто думая) отвечают на вопросы, но </w:t>
      </w:r>
      <w:r>
        <w:rPr>
          <w:b/>
        </w:rPr>
        <w:t>не подписывают</w:t>
      </w:r>
      <w:r>
        <w:rPr>
          <w:b/>
          <w:spacing w:val="-2"/>
        </w:rPr>
        <w:t xml:space="preserve"> </w:t>
      </w:r>
      <w:r>
        <w:t>этот черновик (для честности с собой):</w:t>
      </w:r>
    </w:p>
    <w:p w:rsidR="00B20DE7" w:rsidRDefault="00E6335D">
      <w:pPr>
        <w:pStyle w:val="a4"/>
        <w:numPr>
          <w:ilvl w:val="1"/>
          <w:numId w:val="140"/>
        </w:numPr>
        <w:tabs>
          <w:tab w:val="left" w:pos="1712"/>
        </w:tabs>
        <w:spacing w:before="158"/>
        <w:ind w:left="1712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8"/>
          <w:sz w:val="24"/>
        </w:rPr>
        <w:t xml:space="preserve"> </w:t>
      </w:r>
      <w:r>
        <w:rPr>
          <w:sz w:val="24"/>
        </w:rPr>
        <w:t>мечта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сейчас?</w:t>
      </w:r>
    </w:p>
    <w:p w:rsidR="00B20DE7" w:rsidRDefault="00E6335D">
      <w:pPr>
        <w:pStyle w:val="a4"/>
        <w:numPr>
          <w:ilvl w:val="1"/>
          <w:numId w:val="140"/>
        </w:numPr>
        <w:tabs>
          <w:tab w:val="left" w:pos="1712"/>
        </w:tabs>
        <w:spacing w:before="202"/>
        <w:ind w:left="1712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самая</w:t>
      </w:r>
      <w:r>
        <w:rPr>
          <w:spacing w:val="-6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вещь/игра/песня?</w:t>
      </w:r>
    </w:p>
    <w:p w:rsidR="00B20DE7" w:rsidRDefault="00E6335D">
      <w:pPr>
        <w:pStyle w:val="a4"/>
        <w:numPr>
          <w:ilvl w:val="1"/>
          <w:numId w:val="140"/>
        </w:numPr>
        <w:tabs>
          <w:tab w:val="left" w:pos="1712"/>
        </w:tabs>
        <w:spacing w:before="204"/>
        <w:ind w:left="1712" w:hanging="359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мой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друг?</w:t>
      </w:r>
    </w:p>
    <w:p w:rsidR="00B20DE7" w:rsidRDefault="00E6335D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z w:val="24"/>
        </w:rPr>
        <w:t>хочу</w:t>
      </w:r>
      <w:r>
        <w:rPr>
          <w:spacing w:val="-12"/>
          <w:sz w:val="24"/>
        </w:rPr>
        <w:t xml:space="preserve"> </w:t>
      </w:r>
      <w:r>
        <w:rPr>
          <w:sz w:val="24"/>
        </w:rPr>
        <w:t>быть,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вырасту?</w:t>
      </w:r>
      <w:r>
        <w:rPr>
          <w:spacing w:val="-5"/>
          <w:sz w:val="24"/>
        </w:rPr>
        <w:t xml:space="preserve"> </w:t>
      </w:r>
      <w:r>
        <w:rPr>
          <w:sz w:val="24"/>
        </w:rPr>
        <w:t>(пока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фантазия)</w:t>
      </w:r>
    </w:p>
    <w:p w:rsidR="00B20DE7" w:rsidRDefault="00E6335D">
      <w:pPr>
        <w:pStyle w:val="a4"/>
        <w:numPr>
          <w:ilvl w:val="1"/>
          <w:numId w:val="140"/>
        </w:numPr>
        <w:tabs>
          <w:tab w:val="left" w:pos="1713"/>
        </w:tabs>
        <w:spacing w:before="206" w:line="276" w:lineRule="auto"/>
        <w:ind w:right="561"/>
        <w:rPr>
          <w:sz w:val="24"/>
        </w:rPr>
      </w:pPr>
      <w:r>
        <w:rPr>
          <w:sz w:val="24"/>
        </w:rPr>
        <w:t>Какой совет мне стоит дать себе в будущем, чтобы не забыть, каково это</w:t>
      </w:r>
      <w:r>
        <w:rPr>
          <w:spacing w:val="25"/>
          <w:sz w:val="24"/>
        </w:rPr>
        <w:t xml:space="preserve"> </w:t>
      </w:r>
      <w:r>
        <w:rPr>
          <w:sz w:val="24"/>
        </w:rPr>
        <w:t>— быть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подростком?</w:t>
      </w:r>
    </w:p>
    <w:p w:rsidR="00B20DE7" w:rsidRDefault="00E6335D">
      <w:pPr>
        <w:pStyle w:val="4"/>
        <w:numPr>
          <w:ilvl w:val="0"/>
          <w:numId w:val="140"/>
        </w:numPr>
        <w:tabs>
          <w:tab w:val="left" w:pos="1234"/>
        </w:tabs>
        <w:spacing w:before="168"/>
      </w:pPr>
      <w:r>
        <w:t>Творческая</w:t>
      </w:r>
      <w:r>
        <w:rPr>
          <w:spacing w:val="-9"/>
        </w:rPr>
        <w:t xml:space="preserve"> </w:t>
      </w:r>
      <w:r>
        <w:t>часть:</w:t>
      </w:r>
      <w:r>
        <w:rPr>
          <w:spacing w:val="-7"/>
        </w:rPr>
        <w:t xml:space="preserve"> </w:t>
      </w:r>
      <w:r>
        <w:t>«Пишем</w:t>
      </w:r>
      <w:r>
        <w:rPr>
          <w:spacing w:val="-7"/>
        </w:rPr>
        <w:t xml:space="preserve"> </w:t>
      </w:r>
      <w:r>
        <w:t>письмо»</w:t>
      </w:r>
      <w:r>
        <w:rPr>
          <w:spacing w:val="-7"/>
        </w:rPr>
        <w:t xml:space="preserve"> </w:t>
      </w:r>
      <w:r>
        <w:t>(15–20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2" w:line="276" w:lineRule="auto"/>
        <w:ind w:left="994" w:right="567"/>
        <w:jc w:val="both"/>
      </w:pPr>
      <w:r>
        <w:t>Раздаем</w:t>
      </w:r>
      <w:r>
        <w:rPr>
          <w:spacing w:val="-3"/>
        </w:rPr>
        <w:t xml:space="preserve"> </w:t>
      </w:r>
      <w:r>
        <w:rPr>
          <w:b/>
        </w:rPr>
        <w:t>красивую</w:t>
      </w:r>
      <w:r>
        <w:rPr>
          <w:b/>
          <w:spacing w:val="80"/>
        </w:rPr>
        <w:t xml:space="preserve">   </w:t>
      </w:r>
      <w:r>
        <w:rPr>
          <w:b/>
        </w:rPr>
        <w:t>бумагу</w:t>
      </w:r>
      <w:r>
        <w:rPr>
          <w:b/>
          <w:spacing w:val="-1"/>
        </w:rPr>
        <w:t xml:space="preserve"> </w:t>
      </w:r>
      <w:r>
        <w:t>(не</w:t>
      </w:r>
      <w:r>
        <w:rPr>
          <w:spacing w:val="80"/>
        </w:rPr>
        <w:t xml:space="preserve">   </w:t>
      </w:r>
      <w:r>
        <w:t>тетрадный</w:t>
      </w:r>
      <w:r>
        <w:rPr>
          <w:spacing w:val="80"/>
        </w:rPr>
        <w:t xml:space="preserve">   </w:t>
      </w:r>
      <w:r>
        <w:t>лист!),</w:t>
      </w:r>
      <w:r>
        <w:rPr>
          <w:spacing w:val="80"/>
        </w:rPr>
        <w:t xml:space="preserve">   </w:t>
      </w:r>
      <w:r>
        <w:t>ручки,</w:t>
      </w:r>
      <w:r>
        <w:rPr>
          <w:spacing w:val="80"/>
        </w:rPr>
        <w:t xml:space="preserve">   </w:t>
      </w:r>
      <w:r>
        <w:t xml:space="preserve">конверты. Задача: написать письмо себе </w:t>
      </w:r>
      <w:r>
        <w:t>в будущее (через 1 год, 3 года или к окончанию школы). Можно использовать наброски с предыдущего этапа.</w:t>
      </w:r>
    </w:p>
    <w:p w:rsidR="00B20DE7" w:rsidRDefault="00E6335D">
      <w:pPr>
        <w:pStyle w:val="4"/>
        <w:spacing w:before="168"/>
        <w:jc w:val="both"/>
      </w:pPr>
      <w:r>
        <w:t>Шаблон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rPr>
          <w:spacing w:val="-2"/>
        </w:rPr>
        <w:t>доске/экране):</w:t>
      </w:r>
    </w:p>
    <w:p w:rsidR="00B20DE7" w:rsidRDefault="00E6335D">
      <w:pPr>
        <w:pStyle w:val="a3"/>
        <w:spacing w:before="199"/>
        <w:ind w:left="994"/>
        <w:jc w:val="both"/>
      </w:pPr>
      <w:r>
        <w:t>«Привет,</w:t>
      </w:r>
      <w:r>
        <w:rPr>
          <w:spacing w:val="-7"/>
        </w:rPr>
        <w:t xml:space="preserve"> </w:t>
      </w:r>
      <w:r>
        <w:t>[Имя]!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2026</w:t>
      </w:r>
      <w:r>
        <w:rPr>
          <w:spacing w:val="-5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читаешь,</w:t>
      </w:r>
      <w:r>
        <w:rPr>
          <w:spacing w:val="-4"/>
        </w:rPr>
        <w:t xml:space="preserve"> </w:t>
      </w:r>
      <w:r>
        <w:rPr>
          <w:spacing w:val="-2"/>
        </w:rPr>
        <w:t>значит...»</w:t>
      </w:r>
    </w:p>
    <w:p w:rsidR="00B20DE7" w:rsidRDefault="00E6335D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Опиши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нынешней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B20DE7" w:rsidRDefault="00E6335D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Спроси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важном: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еще</w:t>
      </w:r>
      <w:r>
        <w:rPr>
          <w:spacing w:val="-7"/>
          <w:sz w:val="24"/>
        </w:rPr>
        <w:t xml:space="preserve"> </w:t>
      </w:r>
      <w:r>
        <w:rPr>
          <w:sz w:val="24"/>
        </w:rPr>
        <w:t>дружишь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...?»,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...?»</w:t>
      </w:r>
    </w:p>
    <w:p w:rsidR="00B20DE7" w:rsidRDefault="00E6335D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Пожелай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любимому.</w:t>
      </w:r>
    </w:p>
    <w:p w:rsidR="00B20DE7" w:rsidRDefault="00E6335D">
      <w:pPr>
        <w:pStyle w:val="a4"/>
        <w:numPr>
          <w:ilvl w:val="1"/>
          <w:numId w:val="140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Похвали</w:t>
      </w:r>
      <w:r>
        <w:rPr>
          <w:spacing w:val="-6"/>
          <w:sz w:val="24"/>
        </w:rPr>
        <w:t xml:space="preserve"> </w:t>
      </w:r>
      <w:r>
        <w:rPr>
          <w:sz w:val="24"/>
        </w:rPr>
        <w:t>себя: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горжусь,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...».</w:t>
      </w:r>
    </w:p>
    <w:p w:rsidR="00B20DE7" w:rsidRDefault="00E6335D">
      <w:pPr>
        <w:pStyle w:val="a3"/>
        <w:spacing w:before="204" w:line="278" w:lineRule="auto"/>
        <w:ind w:left="994" w:right="572"/>
        <w:jc w:val="both"/>
      </w:pPr>
      <w:r>
        <w:rPr>
          <w:b/>
        </w:rPr>
        <w:t>Важно:</w:t>
      </w:r>
      <w:r>
        <w:rPr>
          <w:b/>
          <w:spacing w:val="-8"/>
        </w:rPr>
        <w:t xml:space="preserve"> </w:t>
      </w:r>
      <w:r>
        <w:t>Дать установку, что это секретно. Никто не прочитает. Можно писать глупости, тайны, рисунки на полях.</w:t>
      </w:r>
    </w:p>
    <w:p w:rsidR="00B20DE7" w:rsidRDefault="00E6335D">
      <w:pPr>
        <w:pStyle w:val="4"/>
        <w:numPr>
          <w:ilvl w:val="0"/>
          <w:numId w:val="140"/>
        </w:numPr>
        <w:tabs>
          <w:tab w:val="left" w:pos="1234"/>
        </w:tabs>
        <w:spacing w:before="161"/>
      </w:pPr>
      <w:r>
        <w:t>Оформление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«Архивация»</w:t>
      </w:r>
      <w:r>
        <w:rPr>
          <w:spacing w:val="-3"/>
        </w:rPr>
        <w:t xml:space="preserve"> </w:t>
      </w:r>
      <w:r>
        <w:t>(5–10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4"/>
        <w:numPr>
          <w:ilvl w:val="1"/>
          <w:numId w:val="140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Подростки</w:t>
      </w:r>
      <w:r>
        <w:rPr>
          <w:spacing w:val="-10"/>
          <w:sz w:val="24"/>
        </w:rPr>
        <w:t xml:space="preserve"> </w:t>
      </w:r>
      <w:r>
        <w:rPr>
          <w:sz w:val="24"/>
        </w:rPr>
        <w:t>запечатывают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конверт.</w:t>
      </w:r>
    </w:p>
    <w:p w:rsidR="00B20DE7" w:rsidRDefault="00E6335D">
      <w:pPr>
        <w:pStyle w:val="a4"/>
        <w:numPr>
          <w:ilvl w:val="1"/>
          <w:numId w:val="140"/>
        </w:numPr>
        <w:tabs>
          <w:tab w:val="left" w:pos="1713"/>
        </w:tabs>
        <w:spacing w:before="206"/>
        <w:rPr>
          <w:sz w:val="24"/>
        </w:rPr>
      </w:pP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40"/>
          <w:sz w:val="24"/>
        </w:rPr>
        <w:t xml:space="preserve"> </w:t>
      </w:r>
      <w:r>
        <w:rPr>
          <w:sz w:val="24"/>
        </w:rPr>
        <w:t>пишут</w:t>
      </w:r>
      <w:r>
        <w:rPr>
          <w:spacing w:val="4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ИМЯ,</w:t>
      </w:r>
      <w:r>
        <w:rPr>
          <w:spacing w:val="41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ДАТУ</w:t>
      </w:r>
      <w:r>
        <w:rPr>
          <w:spacing w:val="43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(например,</w:t>
      </w:r>
    </w:p>
    <w:p w:rsidR="00B20DE7" w:rsidRDefault="00E6335D">
      <w:pPr>
        <w:pStyle w:val="a3"/>
        <w:spacing w:before="41"/>
      </w:pPr>
      <w:r>
        <w:t>«Вскрыть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2027»</w:t>
      </w:r>
      <w:r>
        <w:rPr>
          <w:spacing w:val="-10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18-</w:t>
      </w:r>
      <w:r>
        <w:rPr>
          <w:spacing w:val="-2"/>
        </w:rPr>
        <w:t>летие»).</w:t>
      </w:r>
    </w:p>
    <w:p w:rsidR="00B20DE7" w:rsidRDefault="00E6335D">
      <w:pPr>
        <w:pStyle w:val="a4"/>
        <w:numPr>
          <w:ilvl w:val="1"/>
          <w:numId w:val="140"/>
        </w:numPr>
        <w:tabs>
          <w:tab w:val="left" w:pos="1713"/>
          <w:tab w:val="left" w:pos="8948"/>
        </w:tabs>
        <w:spacing w:before="207"/>
        <w:rPr>
          <w:sz w:val="24"/>
        </w:rPr>
      </w:pPr>
      <w:r>
        <w:rPr>
          <w:b/>
          <w:sz w:val="24"/>
        </w:rPr>
        <w:t>Кульминация: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33"/>
          <w:sz w:val="24"/>
        </w:rPr>
        <w:t xml:space="preserve">  </w:t>
      </w:r>
      <w:r>
        <w:rPr>
          <w:sz w:val="24"/>
        </w:rPr>
        <w:t>складывание</w:t>
      </w:r>
      <w:r>
        <w:rPr>
          <w:spacing w:val="34"/>
          <w:sz w:val="24"/>
        </w:rPr>
        <w:t xml:space="preserve">  </w:t>
      </w:r>
      <w:r>
        <w:rPr>
          <w:sz w:val="24"/>
        </w:rPr>
        <w:t>писем</w:t>
      </w:r>
      <w:r>
        <w:rPr>
          <w:spacing w:val="33"/>
          <w:sz w:val="24"/>
        </w:rPr>
        <w:t xml:space="preserve">  </w:t>
      </w:r>
      <w:r>
        <w:rPr>
          <w:sz w:val="24"/>
        </w:rPr>
        <w:t>в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красивую</w:t>
      </w:r>
      <w:r>
        <w:rPr>
          <w:sz w:val="24"/>
        </w:rPr>
        <w:tab/>
        <w:t>коробку</w:t>
      </w:r>
      <w:r>
        <w:rPr>
          <w:spacing w:val="30"/>
          <w:sz w:val="24"/>
        </w:rPr>
        <w:t xml:space="preserve">  </w:t>
      </w:r>
      <w:r>
        <w:rPr>
          <w:spacing w:val="-5"/>
          <w:sz w:val="24"/>
        </w:rPr>
        <w:t>или</w:t>
      </w:r>
    </w:p>
    <w:p w:rsidR="00B20DE7" w:rsidRDefault="00E6335D">
      <w:pPr>
        <w:pStyle w:val="a3"/>
        <w:spacing w:before="40"/>
      </w:pPr>
      <w:r>
        <w:t>«Капсулу</w:t>
      </w:r>
      <w:r>
        <w:rPr>
          <w:spacing w:val="-15"/>
        </w:rPr>
        <w:t xml:space="preserve"> </w:t>
      </w:r>
      <w:r>
        <w:t>времени»</w:t>
      </w:r>
      <w:r>
        <w:rPr>
          <w:spacing w:val="-15"/>
        </w:rPr>
        <w:t xml:space="preserve"> </w:t>
      </w:r>
      <w:r>
        <w:t>(можно</w:t>
      </w:r>
      <w:r>
        <w:rPr>
          <w:spacing w:val="-7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коробку</w:t>
      </w:r>
      <w:r>
        <w:rPr>
          <w:spacing w:val="-15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rPr>
          <w:spacing w:val="-2"/>
        </w:rPr>
        <w:t>наклейками).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140"/>
        </w:numPr>
        <w:tabs>
          <w:tab w:val="left" w:pos="1713"/>
        </w:tabs>
        <w:spacing w:before="69" w:line="278" w:lineRule="auto"/>
        <w:ind w:right="571"/>
        <w:rPr>
          <w:sz w:val="24"/>
        </w:rPr>
      </w:pPr>
      <w:r>
        <w:rPr>
          <w:sz w:val="24"/>
        </w:rPr>
        <w:lastRenderedPageBreak/>
        <w:t>Ведущий</w:t>
      </w:r>
      <w:r>
        <w:rPr>
          <w:spacing w:val="80"/>
          <w:sz w:val="24"/>
        </w:rPr>
        <w:t xml:space="preserve"> </w:t>
      </w:r>
      <w:r>
        <w:rPr>
          <w:sz w:val="24"/>
        </w:rPr>
        <w:t>объявляет,</w:t>
      </w:r>
      <w:r>
        <w:rPr>
          <w:spacing w:val="80"/>
          <w:sz w:val="24"/>
        </w:rPr>
        <w:t xml:space="preserve"> </w:t>
      </w:r>
      <w:r>
        <w:rPr>
          <w:sz w:val="24"/>
        </w:rPr>
        <w:t>где</w:t>
      </w:r>
      <w:r>
        <w:rPr>
          <w:spacing w:val="80"/>
          <w:sz w:val="24"/>
        </w:rPr>
        <w:t xml:space="preserve"> </w:t>
      </w:r>
      <w:r>
        <w:rPr>
          <w:sz w:val="24"/>
        </w:rPr>
        <w:t>будет</w:t>
      </w:r>
      <w:r>
        <w:rPr>
          <w:spacing w:val="80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договаривается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дате </w:t>
      </w:r>
      <w:r>
        <w:rPr>
          <w:spacing w:val="-2"/>
          <w:sz w:val="24"/>
        </w:rPr>
        <w:t>вскрытия.</w:t>
      </w:r>
    </w:p>
    <w:p w:rsidR="00B20DE7" w:rsidRDefault="00E6335D">
      <w:pPr>
        <w:pStyle w:val="4"/>
        <w:numPr>
          <w:ilvl w:val="0"/>
          <w:numId w:val="140"/>
        </w:numPr>
        <w:tabs>
          <w:tab w:val="left" w:pos="1234"/>
        </w:tabs>
        <w:spacing w:before="164"/>
      </w:pPr>
      <w:r>
        <w:t>Завершение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B20DE7" w:rsidRDefault="00E6335D">
      <w:pPr>
        <w:pStyle w:val="a4"/>
        <w:numPr>
          <w:ilvl w:val="1"/>
          <w:numId w:val="140"/>
        </w:numPr>
        <w:tabs>
          <w:tab w:val="left" w:pos="1713"/>
        </w:tabs>
        <w:spacing w:before="199" w:line="278" w:lineRule="auto"/>
        <w:ind w:right="565"/>
        <w:rPr>
          <w:sz w:val="24"/>
        </w:rPr>
      </w:pPr>
      <w:r>
        <w:rPr>
          <w:sz w:val="24"/>
        </w:rPr>
        <w:t xml:space="preserve">Фраза: «Главное — вы только что поймали момент. Когда вы откроете это </w:t>
      </w:r>
      <w:r>
        <w:rPr>
          <w:sz w:val="24"/>
        </w:rPr>
        <w:t>письмо, вы улыбнетесь, даже если над собой. А значит, время прожито не зря».</w:t>
      </w:r>
    </w:p>
    <w:p w:rsidR="00B20DE7" w:rsidRDefault="00E6335D">
      <w:pPr>
        <w:pStyle w:val="4"/>
        <w:spacing w:before="161"/>
      </w:pPr>
      <w:r>
        <w:t>Маленькие</w:t>
      </w:r>
      <w:r>
        <w:rPr>
          <w:spacing w:val="-5"/>
        </w:rPr>
        <w:t xml:space="preserve"> </w:t>
      </w:r>
      <w:r>
        <w:t>хитрости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11–14</w:t>
      </w:r>
      <w:r>
        <w:rPr>
          <w:spacing w:val="-3"/>
        </w:rPr>
        <w:t xml:space="preserve"> </w:t>
      </w:r>
      <w:r>
        <w:rPr>
          <w:spacing w:val="-4"/>
        </w:rPr>
        <w:t>лет:</w:t>
      </w:r>
    </w:p>
    <w:p w:rsidR="00B20DE7" w:rsidRDefault="00E6335D">
      <w:pPr>
        <w:pStyle w:val="a4"/>
        <w:numPr>
          <w:ilvl w:val="0"/>
          <w:numId w:val="141"/>
        </w:numPr>
        <w:tabs>
          <w:tab w:val="left" w:pos="1713"/>
        </w:tabs>
        <w:spacing w:before="202" w:line="278" w:lineRule="auto"/>
        <w:ind w:right="573"/>
        <w:rPr>
          <w:sz w:val="24"/>
        </w:rPr>
      </w:pPr>
      <w:r>
        <w:rPr>
          <w:b/>
          <w:sz w:val="24"/>
        </w:rPr>
        <w:t>Атмосфера: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Приглушите</w:t>
      </w:r>
      <w:r>
        <w:rPr>
          <w:spacing w:val="26"/>
          <w:sz w:val="24"/>
        </w:rPr>
        <w:t xml:space="preserve"> </w:t>
      </w:r>
      <w:r>
        <w:rPr>
          <w:sz w:val="24"/>
        </w:rPr>
        <w:t>свет,</w:t>
      </w:r>
      <w:r>
        <w:rPr>
          <w:spacing w:val="27"/>
          <w:sz w:val="24"/>
        </w:rPr>
        <w:t xml:space="preserve"> </w:t>
      </w:r>
      <w:r>
        <w:rPr>
          <w:sz w:val="24"/>
        </w:rPr>
        <w:t>включите</w:t>
      </w:r>
      <w:r>
        <w:rPr>
          <w:spacing w:val="26"/>
          <w:sz w:val="24"/>
        </w:rPr>
        <w:t xml:space="preserve"> </w:t>
      </w:r>
      <w:r>
        <w:rPr>
          <w:sz w:val="24"/>
        </w:rPr>
        <w:t>тихую,</w:t>
      </w:r>
      <w:r>
        <w:rPr>
          <w:spacing w:val="27"/>
          <w:sz w:val="24"/>
        </w:rPr>
        <w:t xml:space="preserve"> </w:t>
      </w:r>
      <w:r>
        <w:rPr>
          <w:sz w:val="24"/>
        </w:rPr>
        <w:t>красивую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3"/>
          <w:sz w:val="24"/>
        </w:rPr>
        <w:t xml:space="preserve"> </w:t>
      </w:r>
      <w:r>
        <w:rPr>
          <w:sz w:val="24"/>
        </w:rPr>
        <w:t>(инструментал или звуковые сопровождения к фильмам).</w:t>
      </w:r>
    </w:p>
    <w:p w:rsidR="00B20DE7" w:rsidRDefault="00E6335D">
      <w:pPr>
        <w:pStyle w:val="a4"/>
        <w:numPr>
          <w:ilvl w:val="0"/>
          <w:numId w:val="141"/>
        </w:numPr>
        <w:tabs>
          <w:tab w:val="left" w:pos="1713"/>
        </w:tabs>
        <w:spacing w:before="159" w:line="278" w:lineRule="auto"/>
        <w:ind w:right="565"/>
        <w:rPr>
          <w:sz w:val="24"/>
        </w:rPr>
      </w:pPr>
      <w:r>
        <w:rPr>
          <w:b/>
          <w:sz w:val="24"/>
        </w:rPr>
        <w:t>Никакого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давления: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Кто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хочет</w:t>
      </w:r>
      <w:r>
        <w:rPr>
          <w:spacing w:val="4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40"/>
          <w:sz w:val="24"/>
        </w:rPr>
        <w:t xml:space="preserve"> </w:t>
      </w:r>
      <w:r>
        <w:rPr>
          <w:sz w:val="24"/>
        </w:rPr>
        <w:t>в картинках или просто записать список своих "топ-10" (фильмов, игр, страхов).</w:t>
      </w:r>
    </w:p>
    <w:p w:rsidR="00B20DE7" w:rsidRDefault="00E6335D">
      <w:pPr>
        <w:pStyle w:val="a4"/>
        <w:numPr>
          <w:ilvl w:val="0"/>
          <w:numId w:val="141"/>
        </w:numPr>
        <w:tabs>
          <w:tab w:val="left" w:pos="1713"/>
        </w:tabs>
        <w:spacing w:before="159" w:line="278" w:lineRule="auto"/>
        <w:ind w:right="566"/>
        <w:rPr>
          <w:sz w:val="24"/>
        </w:rPr>
      </w:pPr>
      <w:r>
        <w:rPr>
          <w:b/>
          <w:sz w:val="24"/>
        </w:rPr>
        <w:t>Конфиденциальность: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проверки.</w:t>
      </w:r>
      <w:r>
        <w:rPr>
          <w:spacing w:val="40"/>
          <w:sz w:val="24"/>
        </w:rPr>
        <w:t xml:space="preserve"> </w:t>
      </w:r>
      <w:r>
        <w:rPr>
          <w:sz w:val="24"/>
        </w:rPr>
        <w:t>Он хранитель коробки, но не чтец.</w:t>
      </w:r>
    </w:p>
    <w:p w:rsidR="00B20DE7" w:rsidRDefault="00E6335D">
      <w:pPr>
        <w:pStyle w:val="a4"/>
        <w:numPr>
          <w:ilvl w:val="0"/>
          <w:numId w:val="141"/>
        </w:numPr>
        <w:tabs>
          <w:tab w:val="left" w:pos="1713"/>
        </w:tabs>
        <w:spacing w:before="162" w:line="276" w:lineRule="auto"/>
        <w:ind w:right="568"/>
        <w:rPr>
          <w:sz w:val="24"/>
        </w:rPr>
      </w:pPr>
      <w:r>
        <w:rPr>
          <w:b/>
          <w:sz w:val="24"/>
        </w:rPr>
        <w:t>Бонус: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конверт</w:t>
      </w:r>
      <w:r>
        <w:rPr>
          <w:spacing w:val="-7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-6"/>
          <w:sz w:val="24"/>
        </w:rPr>
        <w:t xml:space="preserve"> </w:t>
      </w:r>
      <w:r>
        <w:rPr>
          <w:sz w:val="24"/>
        </w:rPr>
        <w:t>мелочь</w:t>
      </w:r>
      <w:r>
        <w:rPr>
          <w:spacing w:val="-5"/>
          <w:sz w:val="24"/>
        </w:rPr>
        <w:t xml:space="preserve"> </w:t>
      </w:r>
      <w:r>
        <w:rPr>
          <w:sz w:val="24"/>
        </w:rPr>
        <w:t>(билетик,</w:t>
      </w:r>
      <w:r>
        <w:rPr>
          <w:spacing w:val="-8"/>
          <w:sz w:val="24"/>
        </w:rPr>
        <w:t xml:space="preserve"> </w:t>
      </w:r>
      <w:r>
        <w:rPr>
          <w:sz w:val="24"/>
        </w:rPr>
        <w:t>наклейку, засушенный цветок), чтобы через годы это вызвало тактильные воспоминания.</w:t>
      </w:r>
    </w:p>
    <w:p w:rsidR="00B20DE7" w:rsidRDefault="00E6335D">
      <w:pPr>
        <w:pStyle w:val="a3"/>
        <w:spacing w:before="164" w:line="278" w:lineRule="auto"/>
        <w:ind w:left="994" w:right="562"/>
        <w:jc w:val="both"/>
      </w:pPr>
      <w:r>
        <w:rPr>
          <w:b/>
        </w:rPr>
        <w:t>Музыкальный фестиваль «Песни моей семьи»</w:t>
      </w:r>
      <w:r>
        <w:rPr>
          <w:b/>
          <w:spacing w:val="-2"/>
        </w:rPr>
        <w:t xml:space="preserve"> </w:t>
      </w:r>
      <w:r>
        <w:t>— это творческий фестиваль-конкурс, посвященный семейным музыкальным традициям. Он приз</w:t>
      </w:r>
      <w:r>
        <w:t xml:space="preserve">ван напомнить детям о ценности семейных уз, о песнях, которые передаются из поколения в поколение, и о том, что музыка объединяет людей независимо от возраста и национальности. Каждый отряд представляет одну или несколько песен, которые имеют значение для </w:t>
      </w:r>
      <w:r>
        <w:t>их семей или отражают семейные ценности.</w:t>
      </w:r>
    </w:p>
    <w:p w:rsidR="00B20DE7" w:rsidRDefault="00E6335D">
      <w:pPr>
        <w:pStyle w:val="4"/>
        <w:spacing w:before="158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1"/>
          <w:numId w:val="141"/>
        </w:numPr>
        <w:tabs>
          <w:tab w:val="left" w:pos="1713"/>
        </w:tabs>
        <w:spacing w:before="202" w:line="278" w:lineRule="auto"/>
        <w:ind w:right="569"/>
        <w:jc w:val="both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Укрепить связь детей с их семейными корнями, вызвать интерес к истории своей семьи через песни, которые пели бабушки и дедушки.</w:t>
      </w:r>
    </w:p>
    <w:p w:rsidR="00B20DE7" w:rsidRDefault="00E6335D">
      <w:pPr>
        <w:pStyle w:val="a4"/>
        <w:numPr>
          <w:ilvl w:val="1"/>
          <w:numId w:val="141"/>
        </w:numPr>
        <w:tabs>
          <w:tab w:val="left" w:pos="1713"/>
        </w:tabs>
        <w:spacing w:before="159" w:line="278" w:lineRule="auto"/>
        <w:ind w:right="561"/>
        <w:jc w:val="both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Развить вокальные, артистические и сценические навыки</w:t>
      </w:r>
      <w:r>
        <w:rPr>
          <w:sz w:val="24"/>
        </w:rPr>
        <w:t xml:space="preserve"> детей, поощрить интерпретацию знакомых мелодий.</w:t>
      </w:r>
    </w:p>
    <w:p w:rsidR="00B20DE7" w:rsidRDefault="00E6335D">
      <w:pPr>
        <w:pStyle w:val="a4"/>
        <w:numPr>
          <w:ilvl w:val="1"/>
          <w:numId w:val="141"/>
        </w:numPr>
        <w:tabs>
          <w:tab w:val="left" w:pos="1713"/>
        </w:tabs>
        <w:spacing w:before="159" w:line="278" w:lineRule="auto"/>
        <w:ind w:right="565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Объединить отряд вокруг общей идеи, создать атмосферу взаимопомощи и поддержки при подготовке номера.</w:t>
      </w:r>
    </w:p>
    <w:p w:rsidR="00B20DE7" w:rsidRDefault="00E6335D">
      <w:pPr>
        <w:pStyle w:val="a4"/>
        <w:numPr>
          <w:ilvl w:val="1"/>
          <w:numId w:val="141"/>
        </w:numPr>
        <w:tabs>
          <w:tab w:val="left" w:pos="1713"/>
        </w:tabs>
        <w:spacing w:before="159" w:line="278" w:lineRule="auto"/>
        <w:ind w:right="566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Познакомить детей с 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музыкального наследия </w:t>
      </w:r>
      <w:r>
        <w:rPr>
          <w:sz w:val="24"/>
        </w:rPr>
        <w:t>(народные песни, военные, колыбельные, авторские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разных эпох)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B20DE7" w:rsidRDefault="00E6335D">
      <w:pPr>
        <w:pStyle w:val="a3"/>
        <w:spacing w:before="160" w:line="276" w:lineRule="auto"/>
        <w:ind w:left="994" w:right="568"/>
        <w:jc w:val="both"/>
      </w:pPr>
      <w:r>
        <w:t>Подготовка длится в течение блока и включает несколько шагов, чтобы дети не просто выучили песню, но и прочувствовали еѐ.</w:t>
      </w:r>
    </w:p>
    <w:p w:rsidR="00B20DE7" w:rsidRDefault="00E6335D">
      <w:pPr>
        <w:pStyle w:val="4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</w:t>
      </w:r>
      <w:r>
        <w:t>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B20DE7" w:rsidRDefault="00E6335D">
      <w:pPr>
        <w:pStyle w:val="a3"/>
        <w:spacing w:before="39" w:line="278" w:lineRule="auto"/>
        <w:ind w:left="994" w:right="680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141"/>
        </w:numPr>
        <w:tabs>
          <w:tab w:val="left" w:pos="1713"/>
        </w:tabs>
        <w:spacing w:before="66"/>
        <w:rPr>
          <w:sz w:val="24"/>
        </w:rPr>
      </w:pPr>
      <w:r>
        <w:rPr>
          <w:spacing w:val="-2"/>
          <w:sz w:val="24"/>
        </w:rPr>
        <w:lastRenderedPageBreak/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B20DE7" w:rsidRDefault="00E6335D">
      <w:pPr>
        <w:pStyle w:val="a4"/>
        <w:numPr>
          <w:ilvl w:val="1"/>
          <w:numId w:val="14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B20DE7" w:rsidRDefault="00E6335D">
      <w:pPr>
        <w:pStyle w:val="a4"/>
        <w:numPr>
          <w:ilvl w:val="1"/>
          <w:numId w:val="14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B20DE7" w:rsidRDefault="00E6335D">
      <w:pPr>
        <w:pStyle w:val="a4"/>
        <w:numPr>
          <w:ilvl w:val="1"/>
          <w:numId w:val="141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4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B20DE7" w:rsidRDefault="00E6335D">
      <w:pPr>
        <w:pStyle w:val="a4"/>
        <w:numPr>
          <w:ilvl w:val="1"/>
          <w:numId w:val="14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B20DE7" w:rsidRDefault="00E6335D">
      <w:pPr>
        <w:pStyle w:val="4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B20DE7" w:rsidRDefault="00E6335D">
      <w:pPr>
        <w:pStyle w:val="a3"/>
        <w:spacing w:before="38" w:line="278" w:lineRule="auto"/>
        <w:ind w:left="994" w:right="563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 xml:space="preserve">вожатых, владеющих инструментом. Важно обсудить, как лучше исполнить песню: </w:t>
      </w:r>
      <w:r>
        <w:t>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B20DE7" w:rsidRDefault="00E6335D">
      <w:pPr>
        <w:pStyle w:val="4"/>
        <w:spacing w:before="16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B20DE7" w:rsidRDefault="00E6335D">
      <w:pPr>
        <w:pStyle w:val="a3"/>
        <w:spacing w:before="40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6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B20DE7" w:rsidRDefault="00E6335D">
      <w:pPr>
        <w:spacing w:before="170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:rsidR="00B20DE7" w:rsidRDefault="00E6335D">
      <w:pPr>
        <w:pStyle w:val="4"/>
        <w:spacing w:before="204"/>
        <w:ind w:left="789" w:right="359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B20DE7" w:rsidRDefault="00E6335D">
      <w:pPr>
        <w:pStyle w:val="a3"/>
        <w:spacing w:before="201" w:line="276" w:lineRule="auto"/>
        <w:ind w:left="994" w:right="569"/>
        <w:jc w:val="both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 xml:space="preserve">Уютный вечерний концерт, где музыка </w:t>
      </w:r>
      <w:r>
        <w:t>становится языком, объединяющим детей разных возрастов, вожатых и темы семьи, дома, детства. Формат напоминает квартирник или посиделки у костра.</w:t>
      </w:r>
    </w:p>
    <w:p w:rsidR="00B20DE7" w:rsidRDefault="00E6335D">
      <w:pPr>
        <w:pStyle w:val="4"/>
        <w:spacing w:before="16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4"/>
        <w:numPr>
          <w:ilvl w:val="0"/>
          <w:numId w:val="142"/>
        </w:numPr>
        <w:tabs>
          <w:tab w:val="left" w:pos="1713"/>
        </w:tabs>
        <w:spacing w:before="202" w:line="276" w:lineRule="auto"/>
        <w:ind w:right="565"/>
        <w:rPr>
          <w:sz w:val="24"/>
        </w:rPr>
      </w:pPr>
      <w:r>
        <w:rPr>
          <w:b/>
          <w:sz w:val="24"/>
        </w:rPr>
        <w:t>Вступление (ведущий):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Тѐплые слова о том, что лагерь — тоже семья. Зажигается символи</w:t>
      </w:r>
      <w:r>
        <w:rPr>
          <w:sz w:val="24"/>
        </w:rPr>
        <w:t>ческий «домашний очаг» (фонарики или свеча на сцене).</w:t>
      </w:r>
    </w:p>
    <w:p w:rsidR="00B20DE7" w:rsidRDefault="00E6335D">
      <w:pPr>
        <w:pStyle w:val="4"/>
        <w:numPr>
          <w:ilvl w:val="0"/>
          <w:numId w:val="142"/>
        </w:numPr>
        <w:tabs>
          <w:tab w:val="left" w:pos="1713"/>
        </w:tabs>
        <w:spacing w:before="167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8"/>
        </w:rPr>
        <w:t xml:space="preserve"> </w:t>
      </w:r>
      <w:r>
        <w:rPr>
          <w:spacing w:val="-2"/>
        </w:rPr>
        <w:t>(3–4):</w:t>
      </w:r>
    </w:p>
    <w:p w:rsidR="00B20DE7" w:rsidRDefault="00E6335D">
      <w:pPr>
        <w:pStyle w:val="a3"/>
        <w:spacing w:before="201" w:line="276" w:lineRule="auto"/>
        <w:ind w:left="994" w:right="563"/>
        <w:jc w:val="both"/>
      </w:pPr>
      <w:r>
        <w:rPr>
          <w:b/>
        </w:rPr>
        <w:t>«Колыбельная»</w:t>
      </w:r>
      <w:r>
        <w:rPr>
          <w:b/>
          <w:spacing w:val="-8"/>
        </w:rPr>
        <w:t xml:space="preserve"> </w:t>
      </w:r>
      <w:r>
        <w:t>– тихая песня (от вожатых или старших), под которую ребятам раздают мягкие игрушки или звѐздочки.</w:t>
      </w:r>
    </w:p>
    <w:p w:rsidR="00B20DE7" w:rsidRDefault="00E6335D">
      <w:pPr>
        <w:pStyle w:val="a3"/>
        <w:spacing w:before="165" w:line="276" w:lineRule="auto"/>
        <w:ind w:left="994" w:right="565"/>
        <w:jc w:val="both"/>
      </w:pPr>
      <w:r>
        <w:rPr>
          <w:b/>
        </w:rPr>
        <w:t>«Детство»</w:t>
      </w:r>
      <w:r>
        <w:rPr>
          <w:b/>
          <w:spacing w:val="-8"/>
        </w:rPr>
        <w:t xml:space="preserve"> </w:t>
      </w:r>
      <w:r>
        <w:t>– попурри из песен из мультфильмов («Облака», «Улыбка»)</w:t>
      </w:r>
      <w:r>
        <w:t xml:space="preserve">. Можно караоке с </w:t>
      </w:r>
      <w:r>
        <w:rPr>
          <w:spacing w:val="-2"/>
        </w:rPr>
        <w:t>залом.</w:t>
      </w:r>
    </w:p>
    <w:p w:rsidR="00B20DE7" w:rsidRDefault="00E6335D">
      <w:pPr>
        <w:spacing w:before="164"/>
        <w:ind w:left="994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песня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53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53"/>
          <w:sz w:val="24"/>
        </w:rPr>
        <w:t xml:space="preserve"> </w:t>
      </w:r>
      <w:r>
        <w:rPr>
          <w:sz w:val="24"/>
        </w:rPr>
        <w:t>доме</w:t>
      </w:r>
      <w:r>
        <w:rPr>
          <w:spacing w:val="52"/>
          <w:sz w:val="24"/>
        </w:rPr>
        <w:t xml:space="preserve"> </w:t>
      </w:r>
      <w:r>
        <w:rPr>
          <w:sz w:val="24"/>
        </w:rPr>
        <w:t>(«Папа</w:t>
      </w:r>
      <w:r>
        <w:rPr>
          <w:spacing w:val="52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B20DE7" w:rsidRDefault="00E6335D">
      <w:pPr>
        <w:pStyle w:val="a3"/>
        <w:spacing w:before="42"/>
        <w:ind w:left="994"/>
      </w:pPr>
      <w:r>
        <w:rPr>
          <w:spacing w:val="-2"/>
        </w:rPr>
        <w:t>«Бабушка рядышком»).</w:t>
      </w:r>
    </w:p>
    <w:p w:rsidR="00B20DE7" w:rsidRDefault="00E6335D">
      <w:pPr>
        <w:spacing w:before="206" w:line="276" w:lineRule="auto"/>
        <w:ind w:left="994" w:right="565"/>
        <w:jc w:val="both"/>
        <w:rPr>
          <w:sz w:val="24"/>
        </w:rPr>
      </w:pPr>
      <w:r>
        <w:rPr>
          <w:b/>
          <w:sz w:val="24"/>
        </w:rPr>
        <w:t>«Вместе весело шагать»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финальная зажигательная песня, которую все поют хором (можно с простыми движениями).</w:t>
      </w:r>
    </w:p>
    <w:p w:rsidR="00B20DE7" w:rsidRDefault="00E6335D">
      <w:pPr>
        <w:pStyle w:val="a4"/>
        <w:numPr>
          <w:ilvl w:val="0"/>
          <w:numId w:val="142"/>
        </w:numPr>
        <w:tabs>
          <w:tab w:val="left" w:pos="1713"/>
        </w:tabs>
        <w:spacing w:before="164" w:line="276" w:lineRule="auto"/>
        <w:ind w:right="572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40"/>
          <w:sz w:val="24"/>
        </w:rPr>
        <w:t xml:space="preserve"> </w:t>
      </w:r>
      <w:r>
        <w:rPr>
          <w:sz w:val="24"/>
        </w:rPr>
        <w:t>ти</w:t>
      </w:r>
      <w:r>
        <w:rPr>
          <w:sz w:val="24"/>
        </w:rPr>
        <w:t>шины</w:t>
      </w:r>
      <w:r>
        <w:rPr>
          <w:spacing w:val="40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40"/>
          <w:sz w:val="24"/>
        </w:rPr>
        <w:t xml:space="preserve"> </w:t>
      </w:r>
      <w:r>
        <w:rPr>
          <w:sz w:val="24"/>
        </w:rPr>
        <w:t>маме</w:t>
      </w:r>
      <w:r>
        <w:rPr>
          <w:spacing w:val="39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40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B20DE7" w:rsidRDefault="00E6335D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36"/>
        </w:rPr>
        <w:t xml:space="preserve">  </w:t>
      </w:r>
      <w:r>
        <w:t>фото</w:t>
      </w:r>
      <w:r>
        <w:rPr>
          <w:spacing w:val="35"/>
        </w:rPr>
        <w:t xml:space="preserve">  </w:t>
      </w:r>
      <w:r>
        <w:t>с</w:t>
      </w:r>
      <w:r>
        <w:rPr>
          <w:spacing w:val="36"/>
        </w:rPr>
        <w:t xml:space="preserve">  </w:t>
      </w:r>
      <w:r>
        <w:t>зажжѐнными</w:t>
      </w:r>
      <w:r>
        <w:rPr>
          <w:spacing w:val="37"/>
        </w:rPr>
        <w:t xml:space="preserve">  </w:t>
      </w:r>
      <w:r>
        <w:t>фонариками</w:t>
      </w:r>
      <w:r>
        <w:rPr>
          <w:spacing w:val="37"/>
        </w:rPr>
        <w:t xml:space="preserve">  </w:t>
      </w:r>
      <w:r>
        <w:t>телефонов</w:t>
      </w:r>
      <w:r>
        <w:rPr>
          <w:spacing w:val="36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исполнение</w:t>
      </w:r>
      <w:r>
        <w:rPr>
          <w:spacing w:val="36"/>
        </w:rPr>
        <w:t xml:space="preserve">  </w:t>
      </w:r>
      <w:r>
        <w:rPr>
          <w:spacing w:val="-2"/>
        </w:rPr>
        <w:t>песни</w:t>
      </w:r>
    </w:p>
    <w:p w:rsidR="00B20DE7" w:rsidRDefault="00E6335D">
      <w:pPr>
        <w:pStyle w:val="a3"/>
        <w:spacing w:before="41"/>
        <w:ind w:left="994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1"/>
        <w:ind w:left="428"/>
        <w:jc w:val="center"/>
      </w:pPr>
      <w:r>
        <w:lastRenderedPageBreak/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 xml:space="preserve">«Семейные </w:t>
      </w:r>
      <w:r>
        <w:rPr>
          <w:spacing w:val="-2"/>
        </w:rPr>
        <w:t>ценности»</w:t>
      </w:r>
    </w:p>
    <w:p w:rsidR="00B20DE7" w:rsidRDefault="00E6335D">
      <w:pPr>
        <w:pStyle w:val="a3"/>
        <w:spacing w:before="202" w:line="278" w:lineRule="auto"/>
        <w:ind w:left="994" w:right="566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 xml:space="preserve"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 В финале из собранных ключей складывается общий символ (например, «Дом» </w:t>
      </w:r>
      <w:r>
        <w:t>или «Сердце»).</w:t>
      </w:r>
    </w:p>
    <w:p w:rsidR="00B20DE7" w:rsidRDefault="00E6335D">
      <w:pPr>
        <w:pStyle w:val="4"/>
        <w:spacing w:before="162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B20DE7" w:rsidRDefault="00E6335D">
      <w:pPr>
        <w:pStyle w:val="a4"/>
        <w:numPr>
          <w:ilvl w:val="0"/>
          <w:numId w:val="143"/>
        </w:numPr>
        <w:tabs>
          <w:tab w:val="left" w:pos="1713"/>
        </w:tabs>
        <w:spacing w:before="202" w:line="276" w:lineRule="auto"/>
        <w:ind w:right="568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4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дети)</w:t>
      </w:r>
      <w:r>
        <w:rPr>
          <w:spacing w:val="4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 выстроить семейное древо.</w:t>
      </w:r>
    </w:p>
    <w:p w:rsidR="00B20DE7" w:rsidRDefault="00E6335D">
      <w:pPr>
        <w:pStyle w:val="a4"/>
        <w:numPr>
          <w:ilvl w:val="0"/>
          <w:numId w:val="143"/>
        </w:numPr>
        <w:tabs>
          <w:tab w:val="left" w:pos="1713"/>
        </w:tabs>
        <w:spacing w:before="164" w:line="276" w:lineRule="auto"/>
        <w:ind w:right="569"/>
        <w:rPr>
          <w:sz w:val="24"/>
        </w:rPr>
      </w:pPr>
      <w:r>
        <w:rPr>
          <w:b/>
          <w:sz w:val="24"/>
        </w:rPr>
        <w:t>«Дом моей мечты»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из кубиков/бумаги построить дом и перечислить, что делает семью крепкой.</w:t>
      </w:r>
    </w:p>
    <w:p w:rsidR="00B20DE7" w:rsidRDefault="00E6335D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6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40"/>
          <w:sz w:val="24"/>
        </w:rPr>
        <w:t xml:space="preserve"> </w:t>
      </w:r>
      <w:r>
        <w:rPr>
          <w:sz w:val="24"/>
        </w:rPr>
        <w:t>стола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блюд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B20DE7" w:rsidRDefault="00E6335D">
      <w:pPr>
        <w:pStyle w:val="a4"/>
        <w:numPr>
          <w:ilvl w:val="0"/>
          <w:numId w:val="143"/>
        </w:numPr>
        <w:tabs>
          <w:tab w:val="left" w:pos="1713"/>
        </w:tabs>
        <w:spacing w:before="164" w:line="276" w:lineRule="auto"/>
        <w:ind w:right="568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эстафета: навести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B20DE7" w:rsidRDefault="00E6335D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4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те,</w:t>
      </w:r>
      <w:r>
        <w:rPr>
          <w:spacing w:val="40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семейные моменты, и объяснить почему.</w:t>
      </w:r>
    </w:p>
    <w:p w:rsidR="00B20DE7" w:rsidRDefault="00E6335D">
      <w:pPr>
        <w:pStyle w:val="a4"/>
        <w:numPr>
          <w:ilvl w:val="0"/>
          <w:numId w:val="143"/>
        </w:numPr>
        <w:tabs>
          <w:tab w:val="left" w:pos="1713"/>
        </w:tabs>
        <w:spacing w:before="164" w:line="276" w:lineRule="auto"/>
        <w:ind w:right="570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«три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медведя», «репка»)</w:t>
      </w:r>
      <w:r>
        <w:rPr>
          <w:spacing w:val="-2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B20DE7" w:rsidRDefault="00E6335D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5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4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40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40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слово</w:t>
      </w:r>
      <w:r>
        <w:rPr>
          <w:spacing w:val="40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40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B20DE7" w:rsidRDefault="00E6335D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7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традиции»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80"/>
          <w:sz w:val="24"/>
        </w:rPr>
        <w:t xml:space="preserve"> </w:t>
      </w:r>
      <w:r>
        <w:rPr>
          <w:sz w:val="24"/>
        </w:rPr>
        <w:t>одну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B20DE7" w:rsidRDefault="00E6335D">
      <w:pPr>
        <w:pStyle w:val="a3"/>
        <w:spacing w:before="164"/>
        <w:ind w:left="994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построение.</w:t>
      </w:r>
      <w:r>
        <w:rPr>
          <w:spacing w:val="9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собранных</w:t>
      </w:r>
      <w:r>
        <w:rPr>
          <w:spacing w:val="11"/>
        </w:rPr>
        <w:t xml:space="preserve"> </w:t>
      </w:r>
      <w:r>
        <w:t>ключей</w:t>
      </w:r>
      <w:r>
        <w:rPr>
          <w:spacing w:val="10"/>
        </w:rPr>
        <w:t xml:space="preserve"> </w:t>
      </w:r>
      <w:r>
        <w:t>(деталей)</w:t>
      </w:r>
      <w:r>
        <w:rPr>
          <w:spacing w:val="11"/>
        </w:rPr>
        <w:t xml:space="preserve"> </w:t>
      </w:r>
      <w:r>
        <w:t>собирается</w:t>
      </w:r>
      <w:r>
        <w:rPr>
          <w:spacing w:val="9"/>
        </w:rPr>
        <w:t xml:space="preserve"> </w:t>
      </w:r>
      <w:r>
        <w:t>большая</w:t>
      </w:r>
      <w:r>
        <w:rPr>
          <w:spacing w:val="10"/>
        </w:rPr>
        <w:t xml:space="preserve"> </w:t>
      </w:r>
      <w:r>
        <w:rPr>
          <w:spacing w:val="-2"/>
        </w:rPr>
        <w:t>эмблема</w:t>
      </w:r>
    </w:p>
    <w:p w:rsidR="00B20DE7" w:rsidRDefault="00E6335D">
      <w:pPr>
        <w:pStyle w:val="a3"/>
        <w:spacing w:before="41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B20DE7" w:rsidRDefault="00E6335D">
      <w:pPr>
        <w:spacing w:before="20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альбом»</w:t>
      </w:r>
    </w:p>
    <w:p w:rsidR="00B20DE7" w:rsidRDefault="00E6335D">
      <w:pPr>
        <w:pStyle w:val="4"/>
        <w:spacing w:before="204"/>
        <w:ind w:left="427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B20DE7" w:rsidRDefault="00E6335D">
      <w:pPr>
        <w:pStyle w:val="a3"/>
        <w:spacing w:before="202" w:line="276" w:lineRule="auto"/>
        <w:ind w:left="994" w:right="571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>Разговор о том, кем работают родители, бабушки и дедушки, как профессии передаются в семье и почему труд важен для каждого. Беседа строится на личных историях детей, интер</w:t>
      </w:r>
      <w:r>
        <w:t>активе и уважении к разным профессиям.</w:t>
      </w:r>
    </w:p>
    <w:p w:rsidR="00B20DE7" w:rsidRDefault="00E6335D">
      <w:pPr>
        <w:pStyle w:val="a3"/>
        <w:spacing w:before="166" w:line="276" w:lineRule="auto"/>
        <w:ind w:left="994" w:right="571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Познакомить с разнообразием профессий, показать ценность труда, укрепить гордость за свою семью.</w:t>
      </w:r>
    </w:p>
    <w:p w:rsidR="00B20DE7" w:rsidRDefault="00E6335D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4"/>
        <w:numPr>
          <w:ilvl w:val="0"/>
          <w:numId w:val="144"/>
        </w:numPr>
        <w:tabs>
          <w:tab w:val="left" w:pos="1713"/>
        </w:tabs>
        <w:spacing w:before="202" w:line="276" w:lineRule="auto"/>
        <w:ind w:right="569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26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25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29"/>
          <w:sz w:val="24"/>
        </w:rPr>
        <w:t xml:space="preserve"> </w:t>
      </w:r>
      <w:r>
        <w:rPr>
          <w:sz w:val="24"/>
        </w:rPr>
        <w:t>«Кто</w:t>
      </w:r>
      <w:r>
        <w:rPr>
          <w:spacing w:val="25"/>
          <w:sz w:val="24"/>
        </w:rPr>
        <w:t xml:space="preserve"> </w:t>
      </w:r>
      <w:r>
        <w:rPr>
          <w:sz w:val="24"/>
        </w:rPr>
        <w:t>знает,</w:t>
      </w:r>
      <w:r>
        <w:rPr>
          <w:spacing w:val="25"/>
          <w:sz w:val="24"/>
        </w:rPr>
        <w:t xml:space="preserve"> </w:t>
      </w:r>
      <w:r>
        <w:rPr>
          <w:sz w:val="24"/>
        </w:rPr>
        <w:t>кем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25"/>
          <w:sz w:val="24"/>
        </w:rPr>
        <w:t xml:space="preserve"> </w:t>
      </w:r>
      <w:r>
        <w:rPr>
          <w:sz w:val="24"/>
        </w:rPr>
        <w:t>мама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папа? А </w:t>
      </w:r>
      <w:r>
        <w:rPr>
          <w:sz w:val="24"/>
        </w:rPr>
        <w:t>бабушка?». Рассказывает притчу о важности любого труда.</w:t>
      </w:r>
    </w:p>
    <w:p w:rsidR="00B20DE7" w:rsidRDefault="00E6335D">
      <w:pPr>
        <w:pStyle w:val="4"/>
        <w:numPr>
          <w:ilvl w:val="0"/>
          <w:numId w:val="144"/>
        </w:numPr>
        <w:tabs>
          <w:tab w:val="left" w:pos="1713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144"/>
        </w:numPr>
        <w:tabs>
          <w:tab w:val="left" w:pos="2433"/>
        </w:tabs>
        <w:spacing w:before="69" w:line="268" w:lineRule="auto"/>
        <w:ind w:left="2433" w:right="566"/>
        <w:jc w:val="both"/>
        <w:rPr>
          <w:sz w:val="24"/>
        </w:rPr>
      </w:pPr>
      <w:r>
        <w:rPr>
          <w:b/>
          <w:sz w:val="24"/>
        </w:rPr>
        <w:lastRenderedPageBreak/>
        <w:t>«Профессия в загадках»: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Ведущий загадывает загадки о разных профессиях</w:t>
      </w:r>
      <w:r>
        <w:rPr>
          <w:spacing w:val="-6"/>
          <w:sz w:val="24"/>
        </w:rPr>
        <w:t xml:space="preserve"> </w:t>
      </w:r>
      <w:r>
        <w:rPr>
          <w:sz w:val="24"/>
        </w:rPr>
        <w:t>(врач,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т.д.),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хором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отвечают.</w:t>
      </w:r>
    </w:p>
    <w:p w:rsidR="00B20DE7" w:rsidRDefault="00E6335D">
      <w:pPr>
        <w:pStyle w:val="a4"/>
        <w:numPr>
          <w:ilvl w:val="1"/>
          <w:numId w:val="144"/>
        </w:numPr>
        <w:tabs>
          <w:tab w:val="left" w:pos="2433"/>
        </w:tabs>
        <w:spacing w:before="175" w:line="268" w:lineRule="auto"/>
        <w:ind w:left="2433" w:right="561"/>
        <w:jc w:val="both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B20DE7" w:rsidRDefault="00E6335D">
      <w:pPr>
        <w:pStyle w:val="a4"/>
        <w:numPr>
          <w:ilvl w:val="1"/>
          <w:numId w:val="144"/>
        </w:numPr>
        <w:tabs>
          <w:tab w:val="left" w:pos="2433"/>
        </w:tabs>
        <w:spacing w:before="173" w:line="273" w:lineRule="auto"/>
        <w:ind w:left="2433" w:right="565"/>
        <w:jc w:val="both"/>
        <w:rPr>
          <w:sz w:val="24"/>
        </w:rPr>
      </w:pPr>
      <w:r>
        <w:rPr>
          <w:b/>
          <w:sz w:val="24"/>
        </w:rPr>
        <w:t>«Семейные династии»: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рассказывает о семьях, где несколько поколений работают в одной сфере (примеры из известных семей или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просто история). </w:t>
      </w:r>
      <w:r>
        <w:rPr>
          <w:sz w:val="24"/>
        </w:rPr>
        <w:t>Спрашивает, есть ли 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B20DE7" w:rsidRDefault="00E6335D">
      <w:pPr>
        <w:pStyle w:val="a4"/>
        <w:numPr>
          <w:ilvl w:val="0"/>
          <w:numId w:val="144"/>
        </w:numPr>
        <w:tabs>
          <w:tab w:val="left" w:pos="1713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8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7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B20DE7" w:rsidRDefault="00E6335D">
      <w:pPr>
        <w:pStyle w:val="a3"/>
        <w:spacing w:before="44" w:line="276" w:lineRule="auto"/>
      </w:pPr>
      <w:r>
        <w:t>«Я</w:t>
      </w:r>
      <w:r>
        <w:rPr>
          <w:spacing w:val="34"/>
        </w:rPr>
        <w:t xml:space="preserve"> </w:t>
      </w:r>
      <w:r>
        <w:t>горжусь</w:t>
      </w:r>
      <w:r>
        <w:rPr>
          <w:spacing w:val="34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семьѐй,</w:t>
      </w:r>
      <w:r>
        <w:rPr>
          <w:spacing w:val="33"/>
        </w:rPr>
        <w:t xml:space="preserve"> </w:t>
      </w:r>
      <w:r>
        <w:t>потому</w:t>
      </w:r>
      <w:r>
        <w:rPr>
          <w:spacing w:val="26"/>
        </w:rPr>
        <w:t xml:space="preserve"> </w:t>
      </w:r>
      <w:r>
        <w:t>что...»</w:t>
      </w:r>
      <w:r>
        <w:rPr>
          <w:spacing w:val="2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«Когда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вырасту,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хочу</w:t>
      </w:r>
      <w:r>
        <w:rPr>
          <w:spacing w:val="29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как мама/папа, потому что...».</w:t>
      </w:r>
    </w:p>
    <w:p w:rsidR="00B20DE7" w:rsidRDefault="00E6335D">
      <w:pPr>
        <w:pStyle w:val="a4"/>
        <w:numPr>
          <w:ilvl w:val="0"/>
          <w:numId w:val="144"/>
        </w:numPr>
        <w:tabs>
          <w:tab w:val="left" w:pos="1713"/>
        </w:tabs>
        <w:spacing w:before="165" w:line="278" w:lineRule="auto"/>
        <w:ind w:right="565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Общая фотография с рисунками или ладошками, на которых написана профессия семьи. Можно предложить ребятам нарисовать дома портрет семьи на </w:t>
      </w:r>
      <w:r>
        <w:rPr>
          <w:spacing w:val="-2"/>
          <w:sz w:val="24"/>
        </w:rPr>
        <w:t>работе.</w:t>
      </w:r>
    </w:p>
    <w:p w:rsidR="00B20DE7" w:rsidRDefault="00E6335D">
      <w:pPr>
        <w:pStyle w:val="4"/>
        <w:spacing w:before="160"/>
        <w:ind w:left="423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B20DE7" w:rsidRDefault="00E6335D">
      <w:pPr>
        <w:pStyle w:val="a3"/>
        <w:tabs>
          <w:tab w:val="left" w:pos="2843"/>
          <w:tab w:val="left" w:pos="3778"/>
          <w:tab w:val="left" w:pos="4550"/>
          <w:tab w:val="left" w:pos="6034"/>
          <w:tab w:val="left" w:pos="7135"/>
          <w:tab w:val="left" w:pos="9326"/>
        </w:tabs>
        <w:spacing w:before="202" w:line="276" w:lineRule="auto"/>
        <w:ind w:left="994" w:right="561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>ценн</w:t>
      </w:r>
      <w:r>
        <w:rPr>
          <w:spacing w:val="-2"/>
        </w:rPr>
        <w:t xml:space="preserve">ости, </w:t>
      </w:r>
      <w:r>
        <w:t>традиции и особенности их семьи. Это может быть герб, декоративное панно и др.</w:t>
      </w:r>
    </w:p>
    <w:p w:rsidR="00B20DE7" w:rsidRDefault="00E6335D">
      <w:pPr>
        <w:pStyle w:val="a3"/>
        <w:spacing w:before="164" w:line="278" w:lineRule="auto"/>
        <w:ind w:left="994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B20DE7" w:rsidRDefault="00E6335D">
      <w:pPr>
        <w:pStyle w:val="a3"/>
        <w:spacing w:before="159" w:line="278" w:lineRule="auto"/>
        <w:ind w:left="994" w:right="680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</w:t>
      </w:r>
      <w:r>
        <w:t xml:space="preserve"> фетр, лоскутки ткани, нитки, бусины, фломастеры, клей, ножницы, природные материалы (шишки, листья), рамки для фото.</w:t>
      </w:r>
    </w:p>
    <w:p w:rsidR="00B20DE7" w:rsidRDefault="00E6335D">
      <w:pPr>
        <w:pStyle w:val="4"/>
        <w:spacing w:before="162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4"/>
        <w:numPr>
          <w:ilvl w:val="0"/>
          <w:numId w:val="145"/>
        </w:numPr>
        <w:tabs>
          <w:tab w:val="left" w:pos="1713"/>
        </w:tabs>
        <w:spacing w:before="201" w:line="278" w:lineRule="auto"/>
        <w:ind w:right="570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каждой семьи есть свои символы: гербы, фамильные </w:t>
      </w:r>
      <w:r>
        <w:rPr>
          <w:sz w:val="24"/>
        </w:rPr>
        <w:t>украшения, реликвии. Предлагает сегодня создать свой символ.</w:t>
      </w:r>
    </w:p>
    <w:p w:rsidR="00B20DE7" w:rsidRDefault="00E6335D">
      <w:pPr>
        <w:pStyle w:val="a4"/>
        <w:numPr>
          <w:ilvl w:val="0"/>
          <w:numId w:val="145"/>
        </w:numPr>
        <w:tabs>
          <w:tab w:val="left" w:pos="1713"/>
        </w:tabs>
        <w:spacing w:before="157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B20DE7" w:rsidRDefault="00E6335D">
      <w:pPr>
        <w:pStyle w:val="a4"/>
        <w:numPr>
          <w:ilvl w:val="1"/>
          <w:numId w:val="145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B20DE7" w:rsidRDefault="00E6335D">
      <w:pPr>
        <w:pStyle w:val="a4"/>
        <w:numPr>
          <w:ilvl w:val="1"/>
          <w:numId w:val="145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9" w:line="268" w:lineRule="auto"/>
        <w:ind w:left="2433" w:right="56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</w:t>
      </w:r>
      <w:r>
        <w:rPr>
          <w:sz w:val="24"/>
        </w:rPr>
        <w:t>писывает имя члена семьи).</w:t>
      </w:r>
    </w:p>
    <w:p w:rsidR="00B20DE7" w:rsidRDefault="00E6335D">
      <w:pPr>
        <w:pStyle w:val="a4"/>
        <w:numPr>
          <w:ilvl w:val="1"/>
          <w:numId w:val="145"/>
        </w:numPr>
        <w:tabs>
          <w:tab w:val="left" w:pos="2433"/>
          <w:tab w:val="left" w:pos="3875"/>
          <w:tab w:val="left" w:pos="6057"/>
          <w:tab w:val="left" w:pos="7331"/>
          <w:tab w:val="left" w:pos="8165"/>
          <w:tab w:val="left" w:pos="9499"/>
        </w:tabs>
        <w:spacing w:before="173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B20DE7" w:rsidRDefault="00E6335D">
      <w:pPr>
        <w:pStyle w:val="a4"/>
        <w:numPr>
          <w:ilvl w:val="0"/>
          <w:numId w:val="145"/>
        </w:numPr>
        <w:tabs>
          <w:tab w:val="left" w:pos="1713"/>
        </w:tabs>
        <w:spacing w:before="173" w:line="276" w:lineRule="auto"/>
        <w:ind w:right="56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79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79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B20DE7" w:rsidRDefault="00E6335D">
      <w:pPr>
        <w:pStyle w:val="a4"/>
        <w:numPr>
          <w:ilvl w:val="0"/>
          <w:numId w:val="145"/>
        </w:numPr>
        <w:tabs>
          <w:tab w:val="left" w:pos="1713"/>
        </w:tabs>
        <w:spacing w:before="164" w:line="276" w:lineRule="auto"/>
        <w:ind w:right="562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B20DE7" w:rsidRDefault="00E6335D">
      <w:pPr>
        <w:pStyle w:val="a3"/>
        <w:spacing w:before="165" w:line="278" w:lineRule="auto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B20DE7" w:rsidRDefault="00E6335D">
      <w:pPr>
        <w:pStyle w:val="4"/>
        <w:spacing w:before="161"/>
        <w:ind w:left="425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:rsidR="00B20DE7" w:rsidRDefault="00B20DE7">
      <w:pPr>
        <w:pStyle w:val="4"/>
        <w:jc w:val="center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4"/>
        <w:ind w:left="994"/>
        <w:rPr>
          <w:b/>
          <w:sz w:val="24"/>
        </w:rPr>
      </w:pPr>
      <w:r>
        <w:rPr>
          <w:b/>
          <w:sz w:val="24"/>
        </w:rPr>
        <w:lastRenderedPageBreak/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B20DE7" w:rsidRDefault="00E6335D">
      <w:pPr>
        <w:pStyle w:val="a4"/>
        <w:numPr>
          <w:ilvl w:val="0"/>
          <w:numId w:val="146"/>
        </w:numPr>
        <w:tabs>
          <w:tab w:val="left" w:pos="1713"/>
        </w:tabs>
        <w:spacing w:before="40" w:line="278" w:lineRule="auto"/>
        <w:ind w:right="131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B20DE7" w:rsidRDefault="00E6335D">
      <w:pPr>
        <w:pStyle w:val="a4"/>
        <w:numPr>
          <w:ilvl w:val="0"/>
          <w:numId w:val="146"/>
        </w:numPr>
        <w:tabs>
          <w:tab w:val="left" w:pos="1713"/>
        </w:tabs>
        <w:spacing w:line="278" w:lineRule="auto"/>
        <w:ind w:right="6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B20DE7" w:rsidRDefault="00E6335D">
      <w:pPr>
        <w:pStyle w:val="a4"/>
        <w:numPr>
          <w:ilvl w:val="0"/>
          <w:numId w:val="146"/>
        </w:numPr>
        <w:tabs>
          <w:tab w:val="left" w:pos="1713"/>
        </w:tabs>
        <w:spacing w:line="280" w:lineRule="auto"/>
        <w:ind w:right="2057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B20DE7" w:rsidRDefault="00E6335D">
      <w:pPr>
        <w:pStyle w:val="a4"/>
        <w:numPr>
          <w:ilvl w:val="0"/>
          <w:numId w:val="146"/>
        </w:numPr>
        <w:tabs>
          <w:tab w:val="left" w:pos="1713"/>
        </w:tabs>
        <w:spacing w:line="278" w:lineRule="auto"/>
        <w:ind w:right="117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B20DE7" w:rsidRDefault="00E6335D">
      <w:pPr>
        <w:pStyle w:val="a4"/>
        <w:numPr>
          <w:ilvl w:val="0"/>
          <w:numId w:val="146"/>
        </w:numPr>
        <w:tabs>
          <w:tab w:val="left" w:pos="1713"/>
        </w:tabs>
        <w:spacing w:line="278" w:lineRule="auto"/>
        <w:ind w:right="1011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B20DE7" w:rsidRDefault="00E6335D">
      <w:pPr>
        <w:pStyle w:val="4"/>
      </w:pPr>
      <w:r>
        <w:rPr>
          <w:spacing w:val="-2"/>
        </w:rPr>
        <w:t>Материалы:</w:t>
      </w:r>
    </w:p>
    <w:p w:rsidR="00B20DE7" w:rsidRDefault="00E6335D">
      <w:pPr>
        <w:pStyle w:val="a4"/>
        <w:numPr>
          <w:ilvl w:val="1"/>
          <w:numId w:val="146"/>
        </w:numPr>
        <w:tabs>
          <w:tab w:val="left" w:pos="1713"/>
        </w:tabs>
        <w:spacing w:before="34" w:line="278" w:lineRule="auto"/>
        <w:ind w:right="1135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B20DE7" w:rsidRDefault="00E6335D">
      <w:pPr>
        <w:pStyle w:val="a4"/>
        <w:numPr>
          <w:ilvl w:val="1"/>
          <w:numId w:val="14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B20DE7" w:rsidRDefault="00E6335D">
      <w:pPr>
        <w:pStyle w:val="a4"/>
        <w:numPr>
          <w:ilvl w:val="1"/>
          <w:numId w:val="14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0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20DE7" w:rsidRDefault="00E6335D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B20DE7" w:rsidRDefault="00E6335D">
      <w:pPr>
        <w:pStyle w:val="a4"/>
        <w:numPr>
          <w:ilvl w:val="0"/>
          <w:numId w:val="147"/>
        </w:numPr>
        <w:tabs>
          <w:tab w:val="left" w:pos="1234"/>
        </w:tabs>
        <w:spacing w:before="206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 xml:space="preserve">(3-5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pStyle w:val="a3"/>
        <w:spacing w:before="38" w:line="278" w:lineRule="auto"/>
        <w:ind w:left="994" w:right="693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9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B20DE7" w:rsidRDefault="00E6335D">
      <w:pPr>
        <w:pStyle w:val="a3"/>
        <w:spacing w:line="272" w:lineRule="exact"/>
        <w:ind w:left="994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B20DE7" w:rsidRDefault="00E6335D">
      <w:pPr>
        <w:pStyle w:val="4"/>
        <w:numPr>
          <w:ilvl w:val="0"/>
          <w:numId w:val="147"/>
        </w:numPr>
        <w:tabs>
          <w:tab w:val="left" w:pos="1234"/>
        </w:tabs>
        <w:spacing w:before="212"/>
      </w:pPr>
      <w:r>
        <w:t>Вво</w:t>
      </w:r>
      <w:r>
        <w:t>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8"/>
        <w:ind w:left="994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0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B20DE7" w:rsidRDefault="00E6335D">
      <w:pPr>
        <w:pStyle w:val="a3"/>
        <w:spacing w:before="44" w:line="278" w:lineRule="auto"/>
        <w:ind w:left="994" w:right="563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 xml:space="preserve">добраться до этого крошечного спасительного острова. Но начинается прилив, и остров начинает медленно </w:t>
      </w:r>
      <w:r>
        <w:t>уходить под воду! Ваша общая задача – удержаться на нем всем вместе и не упасть в бушующие воды!»</w:t>
      </w:r>
    </w:p>
    <w:p w:rsidR="00B20DE7" w:rsidRDefault="00E6335D">
      <w:pPr>
        <w:pStyle w:val="4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B20DE7" w:rsidRDefault="00E6335D">
      <w:pPr>
        <w:pStyle w:val="a3"/>
        <w:spacing w:before="199" w:line="417" w:lineRule="auto"/>
        <w:ind w:left="994" w:right="680"/>
      </w:pPr>
      <w:r>
        <w:rPr>
          <w:b/>
        </w:rPr>
        <w:t>Главное</w:t>
      </w:r>
      <w:r>
        <w:rPr>
          <w:b/>
          <w:spacing w:val="-12"/>
        </w:rPr>
        <w:t xml:space="preserve"> </w:t>
      </w:r>
      <w:r>
        <w:rPr>
          <w:b/>
        </w:rPr>
        <w:t>правило:</w:t>
      </w:r>
      <w:r>
        <w:rPr>
          <w:b/>
          <w:spacing w:val="-12"/>
        </w:rPr>
        <w:t xml:space="preserve"> </w:t>
      </w:r>
      <w:r>
        <w:t>Никто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8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</w:t>
      </w:r>
      <w:r>
        <w:t>ь другим (толчки, щекотка).</w:t>
      </w:r>
    </w:p>
    <w:p w:rsidR="00B20DE7" w:rsidRDefault="00E6335D">
      <w:pPr>
        <w:pStyle w:val="a3"/>
        <w:spacing w:line="278" w:lineRule="auto"/>
        <w:ind w:left="994" w:right="680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B20DE7" w:rsidRDefault="00E6335D">
      <w:pPr>
        <w:pStyle w:val="a3"/>
        <w:spacing w:before="157"/>
        <w:ind w:left="994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B20DE7" w:rsidRDefault="00E6335D">
      <w:pPr>
        <w:pStyle w:val="4"/>
        <w:numPr>
          <w:ilvl w:val="0"/>
          <w:numId w:val="147"/>
        </w:numPr>
        <w:tabs>
          <w:tab w:val="left" w:pos="1234"/>
        </w:tabs>
        <w:spacing w:before="208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4"/>
        <w:numPr>
          <w:ilvl w:val="1"/>
          <w:numId w:val="14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остров»:</w:t>
      </w:r>
    </w:p>
    <w:p w:rsidR="00B20DE7" w:rsidRDefault="00E6335D">
      <w:pPr>
        <w:pStyle w:val="a3"/>
        <w:spacing w:before="200"/>
        <w:ind w:left="994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B20DE7" w:rsidRDefault="00E6335D">
      <w:pPr>
        <w:pStyle w:val="a3"/>
        <w:spacing w:before="206" w:line="276" w:lineRule="auto"/>
        <w:ind w:left="994" w:right="693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B20DE7" w:rsidRDefault="00E6335D">
      <w:pPr>
        <w:pStyle w:val="a3"/>
        <w:spacing w:before="162"/>
        <w:ind w:left="994"/>
      </w:pPr>
      <w:r>
        <w:t>Ведущий</w:t>
      </w:r>
      <w:r>
        <w:rPr>
          <w:spacing w:val="-12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9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rPr>
          <w:spacing w:val="-2"/>
        </w:rPr>
        <w:t>организатора.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numPr>
          <w:ilvl w:val="1"/>
          <w:numId w:val="147"/>
        </w:numPr>
        <w:tabs>
          <w:tab w:val="left" w:pos="1713"/>
        </w:tabs>
        <w:spacing w:before="71"/>
      </w:pPr>
      <w:r>
        <w:lastRenderedPageBreak/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:rsidR="00B20DE7" w:rsidRDefault="00E6335D">
      <w:pPr>
        <w:pStyle w:val="a3"/>
        <w:spacing w:before="202" w:line="278" w:lineRule="auto"/>
        <w:ind w:left="994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>усиливается! Остров становится меньше!» и складывает коврик пополам.</w:t>
      </w:r>
    </w:p>
    <w:p w:rsidR="00B20DE7" w:rsidRDefault="00E6335D">
      <w:pPr>
        <w:pStyle w:val="a3"/>
        <w:spacing w:before="159" w:line="278" w:lineRule="auto"/>
        <w:ind w:left="994"/>
      </w:pPr>
      <w:r>
        <w:t>Задача усложняется. Теперь ребятам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</w:t>
      </w:r>
      <w:r>
        <w:t>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B20DE7" w:rsidRDefault="00E6335D">
      <w:pPr>
        <w:pStyle w:val="a3"/>
        <w:spacing w:before="160" w:line="276" w:lineRule="auto"/>
        <w:ind w:left="994" w:right="680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B20DE7" w:rsidRDefault="00E6335D">
      <w:pPr>
        <w:pStyle w:val="4"/>
        <w:numPr>
          <w:ilvl w:val="1"/>
          <w:numId w:val="147"/>
        </w:numPr>
        <w:tabs>
          <w:tab w:val="left" w:pos="1713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</w:t>
      </w:r>
      <w:r>
        <w:t>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B20DE7" w:rsidRDefault="00E6335D">
      <w:pPr>
        <w:pStyle w:val="a3"/>
        <w:spacing w:before="200"/>
        <w:ind w:left="994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B20DE7" w:rsidRDefault="00E6335D">
      <w:pPr>
        <w:pStyle w:val="a3"/>
        <w:spacing w:before="206"/>
        <w:ind w:left="994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:rsidR="00B20DE7" w:rsidRDefault="00E6335D">
      <w:pPr>
        <w:pStyle w:val="a3"/>
        <w:spacing w:before="43" w:line="276" w:lineRule="auto"/>
        <w:ind w:left="994" w:right="680"/>
      </w:pPr>
      <w:r>
        <w:t>объединении</w:t>
      </w:r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9"/>
        </w:rPr>
        <w:t xml:space="preserve"> </w:t>
      </w:r>
      <w:r>
        <w:t>сильные</w:t>
      </w:r>
      <w:r>
        <w:rPr>
          <w:spacing w:val="-10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 xml:space="preserve">или </w:t>
      </w:r>
      <w:r>
        <w:t>спинах самых легких, кто-то может встать на одну</w:t>
      </w:r>
      <w:r>
        <w:rPr>
          <w:spacing w:val="-1"/>
        </w:rPr>
        <w:t xml:space="preserve"> </w:t>
      </w:r>
      <w:r>
        <w:t>ногу, чтобы освободить место.</w:t>
      </w:r>
    </w:p>
    <w:p w:rsidR="00B20DE7" w:rsidRDefault="00E6335D">
      <w:pPr>
        <w:pStyle w:val="4"/>
        <w:numPr>
          <w:ilvl w:val="0"/>
          <w:numId w:val="147"/>
        </w:numPr>
        <w:tabs>
          <w:tab w:val="left" w:pos="1234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4"/>
        <w:numPr>
          <w:ilvl w:val="1"/>
          <w:numId w:val="14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B20DE7" w:rsidRDefault="00E6335D">
      <w:pPr>
        <w:pStyle w:val="a3"/>
        <w:spacing w:before="201" w:line="276" w:lineRule="auto"/>
        <w:ind w:left="994" w:right="693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B20DE7" w:rsidRDefault="00E6335D">
      <w:pPr>
        <w:pStyle w:val="a3"/>
        <w:spacing w:before="162"/>
        <w:ind w:left="994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B20DE7" w:rsidRDefault="00E6335D">
      <w:pPr>
        <w:pStyle w:val="4"/>
        <w:numPr>
          <w:ilvl w:val="1"/>
          <w:numId w:val="147"/>
        </w:numPr>
        <w:tabs>
          <w:tab w:val="left" w:pos="1713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 xml:space="preserve">для </w:t>
      </w:r>
      <w:r>
        <w:rPr>
          <w:spacing w:val="-2"/>
        </w:rPr>
        <w:t>рефлексии:</w:t>
      </w:r>
    </w:p>
    <w:p w:rsidR="00B20DE7" w:rsidRDefault="00E6335D">
      <w:pPr>
        <w:pStyle w:val="a3"/>
        <w:spacing w:before="198" w:line="278" w:lineRule="auto"/>
        <w:ind w:left="1353" w:right="680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B20DE7" w:rsidRDefault="00E6335D">
      <w:pPr>
        <w:pStyle w:val="a3"/>
        <w:spacing w:before="159"/>
        <w:ind w:left="994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мень</w:t>
      </w:r>
      <w:r>
        <w:t>ше?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B20DE7" w:rsidRDefault="00E6335D">
      <w:pPr>
        <w:pStyle w:val="a3"/>
        <w:spacing w:before="205" w:line="278" w:lineRule="auto"/>
        <w:ind w:left="994" w:right="693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5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:rsidR="00B20DE7" w:rsidRDefault="00E6335D">
      <w:pPr>
        <w:pStyle w:val="a3"/>
        <w:spacing w:before="157" w:line="417" w:lineRule="auto"/>
        <w:ind w:left="994" w:right="1286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 xml:space="preserve">в «воду»). Где в жизни нам может </w:t>
      </w:r>
      <w:r>
        <w:t>пригодиться умение так действовать вместе?</w:t>
      </w:r>
    </w:p>
    <w:p w:rsidR="00B20DE7" w:rsidRDefault="00E6335D">
      <w:pPr>
        <w:pStyle w:val="4"/>
        <w:numPr>
          <w:ilvl w:val="1"/>
          <w:numId w:val="147"/>
        </w:numPr>
        <w:tabs>
          <w:tab w:val="left" w:pos="1713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20DE7" w:rsidRDefault="00E6335D">
      <w:pPr>
        <w:pStyle w:val="a3"/>
        <w:spacing w:before="201" w:line="276" w:lineRule="auto"/>
        <w:ind w:left="994" w:right="570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 xml:space="preserve">вы стали настоящей </w:t>
      </w:r>
      <w:r>
        <w:t>командой».</w:t>
      </w:r>
    </w:p>
    <w:p w:rsidR="00B20DE7" w:rsidRDefault="00E6335D">
      <w:pPr>
        <w:pStyle w:val="4"/>
        <w:spacing w:before="169"/>
      </w:pPr>
      <w:r>
        <w:rPr>
          <w:spacing w:val="-2"/>
        </w:rPr>
        <w:t>Примечания:</w:t>
      </w:r>
    </w:p>
    <w:p w:rsidR="00B20DE7" w:rsidRDefault="00E6335D">
      <w:pPr>
        <w:pStyle w:val="a3"/>
        <w:spacing w:before="203" w:line="278" w:lineRule="auto"/>
        <w:ind w:left="994" w:right="680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563"/>
      </w:pPr>
      <w:r>
        <w:rPr>
          <w:b/>
        </w:rPr>
        <w:lastRenderedPageBreak/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:rsidR="00B20DE7" w:rsidRDefault="00E6335D">
      <w:pPr>
        <w:pStyle w:val="4"/>
        <w:spacing w:before="165"/>
      </w:pPr>
      <w:r>
        <w:t>Развива</w:t>
      </w:r>
      <w:r>
        <w:t>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B20DE7" w:rsidRDefault="00E6335D">
      <w:pPr>
        <w:pStyle w:val="a3"/>
        <w:spacing w:before="39" w:line="278" w:lineRule="auto"/>
        <w:ind w:left="994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r>
        <w:t>командообразующая</w:t>
      </w:r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B20DE7" w:rsidRDefault="00E6335D">
      <w:pPr>
        <w:pStyle w:val="a3"/>
        <w:spacing w:line="278" w:lineRule="auto"/>
        <w:ind w:left="994" w:right="680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 xml:space="preserve">очень </w:t>
      </w:r>
      <w:r>
        <w:t>важно для ребят.</w:t>
      </w:r>
    </w:p>
    <w:p w:rsidR="00B20DE7" w:rsidRDefault="00E6335D">
      <w:pPr>
        <w:spacing w:before="15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B20DE7" w:rsidRDefault="00E6335D">
      <w:pPr>
        <w:pStyle w:val="4"/>
        <w:spacing w:before="204"/>
        <w:ind w:left="422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B20DE7" w:rsidRDefault="00E6335D">
      <w:pPr>
        <w:pStyle w:val="a3"/>
        <w:spacing w:before="202" w:line="278" w:lineRule="auto"/>
        <w:ind w:left="994" w:right="568"/>
        <w:jc w:val="both"/>
      </w:pPr>
      <w:r>
        <w:rPr>
          <w:b/>
        </w:rPr>
        <w:t>Идея</w:t>
      </w:r>
      <w:r>
        <w:t>:</w:t>
      </w:r>
      <w:r>
        <w:rPr>
          <w:spacing w:val="-7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r>
        <w:t>общелагерное</w:t>
      </w:r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 xml:space="preserve">ловкости, силе и смекалке, осваивая аутентичные русские народные игры. Мероприятие </w:t>
      </w:r>
      <w:r>
        <w:t>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B20DE7" w:rsidRDefault="00E6335D">
      <w:pPr>
        <w:pStyle w:val="4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20DE7" w:rsidRDefault="00E6335D">
      <w:pPr>
        <w:pStyle w:val="a3"/>
        <w:spacing w:before="43"/>
        <w:ind w:left="994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B20DE7" w:rsidRDefault="00E6335D">
      <w:pPr>
        <w:pStyle w:val="a3"/>
        <w:spacing w:before="43"/>
        <w:ind w:left="994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B20DE7" w:rsidRDefault="00E6335D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4" w:line="278" w:lineRule="auto"/>
        <w:ind w:left="994" w:right="569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B20DE7" w:rsidRDefault="00E6335D">
      <w:pPr>
        <w:pStyle w:val="a3"/>
        <w:spacing w:before="1"/>
        <w:ind w:left="994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B20DE7" w:rsidRDefault="00E6335D">
      <w:pPr>
        <w:pStyle w:val="4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20DE7" w:rsidRDefault="00E6335D">
      <w:pPr>
        <w:pStyle w:val="a3"/>
        <w:spacing w:before="39" w:line="278" w:lineRule="auto"/>
        <w:ind w:right="563"/>
      </w:pPr>
      <w:r>
        <w:t xml:space="preserve">Чемпионат проводится на открытой площадке </w:t>
      </w:r>
      <w:r>
        <w:t>(стадион, поляна) в середине смены, когда отряды уже сформировались.</w:t>
      </w:r>
    </w:p>
    <w:p w:rsidR="00B20DE7" w:rsidRDefault="00E6335D">
      <w:pPr>
        <w:pStyle w:val="a3"/>
        <w:spacing w:line="278" w:lineRule="auto"/>
        <w:ind w:right="563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B20DE7" w:rsidRDefault="00E6335D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B20DE7" w:rsidRDefault="00E6335D">
      <w:pPr>
        <w:pStyle w:val="a4"/>
        <w:numPr>
          <w:ilvl w:val="0"/>
          <w:numId w:val="148"/>
        </w:numPr>
        <w:tabs>
          <w:tab w:val="left" w:pos="2433"/>
        </w:tabs>
        <w:spacing w:before="42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B20DE7" w:rsidRDefault="00E6335D">
      <w:pPr>
        <w:pStyle w:val="a4"/>
        <w:numPr>
          <w:ilvl w:val="0"/>
          <w:numId w:val="148"/>
        </w:numPr>
        <w:tabs>
          <w:tab w:val="left" w:pos="2433"/>
        </w:tabs>
        <w:spacing w:before="43" w:line="278" w:lineRule="auto"/>
        <w:ind w:left="2433" w:right="566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</w:t>
      </w:r>
      <w:r>
        <w:rPr>
          <w:sz w:val="24"/>
        </w:rPr>
        <w:t>да в матче.</w:t>
      </w:r>
    </w:p>
    <w:p w:rsidR="00B20DE7" w:rsidRDefault="00E6335D">
      <w:pPr>
        <w:pStyle w:val="a4"/>
        <w:numPr>
          <w:ilvl w:val="0"/>
          <w:numId w:val="148"/>
        </w:numPr>
        <w:tabs>
          <w:tab w:val="left" w:pos="2433"/>
        </w:tabs>
        <w:spacing w:line="278" w:lineRule="auto"/>
        <w:ind w:left="2433" w:right="565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B20DE7" w:rsidRDefault="00E6335D">
      <w:pPr>
        <w:pStyle w:val="a4"/>
        <w:numPr>
          <w:ilvl w:val="0"/>
          <w:numId w:val="14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B20DE7" w:rsidRDefault="00E6335D">
      <w:pPr>
        <w:pStyle w:val="4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</w:t>
      </w:r>
      <w:r>
        <w:t>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B20DE7" w:rsidRDefault="00E6335D">
      <w:pPr>
        <w:pStyle w:val="a4"/>
        <w:numPr>
          <w:ilvl w:val="1"/>
          <w:numId w:val="147"/>
        </w:numPr>
        <w:tabs>
          <w:tab w:val="left" w:pos="1713"/>
        </w:tabs>
        <w:spacing w:before="38" w:line="278" w:lineRule="auto"/>
        <w:ind w:right="56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B20DE7" w:rsidRDefault="00E6335D">
      <w:pPr>
        <w:pStyle w:val="a4"/>
        <w:numPr>
          <w:ilvl w:val="1"/>
          <w:numId w:val="147"/>
        </w:numPr>
        <w:tabs>
          <w:tab w:val="left" w:pos="1713"/>
        </w:tabs>
        <w:spacing w:line="278" w:lineRule="auto"/>
        <w:ind w:right="55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«Гуси-лебеди» (салки с </w:t>
      </w:r>
      <w:r>
        <w:rPr>
          <w:sz w:val="24"/>
        </w:rPr>
        <w:t>элементами командной тактики), «Удочка» (прыжки через веревку).</w:t>
      </w:r>
    </w:p>
    <w:p w:rsidR="00B20DE7" w:rsidRDefault="00E6335D">
      <w:pPr>
        <w:pStyle w:val="a4"/>
        <w:numPr>
          <w:ilvl w:val="1"/>
          <w:numId w:val="147"/>
        </w:numPr>
        <w:tabs>
          <w:tab w:val="left" w:pos="1713"/>
          <w:tab w:val="left" w:pos="2354"/>
          <w:tab w:val="left" w:pos="3430"/>
          <w:tab w:val="left" w:pos="4349"/>
          <w:tab w:val="left" w:pos="6208"/>
          <w:tab w:val="left" w:pos="7644"/>
          <w:tab w:val="left" w:pos="8510"/>
          <w:tab w:val="left" w:pos="9503"/>
        </w:tabs>
        <w:spacing w:line="278" w:lineRule="auto"/>
        <w:ind w:right="56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B20DE7" w:rsidRDefault="00B20DE7">
      <w:pPr>
        <w:pStyle w:val="a4"/>
        <w:spacing w:line="278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147"/>
        </w:numPr>
        <w:tabs>
          <w:tab w:val="left" w:pos="1713"/>
        </w:tabs>
        <w:spacing w:before="69" w:line="278" w:lineRule="auto"/>
        <w:ind w:right="565"/>
        <w:jc w:val="both"/>
        <w:rPr>
          <w:sz w:val="24"/>
        </w:rPr>
      </w:pPr>
      <w:r>
        <w:rPr>
          <w:sz w:val="24"/>
        </w:rPr>
        <w:lastRenderedPageBreak/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</w:t>
      </w:r>
      <w:r>
        <w:rPr>
          <w:sz w:val="24"/>
        </w:rPr>
        <w:t>ли «Русская лапта» (с тактикой и стратегией), «Казаки-разбойники» (в формате контролируемой территории), силовые конкурсы.</w:t>
      </w:r>
    </w:p>
    <w:p w:rsidR="00B20DE7" w:rsidRDefault="00E6335D">
      <w:pPr>
        <w:pStyle w:val="4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B20DE7" w:rsidRDefault="00E6335D">
      <w:pPr>
        <w:pStyle w:val="a3"/>
        <w:spacing w:before="39" w:line="278" w:lineRule="auto"/>
        <w:ind w:left="994" w:right="568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B20DE7" w:rsidRDefault="00E6335D">
      <w:pPr>
        <w:pStyle w:val="a3"/>
        <w:spacing w:line="278" w:lineRule="auto"/>
        <w:ind w:left="1353" w:right="680"/>
      </w:pPr>
      <w:r>
        <w:t>Для</w:t>
      </w:r>
      <w:r>
        <w:rPr>
          <w:spacing w:val="-4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отр</w:t>
      </w:r>
      <w:r>
        <w:t>ядов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упрощаются,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подвижный</w:t>
      </w:r>
      <w:r>
        <w:rPr>
          <w:spacing w:val="-6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B20DE7" w:rsidRDefault="00E6335D">
      <w:pPr>
        <w:pStyle w:val="a3"/>
        <w:tabs>
          <w:tab w:val="left" w:pos="2890"/>
          <w:tab w:val="left" w:pos="4477"/>
          <w:tab w:val="left" w:pos="6307"/>
          <w:tab w:val="left" w:pos="7624"/>
          <w:tab w:val="left" w:pos="8996"/>
        </w:tabs>
        <w:spacing w:line="278" w:lineRule="auto"/>
        <w:ind w:left="1353" w:right="567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 xml:space="preserve">обработки) и фотозона с традиционным </w:t>
      </w:r>
      <w:r>
        <w:t>инвентарем.</w:t>
      </w:r>
    </w:p>
    <w:p w:rsidR="00B20DE7" w:rsidRDefault="00E6335D">
      <w:pPr>
        <w:pStyle w:val="4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B20DE7" w:rsidRDefault="00E6335D">
      <w:pPr>
        <w:pStyle w:val="a3"/>
        <w:spacing w:before="41" w:line="278" w:lineRule="auto"/>
        <w:ind w:left="994" w:right="1991"/>
      </w:pPr>
      <w:r>
        <w:t>Дети</w:t>
      </w:r>
      <w:r>
        <w:rPr>
          <w:spacing w:val="-6"/>
        </w:rPr>
        <w:t xml:space="preserve"> </w:t>
      </w:r>
      <w:r>
        <w:t>получат</w:t>
      </w:r>
      <w:r>
        <w:rPr>
          <w:spacing w:val="-6"/>
        </w:rPr>
        <w:t xml:space="preserve"> </w:t>
      </w:r>
      <w:r>
        <w:t>заряд</w:t>
      </w:r>
      <w:r>
        <w:rPr>
          <w:spacing w:val="-6"/>
        </w:rPr>
        <w:t xml:space="preserve"> </w:t>
      </w:r>
      <w:r>
        <w:t>бодрости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3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B20DE7" w:rsidRDefault="00E6335D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B20DE7" w:rsidRDefault="00E6335D">
      <w:pPr>
        <w:pStyle w:val="3"/>
        <w:spacing w:line="321" w:lineRule="exact"/>
        <w:ind w:left="3365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B20DE7" w:rsidRDefault="00E6335D">
      <w:pPr>
        <w:pStyle w:val="a3"/>
        <w:spacing w:line="278" w:lineRule="auto"/>
        <w:ind w:left="1353" w:right="680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B20DE7" w:rsidRDefault="00E6335D">
      <w:pPr>
        <w:pStyle w:val="4"/>
        <w:spacing w:line="274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B20DE7" w:rsidRDefault="00E6335D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B20DE7" w:rsidRDefault="00E6335D">
      <w:pPr>
        <w:pStyle w:val="a4"/>
        <w:numPr>
          <w:ilvl w:val="2"/>
          <w:numId w:val="147"/>
        </w:numPr>
        <w:tabs>
          <w:tab w:val="left" w:pos="2793"/>
        </w:tabs>
        <w:spacing w:before="45"/>
        <w:ind w:left="2793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20DE7" w:rsidRDefault="00E6335D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20DE7" w:rsidRDefault="00E6335D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B20DE7" w:rsidRDefault="00E6335D">
      <w:pPr>
        <w:pStyle w:val="4"/>
        <w:spacing w:before="50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20DE7" w:rsidRDefault="00E6335D">
      <w:pPr>
        <w:pStyle w:val="a4"/>
        <w:numPr>
          <w:ilvl w:val="2"/>
          <w:numId w:val="147"/>
        </w:numPr>
        <w:tabs>
          <w:tab w:val="left" w:pos="2793"/>
        </w:tabs>
        <w:spacing w:before="38"/>
        <w:ind w:left="2793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B20DE7" w:rsidRDefault="00E6335D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B20DE7" w:rsidRDefault="00E6335D">
      <w:pPr>
        <w:pStyle w:val="a4"/>
        <w:numPr>
          <w:ilvl w:val="2"/>
          <w:numId w:val="147"/>
        </w:numPr>
        <w:tabs>
          <w:tab w:val="left" w:pos="2794"/>
          <w:tab w:val="left" w:pos="4259"/>
          <w:tab w:val="left" w:pos="5264"/>
          <w:tab w:val="left" w:pos="6581"/>
          <w:tab w:val="left" w:pos="8243"/>
        </w:tabs>
        <w:spacing w:before="44" w:line="273" w:lineRule="auto"/>
        <w:ind w:right="70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B20DE7" w:rsidRDefault="00E6335D">
      <w:pPr>
        <w:pStyle w:val="a3"/>
        <w:spacing w:before="6" w:line="278" w:lineRule="auto"/>
        <w:ind w:left="1353" w:right="706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(штертов) длиной 1,5 м (диаметр 0,7 мм), секундомер, демонстрационный стол, памятки со схемами узлов.</w:t>
      </w:r>
    </w:p>
    <w:p w:rsidR="00B20DE7" w:rsidRDefault="00E6335D">
      <w:pPr>
        <w:pStyle w:val="4"/>
        <w:spacing w:before="5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20DE7" w:rsidRDefault="00E6335D">
      <w:pPr>
        <w:pStyle w:val="a3"/>
        <w:spacing w:before="39" w:line="278" w:lineRule="auto"/>
        <w:ind w:left="1353" w:right="705"/>
        <w:jc w:val="both"/>
      </w:pPr>
      <w:r>
        <w:t>На первый взгляд, завязывание узлов — дело привычное: шнурки,</w:t>
      </w:r>
      <w:r>
        <w:t xml:space="preserve"> банты, галстуки. Однако</w:t>
      </w:r>
      <w:r>
        <w:rPr>
          <w:spacing w:val="-6"/>
        </w:rPr>
        <w:t xml:space="preserve"> </w:t>
      </w:r>
      <w:r>
        <w:t>морская</w:t>
      </w:r>
      <w:r>
        <w:rPr>
          <w:spacing w:val="-6"/>
        </w:rPr>
        <w:t xml:space="preserve"> </w:t>
      </w:r>
      <w:r>
        <w:t>практика</w:t>
      </w:r>
      <w:r>
        <w:rPr>
          <w:spacing w:val="-7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быстро 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B20DE7" w:rsidRDefault="00E6335D">
      <w:pPr>
        <w:pStyle w:val="a3"/>
        <w:spacing w:line="278" w:lineRule="auto"/>
        <w:ind w:left="1353" w:right="704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B20DE7" w:rsidRDefault="00E6335D">
      <w:pPr>
        <w:pStyle w:val="a3"/>
        <w:spacing w:line="273" w:lineRule="exact"/>
        <w:ind w:left="1353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B20DE7" w:rsidRDefault="00E6335D">
      <w:pPr>
        <w:pStyle w:val="a3"/>
        <w:spacing w:before="44" w:line="278" w:lineRule="auto"/>
        <w:ind w:left="1353" w:right="710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>Команды делятс</w:t>
      </w:r>
      <w:r>
        <w:t xml:space="preserve">я на две возрастные группы: младшую и </w:t>
      </w:r>
      <w:r>
        <w:rPr>
          <w:spacing w:val="-2"/>
        </w:rPr>
        <w:t>старшую.</w:t>
      </w:r>
    </w:p>
    <w:p w:rsidR="00B20DE7" w:rsidRDefault="00E6335D">
      <w:pPr>
        <w:pStyle w:val="a3"/>
        <w:spacing w:line="278" w:lineRule="auto"/>
        <w:ind w:left="1353" w:right="70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B20DE7" w:rsidRDefault="00B20DE7">
      <w:pPr>
        <w:pStyle w:val="a3"/>
        <w:spacing w:line="278" w:lineRule="auto"/>
        <w:jc w:val="both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  <w:ind w:left="1353" w:right="711"/>
        <w:jc w:val="both"/>
      </w:pPr>
      <w:r>
        <w:lastRenderedPageBreak/>
        <w:t>Этап обучения (15 минут): Ведущий демонстрирует технику вязания</w:t>
      </w:r>
      <w:r>
        <w:t xml:space="preserve"> пяти новых узлов: Боцманский, Южный крест, Крабья петля, Кинжальный, Калмыцкий.</w:t>
      </w:r>
    </w:p>
    <w:p w:rsidR="00B20DE7" w:rsidRDefault="00E6335D">
      <w:pPr>
        <w:pStyle w:val="a3"/>
        <w:spacing w:line="278" w:lineRule="auto"/>
        <w:ind w:left="1353" w:right="707"/>
        <w:jc w:val="both"/>
      </w:pPr>
      <w:r>
        <w:t>Самостоятельная тренировка (5 минут):</w:t>
      </w:r>
      <w:r>
        <w:rPr>
          <w:spacing w:val="-4"/>
        </w:rPr>
        <w:t xml:space="preserve"> </w:t>
      </w:r>
      <w:r>
        <w:t>Участники закрепляют увиденное, повторяя узлы индивидуально.</w:t>
      </w:r>
    </w:p>
    <w:p w:rsidR="00B20DE7" w:rsidRDefault="00E6335D">
      <w:pPr>
        <w:pStyle w:val="a3"/>
        <w:spacing w:line="278" w:lineRule="auto"/>
        <w:ind w:left="1353" w:right="704"/>
        <w:jc w:val="both"/>
      </w:pPr>
      <w:r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B20DE7" w:rsidRDefault="00E6335D">
      <w:pPr>
        <w:pStyle w:val="a3"/>
        <w:spacing w:line="276" w:lineRule="exact"/>
        <w:ind w:left="1353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B20DE7" w:rsidRDefault="00E6335D">
      <w:pPr>
        <w:pStyle w:val="a3"/>
        <w:spacing w:before="36" w:line="278" w:lineRule="auto"/>
        <w:ind w:left="1353" w:right="680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:rsidR="00B20DE7" w:rsidRDefault="00E6335D">
      <w:pPr>
        <w:pStyle w:val="a3"/>
        <w:spacing w:after="4" w:line="417" w:lineRule="auto"/>
        <w:ind w:left="994" w:right="8155"/>
      </w:pPr>
      <w:r>
        <w:t>Изучаемые</w:t>
      </w:r>
      <w:r>
        <w:rPr>
          <w:spacing w:val="-15"/>
        </w:rPr>
        <w:t xml:space="preserve"> </w:t>
      </w:r>
      <w:r>
        <w:t xml:space="preserve">узлы: </w:t>
      </w:r>
      <w:r>
        <w:rPr>
          <w:spacing w:val="-2"/>
        </w:rPr>
        <w:t>1.Боцманский</w:t>
      </w:r>
    </w:p>
    <w:p w:rsidR="00B20DE7" w:rsidRDefault="00E6335D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8435" cy="3151505"/>
            <wp:effectExtent l="0" t="0" r="0" b="0"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DE7" w:rsidRDefault="00E6335D">
      <w:pPr>
        <w:pStyle w:val="a4"/>
        <w:numPr>
          <w:ilvl w:val="0"/>
          <w:numId w:val="149"/>
        </w:numPr>
        <w:tabs>
          <w:tab w:val="left" w:pos="1174"/>
        </w:tabs>
        <w:spacing w:before="152"/>
        <w:ind w:left="1174" w:hanging="180"/>
        <w:rPr>
          <w:sz w:val="24"/>
        </w:rPr>
      </w:pPr>
      <w:r>
        <w:rPr>
          <w:sz w:val="24"/>
        </w:rPr>
        <w:t>Южный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B20DE7" w:rsidRDefault="00E6335D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133985</wp:posOffset>
            </wp:positionV>
            <wp:extent cx="1793875" cy="2486025"/>
            <wp:effectExtent l="0" t="0" r="0" b="0"/>
            <wp:wrapTopAndBottom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DE7" w:rsidRDefault="00B20DE7">
      <w:pPr>
        <w:pStyle w:val="a3"/>
        <w:rPr>
          <w:sz w:val="16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49"/>
        </w:numPr>
        <w:tabs>
          <w:tab w:val="left" w:pos="1174"/>
        </w:tabs>
        <w:spacing w:before="66"/>
        <w:ind w:left="1174" w:hanging="180"/>
        <w:rPr>
          <w:sz w:val="24"/>
        </w:rPr>
      </w:pPr>
      <w:r>
        <w:rPr>
          <w:sz w:val="24"/>
        </w:rPr>
        <w:lastRenderedPageBreak/>
        <w:t xml:space="preserve">Крабья </w:t>
      </w:r>
      <w:r>
        <w:rPr>
          <w:spacing w:val="-2"/>
          <w:sz w:val="24"/>
        </w:rPr>
        <w:t>петля</w:t>
      </w:r>
    </w:p>
    <w:p w:rsidR="00B20DE7" w:rsidRDefault="00E6335D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135255</wp:posOffset>
            </wp:positionV>
            <wp:extent cx="2345055" cy="2437765"/>
            <wp:effectExtent l="0" t="0" r="0" b="0"/>
            <wp:wrapTopAndBottom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DE7" w:rsidRDefault="00E6335D">
      <w:pPr>
        <w:pStyle w:val="a4"/>
        <w:numPr>
          <w:ilvl w:val="0"/>
          <w:numId w:val="149"/>
        </w:numPr>
        <w:tabs>
          <w:tab w:val="left" w:pos="1174"/>
        </w:tabs>
        <w:spacing w:before="177"/>
        <w:ind w:left="1174" w:hanging="180"/>
        <w:rPr>
          <w:sz w:val="24"/>
        </w:rPr>
      </w:pPr>
      <w:r>
        <w:rPr>
          <w:spacing w:val="-2"/>
          <w:sz w:val="24"/>
        </w:rPr>
        <w:t>Кинжальный</w:t>
      </w:r>
    </w:p>
    <w:p w:rsidR="00B20DE7" w:rsidRDefault="00E6335D">
      <w:pPr>
        <w:pStyle w:val="a3"/>
        <w:spacing w:before="5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1087120</wp:posOffset>
            </wp:positionH>
            <wp:positionV relativeFrom="paragraph">
              <wp:posOffset>198755</wp:posOffset>
            </wp:positionV>
            <wp:extent cx="2188210" cy="2656205"/>
            <wp:effectExtent l="0" t="0" r="0" b="0"/>
            <wp:wrapTopAndBottom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143" cy="265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DE7" w:rsidRDefault="00E6335D">
      <w:pPr>
        <w:pStyle w:val="a4"/>
        <w:numPr>
          <w:ilvl w:val="0"/>
          <w:numId w:val="149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B20DE7" w:rsidRDefault="00E6335D">
      <w:pPr>
        <w:pStyle w:val="a3"/>
        <w:spacing w:before="6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121285</wp:posOffset>
            </wp:positionV>
            <wp:extent cx="3355340" cy="1704340"/>
            <wp:effectExtent l="0" t="0" r="0" b="0"/>
            <wp:wrapTopAndBottom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DE7" w:rsidRDefault="00E6335D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3"/>
        </w:rPr>
        <w:t xml:space="preserve"> </w:t>
      </w:r>
      <w:r>
        <w:rPr>
          <w:b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</w:rPr>
        <w:t>«Битва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хоров»</w:t>
      </w:r>
    </w:p>
    <w:p w:rsidR="00B20DE7" w:rsidRDefault="00E6335D">
      <w:pPr>
        <w:pStyle w:val="a3"/>
        <w:spacing w:before="38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B20DE7" w:rsidRDefault="00E6335D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20DE7" w:rsidRDefault="00B20DE7">
      <w:pPr>
        <w:pStyle w:val="4"/>
        <w:spacing w:line="273" w:lineRule="exact"/>
        <w:rPr>
          <w:b w:val="0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149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lastRenderedPageBreak/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B20DE7" w:rsidRDefault="00E6335D">
      <w:pPr>
        <w:pStyle w:val="a4"/>
        <w:numPr>
          <w:ilvl w:val="1"/>
          <w:numId w:val="14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B20DE7" w:rsidRDefault="00E6335D">
      <w:pPr>
        <w:pStyle w:val="a4"/>
        <w:numPr>
          <w:ilvl w:val="1"/>
          <w:numId w:val="149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B20DE7" w:rsidRDefault="00E6335D">
      <w:pPr>
        <w:pStyle w:val="a3"/>
        <w:spacing w:before="43" w:line="278" w:lineRule="auto"/>
        <w:ind w:left="994" w:right="56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гости.</w:t>
      </w:r>
    </w:p>
    <w:p w:rsidR="00B20DE7" w:rsidRDefault="00E6335D">
      <w:pPr>
        <w:pStyle w:val="4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</w:t>
      </w:r>
      <w:r>
        <w:rPr>
          <w:spacing w:val="-2"/>
        </w:rPr>
        <w:t>ания:</w:t>
      </w:r>
    </w:p>
    <w:p w:rsidR="00B20DE7" w:rsidRDefault="00E6335D">
      <w:pPr>
        <w:pStyle w:val="a4"/>
        <w:numPr>
          <w:ilvl w:val="1"/>
          <w:numId w:val="149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B20DE7" w:rsidRDefault="00E6335D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B20DE7" w:rsidRDefault="00E6335D">
      <w:pPr>
        <w:pStyle w:val="a4"/>
        <w:numPr>
          <w:ilvl w:val="1"/>
          <w:numId w:val="149"/>
        </w:numPr>
        <w:tabs>
          <w:tab w:val="left" w:pos="1713"/>
        </w:tabs>
        <w:spacing w:before="43" w:line="280" w:lineRule="auto"/>
        <w:ind w:right="573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B20DE7" w:rsidRDefault="00E6335D">
      <w:pPr>
        <w:pStyle w:val="a4"/>
        <w:numPr>
          <w:ilvl w:val="1"/>
          <w:numId w:val="149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1–2 </w:t>
      </w:r>
      <w:r>
        <w:rPr>
          <w:sz w:val="24"/>
        </w:rPr>
        <w:t>песни (до 5 минут), обязательный «минус», многоголосие, театрализация номера.</w:t>
      </w:r>
    </w:p>
    <w:p w:rsidR="00B20DE7" w:rsidRDefault="00E6335D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B20DE7" w:rsidRDefault="00E6335D">
      <w:pPr>
        <w:pStyle w:val="a4"/>
        <w:numPr>
          <w:ilvl w:val="1"/>
          <w:numId w:val="149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B20DE7" w:rsidRDefault="00E6335D">
      <w:pPr>
        <w:pStyle w:val="a4"/>
        <w:numPr>
          <w:ilvl w:val="1"/>
          <w:numId w:val="14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B20DE7" w:rsidRDefault="00E6335D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B20DE7" w:rsidRDefault="00E6335D">
      <w:pPr>
        <w:pStyle w:val="4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B20DE7" w:rsidRDefault="00E6335D">
      <w:pPr>
        <w:pStyle w:val="a4"/>
        <w:numPr>
          <w:ilvl w:val="1"/>
          <w:numId w:val="149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B20DE7" w:rsidRDefault="00E6335D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B20DE7" w:rsidRDefault="00E6335D">
      <w:pPr>
        <w:pStyle w:val="a4"/>
        <w:numPr>
          <w:ilvl w:val="1"/>
          <w:numId w:val="149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B20DE7" w:rsidRDefault="00E6335D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20DE7" w:rsidRDefault="00E6335D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B20DE7" w:rsidRDefault="00E6335D">
      <w:pPr>
        <w:pStyle w:val="a3"/>
        <w:spacing w:before="44" w:line="278" w:lineRule="auto"/>
        <w:ind w:left="994" w:right="566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 xml:space="preserve">Песни на </w:t>
      </w:r>
      <w:r>
        <w:t>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B20DE7" w:rsidRDefault="00E6335D">
      <w:pPr>
        <w:pStyle w:val="4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B20DE7" w:rsidRDefault="00E6335D">
      <w:pPr>
        <w:pStyle w:val="a4"/>
        <w:numPr>
          <w:ilvl w:val="0"/>
          <w:numId w:val="15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20DE7" w:rsidRDefault="00E6335D">
      <w:pPr>
        <w:pStyle w:val="a4"/>
        <w:numPr>
          <w:ilvl w:val="0"/>
          <w:numId w:val="15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6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B20DE7" w:rsidRDefault="00E6335D">
      <w:pPr>
        <w:pStyle w:val="a4"/>
        <w:numPr>
          <w:ilvl w:val="0"/>
          <w:numId w:val="15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B20DE7" w:rsidRDefault="00E6335D">
      <w:pPr>
        <w:pStyle w:val="a4"/>
        <w:numPr>
          <w:ilvl w:val="0"/>
          <w:numId w:val="15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B20DE7" w:rsidRDefault="00E6335D">
      <w:pPr>
        <w:pStyle w:val="a4"/>
        <w:numPr>
          <w:ilvl w:val="0"/>
          <w:numId w:val="150"/>
        </w:numPr>
        <w:tabs>
          <w:tab w:val="left" w:pos="1713"/>
        </w:tabs>
        <w:spacing w:before="44" w:line="278" w:lineRule="auto"/>
        <w:ind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</w:t>
      </w:r>
      <w:r>
        <w:rPr>
          <w:sz w:val="24"/>
        </w:rPr>
        <w:t xml:space="preserve"> симпатий и др.).</w:t>
      </w:r>
    </w:p>
    <w:p w:rsidR="00B20DE7" w:rsidRDefault="00E6335D">
      <w:pPr>
        <w:pStyle w:val="a4"/>
        <w:numPr>
          <w:ilvl w:val="0"/>
          <w:numId w:val="150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«орлятский</w:t>
      </w:r>
      <w:r>
        <w:rPr>
          <w:spacing w:val="-2"/>
          <w:sz w:val="24"/>
        </w:rPr>
        <w:t xml:space="preserve"> круг».</w:t>
      </w:r>
    </w:p>
    <w:p w:rsidR="00B20DE7" w:rsidRDefault="00E6335D">
      <w:pPr>
        <w:pStyle w:val="a3"/>
        <w:spacing w:before="43" w:line="278" w:lineRule="auto"/>
        <w:ind w:left="994" w:right="56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B20DE7" w:rsidRDefault="00E6335D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20DE7" w:rsidRDefault="00E6335D">
      <w:pPr>
        <w:pStyle w:val="a4"/>
        <w:numPr>
          <w:ilvl w:val="1"/>
          <w:numId w:val="15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Эм</w:t>
      </w:r>
      <w:r>
        <w:rPr>
          <w:sz w:val="24"/>
        </w:rPr>
        <w:t>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B20DE7" w:rsidRDefault="00E6335D">
      <w:pPr>
        <w:pStyle w:val="a4"/>
        <w:numPr>
          <w:ilvl w:val="1"/>
          <w:numId w:val="15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B20DE7" w:rsidRDefault="00E6335D">
      <w:pPr>
        <w:pStyle w:val="a4"/>
        <w:numPr>
          <w:ilvl w:val="1"/>
          <w:numId w:val="150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B20DE7" w:rsidRDefault="00B20DE7">
      <w:pPr>
        <w:pStyle w:val="a3"/>
        <w:spacing w:before="92"/>
        <w:ind w:left="0"/>
      </w:pPr>
    </w:p>
    <w:p w:rsidR="00B20DE7" w:rsidRDefault="00E6335D">
      <w:pPr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B20DE7" w:rsidRDefault="00E6335D">
      <w:pPr>
        <w:pStyle w:val="4"/>
        <w:spacing w:before="43"/>
        <w:ind w:left="429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B20DE7" w:rsidRDefault="00B20DE7">
      <w:pPr>
        <w:pStyle w:val="4"/>
        <w:jc w:val="center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4"/>
        <w:ind w:left="994"/>
        <w:rPr>
          <w:b/>
          <w:sz w:val="24"/>
        </w:rPr>
      </w:pPr>
      <w:r>
        <w:rPr>
          <w:b/>
          <w:spacing w:val="-4"/>
          <w:sz w:val="24"/>
        </w:rPr>
        <w:lastRenderedPageBreak/>
        <w:t>Идея:</w:t>
      </w:r>
    </w:p>
    <w:p w:rsidR="00B20DE7" w:rsidRDefault="00E6335D">
      <w:pPr>
        <w:pStyle w:val="a3"/>
        <w:spacing w:before="40" w:line="278" w:lineRule="auto"/>
        <w:ind w:left="994" w:right="560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</w:t>
      </w:r>
      <w:r>
        <w:t>. Эстафета наглядно показывает, что быть хозяином в доме – это весело, но требует сноровки и взаимопомощи.</w:t>
      </w:r>
    </w:p>
    <w:p w:rsidR="00B20DE7" w:rsidRDefault="00E6335D">
      <w:pPr>
        <w:pStyle w:val="4"/>
        <w:spacing w:before="3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1"/>
          <w:numId w:val="15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20DE7" w:rsidRDefault="00E6335D">
      <w:pPr>
        <w:pStyle w:val="a4"/>
        <w:numPr>
          <w:ilvl w:val="1"/>
          <w:numId w:val="15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B20DE7" w:rsidRDefault="00E6335D">
      <w:pPr>
        <w:pStyle w:val="a4"/>
        <w:numPr>
          <w:ilvl w:val="1"/>
          <w:numId w:val="150"/>
        </w:numPr>
        <w:tabs>
          <w:tab w:val="left" w:pos="1713"/>
          <w:tab w:val="left" w:pos="3053"/>
          <w:tab w:val="left" w:pos="4773"/>
          <w:tab w:val="left" w:pos="5560"/>
          <w:tab w:val="left" w:pos="5898"/>
          <w:tab w:val="left" w:pos="7013"/>
          <w:tab w:val="left" w:pos="8599"/>
          <w:tab w:val="left" w:pos="8944"/>
          <w:tab w:val="left" w:pos="10097"/>
        </w:tabs>
        <w:spacing w:before="43" w:line="278" w:lineRule="auto"/>
        <w:ind w:right="568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B20DE7" w:rsidRDefault="00E6335D">
      <w:pPr>
        <w:pStyle w:val="a4"/>
        <w:numPr>
          <w:ilvl w:val="1"/>
          <w:numId w:val="150"/>
        </w:numPr>
        <w:tabs>
          <w:tab w:val="left" w:pos="1713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20DE7" w:rsidRDefault="00E6335D">
      <w:pPr>
        <w:pStyle w:val="4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B20DE7" w:rsidRDefault="00E6335D">
      <w:pPr>
        <w:pStyle w:val="a3"/>
        <w:spacing w:before="38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B20DE7" w:rsidRDefault="00E6335D">
      <w:pPr>
        <w:pStyle w:val="a4"/>
        <w:numPr>
          <w:ilvl w:val="1"/>
          <w:numId w:val="150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B20DE7" w:rsidRDefault="00E6335D">
      <w:pPr>
        <w:pStyle w:val="a4"/>
        <w:numPr>
          <w:ilvl w:val="1"/>
          <w:numId w:val="150"/>
        </w:numPr>
        <w:tabs>
          <w:tab w:val="left" w:pos="1713"/>
        </w:tabs>
        <w:spacing w:before="43" w:line="278" w:lineRule="auto"/>
        <w:ind w:right="56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B20DE7" w:rsidRDefault="00E6335D">
      <w:pPr>
        <w:pStyle w:val="a4"/>
        <w:numPr>
          <w:ilvl w:val="1"/>
          <w:numId w:val="150"/>
        </w:numPr>
        <w:tabs>
          <w:tab w:val="left" w:pos="1713"/>
        </w:tabs>
        <w:spacing w:line="278" w:lineRule="auto"/>
        <w:ind w:right="57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B20DE7" w:rsidRDefault="00E6335D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20DE7" w:rsidRDefault="00E6335D">
      <w:pPr>
        <w:pStyle w:val="a3"/>
        <w:spacing w:before="38"/>
        <w:ind w:left="994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B20DE7" w:rsidRDefault="00E6335D">
      <w:pPr>
        <w:pStyle w:val="a3"/>
        <w:spacing w:before="46" w:line="278" w:lineRule="auto"/>
        <w:ind w:left="994" w:right="680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B20DE7" w:rsidRDefault="00E6335D">
      <w:pPr>
        <w:pStyle w:val="a3"/>
        <w:spacing w:line="278" w:lineRule="auto"/>
        <w:ind w:left="994" w:right="563"/>
      </w:pPr>
      <w:r>
        <w:t>Этапы</w:t>
      </w:r>
      <w:r>
        <w:rPr>
          <w:spacing w:val="-8"/>
        </w:rPr>
        <w:t xml:space="preserve"> </w:t>
      </w:r>
      <w:r>
        <w:t>располагаются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</w:t>
      </w:r>
      <w:r>
        <w:t>но</w:t>
      </w:r>
      <w:r>
        <w:rPr>
          <w:spacing w:val="-8"/>
        </w:rPr>
        <w:t xml:space="preserve"> </w:t>
      </w:r>
      <w:r>
        <w:t>на время (или соревнуются парами).</w:t>
      </w:r>
    </w:p>
    <w:p w:rsidR="00B20DE7" w:rsidRDefault="00E6335D">
      <w:pPr>
        <w:pStyle w:val="4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B20DE7" w:rsidRDefault="00E6335D">
      <w:pPr>
        <w:pStyle w:val="a3"/>
        <w:spacing w:before="41"/>
        <w:ind w:left="994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B20DE7" w:rsidRDefault="00E6335D">
      <w:pPr>
        <w:pStyle w:val="a3"/>
        <w:spacing w:before="43" w:line="278" w:lineRule="auto"/>
        <w:ind w:left="994" w:right="693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 xml:space="preserve">навести порядок и накормить гостей. </w:t>
      </w:r>
      <w:r>
        <w:t>Победит та команда, которая справится с домашними хлопотами быстрее и качественнее!»</w:t>
      </w:r>
    </w:p>
    <w:p w:rsidR="00B20DE7" w:rsidRDefault="00E6335D">
      <w:pPr>
        <w:pStyle w:val="4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B20DE7" w:rsidRDefault="00E6335D">
      <w:pPr>
        <w:pStyle w:val="a4"/>
        <w:numPr>
          <w:ilvl w:val="0"/>
          <w:numId w:val="151"/>
        </w:numPr>
        <w:tabs>
          <w:tab w:val="left" w:pos="1713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B20DE7" w:rsidRDefault="00E6335D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</w:t>
      </w:r>
      <w:r>
        <w:t>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B20DE7" w:rsidRDefault="00E6335D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B20DE7" w:rsidRDefault="00E6335D">
      <w:pPr>
        <w:pStyle w:val="a3"/>
        <w:spacing w:before="46"/>
      </w:pPr>
      <w:r>
        <w:rPr>
          <w:spacing w:val="-2"/>
        </w:rPr>
        <w:t>«мебель».</w:t>
      </w:r>
    </w:p>
    <w:p w:rsidR="00B20DE7" w:rsidRDefault="00E6335D">
      <w:pPr>
        <w:pStyle w:val="4"/>
        <w:numPr>
          <w:ilvl w:val="0"/>
          <w:numId w:val="151"/>
        </w:numPr>
        <w:tabs>
          <w:tab w:val="left" w:pos="1713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B20DE7" w:rsidRDefault="00E6335D">
      <w:pPr>
        <w:pStyle w:val="a3"/>
        <w:spacing w:before="38" w:line="278" w:lineRule="auto"/>
        <w:ind w:right="563"/>
      </w:pPr>
      <w:r>
        <w:rPr>
          <w:i/>
        </w:rPr>
        <w:t>Задание:</w:t>
      </w:r>
      <w:r>
        <w:rPr>
          <w:i/>
          <w:spacing w:val="-9"/>
        </w:rPr>
        <w:t xml:space="preserve"> </w:t>
      </w:r>
      <w:r>
        <w:t>Натянута</w:t>
      </w:r>
      <w:r>
        <w:rPr>
          <w:spacing w:val="-9"/>
        </w:rPr>
        <w:t xml:space="preserve"> </w:t>
      </w:r>
      <w:r>
        <w:t>веревка.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носовой</w:t>
      </w:r>
      <w:r>
        <w:rPr>
          <w:spacing w:val="-8"/>
        </w:rPr>
        <w:t xml:space="preserve"> </w:t>
      </w:r>
      <w:r>
        <w:t>платок</w:t>
      </w:r>
      <w:r>
        <w:rPr>
          <w:spacing w:val="-8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B20DE7" w:rsidRDefault="00E6335D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B20DE7" w:rsidRDefault="00E6335D">
      <w:pPr>
        <w:pStyle w:val="a3"/>
        <w:spacing w:before="45" w:line="278" w:lineRule="auto"/>
        <w:ind w:right="563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</w:t>
      </w:r>
      <w:r>
        <w:t xml:space="preserve"> попытку всей команды.</w:t>
      </w:r>
    </w:p>
    <w:p w:rsidR="00B20DE7" w:rsidRDefault="00E6335D">
      <w:pPr>
        <w:pStyle w:val="4"/>
        <w:numPr>
          <w:ilvl w:val="0"/>
          <w:numId w:val="151"/>
        </w:numPr>
        <w:tabs>
          <w:tab w:val="left" w:pos="1713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B20DE7" w:rsidRDefault="00E6335D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right="766"/>
        <w:jc w:val="both"/>
      </w:pPr>
      <w:r>
        <w:lastRenderedPageBreak/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 – штрафной круг или возврат на старт.</w:t>
      </w:r>
    </w:p>
    <w:p w:rsidR="00B20DE7" w:rsidRDefault="00E6335D">
      <w:pPr>
        <w:pStyle w:val="a3"/>
        <w:spacing w:line="278" w:lineRule="auto"/>
        <w:ind w:right="938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B20DE7" w:rsidRDefault="00E6335D">
      <w:pPr>
        <w:pStyle w:val="4"/>
        <w:numPr>
          <w:ilvl w:val="0"/>
          <w:numId w:val="151"/>
        </w:numPr>
        <w:tabs>
          <w:tab w:val="left" w:pos="1713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B20DE7" w:rsidRDefault="00E6335D">
      <w:pPr>
        <w:pStyle w:val="a3"/>
        <w:spacing w:before="40" w:line="278" w:lineRule="auto"/>
        <w:ind w:right="680"/>
      </w:pPr>
      <w:r>
        <w:rPr>
          <w:i/>
        </w:rPr>
        <w:t xml:space="preserve">Задание: </w:t>
      </w:r>
      <w:r>
        <w:t xml:space="preserve">На </w:t>
      </w:r>
      <w:r>
        <w:t>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</w:t>
      </w:r>
      <w:r>
        <w:t>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B20DE7" w:rsidRDefault="00E6335D">
      <w:pPr>
        <w:pStyle w:val="4"/>
        <w:numPr>
          <w:ilvl w:val="0"/>
          <w:numId w:val="151"/>
        </w:numPr>
        <w:tabs>
          <w:tab w:val="left" w:pos="1713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B20DE7" w:rsidRDefault="00E6335D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</w:t>
      </w:r>
      <w:r>
        <w:t>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5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B20DE7" w:rsidRDefault="00E6335D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B20DE7" w:rsidRDefault="00E6335D">
      <w:pPr>
        <w:pStyle w:val="4"/>
        <w:numPr>
          <w:ilvl w:val="0"/>
          <w:numId w:val="151"/>
        </w:numPr>
        <w:tabs>
          <w:tab w:val="left" w:pos="1713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B20DE7" w:rsidRDefault="00E6335D">
      <w:pPr>
        <w:pStyle w:val="a3"/>
        <w:spacing w:before="38" w:line="278" w:lineRule="auto"/>
        <w:ind w:right="680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</w:t>
      </w:r>
      <w:r>
        <w:t xml:space="preserve">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B20DE7" w:rsidRDefault="00E6335D">
      <w:pPr>
        <w:spacing w:line="275" w:lineRule="exact"/>
        <w:ind w:left="1713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B20DE7" w:rsidRDefault="00E6335D">
      <w:pPr>
        <w:pStyle w:val="a4"/>
        <w:numPr>
          <w:ilvl w:val="0"/>
          <w:numId w:val="151"/>
        </w:numPr>
        <w:tabs>
          <w:tab w:val="left" w:pos="1713"/>
        </w:tabs>
        <w:spacing w:before="49" w:line="276" w:lineRule="auto"/>
        <w:ind w:right="559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B20DE7" w:rsidRDefault="00E6335D">
      <w:pPr>
        <w:pStyle w:val="4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before="39" w:line="278" w:lineRule="auto"/>
        <w:ind w:right="570"/>
        <w:jc w:val="both"/>
        <w:rPr>
          <w:sz w:val="24"/>
        </w:rPr>
      </w:pPr>
      <w:r>
        <w:rPr>
          <w:sz w:val="24"/>
        </w:rPr>
        <w:t>Победите</w:t>
      </w:r>
      <w:r>
        <w:rPr>
          <w:sz w:val="24"/>
        </w:rPr>
        <w:t>ль определяется по наименьшему времени прохождения всей эстафеты (или по сумме баллов за каждый этап).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line="280" w:lineRule="auto"/>
        <w:ind w:right="57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B20DE7" w:rsidRDefault="00E6335D">
      <w:pPr>
        <w:pStyle w:val="4"/>
        <w:jc w:val="both"/>
      </w:pPr>
      <w:r>
        <w:t>Номинац</w:t>
      </w:r>
      <w:r>
        <w:t>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B20DE7" w:rsidRDefault="00E6335D">
      <w:pPr>
        <w:pStyle w:val="4"/>
        <w:spacing w:before="48"/>
      </w:pPr>
      <w:r>
        <w:rPr>
          <w:spacing w:val="-2"/>
        </w:rPr>
        <w:t>Реквизит: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9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B20DE7" w:rsidRDefault="00B20DE7">
      <w:pPr>
        <w:pStyle w:val="a4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4"/>
      </w:pPr>
      <w:r>
        <w:lastRenderedPageBreak/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20DE7" w:rsidRDefault="00E6335D">
      <w:pPr>
        <w:pStyle w:val="a3"/>
        <w:spacing w:before="40" w:line="278" w:lineRule="auto"/>
        <w:ind w:left="994" w:right="680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 xml:space="preserve">«убежавшей кашей» или «рассыпавшимся бельем») и </w:t>
      </w:r>
      <w:r>
        <w:t>подарит опыт слаженной командной работы.</w:t>
      </w:r>
    </w:p>
    <w:p w:rsidR="00B20DE7" w:rsidRDefault="00E6335D">
      <w:pPr>
        <w:pStyle w:val="a3"/>
        <w:spacing w:line="278" w:lineRule="auto"/>
        <w:ind w:left="994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всѐ</w:t>
      </w:r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B20DE7" w:rsidRDefault="00B20DE7">
      <w:pPr>
        <w:pStyle w:val="a3"/>
        <w:spacing w:before="46"/>
        <w:ind w:left="0"/>
      </w:pPr>
    </w:p>
    <w:p w:rsidR="00B20DE7" w:rsidRDefault="00E6335D">
      <w:pPr>
        <w:pStyle w:val="4"/>
        <w:ind w:left="1706"/>
      </w:pPr>
      <w:r>
        <w:t>Концепция</w:t>
      </w:r>
      <w:r>
        <w:rPr>
          <w:spacing w:val="-10"/>
        </w:rPr>
        <w:t xml:space="preserve"> </w:t>
      </w:r>
      <w:r>
        <w:t>интерактивного</w:t>
      </w:r>
      <w:r>
        <w:rPr>
          <w:spacing w:val="-8"/>
        </w:rPr>
        <w:t xml:space="preserve"> </w:t>
      </w:r>
      <w:r>
        <w:t>спектакля-экспромта</w:t>
      </w:r>
      <w:r>
        <w:rPr>
          <w:spacing w:val="45"/>
        </w:rPr>
        <w:t xml:space="preserve"> </w:t>
      </w:r>
      <w:r>
        <w:t>(«Сказка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rPr>
          <w:spacing w:val="-2"/>
        </w:rPr>
        <w:t>минут»)</w:t>
      </w:r>
    </w:p>
    <w:p w:rsidR="00B20DE7" w:rsidRDefault="00E6335D">
      <w:pPr>
        <w:spacing w:before="4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20DE7" w:rsidRDefault="00E6335D">
      <w:pPr>
        <w:pStyle w:val="a3"/>
        <w:spacing w:before="38" w:line="278" w:lineRule="auto"/>
        <w:ind w:left="994" w:right="568"/>
        <w:jc w:val="both"/>
      </w:pPr>
      <w:r>
        <w:t>Спектакль-экспромт – это театральное предст</w:t>
      </w:r>
      <w:r>
        <w:t>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</w:t>
      </w:r>
      <w:r>
        <w:t xml:space="preserve"> мгновенно изображают то, о чем слышат. Это весело, динамично и снимает любой страх сцены.</w:t>
      </w:r>
    </w:p>
    <w:p w:rsidR="00B20DE7" w:rsidRDefault="00E6335D">
      <w:pPr>
        <w:pStyle w:val="4"/>
        <w:spacing w:before="3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before="43" w:line="278" w:lineRule="auto"/>
        <w:ind w:right="57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B20DE7" w:rsidRDefault="00E6335D">
      <w:pPr>
        <w:pStyle w:val="a4"/>
        <w:numPr>
          <w:ilvl w:val="1"/>
          <w:numId w:val="151"/>
        </w:numPr>
        <w:tabs>
          <w:tab w:val="left" w:pos="1713"/>
        </w:tabs>
        <w:spacing w:line="278" w:lineRule="auto"/>
        <w:ind w:right="565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B20DE7" w:rsidRDefault="00E6335D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20DE7" w:rsidRDefault="00E6335D">
      <w:pPr>
        <w:pStyle w:val="a3"/>
        <w:spacing w:before="39" w:line="278" w:lineRule="auto"/>
        <w:ind w:left="994" w:right="693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</w:t>
      </w:r>
      <w:r>
        <w:t>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B20DE7" w:rsidRDefault="00E6335D">
      <w:pPr>
        <w:pStyle w:val="a3"/>
        <w:spacing w:line="280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</w:t>
      </w:r>
      <w:r>
        <w:t>йствия.</w:t>
      </w:r>
    </w:p>
    <w:p w:rsidR="00B20DE7" w:rsidRDefault="00E6335D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B20DE7" w:rsidRDefault="00E6335D">
      <w:pPr>
        <w:pStyle w:val="a3"/>
        <w:spacing w:before="35" w:line="278" w:lineRule="auto"/>
        <w:ind w:left="994" w:right="768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B20DE7" w:rsidRDefault="00E6335D">
      <w:pPr>
        <w:pStyle w:val="4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B20DE7" w:rsidRDefault="00E6335D">
      <w:pPr>
        <w:pStyle w:val="a4"/>
        <w:numPr>
          <w:ilvl w:val="0"/>
          <w:numId w:val="152"/>
        </w:numPr>
        <w:tabs>
          <w:tab w:val="left" w:pos="1713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B20DE7" w:rsidRDefault="00E6335D">
      <w:pPr>
        <w:pStyle w:val="a3"/>
        <w:spacing w:before="38" w:line="278" w:lineRule="auto"/>
        <w:ind w:right="563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игра-кричал</w:t>
      </w:r>
      <w:r>
        <w:t>ка или разминка (например, «Если</w:t>
      </w:r>
    </w:p>
    <w:p w:rsidR="00B20DE7" w:rsidRDefault="00E6335D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B20DE7" w:rsidRDefault="00E6335D">
      <w:pPr>
        <w:pStyle w:val="4"/>
        <w:numPr>
          <w:ilvl w:val="0"/>
          <w:numId w:val="152"/>
        </w:numPr>
        <w:tabs>
          <w:tab w:val="left" w:pos="1713"/>
        </w:tabs>
        <w:spacing w:before="48"/>
      </w:pPr>
      <w:r>
        <w:t>Кастинг</w:t>
      </w:r>
      <w:r>
        <w:rPr>
          <w:spacing w:val="-8"/>
        </w:rPr>
        <w:t xml:space="preserve"> </w:t>
      </w:r>
      <w:r>
        <w:t>(распределение</w:t>
      </w:r>
      <w:r>
        <w:rPr>
          <w:spacing w:val="-7"/>
        </w:rPr>
        <w:t xml:space="preserve"> </w:t>
      </w:r>
      <w:r>
        <w:rPr>
          <w:spacing w:val="-2"/>
        </w:rPr>
        <w:t>ролей):</w:t>
      </w:r>
    </w:p>
    <w:p w:rsidR="00B20DE7" w:rsidRDefault="00E6335D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B20DE7" w:rsidRDefault="00E6335D">
      <w:pPr>
        <w:pStyle w:val="a3"/>
        <w:spacing w:before="43" w:line="278" w:lineRule="auto"/>
        <w:ind w:right="563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интерпретации).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персонажей и приглашает добровольцев на сцену.</w:t>
      </w:r>
    </w:p>
    <w:p w:rsidR="00B20DE7" w:rsidRDefault="00E6335D">
      <w:pPr>
        <w:pStyle w:val="a3"/>
        <w:spacing w:before="1" w:line="278" w:lineRule="auto"/>
        <w:ind w:right="563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B20DE7" w:rsidRDefault="00E6335D">
      <w:pPr>
        <w:pStyle w:val="a3"/>
        <w:spacing w:line="274" w:lineRule="exact"/>
      </w:pPr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20DE7" w:rsidRDefault="00B20DE7">
      <w:pPr>
        <w:pStyle w:val="a3"/>
        <w:spacing w:line="274" w:lineRule="exact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</w:pPr>
      <w:r>
        <w:lastRenderedPageBreak/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B20DE7" w:rsidRDefault="00E6335D">
      <w:pPr>
        <w:pStyle w:val="4"/>
        <w:numPr>
          <w:ilvl w:val="0"/>
          <w:numId w:val="152"/>
        </w:numPr>
        <w:tabs>
          <w:tab w:val="left" w:pos="1713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B20DE7" w:rsidRDefault="00E6335D">
      <w:pPr>
        <w:pStyle w:val="a3"/>
        <w:spacing w:before="38" w:line="278" w:lineRule="auto"/>
        <w:ind w:right="680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B20DE7" w:rsidRDefault="00E6335D">
      <w:pPr>
        <w:pStyle w:val="4"/>
        <w:numPr>
          <w:ilvl w:val="0"/>
          <w:numId w:val="152"/>
        </w:numPr>
        <w:tabs>
          <w:tab w:val="left" w:pos="1713"/>
        </w:tabs>
        <w:spacing w:before="5"/>
      </w:pPr>
      <w:r>
        <w:rPr>
          <w:spacing w:val="-2"/>
        </w:rPr>
        <w:t>Спектакль:</w:t>
      </w:r>
    </w:p>
    <w:p w:rsidR="00B20DE7" w:rsidRDefault="00E6335D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B20DE7" w:rsidRDefault="00E6335D">
      <w:pPr>
        <w:pStyle w:val="a4"/>
        <w:numPr>
          <w:ilvl w:val="1"/>
          <w:numId w:val="152"/>
        </w:numPr>
        <w:tabs>
          <w:tab w:val="left" w:pos="2433"/>
        </w:tabs>
        <w:spacing w:before="43" w:line="276" w:lineRule="auto"/>
        <w:ind w:left="2433" w:right="58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</w:t>
      </w:r>
      <w:r>
        <w:rPr>
          <w:sz w:val="24"/>
        </w:rPr>
        <w:t>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B20DE7" w:rsidRDefault="00E6335D">
      <w:pPr>
        <w:pStyle w:val="a3"/>
        <w:spacing w:before="2" w:line="278" w:lineRule="auto"/>
        <w:ind w:left="2433"/>
      </w:pPr>
      <w:r>
        <w:t>Ведущий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 xml:space="preserve">успели выполнить действия. Чем неожиданнее повороты </w:t>
      </w:r>
      <w:r>
        <w:t>сюжета, тем смешнее.</w:t>
      </w:r>
    </w:p>
    <w:p w:rsidR="00B20DE7" w:rsidRDefault="00E6335D">
      <w:pPr>
        <w:pStyle w:val="4"/>
        <w:numPr>
          <w:ilvl w:val="0"/>
          <w:numId w:val="152"/>
        </w:numPr>
        <w:tabs>
          <w:tab w:val="left" w:pos="1713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B20DE7" w:rsidRDefault="00E6335D">
      <w:pPr>
        <w:pStyle w:val="a3"/>
        <w:spacing w:before="39" w:line="278" w:lineRule="auto"/>
        <w:ind w:right="680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B20DE7" w:rsidRDefault="00E6335D">
      <w:pPr>
        <w:pStyle w:val="4"/>
        <w:numPr>
          <w:ilvl w:val="0"/>
          <w:numId w:val="152"/>
        </w:numPr>
        <w:tabs>
          <w:tab w:val="left" w:pos="1713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B20DE7" w:rsidRDefault="00E6335D">
      <w:pPr>
        <w:pStyle w:val="a3"/>
        <w:spacing w:before="39" w:line="278" w:lineRule="auto"/>
        <w:ind w:right="680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B20DE7" w:rsidRDefault="00E6335D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B20DE7" w:rsidRDefault="00E6335D">
      <w:pPr>
        <w:pStyle w:val="a3"/>
        <w:tabs>
          <w:tab w:val="left" w:pos="3073"/>
          <w:tab w:val="left" w:pos="4426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B20DE7" w:rsidRDefault="00E6335D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43" w:line="280" w:lineRule="auto"/>
        <w:ind w:right="560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7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B20DE7" w:rsidRDefault="00E6335D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>Для старших</w:t>
      </w:r>
      <w:r>
        <w:rPr>
          <w:b/>
          <w:sz w:val="24"/>
        </w:rPr>
        <w:t xml:space="preserve">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B20DE7" w:rsidRDefault="00E6335D">
      <w:pPr>
        <w:pStyle w:val="4"/>
        <w:spacing w:before="5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B20DE7" w:rsidRDefault="00E6335D">
      <w:pPr>
        <w:pStyle w:val="a3"/>
        <w:spacing w:before="39" w:line="278" w:lineRule="auto"/>
        <w:ind w:left="994" w:right="693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</w:t>
      </w:r>
      <w:r>
        <w:t>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B20DE7" w:rsidRDefault="00E6335D">
      <w:pPr>
        <w:pStyle w:val="a3"/>
        <w:spacing w:line="278" w:lineRule="auto"/>
        <w:ind w:left="994" w:right="563"/>
      </w:pPr>
      <w:r>
        <w:t>«Наш вожатый (выходит ребенок) утром встал, потянулся и вспомнил, что очень хочет есть.</w:t>
      </w:r>
      <w:r>
        <w:rPr>
          <w:spacing w:val="-9"/>
        </w:rPr>
        <w:t xml:space="preserve"> </w:t>
      </w:r>
      <w:r>
        <w:t>Выглянуло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9"/>
        </w:rPr>
        <w:t xml:space="preserve"> </w:t>
      </w:r>
      <w:r>
        <w:t>тянет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улыбается).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прищурился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пошел по</w:t>
      </w:r>
      <w:r>
        <w:t xml:space="preserve"> Тропинке (ребенок-тропинка ложится на пол, вожатый идет, стараясь не наступить).</w:t>
      </w:r>
    </w:p>
    <w:p w:rsidR="00B20DE7" w:rsidRDefault="00E6335D">
      <w:pPr>
        <w:pStyle w:val="a3"/>
        <w:spacing w:line="278" w:lineRule="auto"/>
        <w:ind w:left="994" w:right="563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</w:t>
      </w:r>
      <w:r>
        <w:t xml:space="preserve">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>его). Вожатый</w:t>
      </w:r>
      <w:r>
        <w:t xml:space="preserve">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B20DE7" w:rsidRDefault="00B20DE7">
      <w:pPr>
        <w:pStyle w:val="a3"/>
        <w:spacing w:line="278" w:lineRule="auto"/>
        <w:rPr>
          <w:b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69" w:line="280" w:lineRule="auto"/>
        <w:ind w:right="560"/>
        <w:rPr>
          <w:sz w:val="24"/>
        </w:rPr>
      </w:pPr>
      <w:r>
        <w:rPr>
          <w:b/>
          <w:sz w:val="24"/>
        </w:rPr>
        <w:lastRenderedPageBreak/>
        <w:t>Ведущий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B20DE7" w:rsidRDefault="00E6335D">
      <w:pPr>
        <w:pStyle w:val="4"/>
      </w:pPr>
      <w:r>
        <w:rPr>
          <w:spacing w:val="-2"/>
        </w:rPr>
        <w:t>Реквизит:</w:t>
      </w:r>
    </w:p>
    <w:p w:rsidR="00B20DE7" w:rsidRDefault="00E6335D">
      <w:pPr>
        <w:pStyle w:val="a3"/>
        <w:spacing w:before="37"/>
        <w:ind w:left="994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</w:t>
      </w:r>
      <w:r>
        <w:rPr>
          <w:sz w:val="24"/>
        </w:rPr>
        <w:t>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  <w:tab w:val="left" w:pos="3117"/>
          <w:tab w:val="left" w:pos="4380"/>
          <w:tab w:val="left" w:pos="5582"/>
          <w:tab w:val="left" w:pos="7165"/>
          <w:tab w:val="left" w:pos="8364"/>
          <w:tab w:val="left" w:pos="9445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B20DE7" w:rsidRDefault="00E6335D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38" w:line="278" w:lineRule="auto"/>
        <w:ind w:right="56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1" w:line="278" w:lineRule="auto"/>
        <w:ind w:right="565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</w:t>
      </w:r>
      <w:r>
        <w:rPr>
          <w:sz w:val="24"/>
        </w:rPr>
        <w:t>произнести пару фраз.</w:t>
      </w:r>
    </w:p>
    <w:p w:rsidR="00B20DE7" w:rsidRDefault="00E6335D">
      <w:pPr>
        <w:pStyle w:val="4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B20DE7" w:rsidRDefault="00B20DE7">
      <w:pPr>
        <w:pStyle w:val="a3"/>
        <w:spacing w:before="47"/>
        <w:ind w:left="0"/>
        <w:rPr>
          <w:sz w:val="20"/>
        </w:rPr>
      </w:pPr>
    </w:p>
    <w:p w:rsidR="00B20DE7" w:rsidRDefault="00B20DE7">
      <w:pPr>
        <w:pStyle w:val="a3"/>
        <w:rPr>
          <w:sz w:val="20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B20DE7">
      <w:pPr>
        <w:pStyle w:val="a3"/>
        <w:ind w:left="0"/>
      </w:pPr>
    </w:p>
    <w:p w:rsidR="00B20DE7" w:rsidRDefault="00B20DE7">
      <w:pPr>
        <w:pStyle w:val="a3"/>
        <w:spacing w:before="177"/>
        <w:ind w:left="0"/>
      </w:pPr>
    </w:p>
    <w:p w:rsidR="00B20DE7" w:rsidRDefault="00E6335D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B20DE7" w:rsidRDefault="00E6335D">
      <w:pPr>
        <w:spacing w:before="90" w:line="278" w:lineRule="auto"/>
        <w:ind w:left="994" w:right="2805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B20DE7" w:rsidRDefault="00B20DE7">
      <w:pPr>
        <w:spacing w:line="278" w:lineRule="auto"/>
        <w:rPr>
          <w:b/>
          <w:sz w:val="24"/>
        </w:rPr>
        <w:sectPr w:rsidR="00B20DE7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145" w:space="985"/>
            <w:col w:w="7789"/>
          </w:cols>
        </w:sectPr>
      </w:pPr>
    </w:p>
    <w:p w:rsidR="00B20DE7" w:rsidRDefault="00E6335D">
      <w:pPr>
        <w:pStyle w:val="a3"/>
        <w:spacing w:before="41" w:line="278" w:lineRule="auto"/>
        <w:ind w:left="994" w:right="562"/>
        <w:jc w:val="both"/>
      </w:pPr>
      <w:r>
        <w:lastRenderedPageBreak/>
        <w:t>Выездная экскурсия планируется заранее с учетом возможностей лагеря. Тематика экскурсии должна соответствовать образовательной</w:t>
      </w:r>
      <w:r>
        <w:t xml:space="preserve"> и культурно-просветительской программе смены.</w:t>
      </w:r>
    </w:p>
    <w:p w:rsidR="00B20DE7" w:rsidRDefault="00E6335D">
      <w:pPr>
        <w:pStyle w:val="a3"/>
        <w:spacing w:line="278" w:lineRule="auto"/>
        <w:ind w:left="994" w:right="567"/>
        <w:jc w:val="both"/>
      </w:pPr>
      <w:r>
        <w:rPr>
          <w:b/>
        </w:rPr>
        <w:t>Цель экскурсии:</w:t>
      </w:r>
      <w:r>
        <w:rPr>
          <w:b/>
          <w:spacing w:val="-10"/>
        </w:rPr>
        <w:t xml:space="preserve"> </w:t>
      </w:r>
      <w:r>
        <w:t>расширение кругозора подростков,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B20DE7" w:rsidRDefault="00B20DE7">
      <w:pPr>
        <w:pStyle w:val="a3"/>
        <w:spacing w:before="45"/>
        <w:ind w:left="0"/>
      </w:pPr>
    </w:p>
    <w:p w:rsidR="00B20DE7" w:rsidRDefault="00E6335D">
      <w:pPr>
        <w:pStyle w:val="4"/>
        <w:spacing w:line="278" w:lineRule="auto"/>
        <w:ind w:right="6446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B20DE7" w:rsidRDefault="00E6335D">
      <w:pPr>
        <w:pStyle w:val="a3"/>
        <w:spacing w:line="278" w:lineRule="auto"/>
        <w:ind w:left="994" w:right="568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</w:t>
      </w:r>
      <w:r>
        <w:t>ных или исторических музеев.</w:t>
      </w:r>
    </w:p>
    <w:p w:rsidR="00B20DE7" w:rsidRDefault="00B20DE7">
      <w:pPr>
        <w:pStyle w:val="a3"/>
        <w:spacing w:line="278" w:lineRule="auto"/>
        <w:jc w:val="both"/>
        <w:sectPr w:rsidR="00B20DE7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565"/>
        <w:jc w:val="both"/>
      </w:pPr>
      <w:r>
        <w:lastRenderedPageBreak/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B20DE7" w:rsidRDefault="00B20DE7">
      <w:pPr>
        <w:pStyle w:val="a3"/>
        <w:spacing w:before="47"/>
        <w:ind w:left="0"/>
      </w:pPr>
    </w:p>
    <w:p w:rsidR="00B20DE7" w:rsidRDefault="00E6335D">
      <w:pPr>
        <w:pStyle w:val="4"/>
        <w:spacing w:before="1" w:line="278" w:lineRule="auto"/>
        <w:ind w:right="5225"/>
        <w:jc w:val="both"/>
      </w:pPr>
      <w:r>
        <w:t>Самостояте</w:t>
      </w:r>
      <w:r>
        <w:t>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B20DE7" w:rsidRDefault="00E6335D">
      <w:pPr>
        <w:pStyle w:val="a3"/>
        <w:spacing w:line="278" w:lineRule="auto"/>
        <w:ind w:left="994" w:right="569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>(писателях, учѐных, художниках), традициях и промыслах, а также</w:t>
      </w:r>
      <w:r>
        <w:t xml:space="preserve"> о памятных местах и </w:t>
      </w:r>
      <w:r>
        <w:rPr>
          <w:spacing w:val="-2"/>
        </w:rPr>
        <w:t>достопримечательностях.</w:t>
      </w:r>
    </w:p>
    <w:p w:rsidR="00B20DE7" w:rsidRDefault="00B20DE7">
      <w:pPr>
        <w:pStyle w:val="a3"/>
        <w:spacing w:before="42"/>
        <w:ind w:left="0"/>
      </w:pPr>
    </w:p>
    <w:p w:rsidR="00B20DE7" w:rsidRDefault="00E6335D">
      <w:pPr>
        <w:pStyle w:val="4"/>
        <w:ind w:left="3663"/>
        <w:jc w:val="both"/>
      </w:pPr>
      <w:r>
        <w:t>Концепция</w:t>
      </w:r>
      <w:r>
        <w:rPr>
          <w:spacing w:val="-9"/>
        </w:rPr>
        <w:t xml:space="preserve"> </w:t>
      </w:r>
      <w:r>
        <w:t>фотокросса</w:t>
      </w:r>
      <w:r>
        <w:rPr>
          <w:spacing w:val="-8"/>
        </w:rPr>
        <w:t xml:space="preserve"> </w:t>
      </w:r>
      <w:r>
        <w:t>«Мы</w:t>
      </w:r>
      <w:r>
        <w:rPr>
          <w:spacing w:val="-8"/>
        </w:rPr>
        <w:t xml:space="preserve"> </w:t>
      </w:r>
      <w:r>
        <w:rPr>
          <w:spacing w:val="-2"/>
        </w:rPr>
        <w:t>вместе»</w:t>
      </w:r>
    </w:p>
    <w:p w:rsidR="00B20DE7" w:rsidRDefault="00E6335D">
      <w:pPr>
        <w:pStyle w:val="a3"/>
        <w:spacing w:before="39" w:line="278" w:lineRule="auto"/>
        <w:ind w:left="994" w:right="562"/>
        <w:jc w:val="both"/>
      </w:pPr>
      <w:r>
        <w:rPr>
          <w:b/>
        </w:rPr>
        <w:t>Идея:</w:t>
      </w:r>
      <w:r>
        <w:t>Фотокросс– это экспресс-соревнование, где участники прямо на месте получают задания и за короткое время создают серию фотографий на заданные темы. Никаких предварительных знаний, костюмов или реквизита не требуется – только творческий подход, умение работа</w:t>
      </w:r>
      <w:r>
        <w:t xml:space="preserve">ть в команде и мобильные телефоны с камерой. Это спонтанное, динамичное и весѐлое мероприятие, которое раскрывает креативность подростков здесь и </w:t>
      </w:r>
      <w:r>
        <w:rPr>
          <w:spacing w:val="-2"/>
        </w:rPr>
        <w:t>сейчас.</w:t>
      </w:r>
    </w:p>
    <w:p w:rsidR="00B20DE7" w:rsidRDefault="00E6335D">
      <w:pPr>
        <w:pStyle w:val="4"/>
        <w:spacing w:before="2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  <w:tab w:val="left" w:pos="9406"/>
        </w:tabs>
        <w:spacing w:before="38" w:line="278" w:lineRule="auto"/>
        <w:ind w:right="573"/>
        <w:rPr>
          <w:sz w:val="24"/>
        </w:rPr>
      </w:pPr>
      <w:r>
        <w:rPr>
          <w:sz w:val="24"/>
        </w:rPr>
        <w:t>Дать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детям</w:t>
      </w:r>
      <w:r>
        <w:rPr>
          <w:spacing w:val="8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80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импровизацию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условиях </w:t>
      </w:r>
      <w:r>
        <w:rPr>
          <w:sz w:val="24"/>
        </w:rPr>
        <w:t>ограниченного времени.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Сплоти</w:t>
      </w:r>
      <w:r>
        <w:rPr>
          <w:sz w:val="24"/>
        </w:rPr>
        <w:t>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  <w:tab w:val="left" w:pos="2739"/>
          <w:tab w:val="left" w:pos="4259"/>
          <w:tab w:val="left" w:pos="6367"/>
          <w:tab w:val="left" w:pos="7674"/>
          <w:tab w:val="left" w:pos="8216"/>
          <w:tab w:val="left" w:pos="9201"/>
          <w:tab w:val="left" w:pos="9642"/>
        </w:tabs>
        <w:spacing w:before="43" w:line="278" w:lineRule="auto"/>
        <w:ind w:right="570"/>
        <w:rPr>
          <w:sz w:val="24"/>
        </w:rPr>
      </w:pP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2"/>
          <w:sz w:val="24"/>
        </w:rPr>
        <w:t>позитивную,</w:t>
      </w:r>
      <w:r>
        <w:rPr>
          <w:sz w:val="24"/>
        </w:rPr>
        <w:tab/>
      </w:r>
      <w:r>
        <w:rPr>
          <w:spacing w:val="-2"/>
          <w:sz w:val="24"/>
        </w:rPr>
        <w:t>соревновательную</w:t>
      </w:r>
      <w:r>
        <w:rPr>
          <w:sz w:val="24"/>
        </w:rPr>
        <w:tab/>
      </w:r>
      <w:r>
        <w:rPr>
          <w:spacing w:val="-2"/>
          <w:sz w:val="24"/>
        </w:rPr>
        <w:t>атмосферу</w:t>
      </w:r>
      <w:r>
        <w:rPr>
          <w:sz w:val="24"/>
        </w:rPr>
        <w:tab/>
      </w:r>
      <w:r>
        <w:rPr>
          <w:spacing w:val="-4"/>
          <w:sz w:val="24"/>
        </w:rPr>
        <w:t>без</w:t>
      </w:r>
      <w:r>
        <w:rPr>
          <w:sz w:val="24"/>
        </w:rPr>
        <w:tab/>
      </w:r>
      <w:r>
        <w:rPr>
          <w:spacing w:val="-2"/>
          <w:sz w:val="24"/>
        </w:rPr>
        <w:t>стресса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долгой подготовки.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left="994" w:right="560" w:firstLine="359"/>
        <w:rPr>
          <w:sz w:val="24"/>
        </w:rPr>
      </w:pPr>
      <w:r>
        <w:rPr>
          <w:sz w:val="24"/>
        </w:rPr>
        <w:t xml:space="preserve">Получить массу живых, эмоциональных фотографий для лагерной летописи. </w:t>
      </w:r>
      <w:r>
        <w:rPr>
          <w:b/>
          <w:sz w:val="24"/>
        </w:rPr>
        <w:t>Формат проведения:</w:t>
      </w:r>
      <w:r>
        <w:rPr>
          <w:sz w:val="24"/>
        </w:rPr>
        <w:t>Короткое мероприятие продолжитель</w:t>
      </w:r>
      <w:r>
        <w:rPr>
          <w:sz w:val="24"/>
        </w:rPr>
        <w:t>ностью 60–90 минут (включая инструктаж,</w:t>
      </w:r>
      <w:r>
        <w:rPr>
          <w:spacing w:val="80"/>
          <w:sz w:val="24"/>
        </w:rPr>
        <w:t xml:space="preserve"> </w:t>
      </w:r>
      <w:r>
        <w:rPr>
          <w:sz w:val="24"/>
        </w:rPr>
        <w:t>съѐмку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итогов).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80"/>
          <w:sz w:val="24"/>
        </w:rPr>
        <w:t xml:space="preserve"> </w:t>
      </w:r>
      <w:r>
        <w:rPr>
          <w:sz w:val="24"/>
        </w:rPr>
        <w:t>(по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4–6 человек). Каждая команда получает список тем и отправляется на территорию лагеря для съѐмки. Все задания выполняются спонтанно, без использования </w:t>
      </w:r>
      <w:r>
        <w:rPr>
          <w:sz w:val="24"/>
        </w:rPr>
        <w:t>заранее заготовленного реквизита (только то, что можно найти вокруг).</w:t>
      </w:r>
    </w:p>
    <w:p w:rsidR="00B20DE7" w:rsidRDefault="00E6335D">
      <w:pPr>
        <w:pStyle w:val="4"/>
      </w:pPr>
      <w:r>
        <w:t>Подготовка</w:t>
      </w:r>
      <w:r>
        <w:rPr>
          <w:spacing w:val="-13"/>
        </w:rPr>
        <w:t xml:space="preserve"> </w:t>
      </w:r>
      <w:r>
        <w:t>(со</w:t>
      </w:r>
      <w:r>
        <w:rPr>
          <w:spacing w:val="-13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rPr>
          <w:spacing w:val="-2"/>
        </w:rPr>
        <w:t>организаторов):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(5–7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заданий)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фото.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жюри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старшеклассников.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Подготовить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призы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дипломы.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43" w:line="278" w:lineRule="auto"/>
        <w:ind w:right="563"/>
        <w:rPr>
          <w:sz w:val="24"/>
        </w:rPr>
      </w:pPr>
      <w:r>
        <w:rPr>
          <w:sz w:val="24"/>
        </w:rPr>
        <w:t>Обеспечить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крана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(по </w:t>
      </w:r>
      <w:r>
        <w:rPr>
          <w:spacing w:val="-2"/>
          <w:sz w:val="24"/>
        </w:rPr>
        <w:t>возможности).</w:t>
      </w:r>
    </w:p>
    <w:p w:rsidR="00B20DE7" w:rsidRDefault="00E6335D">
      <w:pPr>
        <w:pStyle w:val="a4"/>
        <w:numPr>
          <w:ilvl w:val="0"/>
          <w:numId w:val="15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старта/финиша.</w:t>
      </w:r>
    </w:p>
    <w:p w:rsidR="00B20DE7" w:rsidRDefault="00E6335D">
      <w:pPr>
        <w:spacing w:before="43" w:line="278" w:lineRule="auto"/>
        <w:ind w:left="994"/>
        <w:rPr>
          <w:sz w:val="24"/>
        </w:rPr>
      </w:pPr>
      <w:r>
        <w:rPr>
          <w:b/>
          <w:sz w:val="24"/>
        </w:rPr>
        <w:t>Участникам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ничего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нужно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готовить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заранее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заряженный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фотоаппарат (если разрешѐн администрацией).</w:t>
      </w:r>
    </w:p>
    <w:p w:rsidR="00B20DE7" w:rsidRDefault="00E6335D">
      <w:pPr>
        <w:pStyle w:val="4"/>
        <w:spacing w:before="3"/>
      </w:pPr>
      <w:r>
        <w:t>Примерные</w:t>
      </w:r>
      <w:r>
        <w:rPr>
          <w:spacing w:val="-9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организаторов):</w:t>
      </w:r>
    </w:p>
    <w:p w:rsidR="00B20DE7" w:rsidRDefault="00E6335D">
      <w:pPr>
        <w:pStyle w:val="a3"/>
        <w:spacing w:before="38"/>
        <w:ind w:left="994"/>
      </w:pPr>
      <w:r>
        <w:t>Темы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понятны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пояснений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требовать</w:t>
      </w:r>
      <w:r>
        <w:rPr>
          <w:spacing w:val="-6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rPr>
          <w:spacing w:val="-2"/>
        </w:rPr>
        <w:t>реквизита:</w:t>
      </w:r>
    </w:p>
    <w:p w:rsidR="00B20DE7" w:rsidRDefault="00E6335D">
      <w:pPr>
        <w:pStyle w:val="a4"/>
        <w:numPr>
          <w:ilvl w:val="0"/>
          <w:numId w:val="154"/>
        </w:numPr>
        <w:tabs>
          <w:tab w:val="left" w:pos="1713"/>
        </w:tabs>
        <w:spacing w:before="46" w:line="278" w:lineRule="auto"/>
        <w:ind w:right="570"/>
        <w:rPr>
          <w:sz w:val="24"/>
        </w:rPr>
      </w:pPr>
      <w:r>
        <w:rPr>
          <w:b/>
          <w:sz w:val="24"/>
        </w:rPr>
        <w:t>«Однажды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лагере»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забавный</w:t>
      </w:r>
      <w:r>
        <w:rPr>
          <w:spacing w:val="2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(очередь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столовую,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уборка, </w:t>
      </w:r>
      <w:r>
        <w:rPr>
          <w:spacing w:val="-2"/>
          <w:sz w:val="24"/>
        </w:rPr>
        <w:t>зарядка).</w:t>
      </w:r>
    </w:p>
    <w:p w:rsidR="00B20DE7" w:rsidRDefault="00E6335D">
      <w:pPr>
        <w:pStyle w:val="a4"/>
        <w:numPr>
          <w:ilvl w:val="0"/>
          <w:numId w:val="154"/>
        </w:numPr>
        <w:tabs>
          <w:tab w:val="left" w:pos="1713"/>
        </w:tabs>
        <w:spacing w:line="278" w:lineRule="auto"/>
        <w:ind w:right="569"/>
        <w:rPr>
          <w:sz w:val="24"/>
        </w:rPr>
      </w:pPr>
      <w:r>
        <w:rPr>
          <w:b/>
          <w:sz w:val="24"/>
        </w:rPr>
        <w:t>«Плечо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друга»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кадр,</w:t>
      </w:r>
      <w:r>
        <w:rPr>
          <w:spacing w:val="39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один</w:t>
      </w:r>
      <w:r>
        <w:rPr>
          <w:spacing w:val="39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7"/>
          <w:sz w:val="24"/>
        </w:rPr>
        <w:t xml:space="preserve"> </w:t>
      </w:r>
      <w:r>
        <w:rPr>
          <w:sz w:val="24"/>
        </w:rPr>
        <w:t>(подсаживает,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поддерживает, </w:t>
      </w:r>
      <w:r>
        <w:rPr>
          <w:sz w:val="24"/>
        </w:rPr>
        <w:t>подаѐт руку).</w:t>
      </w:r>
    </w:p>
    <w:p w:rsidR="00B20DE7" w:rsidRDefault="00B20DE7">
      <w:pPr>
        <w:pStyle w:val="a4"/>
        <w:spacing w:line="278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54"/>
        </w:numPr>
        <w:tabs>
          <w:tab w:val="left" w:pos="1713"/>
        </w:tabs>
        <w:spacing w:before="69"/>
        <w:rPr>
          <w:sz w:val="24"/>
        </w:rPr>
      </w:pPr>
      <w:r>
        <w:rPr>
          <w:b/>
          <w:sz w:val="24"/>
        </w:rPr>
        <w:lastRenderedPageBreak/>
        <w:t>«Эмоция»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смеха,</w:t>
      </w:r>
      <w:r>
        <w:rPr>
          <w:spacing w:val="-5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20DE7" w:rsidRDefault="00E6335D">
      <w:pPr>
        <w:pStyle w:val="a4"/>
        <w:numPr>
          <w:ilvl w:val="0"/>
          <w:numId w:val="154"/>
        </w:numPr>
        <w:tabs>
          <w:tab w:val="left" w:pos="1713"/>
        </w:tabs>
        <w:spacing w:before="45" w:line="278" w:lineRule="auto"/>
        <w:ind w:right="569"/>
        <w:rPr>
          <w:sz w:val="24"/>
        </w:rPr>
      </w:pPr>
      <w:r>
        <w:rPr>
          <w:b/>
          <w:sz w:val="24"/>
        </w:rPr>
        <w:t>«Отражение»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лужи,</w:t>
      </w:r>
      <w:r>
        <w:rPr>
          <w:spacing w:val="80"/>
          <w:sz w:val="24"/>
        </w:rPr>
        <w:t xml:space="preserve"> </w:t>
      </w:r>
      <w:r>
        <w:rPr>
          <w:sz w:val="24"/>
        </w:rPr>
        <w:t>зеркала,</w:t>
      </w:r>
      <w:r>
        <w:rPr>
          <w:spacing w:val="80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80"/>
          <w:sz w:val="24"/>
        </w:rPr>
        <w:t xml:space="preserve"> </w:t>
      </w:r>
      <w:r>
        <w:rPr>
          <w:sz w:val="24"/>
        </w:rPr>
        <w:t>очки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отражения </w:t>
      </w:r>
      <w:r>
        <w:rPr>
          <w:spacing w:val="-2"/>
          <w:sz w:val="24"/>
        </w:rPr>
        <w:t>команды.</w:t>
      </w:r>
    </w:p>
    <w:p w:rsidR="00B20DE7" w:rsidRDefault="00E6335D">
      <w:pPr>
        <w:pStyle w:val="a4"/>
        <w:numPr>
          <w:ilvl w:val="0"/>
          <w:numId w:val="154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«Мы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тень»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асфальте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необычной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позе.</w:t>
      </w:r>
    </w:p>
    <w:p w:rsidR="00B20DE7" w:rsidRDefault="00E6335D">
      <w:pPr>
        <w:pStyle w:val="a4"/>
        <w:numPr>
          <w:ilvl w:val="0"/>
          <w:numId w:val="154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ритме»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(прыжок,</w:t>
      </w:r>
      <w:r>
        <w:rPr>
          <w:spacing w:val="-6"/>
          <w:sz w:val="24"/>
        </w:rPr>
        <w:t xml:space="preserve"> </w:t>
      </w:r>
      <w:r>
        <w:rPr>
          <w:sz w:val="24"/>
        </w:rPr>
        <w:t>взмах,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поворот).</w:t>
      </w:r>
    </w:p>
    <w:p w:rsidR="00B20DE7" w:rsidRDefault="00E6335D">
      <w:pPr>
        <w:pStyle w:val="a4"/>
        <w:numPr>
          <w:ilvl w:val="0"/>
          <w:numId w:val="154"/>
        </w:numPr>
        <w:tabs>
          <w:tab w:val="left" w:pos="1713"/>
        </w:tabs>
        <w:spacing w:before="44" w:line="280" w:lineRule="auto"/>
        <w:ind w:right="568"/>
        <w:rPr>
          <w:sz w:val="24"/>
        </w:rPr>
      </w:pPr>
      <w:r>
        <w:rPr>
          <w:b/>
          <w:sz w:val="24"/>
        </w:rPr>
        <w:t>«Куча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мала»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члены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одном</w:t>
      </w:r>
      <w:r>
        <w:rPr>
          <w:spacing w:val="40"/>
          <w:sz w:val="24"/>
        </w:rPr>
        <w:t xml:space="preserve"> </w:t>
      </w:r>
      <w:r>
        <w:rPr>
          <w:sz w:val="24"/>
        </w:rPr>
        <w:t>кадре,</w:t>
      </w:r>
      <w:r>
        <w:rPr>
          <w:spacing w:val="40"/>
          <w:sz w:val="24"/>
        </w:rPr>
        <w:t xml:space="preserve"> </w:t>
      </w:r>
      <w:r>
        <w:rPr>
          <w:sz w:val="24"/>
        </w:rPr>
        <w:t>переплетѐнные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теснее.</w:t>
      </w:r>
    </w:p>
    <w:p w:rsidR="00B20DE7" w:rsidRDefault="00E6335D">
      <w:pPr>
        <w:pStyle w:val="a4"/>
        <w:numPr>
          <w:ilvl w:val="0"/>
          <w:numId w:val="154"/>
        </w:numPr>
        <w:tabs>
          <w:tab w:val="left" w:pos="1713"/>
        </w:tabs>
        <w:spacing w:line="271" w:lineRule="exact"/>
        <w:rPr>
          <w:sz w:val="24"/>
        </w:rPr>
      </w:pPr>
      <w:r>
        <w:rPr>
          <w:b/>
          <w:sz w:val="24"/>
        </w:rPr>
        <w:t>«Следы»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6"/>
          <w:sz w:val="24"/>
        </w:rPr>
        <w:t xml:space="preserve"> </w:t>
      </w:r>
      <w:r>
        <w:rPr>
          <w:sz w:val="24"/>
        </w:rPr>
        <w:t>обуви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(вид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сверху).</w:t>
      </w:r>
    </w:p>
    <w:p w:rsidR="00B20DE7" w:rsidRDefault="00E6335D">
      <w:pPr>
        <w:pStyle w:val="a4"/>
        <w:numPr>
          <w:ilvl w:val="0"/>
          <w:numId w:val="154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 xml:space="preserve">«Найди предмет» </w:t>
      </w:r>
      <w:r>
        <w:rPr>
          <w:sz w:val="24"/>
        </w:rPr>
        <w:t xml:space="preserve">– сделать фото с определѐнным предметом (например, с </w:t>
      </w:r>
      <w:r>
        <w:rPr>
          <w:sz w:val="24"/>
        </w:rPr>
        <w:t>шишкой, с красной кружкой, с табличкой «Отдых»), который нужно быстро найти на территории.</w:t>
      </w:r>
    </w:p>
    <w:p w:rsidR="00B20DE7" w:rsidRDefault="00E6335D">
      <w:pPr>
        <w:pStyle w:val="a4"/>
        <w:numPr>
          <w:ilvl w:val="0"/>
          <w:numId w:val="154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b/>
          <w:sz w:val="24"/>
        </w:rPr>
        <w:t>«Перевѐртыш»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– сделать селфи вверх ногами (или перевернуть телефон для </w:t>
      </w:r>
      <w:r>
        <w:rPr>
          <w:spacing w:val="-2"/>
          <w:sz w:val="24"/>
        </w:rPr>
        <w:t>съѐмки).</w:t>
      </w:r>
    </w:p>
    <w:p w:rsidR="00B20DE7" w:rsidRDefault="00E6335D">
      <w:pPr>
        <w:pStyle w:val="4"/>
        <w:spacing w:before="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20DE7" w:rsidRDefault="00E6335D">
      <w:pPr>
        <w:pStyle w:val="a4"/>
        <w:numPr>
          <w:ilvl w:val="0"/>
          <w:numId w:val="155"/>
        </w:numPr>
        <w:tabs>
          <w:tab w:val="left" w:pos="1713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2"/>
          <w:sz w:val="24"/>
        </w:rPr>
        <w:t xml:space="preserve"> минут):</w:t>
      </w:r>
    </w:p>
    <w:p w:rsidR="00B20DE7" w:rsidRDefault="00E6335D">
      <w:pPr>
        <w:pStyle w:val="a3"/>
        <w:spacing w:before="39"/>
        <w:ind w:left="2073"/>
      </w:pPr>
      <w:r>
        <w:t>Сбор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площади.</w:t>
      </w:r>
    </w:p>
    <w:p w:rsidR="00B20DE7" w:rsidRDefault="00E6335D">
      <w:pPr>
        <w:pStyle w:val="a3"/>
        <w:spacing w:before="45"/>
        <w:ind w:left="2073"/>
      </w:pPr>
      <w:r>
        <w:t>Объяснение</w:t>
      </w:r>
      <w:r>
        <w:rPr>
          <w:spacing w:val="-6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rPr>
          <w:spacing w:val="-2"/>
        </w:rPr>
        <w:t>безопасности.</w:t>
      </w:r>
    </w:p>
    <w:p w:rsidR="00B20DE7" w:rsidRDefault="00E6335D">
      <w:pPr>
        <w:pStyle w:val="a3"/>
        <w:spacing w:before="44" w:line="278" w:lineRule="auto"/>
        <w:ind w:left="2073" w:right="1427"/>
      </w:pPr>
      <w:r>
        <w:t>Выдача</w:t>
      </w:r>
      <w:r>
        <w:rPr>
          <w:spacing w:val="-12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команде</w:t>
      </w:r>
      <w:r>
        <w:rPr>
          <w:spacing w:val="-12"/>
        </w:rPr>
        <w:t xml:space="preserve"> </w:t>
      </w:r>
      <w:r>
        <w:t>конверта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2"/>
        </w:rPr>
        <w:t xml:space="preserve"> </w:t>
      </w:r>
      <w:r>
        <w:t>(список</w:t>
      </w:r>
      <w:r>
        <w:rPr>
          <w:spacing w:val="-12"/>
        </w:rPr>
        <w:t xml:space="preserve"> </w:t>
      </w:r>
      <w:r>
        <w:t>тем). Синхронный старт (например, по свистку).</w:t>
      </w:r>
    </w:p>
    <w:p w:rsidR="00B20DE7" w:rsidRDefault="00E6335D">
      <w:pPr>
        <w:pStyle w:val="4"/>
        <w:numPr>
          <w:ilvl w:val="0"/>
          <w:numId w:val="155"/>
        </w:numPr>
        <w:tabs>
          <w:tab w:val="left" w:pos="1713"/>
        </w:tabs>
        <w:spacing w:before="3"/>
      </w:pPr>
      <w:r>
        <w:t>Съѐмка</w:t>
      </w:r>
      <w:r>
        <w:rPr>
          <w:spacing w:val="-5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3"/>
        <w:spacing w:before="38"/>
        <w:ind w:left="2073"/>
        <w:jc w:val="both"/>
      </w:pPr>
      <w:r>
        <w:t>Команды</w:t>
      </w:r>
      <w:r>
        <w:rPr>
          <w:spacing w:val="-8"/>
        </w:rPr>
        <w:t xml:space="preserve"> </w:t>
      </w:r>
      <w:r>
        <w:t>разбегаются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ищут</w:t>
      </w:r>
      <w:r>
        <w:rPr>
          <w:spacing w:val="-7"/>
        </w:rPr>
        <w:t xml:space="preserve"> </w:t>
      </w:r>
      <w:r>
        <w:rPr>
          <w:spacing w:val="-2"/>
        </w:rPr>
        <w:t>сюжеты.</w:t>
      </w:r>
    </w:p>
    <w:p w:rsidR="00B20DE7" w:rsidRDefault="00E6335D">
      <w:pPr>
        <w:pStyle w:val="a3"/>
        <w:spacing w:before="46" w:line="278" w:lineRule="auto"/>
        <w:ind w:left="2073" w:right="565"/>
        <w:jc w:val="both"/>
      </w:pPr>
      <w:r>
        <w:t xml:space="preserve">Всѐ должно быть снято вживую, без постановочных сцен с </w:t>
      </w:r>
      <w:r>
        <w:t>использованием принесѐнного реквизита (допускаются только естественные предметы: ветки, камни, скамейки, турники и т.п.).</w:t>
      </w:r>
    </w:p>
    <w:p w:rsidR="00B20DE7" w:rsidRDefault="00E6335D">
      <w:pPr>
        <w:pStyle w:val="a3"/>
        <w:spacing w:line="278" w:lineRule="auto"/>
        <w:ind w:left="2073" w:right="570"/>
        <w:jc w:val="both"/>
      </w:pPr>
      <w:r>
        <w:t xml:space="preserve">Вожатые могут патрулировать территорию, но не вмешиваться в творческий </w:t>
      </w:r>
      <w:r>
        <w:rPr>
          <w:spacing w:val="-2"/>
        </w:rPr>
        <w:t>процесс.</w:t>
      </w:r>
    </w:p>
    <w:p w:rsidR="00B20DE7" w:rsidRDefault="00E6335D">
      <w:pPr>
        <w:pStyle w:val="4"/>
        <w:numPr>
          <w:ilvl w:val="0"/>
          <w:numId w:val="155"/>
        </w:numPr>
        <w:tabs>
          <w:tab w:val="left" w:pos="1713"/>
        </w:tabs>
        <w:spacing w:before="3"/>
        <w:jc w:val="both"/>
      </w:pPr>
      <w:r>
        <w:t>Финиш</w:t>
      </w:r>
      <w:r>
        <w:rPr>
          <w:spacing w:val="-6"/>
        </w:rPr>
        <w:t xml:space="preserve"> </w:t>
      </w:r>
      <w:r>
        <w:t xml:space="preserve">(10 </w:t>
      </w:r>
      <w:r>
        <w:rPr>
          <w:spacing w:val="-2"/>
        </w:rPr>
        <w:t>минут):</w:t>
      </w:r>
    </w:p>
    <w:p w:rsidR="00B20DE7" w:rsidRDefault="00E6335D">
      <w:pPr>
        <w:pStyle w:val="a3"/>
        <w:spacing w:before="38" w:line="278" w:lineRule="auto"/>
        <w:ind w:left="2073" w:right="563"/>
      </w:pPr>
      <w:r>
        <w:t xml:space="preserve">Команды возвращаются строго в </w:t>
      </w:r>
      <w:r>
        <w:t>указанное время (опоздание штрафуется). Фотографии</w:t>
      </w:r>
      <w:r>
        <w:rPr>
          <w:spacing w:val="40"/>
        </w:rPr>
        <w:t xml:space="preserve"> </w:t>
      </w:r>
      <w:r>
        <w:t>скидываются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ноутбук</w:t>
      </w:r>
      <w:r>
        <w:rPr>
          <w:spacing w:val="40"/>
        </w:rPr>
        <w:t xml:space="preserve"> </w:t>
      </w:r>
      <w:r>
        <w:t>жюри</w:t>
      </w:r>
      <w:r>
        <w:rPr>
          <w:spacing w:val="40"/>
        </w:rPr>
        <w:t xml:space="preserve"> </w:t>
      </w:r>
      <w:r>
        <w:t>(через</w:t>
      </w:r>
      <w:r>
        <w:rPr>
          <w:spacing w:val="40"/>
        </w:rPr>
        <w:t xml:space="preserve"> </w:t>
      </w:r>
      <w:r>
        <w:t>USB,</w:t>
      </w:r>
      <w:r>
        <w:rPr>
          <w:spacing w:val="32"/>
        </w:rPr>
        <w:t xml:space="preserve"> </w:t>
      </w:r>
      <w:r>
        <w:t>AirDrop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 xml:space="preserve">общий </w:t>
      </w:r>
      <w:r>
        <w:rPr>
          <w:spacing w:val="-2"/>
        </w:rPr>
        <w:t>чат).</w:t>
      </w:r>
    </w:p>
    <w:p w:rsidR="00B20DE7" w:rsidRDefault="00E6335D">
      <w:pPr>
        <w:pStyle w:val="4"/>
        <w:numPr>
          <w:ilvl w:val="0"/>
          <w:numId w:val="155"/>
        </w:numPr>
        <w:tabs>
          <w:tab w:val="left" w:pos="1713"/>
        </w:tabs>
        <w:spacing w:before="2"/>
      </w:pPr>
      <w:r>
        <w:t>Работа</w:t>
      </w:r>
      <w:r>
        <w:rPr>
          <w:spacing w:val="-3"/>
        </w:rPr>
        <w:t xml:space="preserve"> </w:t>
      </w:r>
      <w:r>
        <w:t>жюри</w:t>
      </w:r>
      <w:r>
        <w:rPr>
          <w:spacing w:val="-3"/>
        </w:rPr>
        <w:t xml:space="preserve"> </w:t>
      </w:r>
      <w:r>
        <w:t>(15–20</w:t>
      </w:r>
      <w:r>
        <w:rPr>
          <w:spacing w:val="-2"/>
        </w:rPr>
        <w:t xml:space="preserve"> минут):</w:t>
      </w:r>
    </w:p>
    <w:p w:rsidR="00B20DE7" w:rsidRDefault="00E6335D">
      <w:pPr>
        <w:pStyle w:val="a3"/>
        <w:spacing w:before="41"/>
        <w:ind w:left="2073"/>
      </w:pPr>
      <w:r>
        <w:t>Жюри</w:t>
      </w:r>
      <w:r>
        <w:rPr>
          <w:spacing w:val="-9"/>
        </w:rPr>
        <w:t xml:space="preserve"> </w:t>
      </w:r>
      <w:r>
        <w:t>просматривает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rPr>
          <w:spacing w:val="-2"/>
        </w:rPr>
        <w:t>ниже).</w:t>
      </w:r>
    </w:p>
    <w:p w:rsidR="00B20DE7" w:rsidRDefault="00E6335D">
      <w:pPr>
        <w:pStyle w:val="a3"/>
        <w:spacing w:before="44"/>
        <w:ind w:left="2073"/>
      </w:pPr>
      <w:r>
        <w:t>Пока</w:t>
      </w:r>
      <w:r>
        <w:rPr>
          <w:spacing w:val="-11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работает,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мини-игра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дискотека.</w:t>
      </w:r>
    </w:p>
    <w:p w:rsidR="00B20DE7" w:rsidRDefault="00E6335D">
      <w:pPr>
        <w:pStyle w:val="4"/>
        <w:numPr>
          <w:ilvl w:val="0"/>
          <w:numId w:val="155"/>
        </w:numPr>
        <w:tabs>
          <w:tab w:val="left" w:pos="1713"/>
        </w:tabs>
        <w:spacing w:before="48"/>
      </w:pPr>
      <w:r>
        <w:t>Объявление</w:t>
      </w:r>
      <w:r>
        <w:rPr>
          <w:spacing w:val="-11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3"/>
        <w:spacing w:before="38"/>
        <w:ind w:left="2073"/>
      </w:pPr>
      <w:r>
        <w:t>Показ</w:t>
      </w:r>
      <w:r>
        <w:rPr>
          <w:spacing w:val="-5"/>
        </w:rPr>
        <w:t xml:space="preserve"> </w:t>
      </w:r>
      <w:r>
        <w:t>лучших</w:t>
      </w:r>
      <w:r>
        <w:rPr>
          <w:spacing w:val="-3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экране.</w:t>
      </w:r>
    </w:p>
    <w:p w:rsidR="00B20DE7" w:rsidRDefault="00E6335D">
      <w:pPr>
        <w:pStyle w:val="a3"/>
        <w:spacing w:before="43"/>
        <w:ind w:left="2073"/>
      </w:pPr>
      <w:r>
        <w:t>Награждение</w:t>
      </w:r>
      <w:r>
        <w:rPr>
          <w:spacing w:val="-7"/>
        </w:rPr>
        <w:t xml:space="preserve"> </w:t>
      </w:r>
      <w:r>
        <w:t>победителей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номинациях.</w:t>
      </w:r>
    </w:p>
    <w:p w:rsidR="00B20DE7" w:rsidRDefault="00E6335D">
      <w:pPr>
        <w:pStyle w:val="4"/>
        <w:spacing w:before="51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(упрощѐнные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быстрой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rPr>
          <w:spacing w:val="-2"/>
        </w:rPr>
        <w:t>жюри):</w:t>
      </w:r>
    </w:p>
    <w:p w:rsidR="00B20DE7" w:rsidRDefault="00E6335D">
      <w:pPr>
        <w:pStyle w:val="a3"/>
        <w:spacing w:before="38"/>
        <w:ind w:left="1353"/>
      </w:pPr>
      <w:r>
        <w:t>Соответствие</w:t>
      </w:r>
      <w:r>
        <w:rPr>
          <w:spacing w:val="-4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 xml:space="preserve">(0–5 </w:t>
      </w:r>
      <w:r>
        <w:rPr>
          <w:spacing w:val="-2"/>
        </w:rPr>
        <w:t>баллов).</w:t>
      </w:r>
    </w:p>
    <w:p w:rsidR="00B20DE7" w:rsidRDefault="00E6335D">
      <w:pPr>
        <w:pStyle w:val="a3"/>
        <w:spacing w:before="43" w:line="278" w:lineRule="auto"/>
        <w:ind w:left="1353" w:right="3907"/>
      </w:pPr>
      <w:r>
        <w:t>Креативность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оригинальность</w:t>
      </w:r>
      <w:r>
        <w:rPr>
          <w:spacing w:val="-6"/>
        </w:rPr>
        <w:t xml:space="preserve"> </w:t>
      </w:r>
      <w:r>
        <w:t>(0–5</w:t>
      </w:r>
      <w:r>
        <w:rPr>
          <w:spacing w:val="-6"/>
        </w:rPr>
        <w:t xml:space="preserve"> </w:t>
      </w:r>
      <w:r>
        <w:t>баллов)</w:t>
      </w:r>
      <w:r>
        <w:t>. Эмоциональность и</w:t>
      </w:r>
      <w:r>
        <w:rPr>
          <w:spacing w:val="-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(0–5</w:t>
      </w:r>
      <w:r>
        <w:rPr>
          <w:spacing w:val="1"/>
        </w:rPr>
        <w:t xml:space="preserve"> </w:t>
      </w:r>
      <w:r>
        <w:rPr>
          <w:spacing w:val="-2"/>
        </w:rPr>
        <w:t>баллов).</w:t>
      </w:r>
    </w:p>
    <w:p w:rsidR="00B20DE7" w:rsidRDefault="00E6335D">
      <w:pPr>
        <w:pStyle w:val="a3"/>
        <w:spacing w:line="278" w:lineRule="auto"/>
        <w:ind w:left="1353" w:right="2882"/>
      </w:pPr>
      <w:r>
        <w:t>Качество</w:t>
      </w:r>
      <w:r>
        <w:rPr>
          <w:spacing w:val="-12"/>
        </w:rPr>
        <w:t xml:space="preserve"> </w:t>
      </w:r>
      <w:r>
        <w:t>съѐмки</w:t>
      </w:r>
      <w:r>
        <w:rPr>
          <w:spacing w:val="-12"/>
        </w:rPr>
        <w:t xml:space="preserve"> </w:t>
      </w:r>
      <w:r>
        <w:t>(резкость,</w:t>
      </w:r>
      <w:r>
        <w:rPr>
          <w:spacing w:val="-12"/>
        </w:rPr>
        <w:t xml:space="preserve"> </w:t>
      </w:r>
      <w:r>
        <w:t>свет,</w:t>
      </w:r>
      <w:r>
        <w:rPr>
          <w:spacing w:val="-12"/>
        </w:rPr>
        <w:t xml:space="preserve"> </w:t>
      </w:r>
      <w:r>
        <w:t>композиция)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(0–3</w:t>
      </w:r>
      <w:r>
        <w:rPr>
          <w:spacing w:val="-12"/>
        </w:rPr>
        <w:t xml:space="preserve"> </w:t>
      </w:r>
      <w:r>
        <w:t>балла). Штрафы за опоздание (–1 балл за минуту).</w:t>
      </w:r>
    </w:p>
    <w:p w:rsidR="00B20DE7" w:rsidRDefault="00E6335D">
      <w:pPr>
        <w:pStyle w:val="4"/>
        <w:spacing w:before="5"/>
      </w:pPr>
      <w:r>
        <w:t>Номинации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2"/>
        </w:rPr>
        <w:t>награждения):</w:t>
      </w:r>
    </w:p>
    <w:p w:rsidR="00B20DE7" w:rsidRDefault="00E6335D">
      <w:pPr>
        <w:pStyle w:val="a3"/>
        <w:spacing w:before="38"/>
        <w:ind w:left="1353"/>
      </w:pPr>
      <w:r>
        <w:t>«Самая</w:t>
      </w:r>
      <w:r>
        <w:rPr>
          <w:spacing w:val="-8"/>
        </w:rPr>
        <w:t xml:space="preserve"> </w:t>
      </w:r>
      <w:r>
        <w:t>креативная</w:t>
      </w:r>
      <w:r>
        <w:rPr>
          <w:spacing w:val="-7"/>
        </w:rPr>
        <w:t xml:space="preserve"> </w:t>
      </w:r>
      <w:r>
        <w:rPr>
          <w:spacing w:val="-2"/>
        </w:rPr>
        <w:t>команда»</w:t>
      </w:r>
    </w:p>
    <w:p w:rsidR="00B20DE7" w:rsidRDefault="00E6335D">
      <w:pPr>
        <w:pStyle w:val="a3"/>
        <w:spacing w:before="43"/>
        <w:ind w:left="1353"/>
      </w:pPr>
      <w:r>
        <w:t>«Самый</w:t>
      </w:r>
      <w:r>
        <w:rPr>
          <w:spacing w:val="-8"/>
        </w:rPr>
        <w:t xml:space="preserve"> </w:t>
      </w:r>
      <w:r>
        <w:t>дружный</w:t>
      </w:r>
      <w:r>
        <w:rPr>
          <w:spacing w:val="-8"/>
        </w:rPr>
        <w:t xml:space="preserve"> </w:t>
      </w:r>
      <w:r>
        <w:rPr>
          <w:spacing w:val="-4"/>
        </w:rPr>
        <w:t>кадр»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/>
        <w:ind w:left="1353"/>
      </w:pPr>
      <w:r>
        <w:lastRenderedPageBreak/>
        <w:t>«Лучшая</w:t>
      </w:r>
      <w:r>
        <w:rPr>
          <w:spacing w:val="-10"/>
        </w:rPr>
        <w:t xml:space="preserve"> </w:t>
      </w:r>
      <w:r>
        <w:rPr>
          <w:spacing w:val="-2"/>
        </w:rPr>
        <w:t>эмоция»</w:t>
      </w:r>
    </w:p>
    <w:p w:rsidR="00B20DE7" w:rsidRDefault="00E6335D">
      <w:pPr>
        <w:pStyle w:val="a3"/>
        <w:spacing w:before="45"/>
        <w:ind w:left="1353"/>
      </w:pPr>
      <w:r>
        <w:t>«Приз</w:t>
      </w:r>
      <w:r>
        <w:rPr>
          <w:spacing w:val="-14"/>
        </w:rPr>
        <w:t xml:space="preserve"> </w:t>
      </w:r>
      <w:r>
        <w:t>зрительских</w:t>
      </w:r>
      <w:r>
        <w:rPr>
          <w:spacing w:val="-8"/>
        </w:rPr>
        <w:t xml:space="preserve"> </w:t>
      </w:r>
      <w:r>
        <w:t>симпатий»</w:t>
      </w:r>
      <w:r>
        <w:rPr>
          <w:spacing w:val="-15"/>
        </w:rPr>
        <w:t xml:space="preserve"> </w:t>
      </w:r>
      <w:r>
        <w:t>(можно</w:t>
      </w:r>
      <w:r>
        <w:rPr>
          <w:spacing w:val="-10"/>
        </w:rPr>
        <w:t xml:space="preserve"> </w:t>
      </w:r>
      <w:r>
        <w:t>проголосовать</w:t>
      </w:r>
      <w:r>
        <w:rPr>
          <w:spacing w:val="-10"/>
        </w:rPr>
        <w:t xml:space="preserve"> </w:t>
      </w:r>
      <w:r>
        <w:rPr>
          <w:spacing w:val="-2"/>
        </w:rPr>
        <w:t>аплодисментами)</w:t>
      </w:r>
    </w:p>
    <w:p w:rsidR="00B20DE7" w:rsidRDefault="00E6335D">
      <w:pPr>
        <w:pStyle w:val="a3"/>
        <w:spacing w:before="44"/>
        <w:ind w:left="1353"/>
      </w:pPr>
      <w:r>
        <w:t>«За</w:t>
      </w:r>
      <w:r>
        <w:rPr>
          <w:spacing w:val="-5"/>
        </w:rPr>
        <w:t xml:space="preserve"> </w:t>
      </w:r>
      <w:r>
        <w:t>волю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победе»</w:t>
      </w:r>
      <w:r>
        <w:rPr>
          <w:spacing w:val="-9"/>
        </w:rPr>
        <w:t xml:space="preserve"> </w:t>
      </w:r>
      <w:r>
        <w:t>(тем,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старался,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занял</w:t>
      </w:r>
      <w:r>
        <w:rPr>
          <w:spacing w:val="-3"/>
        </w:rPr>
        <w:t xml:space="preserve"> </w:t>
      </w:r>
      <w:r>
        <w:t>призовое</w:t>
      </w:r>
      <w:r>
        <w:rPr>
          <w:spacing w:val="-4"/>
        </w:rPr>
        <w:t xml:space="preserve"> </w:t>
      </w:r>
      <w:r>
        <w:rPr>
          <w:spacing w:val="-2"/>
        </w:rPr>
        <w:t>место)</w:t>
      </w:r>
    </w:p>
    <w:p w:rsidR="00B20DE7" w:rsidRDefault="00E6335D">
      <w:pPr>
        <w:pStyle w:val="4"/>
        <w:spacing w:before="48"/>
      </w:pP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безопасность:</w:t>
      </w:r>
    </w:p>
    <w:p w:rsidR="00B20DE7" w:rsidRDefault="00E6335D">
      <w:pPr>
        <w:pStyle w:val="a3"/>
        <w:spacing w:before="38"/>
        <w:ind w:left="1353"/>
      </w:pPr>
      <w:r>
        <w:t>Съѐмка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rPr>
          <w:spacing w:val="-2"/>
        </w:rPr>
        <w:t>лагеря.</w:t>
      </w:r>
    </w:p>
    <w:p w:rsidR="00B20DE7" w:rsidRDefault="00E6335D">
      <w:pPr>
        <w:pStyle w:val="a3"/>
        <w:spacing w:before="43" w:line="280" w:lineRule="auto"/>
        <w:ind w:left="1353" w:right="1427"/>
      </w:pPr>
      <w:r>
        <w:t>Запрещено</w:t>
      </w:r>
      <w:r>
        <w:rPr>
          <w:spacing w:val="-6"/>
        </w:rPr>
        <w:t xml:space="preserve"> </w:t>
      </w:r>
      <w:r>
        <w:t>выходить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пределы,</w:t>
      </w:r>
      <w:r>
        <w:rPr>
          <w:spacing w:val="-6"/>
        </w:rPr>
        <w:t xml:space="preserve"> </w:t>
      </w:r>
      <w:r>
        <w:t>залезать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крыши,</w:t>
      </w:r>
      <w:r>
        <w:rPr>
          <w:spacing w:val="-6"/>
        </w:rPr>
        <w:t xml:space="preserve"> </w:t>
      </w:r>
      <w:r>
        <w:t>деревья,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зоны. Нельзя мешать другим командам и портить имущество.</w:t>
      </w:r>
    </w:p>
    <w:p w:rsidR="00B20DE7" w:rsidRDefault="00E6335D">
      <w:pPr>
        <w:pStyle w:val="a3"/>
        <w:spacing w:line="271" w:lineRule="exact"/>
        <w:ind w:left="1353"/>
      </w:pPr>
      <w:r>
        <w:t>Все</w:t>
      </w:r>
      <w:r>
        <w:rPr>
          <w:spacing w:val="-4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погоде.</w:t>
      </w:r>
    </w:p>
    <w:p w:rsidR="00B20DE7" w:rsidRDefault="00E6335D">
      <w:pPr>
        <w:pStyle w:val="a3"/>
        <w:tabs>
          <w:tab w:val="left" w:pos="2728"/>
          <w:tab w:val="left" w:pos="3627"/>
          <w:tab w:val="left" w:pos="5090"/>
          <w:tab w:val="left" w:pos="6577"/>
          <w:tab w:val="left" w:pos="7500"/>
          <w:tab w:val="left" w:pos="8419"/>
          <w:tab w:val="left" w:pos="8738"/>
          <w:tab w:val="left" w:pos="9966"/>
        </w:tabs>
        <w:spacing w:before="44" w:line="278" w:lineRule="auto"/>
        <w:ind w:left="1353" w:right="569"/>
      </w:pPr>
      <w:r>
        <w:rPr>
          <w:spacing w:val="-2"/>
        </w:rPr>
        <w:t>Запрещены</w:t>
      </w:r>
      <w:r>
        <w:tab/>
      </w:r>
      <w:r>
        <w:rPr>
          <w:spacing w:val="-2"/>
        </w:rPr>
        <w:t>кадры,</w:t>
      </w:r>
      <w:r>
        <w:tab/>
      </w:r>
      <w:r>
        <w:rPr>
          <w:spacing w:val="-2"/>
        </w:rPr>
        <w:t>унижающие</w:t>
      </w:r>
      <w:r>
        <w:tab/>
      </w:r>
      <w:r>
        <w:rPr>
          <w:spacing w:val="-2"/>
        </w:rPr>
        <w:t>достоинство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людей,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агрессией</w:t>
      </w:r>
      <w:r>
        <w:tab/>
      </w:r>
      <w:r>
        <w:rPr>
          <w:spacing w:val="-4"/>
        </w:rPr>
        <w:t xml:space="preserve">или </w:t>
      </w:r>
      <w:r>
        <w:t>нецензурными жестами.</w:t>
      </w:r>
    </w:p>
    <w:p w:rsidR="00B20DE7" w:rsidRDefault="00E6335D">
      <w:pPr>
        <w:pStyle w:val="4"/>
        <w:spacing w:before="3"/>
      </w:pPr>
      <w:r>
        <w:t>Реквизит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12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2"/>
        </w:rPr>
        <w:t>органи</w:t>
      </w:r>
      <w:r>
        <w:rPr>
          <w:spacing w:val="-2"/>
        </w:rPr>
        <w:t>заторов):</w:t>
      </w:r>
    </w:p>
    <w:p w:rsidR="00B20DE7" w:rsidRDefault="00E6335D">
      <w:pPr>
        <w:pStyle w:val="a3"/>
        <w:spacing w:before="40"/>
        <w:ind w:left="1353"/>
      </w:pPr>
      <w:r>
        <w:t>Ноутбук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сбора</w:t>
      </w:r>
      <w:r>
        <w:rPr>
          <w:spacing w:val="-8"/>
        </w:rPr>
        <w:t xml:space="preserve"> </w:t>
      </w:r>
      <w:r>
        <w:rPr>
          <w:spacing w:val="-2"/>
        </w:rPr>
        <w:t>фото.</w:t>
      </w:r>
    </w:p>
    <w:p w:rsidR="00B20DE7" w:rsidRDefault="00E6335D">
      <w:pPr>
        <w:pStyle w:val="a3"/>
        <w:spacing w:before="44"/>
        <w:ind w:left="1353"/>
      </w:pPr>
      <w:r>
        <w:t>Проектор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возможности).</w:t>
      </w:r>
    </w:p>
    <w:p w:rsidR="00B20DE7" w:rsidRDefault="00E6335D">
      <w:pPr>
        <w:pStyle w:val="a3"/>
        <w:spacing w:before="43" w:line="278" w:lineRule="auto"/>
        <w:ind w:left="1353" w:right="3907"/>
      </w:pPr>
      <w:r>
        <w:t>Конверты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0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листы</w:t>
      </w:r>
      <w:r>
        <w:rPr>
          <w:spacing w:val="-10"/>
        </w:rPr>
        <w:t xml:space="preserve"> </w:t>
      </w:r>
      <w:r>
        <w:t xml:space="preserve">бумаги). </w:t>
      </w:r>
      <w:r>
        <w:rPr>
          <w:spacing w:val="-2"/>
        </w:rPr>
        <w:t>Секундомер.</w:t>
      </w:r>
    </w:p>
    <w:p w:rsidR="00B20DE7" w:rsidRDefault="00E6335D">
      <w:pPr>
        <w:pStyle w:val="a3"/>
        <w:spacing w:line="278" w:lineRule="auto"/>
        <w:ind w:left="1353" w:right="6065"/>
      </w:pPr>
      <w:r>
        <w:t>Бланки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жюри,</w:t>
      </w:r>
      <w:r>
        <w:rPr>
          <w:spacing w:val="-14"/>
        </w:rPr>
        <w:t xml:space="preserve"> </w:t>
      </w:r>
      <w:r>
        <w:t>ручки. Дипломы и призы.</w:t>
      </w:r>
    </w:p>
    <w:p w:rsidR="00B20DE7" w:rsidRDefault="00E6335D">
      <w:pPr>
        <w:pStyle w:val="4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B20DE7" w:rsidRDefault="00E6335D">
      <w:pPr>
        <w:pStyle w:val="a3"/>
        <w:spacing w:before="38"/>
        <w:ind w:left="1353"/>
      </w:pPr>
      <w:r>
        <w:t>Море</w:t>
      </w:r>
      <w:r>
        <w:rPr>
          <w:spacing w:val="-6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смеха.</w:t>
      </w:r>
    </w:p>
    <w:p w:rsidR="00B20DE7" w:rsidRDefault="00E6335D">
      <w:pPr>
        <w:pStyle w:val="a3"/>
        <w:spacing w:before="44" w:line="278" w:lineRule="auto"/>
        <w:ind w:left="1353" w:right="1427"/>
      </w:pPr>
      <w:r>
        <w:t>Живые,</w:t>
      </w:r>
      <w:r>
        <w:rPr>
          <w:spacing w:val="-8"/>
        </w:rPr>
        <w:t xml:space="preserve"> </w:t>
      </w:r>
      <w:r>
        <w:t>спонтанные</w:t>
      </w:r>
      <w:r>
        <w:rPr>
          <w:spacing w:val="-10"/>
        </w:rPr>
        <w:t xml:space="preserve"> </w:t>
      </w:r>
      <w:r>
        <w:t>фотографии,</w:t>
      </w:r>
      <w:r>
        <w:rPr>
          <w:spacing w:val="-11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настоящую</w:t>
      </w:r>
      <w:r>
        <w:rPr>
          <w:spacing w:val="-8"/>
        </w:rPr>
        <w:t xml:space="preserve"> </w:t>
      </w:r>
      <w:r>
        <w:t>лагерную</w:t>
      </w:r>
      <w:r>
        <w:rPr>
          <w:spacing w:val="-6"/>
        </w:rPr>
        <w:t xml:space="preserve"> </w:t>
      </w:r>
      <w:r>
        <w:t>жизнь. Сплочение команд за короткое время.</w:t>
      </w:r>
    </w:p>
    <w:p w:rsidR="00B20DE7" w:rsidRDefault="00E6335D">
      <w:pPr>
        <w:pStyle w:val="a3"/>
        <w:ind w:left="1353"/>
      </w:pPr>
      <w:r>
        <w:t>Отсутствие</w:t>
      </w:r>
      <w:r>
        <w:rPr>
          <w:spacing w:val="-10"/>
        </w:rPr>
        <w:t xml:space="preserve"> </w:t>
      </w:r>
      <w:r>
        <w:t>стресса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долгой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rPr>
          <w:spacing w:val="-2"/>
        </w:rPr>
        <w:t>себя.</w:t>
      </w:r>
    </w:p>
    <w:p w:rsidR="00B20DE7" w:rsidRDefault="00B20DE7">
      <w:pPr>
        <w:pStyle w:val="a3"/>
        <w:spacing w:before="92"/>
        <w:ind w:left="0"/>
      </w:pPr>
    </w:p>
    <w:p w:rsidR="00B20DE7" w:rsidRDefault="00E6335D">
      <w:pPr>
        <w:pStyle w:val="4"/>
        <w:spacing w:line="276" w:lineRule="auto"/>
        <w:ind w:left="3694" w:right="2882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B20DE7" w:rsidRDefault="00E6335D">
      <w:pPr>
        <w:pStyle w:val="a3"/>
        <w:spacing w:before="160" w:line="278" w:lineRule="auto"/>
        <w:ind w:left="994" w:right="693"/>
      </w:pPr>
      <w:r>
        <w:t>Игра направлена на формирование у детей основ финансово</w:t>
      </w:r>
      <w:r>
        <w:t>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еѐ реализации, учатся анализировать спрос и</w:t>
      </w:r>
    </w:p>
    <w:p w:rsidR="00B20DE7" w:rsidRDefault="00E6335D">
      <w:pPr>
        <w:pStyle w:val="a3"/>
        <w:spacing w:line="273" w:lineRule="exact"/>
        <w:ind w:left="994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B20DE7" w:rsidRDefault="00E6335D">
      <w:pPr>
        <w:pStyle w:val="4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20DE7" w:rsidRDefault="00E6335D">
      <w:pPr>
        <w:pStyle w:val="a4"/>
        <w:numPr>
          <w:ilvl w:val="0"/>
          <w:numId w:val="156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B20DE7" w:rsidRDefault="00E6335D">
      <w:pPr>
        <w:pStyle w:val="a3"/>
        <w:spacing w:before="46" w:line="278" w:lineRule="auto"/>
        <w:ind w:right="563"/>
      </w:pPr>
      <w:r>
        <w:t>(например,</w:t>
      </w:r>
      <w:r>
        <w:rPr>
          <w:spacing w:val="-15"/>
        </w:rPr>
        <w:t xml:space="preserve"> </w:t>
      </w:r>
      <w:r>
        <w:t>«умники»,</w:t>
      </w:r>
      <w:r>
        <w:rPr>
          <w:spacing w:val="-11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«рублики»),</w:t>
      </w:r>
      <w:r>
        <w:rPr>
          <w:spacing w:val="-14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участники</w:t>
      </w:r>
      <w:r>
        <w:rPr>
          <w:spacing w:val="-14"/>
        </w:rPr>
        <w:t xml:space="preserve"> </w:t>
      </w:r>
      <w:r>
        <w:t>зарабатывают в процессе игры.</w:t>
      </w:r>
    </w:p>
    <w:p w:rsidR="00B20DE7" w:rsidRDefault="00E6335D">
      <w:pPr>
        <w:pStyle w:val="a4"/>
        <w:numPr>
          <w:ilvl w:val="0"/>
          <w:numId w:val="156"/>
        </w:numPr>
        <w:tabs>
          <w:tab w:val="left" w:pos="1713"/>
        </w:tabs>
        <w:spacing w:line="278" w:lineRule="auto"/>
        <w:ind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или актовый зал), где будут располагаться </w:t>
      </w:r>
      <w:r>
        <w:rPr>
          <w:sz w:val="24"/>
        </w:rPr>
        <w:t>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B20DE7" w:rsidRDefault="00E6335D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B20DE7" w:rsidRDefault="00E6335D">
      <w:pPr>
        <w:spacing w:before="205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B20DE7" w:rsidRDefault="00E6335D">
      <w:pPr>
        <w:pStyle w:val="a3"/>
        <w:spacing w:before="38" w:line="280" w:lineRule="auto"/>
        <w:ind w:left="994" w:right="680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 xml:space="preserve">(вожатыми, педагогами) они проводят мозговой штурм и выбирают направление своего </w:t>
      </w:r>
      <w:r>
        <w:t>«дела».</w:t>
      </w:r>
    </w:p>
    <w:p w:rsidR="00B20DE7" w:rsidRDefault="00E6335D">
      <w:pPr>
        <w:pStyle w:val="a3"/>
        <w:spacing w:line="271" w:lineRule="exact"/>
        <w:ind w:left="994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B20DE7" w:rsidRDefault="00E6335D">
      <w:pPr>
        <w:pStyle w:val="a3"/>
        <w:spacing w:before="44" w:line="276" w:lineRule="auto"/>
        <w:ind w:left="994" w:right="680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B20DE7" w:rsidRDefault="00B20DE7">
      <w:pPr>
        <w:pStyle w:val="a3"/>
        <w:spacing w:line="276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4"/>
      </w:pPr>
      <w:r>
        <w:lastRenderedPageBreak/>
        <w:t>Этап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2"/>
        </w:rPr>
        <w:t xml:space="preserve"> «Ярмарки».</w:t>
      </w:r>
    </w:p>
    <w:p w:rsidR="00B20DE7" w:rsidRDefault="00E6335D">
      <w:pPr>
        <w:pStyle w:val="a3"/>
        <w:spacing w:before="40" w:line="276" w:lineRule="auto"/>
        <w:ind w:left="994" w:right="693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</w:t>
      </w:r>
      <w:r>
        <w:t>абельность и смекалка.</w:t>
      </w:r>
    </w:p>
    <w:p w:rsidR="00B20DE7" w:rsidRDefault="00E6335D">
      <w:pPr>
        <w:pStyle w:val="4"/>
        <w:spacing w:before="172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B20DE7" w:rsidRDefault="00E6335D">
      <w:pPr>
        <w:pStyle w:val="a3"/>
        <w:spacing w:before="38" w:line="276" w:lineRule="auto"/>
        <w:ind w:left="994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B20DE7" w:rsidRDefault="00E6335D">
      <w:pPr>
        <w:pStyle w:val="4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B20DE7" w:rsidRDefault="00E6335D">
      <w:pPr>
        <w:pStyle w:val="a3"/>
        <w:spacing w:before="38" w:line="278" w:lineRule="auto"/>
        <w:ind w:left="994" w:right="693"/>
      </w:pPr>
      <w:r>
        <w:t xml:space="preserve">После закрытия </w:t>
      </w:r>
      <w:r>
        <w:t>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B20DE7" w:rsidRDefault="00E6335D">
      <w:pPr>
        <w:pStyle w:val="a3"/>
        <w:spacing w:line="274" w:lineRule="exact"/>
        <w:ind w:left="994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B20DE7" w:rsidRDefault="00B20DE7">
      <w:pPr>
        <w:pStyle w:val="a3"/>
        <w:ind w:left="0"/>
      </w:pPr>
    </w:p>
    <w:p w:rsidR="00B20DE7" w:rsidRDefault="00B20DE7">
      <w:pPr>
        <w:pStyle w:val="a3"/>
        <w:spacing w:before="138"/>
        <w:ind w:left="0"/>
      </w:pPr>
    </w:p>
    <w:p w:rsidR="00B20DE7" w:rsidRDefault="00E6335D">
      <w:pPr>
        <w:pStyle w:val="4"/>
        <w:spacing w:before="1"/>
        <w:ind w:left="2491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rPr>
          <w:spacing w:val="-2"/>
        </w:rPr>
        <w:t>семьи»</w:t>
      </w:r>
    </w:p>
    <w:p w:rsidR="00B20DE7" w:rsidRDefault="00E6335D">
      <w:pPr>
        <w:pStyle w:val="a3"/>
        <w:spacing w:before="38" w:line="278" w:lineRule="auto"/>
        <w:ind w:left="994" w:right="680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объединѐнных</w:t>
      </w:r>
      <w:r>
        <w:rPr>
          <w:spacing w:val="-7"/>
        </w:rPr>
        <w:t xml:space="preserve"> </w:t>
      </w:r>
      <w:r>
        <w:t xml:space="preserve">тѐплой </w:t>
      </w:r>
      <w:r>
        <w:rPr>
          <w:spacing w:val="-2"/>
        </w:rPr>
        <w:t>атмосферой.</w:t>
      </w:r>
    </w:p>
    <w:p w:rsidR="00B20DE7" w:rsidRDefault="00E6335D">
      <w:pPr>
        <w:pStyle w:val="a4"/>
        <w:numPr>
          <w:ilvl w:val="0"/>
          <w:numId w:val="15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B20DE7" w:rsidRDefault="00E6335D">
      <w:pPr>
        <w:pStyle w:val="a3"/>
        <w:spacing w:before="45" w:line="278" w:lineRule="auto"/>
        <w:ind w:right="680"/>
      </w:pPr>
      <w:r>
        <w:t>Площадка украшена гирляндами, расставлены лавочки или пледы вокруг импровизированного кос</w:t>
      </w:r>
      <w:r>
        <w:t>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B20DE7" w:rsidRDefault="00E6335D">
      <w:pPr>
        <w:pStyle w:val="a4"/>
        <w:numPr>
          <w:ilvl w:val="0"/>
          <w:numId w:val="157"/>
        </w:numPr>
        <w:tabs>
          <w:tab w:val="left" w:pos="1713"/>
        </w:tabs>
        <w:spacing w:line="275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B20DE7" w:rsidRDefault="00E6335D">
      <w:pPr>
        <w:pStyle w:val="a3"/>
        <w:spacing w:before="43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B20DE7" w:rsidRDefault="00E6335D">
      <w:pPr>
        <w:pStyle w:val="a3"/>
        <w:spacing w:before="43" w:line="278" w:lineRule="auto"/>
        <w:ind w:right="680"/>
      </w:pPr>
      <w:r>
        <w:t>представителей</w:t>
      </w:r>
      <w:r>
        <w:rPr>
          <w:spacing w:val="-11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1"/>
        </w:rPr>
        <w:t xml:space="preserve"> </w:t>
      </w:r>
      <w:r>
        <w:t>рассказывают</w:t>
      </w:r>
      <w:r>
        <w:rPr>
          <w:spacing w:val="-11"/>
        </w:rPr>
        <w:t xml:space="preserve"> </w:t>
      </w:r>
      <w:r>
        <w:t>историю,</w:t>
      </w:r>
      <w:r>
        <w:rPr>
          <w:spacing w:val="-11"/>
        </w:rPr>
        <w:t xml:space="preserve"> </w:t>
      </w:r>
      <w:r>
        <w:t>связанную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1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B20DE7" w:rsidRDefault="00E6335D">
      <w:pPr>
        <w:pStyle w:val="a3"/>
        <w:spacing w:line="278" w:lineRule="auto"/>
        <w:ind w:right="680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B20DE7" w:rsidRDefault="00E6335D">
      <w:pPr>
        <w:pStyle w:val="a4"/>
        <w:numPr>
          <w:ilvl w:val="0"/>
          <w:numId w:val="157"/>
        </w:numPr>
        <w:tabs>
          <w:tab w:val="left" w:pos="1713"/>
        </w:tabs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B20DE7" w:rsidRDefault="00E6335D">
      <w:pPr>
        <w:pStyle w:val="a3"/>
        <w:spacing w:before="42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rPr>
          <w:spacing w:val="-2"/>
        </w:rPr>
        <w:t>зрителями:</w:t>
      </w:r>
    </w:p>
    <w:p w:rsidR="00B20DE7" w:rsidRDefault="00E6335D">
      <w:pPr>
        <w:pStyle w:val="a4"/>
        <w:numPr>
          <w:ilvl w:val="1"/>
          <w:numId w:val="157"/>
        </w:numPr>
        <w:tabs>
          <w:tab w:val="left" w:pos="2433"/>
        </w:tabs>
        <w:spacing w:before="44" w:line="259" w:lineRule="auto"/>
        <w:ind w:left="2433" w:right="1056"/>
        <w:rPr>
          <w:rFonts w:ascii="Courier New" w:hAnsi="Courier New"/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</w:t>
      </w:r>
      <w:r>
        <w:rPr>
          <w:sz w:val="24"/>
        </w:rPr>
        <w:t xml:space="preserve"> зал угадывает.</w:t>
      </w:r>
    </w:p>
    <w:p w:rsidR="00B20DE7" w:rsidRDefault="00E6335D">
      <w:pPr>
        <w:pStyle w:val="a4"/>
        <w:numPr>
          <w:ilvl w:val="1"/>
          <w:numId w:val="157"/>
        </w:numPr>
        <w:tabs>
          <w:tab w:val="left" w:pos="2433"/>
        </w:tabs>
        <w:spacing w:before="22" w:line="261" w:lineRule="auto"/>
        <w:ind w:left="2433" w:right="1665"/>
        <w:rPr>
          <w:rFonts w:ascii="Courier New" w:hAnsi="Courier New"/>
          <w:sz w:val="24"/>
        </w:rPr>
      </w:pPr>
      <w:r>
        <w:rPr>
          <w:sz w:val="24"/>
        </w:rPr>
        <w:t>Караоке-батл: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B20DE7" w:rsidRDefault="00E6335D">
      <w:pPr>
        <w:pStyle w:val="a4"/>
        <w:numPr>
          <w:ilvl w:val="1"/>
          <w:numId w:val="157"/>
        </w:numPr>
        <w:tabs>
          <w:tab w:val="left" w:pos="2433"/>
        </w:tabs>
        <w:spacing w:before="20" w:line="259" w:lineRule="auto"/>
        <w:ind w:left="2433" w:right="979"/>
        <w:rPr>
          <w:rFonts w:ascii="Courier New" w:hAnsi="Courier New"/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B20DE7" w:rsidRDefault="00E6335D">
      <w:pPr>
        <w:pStyle w:val="a4"/>
        <w:numPr>
          <w:ilvl w:val="0"/>
          <w:numId w:val="157"/>
        </w:numPr>
        <w:tabs>
          <w:tab w:val="left" w:pos="1713"/>
        </w:tabs>
        <w:spacing w:before="21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B20DE7" w:rsidRDefault="00E6335D">
      <w:pPr>
        <w:pStyle w:val="a3"/>
        <w:spacing w:before="44" w:line="278" w:lineRule="auto"/>
        <w:ind w:right="563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B20DE7" w:rsidRDefault="00E6335D">
      <w:pPr>
        <w:pStyle w:val="a4"/>
        <w:numPr>
          <w:ilvl w:val="0"/>
          <w:numId w:val="157"/>
        </w:numPr>
        <w:tabs>
          <w:tab w:val="left" w:pos="1713"/>
        </w:tabs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B20DE7" w:rsidRDefault="00E6335D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  <w:ind w:right="680"/>
      </w:pPr>
      <w:r>
        <w:lastRenderedPageBreak/>
        <w:t>единство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дружбу.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«Как</w:t>
      </w:r>
      <w:r>
        <w:rPr>
          <w:spacing w:val="-10"/>
        </w:rPr>
        <w:t xml:space="preserve"> </w:t>
      </w:r>
      <w:r>
        <w:t>здорово,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>сегодня собрались» (О.</w:t>
      </w:r>
      <w:r>
        <w:t xml:space="preserve"> Митяев), «Изгиб гитары жѐлтой» или «Солнечный круг».</w:t>
      </w:r>
    </w:p>
    <w:p w:rsidR="00B20DE7" w:rsidRDefault="00E6335D">
      <w:pPr>
        <w:pStyle w:val="a4"/>
        <w:numPr>
          <w:ilvl w:val="0"/>
          <w:numId w:val="157"/>
        </w:numPr>
        <w:tabs>
          <w:tab w:val="left" w:pos="1713"/>
        </w:tabs>
        <w:spacing w:line="271" w:lineRule="exact"/>
        <w:rPr>
          <w:sz w:val="24"/>
        </w:rPr>
      </w:pPr>
      <w:r>
        <w:rPr>
          <w:spacing w:val="-2"/>
          <w:sz w:val="24"/>
        </w:rPr>
        <w:t>Награждение.</w:t>
      </w:r>
    </w:p>
    <w:p w:rsidR="00B20DE7" w:rsidRDefault="00E6335D">
      <w:pPr>
        <w:pStyle w:val="a3"/>
        <w:spacing w:before="43" w:line="278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B20DE7" w:rsidRDefault="00E6335D">
      <w:pPr>
        <w:pStyle w:val="a4"/>
        <w:numPr>
          <w:ilvl w:val="1"/>
          <w:numId w:val="157"/>
        </w:numPr>
        <w:tabs>
          <w:tab w:val="left" w:pos="2432"/>
        </w:tabs>
        <w:spacing w:line="282" w:lineRule="exact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B20DE7" w:rsidRDefault="00E6335D">
      <w:pPr>
        <w:pStyle w:val="a4"/>
        <w:numPr>
          <w:ilvl w:val="1"/>
          <w:numId w:val="157"/>
        </w:numPr>
        <w:tabs>
          <w:tab w:val="left" w:pos="2432"/>
        </w:tabs>
        <w:spacing w:before="38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20DE7" w:rsidRDefault="00E6335D">
      <w:pPr>
        <w:pStyle w:val="a4"/>
        <w:numPr>
          <w:ilvl w:val="1"/>
          <w:numId w:val="157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B20DE7" w:rsidRDefault="00E6335D">
      <w:pPr>
        <w:pStyle w:val="a4"/>
        <w:numPr>
          <w:ilvl w:val="1"/>
          <w:numId w:val="157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B20DE7" w:rsidRDefault="00E6335D">
      <w:pPr>
        <w:pStyle w:val="a4"/>
        <w:numPr>
          <w:ilvl w:val="1"/>
          <w:numId w:val="157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20DE7" w:rsidRDefault="00E6335D">
      <w:pPr>
        <w:pStyle w:val="a3"/>
        <w:spacing w:before="35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B20DE7" w:rsidRDefault="00E6335D">
      <w:pPr>
        <w:pStyle w:val="a4"/>
        <w:numPr>
          <w:ilvl w:val="0"/>
          <w:numId w:val="15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B20DE7" w:rsidRDefault="00E6335D">
      <w:pPr>
        <w:pStyle w:val="a3"/>
        <w:spacing w:before="44" w:line="278" w:lineRule="auto"/>
        <w:ind w:left="994" w:right="693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приглашѐнный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</w:t>
      </w:r>
      <w:r>
        <w:t>м:</w:t>
      </w:r>
    </w:p>
    <w:p w:rsidR="00B20DE7" w:rsidRDefault="00E6335D">
      <w:pPr>
        <w:pStyle w:val="a4"/>
        <w:numPr>
          <w:ilvl w:val="0"/>
          <w:numId w:val="158"/>
        </w:numPr>
        <w:tabs>
          <w:tab w:val="left" w:pos="1713"/>
        </w:tabs>
        <w:spacing w:line="278" w:lineRule="auto"/>
        <w:ind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B20DE7" w:rsidRDefault="00E6335D">
      <w:pPr>
        <w:pStyle w:val="a4"/>
        <w:numPr>
          <w:ilvl w:val="0"/>
          <w:numId w:val="158"/>
        </w:numPr>
        <w:tabs>
          <w:tab w:val="left" w:pos="1713"/>
        </w:tabs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B20DE7" w:rsidRDefault="00E6335D">
      <w:pPr>
        <w:pStyle w:val="a4"/>
        <w:numPr>
          <w:ilvl w:val="0"/>
          <w:numId w:val="158"/>
        </w:numPr>
        <w:tabs>
          <w:tab w:val="left" w:pos="1713"/>
        </w:tabs>
        <w:spacing w:before="42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6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B20DE7" w:rsidRDefault="00E6335D">
      <w:pPr>
        <w:pStyle w:val="a4"/>
        <w:numPr>
          <w:ilvl w:val="0"/>
          <w:numId w:val="15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B20DE7" w:rsidRDefault="00E6335D">
      <w:pPr>
        <w:pStyle w:val="a4"/>
        <w:numPr>
          <w:ilvl w:val="0"/>
          <w:numId w:val="15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20DE7" w:rsidRDefault="00B20DE7">
      <w:pPr>
        <w:pStyle w:val="a3"/>
        <w:spacing w:before="93"/>
        <w:ind w:left="0"/>
      </w:pPr>
    </w:p>
    <w:p w:rsidR="00B20DE7" w:rsidRDefault="00E6335D">
      <w:pPr>
        <w:pStyle w:val="1"/>
        <w:spacing w:line="381" w:lineRule="auto"/>
        <w:ind w:left="5004" w:right="4573"/>
      </w:pPr>
      <w:r>
        <w:rPr>
          <w:spacing w:val="-2"/>
        </w:rPr>
        <w:t xml:space="preserve">РазделIII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20DE7" w:rsidRDefault="00E6335D">
      <w:pPr>
        <w:spacing w:before="3"/>
        <w:ind w:left="789" w:right="359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B20DE7" w:rsidRDefault="00E6335D">
      <w:pPr>
        <w:spacing w:before="44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 1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B20DE7" w:rsidRDefault="00E6335D">
      <w:pPr>
        <w:pStyle w:val="4"/>
        <w:spacing w:before="204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B20DE7" w:rsidRDefault="00E6335D">
      <w:pPr>
        <w:pStyle w:val="a3"/>
        <w:spacing w:before="202" w:line="278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B20DE7" w:rsidRDefault="00E6335D">
      <w:pPr>
        <w:pStyle w:val="a3"/>
        <w:spacing w:before="158" w:line="278" w:lineRule="auto"/>
        <w:ind w:left="994" w:right="56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</w:t>
      </w:r>
      <w:r>
        <w:t xml:space="preserve"> сформулировать, что такое семья и какие ценности/традиции/правила делают их семью уникальной и крепкой.</w:t>
      </w:r>
    </w:p>
    <w:p w:rsidR="00B20DE7" w:rsidRDefault="00E6335D">
      <w:pPr>
        <w:pStyle w:val="4"/>
        <w:spacing w:before="162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B20DE7" w:rsidRDefault="00E6335D">
      <w:pPr>
        <w:pStyle w:val="a4"/>
        <w:numPr>
          <w:ilvl w:val="0"/>
          <w:numId w:val="159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pStyle w:val="a4"/>
        <w:numPr>
          <w:ilvl w:val="1"/>
          <w:numId w:val="159"/>
        </w:numPr>
        <w:tabs>
          <w:tab w:val="left" w:pos="1713"/>
        </w:tabs>
        <w:spacing w:before="201" w:line="276" w:lineRule="auto"/>
        <w:ind w:right="565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9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домом» (пирожки, стиральный </w:t>
      </w:r>
      <w:r>
        <w:rPr>
          <w:sz w:val="24"/>
        </w:rPr>
        <w:t>порошок, папин одеколон, кофе).</w:t>
      </w:r>
    </w:p>
    <w:p w:rsidR="00B20DE7" w:rsidRDefault="00E6335D">
      <w:pPr>
        <w:pStyle w:val="a4"/>
        <w:numPr>
          <w:ilvl w:val="1"/>
          <w:numId w:val="159"/>
        </w:numPr>
        <w:tabs>
          <w:tab w:val="left" w:pos="1713"/>
        </w:tabs>
        <w:spacing w:before="165" w:line="276" w:lineRule="auto"/>
        <w:ind w:right="564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B20DE7" w:rsidRDefault="00E6335D">
      <w:pPr>
        <w:pStyle w:val="4"/>
        <w:numPr>
          <w:ilvl w:val="0"/>
          <w:numId w:val="159"/>
        </w:numPr>
        <w:tabs>
          <w:tab w:val="left" w:pos="1234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66"/>
        <w:ind w:left="994"/>
        <w:rPr>
          <w:i/>
          <w:sz w:val="24"/>
        </w:rPr>
      </w:pPr>
      <w:r>
        <w:rPr>
          <w:i/>
          <w:sz w:val="24"/>
        </w:rPr>
        <w:lastRenderedPageBreak/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</w:t>
      </w:r>
      <w:r>
        <w:rPr>
          <w:i/>
          <w:sz w:val="24"/>
        </w:rPr>
        <w:t>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B20DE7" w:rsidRDefault="00E6335D">
      <w:pPr>
        <w:pStyle w:val="a3"/>
        <w:spacing w:before="207" w:line="278" w:lineRule="auto"/>
        <w:ind w:left="994" w:right="559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B20DE7" w:rsidRDefault="00E6335D">
      <w:pPr>
        <w:pStyle w:val="a3"/>
        <w:spacing w:line="274" w:lineRule="exact"/>
        <w:ind w:left="994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B20DE7" w:rsidRDefault="00E6335D">
      <w:pPr>
        <w:spacing w:before="207" w:line="276" w:lineRule="auto"/>
        <w:ind w:left="994" w:right="570"/>
        <w:jc w:val="both"/>
        <w:rPr>
          <w:sz w:val="24"/>
        </w:rPr>
      </w:pPr>
      <w:r>
        <w:rPr>
          <w:b/>
          <w:sz w:val="24"/>
        </w:rPr>
        <w:t>Для старших (15-17 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Доверие, Эмпатия, Автономия, Общие цели, </w:t>
      </w:r>
      <w:r>
        <w:rPr>
          <w:sz w:val="24"/>
        </w:rPr>
        <w:t>Принятие (право быть другим).</w:t>
      </w:r>
    </w:p>
    <w:p w:rsidR="00B20DE7" w:rsidRDefault="00E6335D">
      <w:pPr>
        <w:pStyle w:val="a4"/>
        <w:numPr>
          <w:ilvl w:val="0"/>
          <w:numId w:val="160"/>
        </w:numPr>
        <w:tabs>
          <w:tab w:val="left" w:pos="2433"/>
        </w:tabs>
        <w:spacing w:before="164" w:line="266" w:lineRule="auto"/>
        <w:ind w:left="2433" w:right="568"/>
        <w:rPr>
          <w:sz w:val="24"/>
        </w:rPr>
      </w:pPr>
      <w:r>
        <w:rPr>
          <w:i/>
          <w:sz w:val="24"/>
        </w:rPr>
        <w:t xml:space="preserve">Дискуссия: </w:t>
      </w:r>
      <w:r>
        <w:rPr>
          <w:sz w:val="24"/>
        </w:rPr>
        <w:t>«Может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друг</w:t>
      </w:r>
      <w:r>
        <w:rPr>
          <w:spacing w:val="80"/>
          <w:sz w:val="24"/>
        </w:rPr>
        <w:t xml:space="preserve"> </w:t>
      </w:r>
      <w:r>
        <w:rPr>
          <w:sz w:val="24"/>
        </w:rPr>
        <w:t>стать</w:t>
      </w:r>
      <w:r>
        <w:rPr>
          <w:spacing w:val="80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80"/>
          <w:sz w:val="24"/>
        </w:rPr>
        <w:t xml:space="preserve"> </w:t>
      </w:r>
      <w:r>
        <w:rPr>
          <w:sz w:val="24"/>
        </w:rPr>
        <w:t>семьи?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80"/>
          <w:sz w:val="24"/>
        </w:rPr>
        <w:t xml:space="preserve"> </w:t>
      </w:r>
      <w:r>
        <w:rPr>
          <w:sz w:val="24"/>
        </w:rPr>
        <w:t>кровное родство или духовная близость?».</w:t>
      </w:r>
    </w:p>
    <w:p w:rsidR="00B20DE7" w:rsidRDefault="00E6335D">
      <w:pPr>
        <w:pStyle w:val="4"/>
        <w:numPr>
          <w:ilvl w:val="0"/>
          <w:numId w:val="159"/>
        </w:numPr>
        <w:tabs>
          <w:tab w:val="left" w:pos="1234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0"/>
        <w:ind w:left="994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B20DE7" w:rsidRDefault="00E6335D">
      <w:pPr>
        <w:pStyle w:val="a3"/>
        <w:spacing w:before="204" w:line="278" w:lineRule="auto"/>
        <w:ind w:left="994" w:right="563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>Вспомнить и записать одну странную, смешну</w:t>
      </w:r>
      <w:r>
        <w:t>ю или трогательную традицию вашей семьи (например: «Каждое воскресенье мы печем блины», «Папа будит меня песнями», «Мы собираем пазлы на Новый год»).</w:t>
      </w:r>
    </w:p>
    <w:p w:rsidR="00B20DE7" w:rsidRDefault="00E6335D">
      <w:pPr>
        <w:pStyle w:val="a3"/>
        <w:spacing w:before="158"/>
        <w:ind w:left="994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B20DE7" w:rsidRDefault="00E6335D">
      <w:pPr>
        <w:pStyle w:val="4"/>
        <w:numPr>
          <w:ilvl w:val="0"/>
          <w:numId w:val="159"/>
        </w:numPr>
        <w:tabs>
          <w:tab w:val="left" w:pos="1234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196"/>
        <w:ind w:left="994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B20DE7" w:rsidRDefault="00E6335D">
      <w:pPr>
        <w:pStyle w:val="a3"/>
        <w:spacing w:before="207" w:line="278" w:lineRule="auto"/>
        <w:ind w:left="994" w:right="564"/>
        <w:jc w:val="both"/>
      </w:pPr>
      <w:r>
        <w:rPr>
          <w:b/>
        </w:rPr>
        <w:t>Вопрос:</w:t>
      </w:r>
      <w:r>
        <w:rPr>
          <w:b/>
          <w:spacing w:val="-4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B20DE7" w:rsidRDefault="00E6335D">
      <w:pPr>
        <w:pStyle w:val="a3"/>
        <w:spacing w:before="157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B20DE7" w:rsidRDefault="00E6335D">
      <w:pPr>
        <w:pStyle w:val="4"/>
        <w:spacing w:before="209"/>
        <w:jc w:val="both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20DE7" w:rsidRDefault="00E6335D">
      <w:pPr>
        <w:pStyle w:val="a4"/>
        <w:numPr>
          <w:ilvl w:val="0"/>
          <w:numId w:val="161"/>
        </w:numPr>
        <w:tabs>
          <w:tab w:val="left" w:pos="1713"/>
        </w:tabs>
        <w:spacing w:before="201" w:line="276" w:lineRule="auto"/>
        <w:ind w:right="56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B20DE7" w:rsidRDefault="00E6335D">
      <w:pPr>
        <w:pStyle w:val="a4"/>
        <w:numPr>
          <w:ilvl w:val="0"/>
          <w:numId w:val="161"/>
        </w:numPr>
        <w:tabs>
          <w:tab w:val="left" w:pos="1713"/>
        </w:tabs>
        <w:spacing w:before="164" w:line="278" w:lineRule="auto"/>
        <w:ind w:right="56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Если ведущий готов, можно рассказать короткую смешную историю о своей семье (даже о конфликте, который закончился </w:t>
      </w:r>
      <w:r>
        <w:rPr>
          <w:sz w:val="24"/>
        </w:rPr>
        <w:t>примирением). Это создает доверие.</w:t>
      </w:r>
    </w:p>
    <w:p w:rsidR="00B20DE7" w:rsidRDefault="00E6335D">
      <w:pPr>
        <w:pStyle w:val="4"/>
        <w:numPr>
          <w:ilvl w:val="0"/>
          <w:numId w:val="161"/>
        </w:numPr>
        <w:tabs>
          <w:tab w:val="left" w:pos="1713"/>
        </w:tabs>
        <w:spacing w:before="162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B20DE7" w:rsidRDefault="00E6335D">
      <w:pPr>
        <w:pStyle w:val="a3"/>
        <w:spacing w:before="201" w:line="276" w:lineRule="auto"/>
        <w:ind w:left="994" w:right="560"/>
        <w:jc w:val="both"/>
      </w:pPr>
      <w:r>
        <w:t>Юношам и девушкам: говорим о ценности рода, памяти и «почему</w:t>
      </w:r>
      <w:r>
        <w:rPr>
          <w:spacing w:val="-1"/>
        </w:rPr>
        <w:t xml:space="preserve"> </w:t>
      </w:r>
      <w:r>
        <w:t>предки меня злят, но я их люблю».</w:t>
      </w:r>
    </w:p>
    <w:p w:rsidR="00B20DE7" w:rsidRDefault="00E6335D">
      <w:pPr>
        <w:pStyle w:val="3"/>
        <w:spacing w:before="171" w:line="237" w:lineRule="auto"/>
        <w:ind w:left="4131" w:right="693" w:hanging="3032"/>
        <w:rPr>
          <w:b w:val="0"/>
        </w:rPr>
      </w:pPr>
      <w:r>
        <w:t>Создание</w:t>
      </w:r>
      <w:r>
        <w:rPr>
          <w:spacing w:val="-4"/>
        </w:rPr>
        <w:t xml:space="preserve"> </w:t>
      </w:r>
      <w:r>
        <w:t>Стенгазеты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тему:</w:t>
      </w:r>
      <w:r>
        <w:rPr>
          <w:spacing w:val="-4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будущее</w:t>
      </w:r>
      <w:r>
        <w:rPr>
          <w:spacing w:val="-4"/>
        </w:rPr>
        <w:t xml:space="preserve"> </w:t>
      </w:r>
      <w:r>
        <w:t>моей</w:t>
      </w:r>
      <w:r>
        <w:rPr>
          <w:spacing w:val="-6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моей малой Родины/страны»</w:t>
      </w:r>
      <w:r>
        <w:rPr>
          <w:b w:val="0"/>
        </w:rPr>
        <w:t>.</w:t>
      </w:r>
    </w:p>
    <w:p w:rsidR="00B20DE7" w:rsidRDefault="00E6335D">
      <w:pPr>
        <w:pStyle w:val="a3"/>
        <w:spacing w:before="2" w:line="276" w:lineRule="auto"/>
        <w:ind w:left="994" w:right="563"/>
      </w:pPr>
      <w:r>
        <w:rPr>
          <w:spacing w:val="-4"/>
        </w:rPr>
        <w:t>Ребятам</w:t>
      </w:r>
      <w:r>
        <w:rPr>
          <w:spacing w:val="-7"/>
        </w:rPr>
        <w:t xml:space="preserve"> </w:t>
      </w:r>
      <w:r>
        <w:rPr>
          <w:spacing w:val="-4"/>
        </w:rPr>
        <w:t>предстоит</w:t>
      </w:r>
      <w:r>
        <w:rPr>
          <w:spacing w:val="-4"/>
        </w:rPr>
        <w:t xml:space="preserve"> включить воображение и совершить путешествие в будущее. Каждый </w:t>
      </w:r>
      <w:r>
        <w:rPr>
          <w:spacing w:val="-2"/>
        </w:rPr>
        <w:t>напишет</w:t>
      </w:r>
      <w:r>
        <w:rPr>
          <w:spacing w:val="-15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нарисует,</w:t>
      </w:r>
      <w:r>
        <w:rPr>
          <w:spacing w:val="-13"/>
        </w:rPr>
        <w:t xml:space="preserve"> </w:t>
      </w:r>
      <w:r>
        <w:rPr>
          <w:spacing w:val="-2"/>
        </w:rPr>
        <w:t>какой</w:t>
      </w:r>
      <w:r>
        <w:rPr>
          <w:spacing w:val="-13"/>
        </w:rPr>
        <w:t xml:space="preserve"> </w:t>
      </w:r>
      <w:r>
        <w:rPr>
          <w:spacing w:val="-2"/>
        </w:rPr>
        <w:t>вклад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сможет</w:t>
      </w:r>
      <w:r>
        <w:rPr>
          <w:spacing w:val="-13"/>
        </w:rPr>
        <w:t xml:space="preserve"> </w:t>
      </w:r>
      <w:r>
        <w:rPr>
          <w:spacing w:val="-2"/>
        </w:rPr>
        <w:t>внести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развитие</w:t>
      </w:r>
      <w:r>
        <w:rPr>
          <w:spacing w:val="-13"/>
        </w:rPr>
        <w:t xml:space="preserve"> </w:t>
      </w:r>
      <w:r>
        <w:rPr>
          <w:spacing w:val="-2"/>
        </w:rPr>
        <w:t>своего</w:t>
      </w:r>
      <w:r>
        <w:rPr>
          <w:spacing w:val="-13"/>
        </w:rPr>
        <w:t xml:space="preserve"> </w:t>
      </w:r>
      <w:r>
        <w:rPr>
          <w:spacing w:val="-2"/>
        </w:rPr>
        <w:t>края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всей</w:t>
      </w:r>
      <w:r>
        <w:rPr>
          <w:spacing w:val="-13"/>
        </w:rPr>
        <w:t xml:space="preserve"> </w:t>
      </w:r>
      <w:r>
        <w:rPr>
          <w:spacing w:val="-2"/>
        </w:rPr>
        <w:t>страны. Этот</w:t>
      </w:r>
      <w:r>
        <w:rPr>
          <w:spacing w:val="-15"/>
        </w:rPr>
        <w:t xml:space="preserve"> </w:t>
      </w:r>
      <w:r>
        <w:rPr>
          <w:spacing w:val="-2"/>
        </w:rPr>
        <w:t>плакат</w:t>
      </w:r>
      <w:r>
        <w:rPr>
          <w:spacing w:val="-13"/>
        </w:rPr>
        <w:t xml:space="preserve"> </w:t>
      </w:r>
      <w:r>
        <w:rPr>
          <w:spacing w:val="-2"/>
        </w:rPr>
        <w:t>станет</w:t>
      </w:r>
      <w:r>
        <w:rPr>
          <w:spacing w:val="-13"/>
        </w:rPr>
        <w:t xml:space="preserve"> </w:t>
      </w:r>
      <w:r>
        <w:rPr>
          <w:spacing w:val="-2"/>
        </w:rPr>
        <w:t>нашим</w:t>
      </w:r>
      <w:r>
        <w:rPr>
          <w:spacing w:val="-13"/>
        </w:rPr>
        <w:t xml:space="preserve"> </w:t>
      </w:r>
      <w:r>
        <w:rPr>
          <w:spacing w:val="-2"/>
        </w:rPr>
        <w:t>общим</w:t>
      </w:r>
      <w:r>
        <w:rPr>
          <w:spacing w:val="-13"/>
        </w:rPr>
        <w:t xml:space="preserve"> </w:t>
      </w:r>
      <w:r>
        <w:rPr>
          <w:spacing w:val="-2"/>
        </w:rPr>
        <w:t>«письмом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будущее».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провисит</w:t>
      </w:r>
      <w:r>
        <w:rPr>
          <w:spacing w:val="-13"/>
        </w:rPr>
        <w:t xml:space="preserve"> </w:t>
      </w:r>
      <w:r>
        <w:rPr>
          <w:spacing w:val="-2"/>
        </w:rPr>
        <w:t>до</w:t>
      </w:r>
      <w:r>
        <w:rPr>
          <w:spacing w:val="-13"/>
        </w:rPr>
        <w:t xml:space="preserve"> </w:t>
      </w:r>
      <w:r>
        <w:rPr>
          <w:spacing w:val="-2"/>
        </w:rPr>
        <w:t>конца</w:t>
      </w:r>
      <w:r>
        <w:rPr>
          <w:spacing w:val="-13"/>
        </w:rPr>
        <w:t xml:space="preserve"> </w:t>
      </w:r>
      <w:r>
        <w:rPr>
          <w:spacing w:val="-2"/>
        </w:rPr>
        <w:t>смены</w:t>
      </w:r>
      <w:r>
        <w:rPr>
          <w:spacing w:val="-13"/>
        </w:rPr>
        <w:t xml:space="preserve"> </w:t>
      </w:r>
      <w:r>
        <w:rPr>
          <w:spacing w:val="-2"/>
        </w:rPr>
        <w:t xml:space="preserve">как </w:t>
      </w:r>
      <w:r>
        <w:rPr>
          <w:spacing w:val="-6"/>
        </w:rPr>
        <w:t xml:space="preserve">напоминание о наших </w:t>
      </w:r>
      <w:r>
        <w:rPr>
          <w:spacing w:val="-6"/>
        </w:rPr>
        <w:t>мечтах, а в финале мы вернемся к нему, чтобы подвести личные</w:t>
      </w:r>
      <w:r>
        <w:rPr>
          <w:spacing w:val="-8"/>
        </w:rPr>
        <w:t xml:space="preserve"> </w:t>
      </w:r>
      <w:r>
        <w:rPr>
          <w:spacing w:val="-6"/>
        </w:rPr>
        <w:t xml:space="preserve">итоги и </w:t>
      </w:r>
      <w:r>
        <w:t>понять,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выросли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чему</w:t>
      </w:r>
      <w:r>
        <w:rPr>
          <w:spacing w:val="-15"/>
        </w:rPr>
        <w:t xml:space="preserve"> </w:t>
      </w:r>
      <w:r>
        <w:t>научились.</w:t>
      </w:r>
    </w:p>
    <w:p w:rsidR="00B20DE7" w:rsidRDefault="00B20DE7">
      <w:pPr>
        <w:pStyle w:val="a3"/>
        <w:spacing w:line="276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680"/>
      </w:pPr>
      <w:r>
        <w:rPr>
          <w:b/>
        </w:rPr>
        <w:lastRenderedPageBreak/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</w:t>
      </w:r>
      <w:r>
        <w:t>ван напомнить детям о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 xml:space="preserve">отряд представляет одну или несколько песен, которые имеют значение для </w:t>
      </w:r>
      <w:r>
        <w:t>их семей или</w:t>
      </w:r>
    </w:p>
    <w:p w:rsidR="00B20DE7" w:rsidRDefault="00E6335D">
      <w:pPr>
        <w:pStyle w:val="a3"/>
        <w:spacing w:line="272" w:lineRule="exact"/>
        <w:ind w:left="994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:rsidR="00B20DE7" w:rsidRDefault="00E6335D">
      <w:pPr>
        <w:pStyle w:val="4"/>
        <w:spacing w:before="209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0"/>
          <w:numId w:val="162"/>
        </w:numPr>
        <w:tabs>
          <w:tab w:val="left" w:pos="1713"/>
        </w:tabs>
        <w:spacing w:before="201" w:line="276" w:lineRule="auto"/>
        <w:ind w:right="702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10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B20DE7" w:rsidRDefault="00E6335D">
      <w:pPr>
        <w:pStyle w:val="a4"/>
        <w:numPr>
          <w:ilvl w:val="0"/>
          <w:numId w:val="162"/>
        </w:numPr>
        <w:tabs>
          <w:tab w:val="left" w:pos="1713"/>
        </w:tabs>
        <w:spacing w:before="165" w:line="276" w:lineRule="auto"/>
        <w:ind w:right="122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B20DE7" w:rsidRDefault="00E6335D">
      <w:pPr>
        <w:pStyle w:val="a4"/>
        <w:numPr>
          <w:ilvl w:val="0"/>
          <w:numId w:val="162"/>
        </w:numPr>
        <w:tabs>
          <w:tab w:val="left" w:pos="1713"/>
        </w:tabs>
        <w:spacing w:before="165" w:line="278" w:lineRule="auto"/>
        <w:ind w:right="866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B20DE7" w:rsidRDefault="00E6335D">
      <w:pPr>
        <w:pStyle w:val="a4"/>
        <w:numPr>
          <w:ilvl w:val="0"/>
          <w:numId w:val="162"/>
        </w:numPr>
        <w:tabs>
          <w:tab w:val="left" w:pos="1713"/>
        </w:tabs>
        <w:spacing w:before="159" w:line="278" w:lineRule="auto"/>
        <w:ind w:right="641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B20DE7" w:rsidRDefault="00E6335D">
      <w:pPr>
        <w:pStyle w:val="a3"/>
        <w:spacing w:before="160" w:line="276" w:lineRule="auto"/>
        <w:ind w:left="994" w:right="693"/>
      </w:pPr>
      <w:r>
        <w:t>Подготовка</w:t>
      </w:r>
      <w:r>
        <w:rPr>
          <w:spacing w:val="-11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 выучили песню, но и прочувствовали еѐ.</w:t>
      </w:r>
    </w:p>
    <w:p w:rsidR="00B20DE7" w:rsidRDefault="00E6335D">
      <w:pPr>
        <w:pStyle w:val="4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</w:t>
      </w:r>
      <w:r>
        <w:t>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B20DE7" w:rsidRDefault="00E6335D">
      <w:pPr>
        <w:pStyle w:val="a3"/>
        <w:spacing w:before="38" w:line="278" w:lineRule="auto"/>
        <w:ind w:left="994" w:right="680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</w:t>
      </w:r>
      <w:r>
        <w:t>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B20DE7" w:rsidRDefault="00E6335D">
      <w:pPr>
        <w:pStyle w:val="a4"/>
        <w:numPr>
          <w:ilvl w:val="0"/>
          <w:numId w:val="162"/>
        </w:numPr>
        <w:tabs>
          <w:tab w:val="left" w:pos="1713"/>
        </w:tabs>
        <w:spacing w:before="155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B20DE7" w:rsidRDefault="00E6335D">
      <w:pPr>
        <w:pStyle w:val="a4"/>
        <w:numPr>
          <w:ilvl w:val="0"/>
          <w:numId w:val="16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пели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7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B20DE7" w:rsidRDefault="00E6335D">
      <w:pPr>
        <w:pStyle w:val="a4"/>
        <w:numPr>
          <w:ilvl w:val="0"/>
          <w:numId w:val="16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B20DE7" w:rsidRDefault="00E6335D">
      <w:pPr>
        <w:pStyle w:val="a4"/>
        <w:numPr>
          <w:ilvl w:val="0"/>
          <w:numId w:val="16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B20DE7" w:rsidRDefault="00E6335D">
      <w:pPr>
        <w:pStyle w:val="a4"/>
        <w:numPr>
          <w:ilvl w:val="0"/>
          <w:numId w:val="162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B20DE7" w:rsidRDefault="00E6335D">
      <w:pPr>
        <w:pStyle w:val="4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B20DE7" w:rsidRDefault="00E6335D">
      <w:pPr>
        <w:pStyle w:val="a3"/>
        <w:spacing w:before="38" w:line="276" w:lineRule="auto"/>
        <w:ind w:left="994" w:right="563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8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B20DE7" w:rsidRDefault="00E6335D">
      <w:pPr>
        <w:pStyle w:val="4"/>
        <w:spacing w:before="17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B20DE7" w:rsidRDefault="00E6335D">
      <w:pPr>
        <w:pStyle w:val="a3"/>
        <w:spacing w:before="41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</w:t>
      </w:r>
      <w:r>
        <w:t>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B20DE7" w:rsidRDefault="00B20DE7">
      <w:pPr>
        <w:pStyle w:val="a3"/>
        <w:spacing w:line="276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71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:rsidR="00B20DE7" w:rsidRDefault="00E6335D">
      <w:pPr>
        <w:pStyle w:val="4"/>
        <w:spacing w:before="204"/>
        <w:ind w:left="789" w:right="359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B20DE7" w:rsidRDefault="00E6335D">
      <w:pPr>
        <w:pStyle w:val="a3"/>
        <w:spacing w:before="202" w:line="278" w:lineRule="auto"/>
        <w:ind w:left="994" w:right="680"/>
      </w:pPr>
      <w:r>
        <w:rPr>
          <w:b/>
        </w:rPr>
        <w:t xml:space="preserve">Идея: </w:t>
      </w:r>
      <w:r>
        <w:t xml:space="preserve">Уютный вечерний концерт, где музыка </w:t>
      </w:r>
      <w:r>
        <w:t>становится языком, объединяющим ребят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или посиделки у костра.</w:t>
      </w:r>
    </w:p>
    <w:p w:rsidR="00B20DE7" w:rsidRDefault="00E6335D">
      <w:pPr>
        <w:pStyle w:val="4"/>
        <w:spacing w:before="160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4"/>
        <w:numPr>
          <w:ilvl w:val="0"/>
          <w:numId w:val="163"/>
        </w:numPr>
        <w:tabs>
          <w:tab w:val="left" w:pos="1713"/>
        </w:tabs>
        <w:spacing w:before="202" w:line="278" w:lineRule="auto"/>
        <w:ind w:right="67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Зажигается </w:t>
      </w:r>
      <w:r>
        <w:rPr>
          <w:sz w:val="24"/>
        </w:rPr>
        <w:t>символический «домашний очаг» (фонарики или свеча на сцене).</w:t>
      </w:r>
    </w:p>
    <w:p w:rsidR="00B20DE7" w:rsidRDefault="00E6335D">
      <w:pPr>
        <w:pStyle w:val="4"/>
        <w:numPr>
          <w:ilvl w:val="0"/>
          <w:numId w:val="163"/>
        </w:numPr>
        <w:tabs>
          <w:tab w:val="left" w:pos="1713"/>
        </w:tabs>
        <w:spacing w:before="161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8"/>
        </w:rPr>
        <w:t xml:space="preserve"> </w:t>
      </w:r>
      <w:r>
        <w:rPr>
          <w:spacing w:val="-2"/>
        </w:rPr>
        <w:t>(3–4):</w:t>
      </w:r>
    </w:p>
    <w:p w:rsidR="00B20DE7" w:rsidRDefault="00E6335D">
      <w:pPr>
        <w:pStyle w:val="a3"/>
        <w:spacing w:before="202" w:line="276" w:lineRule="auto"/>
        <w:ind w:left="994" w:right="693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тихая</w:t>
      </w:r>
      <w:r>
        <w:rPr>
          <w:spacing w:val="-10"/>
        </w:rPr>
        <w:t xml:space="preserve"> </w:t>
      </w:r>
      <w:r>
        <w:t>песня</w:t>
      </w:r>
      <w:r>
        <w:rPr>
          <w:spacing w:val="-10"/>
        </w:rPr>
        <w:t xml:space="preserve"> </w:t>
      </w:r>
      <w:r>
        <w:t>(от</w:t>
      </w:r>
      <w:r>
        <w:rPr>
          <w:spacing w:val="-10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старших),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ребятам</w:t>
      </w:r>
      <w:r>
        <w:rPr>
          <w:spacing w:val="-10"/>
        </w:rPr>
        <w:t xml:space="preserve"> </w:t>
      </w:r>
      <w:r>
        <w:t>раздают мягкие игрушки или звѐздочки.</w:t>
      </w:r>
    </w:p>
    <w:p w:rsidR="00B20DE7" w:rsidRDefault="00E6335D">
      <w:pPr>
        <w:pStyle w:val="a3"/>
        <w:spacing w:before="165" w:line="278" w:lineRule="auto"/>
        <w:ind w:left="994" w:right="680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B20DE7" w:rsidRDefault="00E6335D">
      <w:pPr>
        <w:spacing w:before="159"/>
        <w:ind w:left="994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B20DE7" w:rsidRDefault="00E6335D">
      <w:pPr>
        <w:pStyle w:val="a3"/>
        <w:spacing w:before="43"/>
        <w:ind w:left="994"/>
      </w:pPr>
      <w:r>
        <w:rPr>
          <w:spacing w:val="-2"/>
        </w:rPr>
        <w:t>«Бабушка рядышком»).</w:t>
      </w:r>
    </w:p>
    <w:p w:rsidR="00B20DE7" w:rsidRDefault="00E6335D">
      <w:pPr>
        <w:spacing w:before="204" w:line="278" w:lineRule="auto"/>
        <w:ind w:left="994" w:right="680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B20DE7" w:rsidRDefault="00E6335D">
      <w:pPr>
        <w:pStyle w:val="a4"/>
        <w:numPr>
          <w:ilvl w:val="0"/>
          <w:numId w:val="163"/>
        </w:numPr>
        <w:tabs>
          <w:tab w:val="left" w:pos="1713"/>
        </w:tabs>
        <w:spacing w:before="162" w:line="276" w:lineRule="auto"/>
        <w:ind w:right="908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7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5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6"/>
          <w:sz w:val="24"/>
        </w:rPr>
        <w:t xml:space="preserve"> </w:t>
      </w:r>
      <w:r>
        <w:rPr>
          <w:sz w:val="24"/>
        </w:rPr>
        <w:t>маме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B20DE7" w:rsidRDefault="00E6335D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зажжѐнными</w:t>
      </w:r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B20DE7" w:rsidRDefault="00E6335D">
      <w:pPr>
        <w:pStyle w:val="a3"/>
        <w:spacing w:before="40"/>
        <w:ind w:left="994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B20DE7" w:rsidRDefault="00E6335D">
      <w:pPr>
        <w:pStyle w:val="4"/>
        <w:spacing w:before="209"/>
        <w:ind w:left="431" w:right="5"/>
        <w:jc w:val="center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B20DE7" w:rsidRDefault="00E6335D">
      <w:pPr>
        <w:pStyle w:val="a3"/>
        <w:spacing w:before="202" w:line="276" w:lineRule="auto"/>
        <w:ind w:left="994" w:right="680"/>
      </w:pPr>
      <w:r>
        <w:rPr>
          <w:b/>
        </w:rPr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:rsidR="00B20DE7" w:rsidRDefault="00E6335D">
      <w:pPr>
        <w:pStyle w:val="4"/>
        <w:spacing w:before="171"/>
      </w:pPr>
      <w:r>
        <w:t>Станц</w:t>
      </w:r>
      <w:r>
        <w:t>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B20DE7" w:rsidRDefault="00E6335D">
      <w:pPr>
        <w:pStyle w:val="a4"/>
        <w:numPr>
          <w:ilvl w:val="0"/>
          <w:numId w:val="164"/>
        </w:numPr>
        <w:tabs>
          <w:tab w:val="left" w:pos="1713"/>
        </w:tabs>
        <w:spacing w:before="201" w:line="276" w:lineRule="auto"/>
        <w:ind w:right="1229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B20DE7" w:rsidRDefault="00E6335D">
      <w:pPr>
        <w:pStyle w:val="a4"/>
        <w:numPr>
          <w:ilvl w:val="0"/>
          <w:numId w:val="164"/>
        </w:numPr>
        <w:tabs>
          <w:tab w:val="left" w:pos="1713"/>
        </w:tabs>
        <w:spacing w:before="165" w:line="276" w:lineRule="auto"/>
        <w:ind w:right="776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B20DE7" w:rsidRDefault="00E6335D">
      <w:pPr>
        <w:pStyle w:val="a4"/>
        <w:numPr>
          <w:ilvl w:val="0"/>
          <w:numId w:val="164"/>
        </w:numPr>
        <w:tabs>
          <w:tab w:val="left" w:pos="1713"/>
        </w:tabs>
        <w:spacing w:before="164" w:line="276" w:lineRule="auto"/>
        <w:ind w:right="1141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B20DE7" w:rsidRDefault="00E6335D">
      <w:pPr>
        <w:pStyle w:val="a4"/>
        <w:numPr>
          <w:ilvl w:val="0"/>
          <w:numId w:val="164"/>
        </w:numPr>
        <w:tabs>
          <w:tab w:val="left" w:pos="1713"/>
        </w:tabs>
        <w:spacing w:before="165" w:line="276" w:lineRule="auto"/>
        <w:ind w:right="592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B20DE7" w:rsidRDefault="00B20DE7">
      <w:pPr>
        <w:pStyle w:val="a4"/>
        <w:spacing w:line="276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64"/>
        </w:numPr>
        <w:tabs>
          <w:tab w:val="left" w:pos="1713"/>
        </w:tabs>
        <w:spacing w:before="69" w:line="278" w:lineRule="auto"/>
        <w:ind w:right="1188"/>
        <w:rPr>
          <w:sz w:val="24"/>
        </w:rPr>
      </w:pPr>
      <w:r>
        <w:rPr>
          <w:b/>
          <w:sz w:val="24"/>
        </w:rPr>
        <w:lastRenderedPageBreak/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изображены </w:t>
      </w:r>
      <w:r>
        <w:rPr>
          <w:sz w:val="24"/>
        </w:rPr>
        <w:t>семейные моменты, и объяснить почему.</w:t>
      </w:r>
    </w:p>
    <w:p w:rsidR="00B20DE7" w:rsidRDefault="00E6335D">
      <w:pPr>
        <w:pStyle w:val="a4"/>
        <w:numPr>
          <w:ilvl w:val="0"/>
          <w:numId w:val="164"/>
        </w:numPr>
        <w:tabs>
          <w:tab w:val="left" w:pos="1713"/>
        </w:tabs>
        <w:spacing w:before="161" w:line="276" w:lineRule="auto"/>
        <w:ind w:right="610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5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B20DE7" w:rsidRDefault="00E6335D">
      <w:pPr>
        <w:pStyle w:val="a4"/>
        <w:numPr>
          <w:ilvl w:val="0"/>
          <w:numId w:val="164"/>
        </w:numPr>
        <w:tabs>
          <w:tab w:val="left" w:pos="1713"/>
        </w:tabs>
        <w:spacing w:before="165" w:line="276" w:lineRule="auto"/>
        <w:ind w:right="1098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B20DE7" w:rsidRDefault="00E6335D">
      <w:pPr>
        <w:pStyle w:val="a4"/>
        <w:numPr>
          <w:ilvl w:val="0"/>
          <w:numId w:val="164"/>
        </w:numPr>
        <w:tabs>
          <w:tab w:val="left" w:pos="1713"/>
        </w:tabs>
        <w:spacing w:before="164" w:line="276" w:lineRule="auto"/>
        <w:ind w:right="1336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B20DE7" w:rsidRDefault="00E6335D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B20DE7" w:rsidRDefault="00E6335D">
      <w:pPr>
        <w:pStyle w:val="a3"/>
        <w:spacing w:before="41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</w:t>
      </w:r>
      <w:r>
        <w:t>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B20DE7" w:rsidRDefault="00E6335D">
      <w:pPr>
        <w:spacing w:before="20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B20DE7" w:rsidRDefault="00E6335D">
      <w:pPr>
        <w:pStyle w:val="4"/>
        <w:spacing w:before="204"/>
        <w:ind w:left="431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B20DE7" w:rsidRDefault="00E6335D">
      <w:pPr>
        <w:pStyle w:val="a3"/>
        <w:spacing w:before="201" w:line="276" w:lineRule="auto"/>
        <w:ind w:left="994" w:right="680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7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 xml:space="preserve">труд важен для каждого. Беседа строится на личных историях юношей и </w:t>
      </w:r>
      <w:r>
        <w:t>девушек, интерактиве и уважении к разным профессиям.</w:t>
      </w:r>
    </w:p>
    <w:p w:rsidR="00B20DE7" w:rsidRDefault="00E6335D">
      <w:pPr>
        <w:pStyle w:val="a3"/>
        <w:spacing w:before="167" w:line="276" w:lineRule="auto"/>
        <w:ind w:left="994" w:right="693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разнообразием</w:t>
      </w:r>
      <w:r>
        <w:rPr>
          <w:spacing w:val="-10"/>
        </w:rPr>
        <w:t xml:space="preserve"> </w:t>
      </w:r>
      <w:r>
        <w:t>профессий,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укрепить гордость за свою семью.</w:t>
      </w:r>
    </w:p>
    <w:p w:rsidR="00B20DE7" w:rsidRDefault="00E6335D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4"/>
        <w:numPr>
          <w:ilvl w:val="0"/>
          <w:numId w:val="165"/>
        </w:numPr>
        <w:tabs>
          <w:tab w:val="left" w:pos="1713"/>
        </w:tabs>
        <w:spacing w:before="202" w:line="276" w:lineRule="auto"/>
        <w:ind w:right="90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B20DE7" w:rsidRDefault="00E6335D">
      <w:pPr>
        <w:pStyle w:val="4"/>
        <w:numPr>
          <w:ilvl w:val="0"/>
          <w:numId w:val="165"/>
        </w:numPr>
        <w:tabs>
          <w:tab w:val="left" w:pos="1713"/>
        </w:tabs>
        <w:spacing w:before="166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B20DE7" w:rsidRDefault="00E6335D">
      <w:pPr>
        <w:pStyle w:val="a4"/>
        <w:numPr>
          <w:ilvl w:val="1"/>
          <w:numId w:val="165"/>
        </w:numPr>
        <w:tabs>
          <w:tab w:val="left" w:pos="2432"/>
        </w:tabs>
        <w:spacing w:before="202"/>
        <w:ind w:left="2432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разных</w:t>
      </w:r>
    </w:p>
    <w:p w:rsidR="00B20DE7" w:rsidRDefault="00E6335D">
      <w:pPr>
        <w:pStyle w:val="a3"/>
        <w:spacing w:before="33"/>
        <w:ind w:left="2073" w:firstLine="360"/>
      </w:pPr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</w:p>
    <w:p w:rsidR="00B20DE7" w:rsidRDefault="00E6335D">
      <w:pPr>
        <w:pStyle w:val="a4"/>
        <w:numPr>
          <w:ilvl w:val="1"/>
          <w:numId w:val="165"/>
        </w:numPr>
        <w:tabs>
          <w:tab w:val="left" w:pos="2433"/>
        </w:tabs>
        <w:spacing w:before="206" w:line="268" w:lineRule="auto"/>
        <w:ind w:left="2433" w:right="609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B20DE7" w:rsidRDefault="00E6335D">
      <w:pPr>
        <w:pStyle w:val="a4"/>
        <w:numPr>
          <w:ilvl w:val="1"/>
          <w:numId w:val="165"/>
        </w:numPr>
        <w:tabs>
          <w:tab w:val="left" w:pos="2433"/>
        </w:tabs>
        <w:spacing w:before="174" w:line="273" w:lineRule="auto"/>
        <w:ind w:left="2433" w:right="1082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</w:t>
      </w:r>
      <w:r>
        <w:rPr>
          <w:sz w:val="24"/>
        </w:rPr>
        <w:t xml:space="preserve">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B20DE7" w:rsidRDefault="00E6335D">
      <w:pPr>
        <w:pStyle w:val="a4"/>
        <w:numPr>
          <w:ilvl w:val="0"/>
          <w:numId w:val="165"/>
        </w:numPr>
        <w:tabs>
          <w:tab w:val="left" w:pos="1713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B20DE7" w:rsidRDefault="00E6335D">
      <w:pPr>
        <w:pStyle w:val="a3"/>
        <w:spacing w:before="43" w:line="276" w:lineRule="auto"/>
        <w:ind w:right="680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8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семьѐй,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B20DE7" w:rsidRDefault="00E6335D">
      <w:pPr>
        <w:pStyle w:val="a4"/>
        <w:numPr>
          <w:ilvl w:val="0"/>
          <w:numId w:val="165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написана</w:t>
      </w:r>
    </w:p>
    <w:p w:rsidR="00B20DE7" w:rsidRDefault="00E6335D">
      <w:pPr>
        <w:pStyle w:val="a3"/>
        <w:spacing w:before="43" w:line="278" w:lineRule="auto"/>
        <w:ind w:right="680"/>
      </w:pPr>
      <w:r>
        <w:t>профессия</w:t>
      </w:r>
      <w:r>
        <w:rPr>
          <w:spacing w:val="-9"/>
        </w:rPr>
        <w:t xml:space="preserve"> </w:t>
      </w:r>
      <w:r>
        <w:t>семьи.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участникам</w:t>
      </w:r>
      <w:r>
        <w:rPr>
          <w:spacing w:val="-10"/>
        </w:rPr>
        <w:t xml:space="preserve"> </w:t>
      </w:r>
      <w:r>
        <w:t>нарисовать</w:t>
      </w:r>
      <w:r>
        <w:rPr>
          <w:spacing w:val="-9"/>
        </w:rPr>
        <w:t xml:space="preserve"> </w:t>
      </w:r>
      <w:r>
        <w:t>дома</w:t>
      </w:r>
      <w:r>
        <w:rPr>
          <w:spacing w:val="-10"/>
        </w:rPr>
        <w:t xml:space="preserve"> </w:t>
      </w:r>
      <w:r>
        <w:t>портрет</w:t>
      </w:r>
      <w:r>
        <w:rPr>
          <w:spacing w:val="-9"/>
        </w:rPr>
        <w:t xml:space="preserve"> </w:t>
      </w:r>
      <w:r>
        <w:t>семьи на работе.</w:t>
      </w:r>
    </w:p>
    <w:p w:rsidR="00B20DE7" w:rsidRDefault="00E6335D">
      <w:pPr>
        <w:pStyle w:val="4"/>
        <w:spacing w:before="164"/>
        <w:ind w:left="423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B20DE7" w:rsidRDefault="00B20DE7">
      <w:pPr>
        <w:pStyle w:val="4"/>
        <w:jc w:val="center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561"/>
        <w:jc w:val="both"/>
      </w:pPr>
      <w:r>
        <w:rPr>
          <w:b/>
        </w:rPr>
        <w:lastRenderedPageBreak/>
        <w:t>Идея:</w:t>
      </w:r>
      <w:r>
        <w:rPr>
          <w:b/>
          <w:spacing w:val="-5"/>
        </w:rPr>
        <w:t xml:space="preserve"> </w:t>
      </w:r>
      <w:r>
        <w:t>Создание руками юношей и девушек уникального символа, который отражает ценно</w:t>
      </w:r>
      <w:r>
        <w:t xml:space="preserve">сти, традиции и особенности их семьи. Это может быть герб, декоративное панно и </w:t>
      </w:r>
      <w:r>
        <w:rPr>
          <w:spacing w:val="-4"/>
        </w:rPr>
        <w:t>др.</w:t>
      </w:r>
    </w:p>
    <w:p w:rsidR="00B20DE7" w:rsidRDefault="00E6335D">
      <w:pPr>
        <w:pStyle w:val="a3"/>
        <w:spacing w:before="160" w:line="276" w:lineRule="auto"/>
        <w:ind w:left="994" w:right="573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 творчество осмыслить понятие «семья», развить гордость за свои корни и создать осязаемый символ, который можно увезти домой.</w:t>
      </w:r>
    </w:p>
    <w:p w:rsidR="00B20DE7" w:rsidRDefault="00E6335D">
      <w:pPr>
        <w:pStyle w:val="a3"/>
        <w:spacing w:before="165" w:line="276" w:lineRule="auto"/>
        <w:ind w:left="994" w:right="572"/>
        <w:jc w:val="both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 xml:space="preserve">Картон, цветная бумага, </w:t>
      </w:r>
      <w:r>
        <w:t>фетр, лоскутки ткани, нитки, бусины, фломастеры, клей, ножницы, природные материалы (шишки, листья), рамки для фото.</w:t>
      </w:r>
    </w:p>
    <w:p w:rsidR="00B20DE7" w:rsidRDefault="00E6335D">
      <w:pPr>
        <w:pStyle w:val="4"/>
        <w:spacing w:before="167"/>
        <w:jc w:val="both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B20DE7" w:rsidRDefault="00E6335D">
      <w:pPr>
        <w:pStyle w:val="a4"/>
        <w:numPr>
          <w:ilvl w:val="0"/>
          <w:numId w:val="166"/>
        </w:numPr>
        <w:tabs>
          <w:tab w:val="left" w:pos="1713"/>
        </w:tabs>
        <w:spacing w:before="201" w:line="276" w:lineRule="auto"/>
        <w:ind w:right="570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</w:t>
      </w:r>
      <w:r>
        <w:rPr>
          <w:sz w:val="24"/>
        </w:rPr>
        <w:t xml:space="preserve"> реликвии. Предлагает сегодня создать свой символ.</w:t>
      </w:r>
    </w:p>
    <w:p w:rsidR="00B20DE7" w:rsidRDefault="00E6335D">
      <w:pPr>
        <w:pStyle w:val="a4"/>
        <w:numPr>
          <w:ilvl w:val="0"/>
          <w:numId w:val="166"/>
        </w:numPr>
        <w:tabs>
          <w:tab w:val="left" w:pos="1713"/>
        </w:tabs>
        <w:spacing w:before="163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B20DE7" w:rsidRDefault="00E6335D">
      <w:pPr>
        <w:pStyle w:val="a4"/>
        <w:numPr>
          <w:ilvl w:val="1"/>
          <w:numId w:val="166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B20DE7" w:rsidRDefault="00E6335D">
      <w:pPr>
        <w:pStyle w:val="a4"/>
        <w:numPr>
          <w:ilvl w:val="1"/>
          <w:numId w:val="166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8" w:line="268" w:lineRule="auto"/>
        <w:ind w:left="2433" w:right="56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 xml:space="preserve">подписывает </w:t>
      </w:r>
      <w:r>
        <w:rPr>
          <w:sz w:val="24"/>
        </w:rPr>
        <w:t>имя члена семьи).</w:t>
      </w:r>
    </w:p>
    <w:p w:rsidR="00B20DE7" w:rsidRDefault="00E6335D">
      <w:pPr>
        <w:pStyle w:val="a4"/>
        <w:numPr>
          <w:ilvl w:val="1"/>
          <w:numId w:val="166"/>
        </w:numPr>
        <w:tabs>
          <w:tab w:val="left" w:pos="2433"/>
          <w:tab w:val="left" w:pos="3875"/>
          <w:tab w:val="left" w:pos="6057"/>
          <w:tab w:val="left" w:pos="7331"/>
          <w:tab w:val="left" w:pos="8165"/>
          <w:tab w:val="left" w:pos="9499"/>
        </w:tabs>
        <w:spacing w:before="173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B20DE7" w:rsidRDefault="00E6335D">
      <w:pPr>
        <w:pStyle w:val="a4"/>
        <w:numPr>
          <w:ilvl w:val="0"/>
          <w:numId w:val="166"/>
        </w:numPr>
        <w:tabs>
          <w:tab w:val="left" w:pos="1713"/>
        </w:tabs>
        <w:spacing w:before="173" w:line="276" w:lineRule="auto"/>
        <w:ind w:right="56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79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79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B20DE7" w:rsidRDefault="00E6335D">
      <w:pPr>
        <w:pStyle w:val="a4"/>
        <w:numPr>
          <w:ilvl w:val="0"/>
          <w:numId w:val="166"/>
        </w:numPr>
        <w:tabs>
          <w:tab w:val="left" w:pos="1713"/>
        </w:tabs>
        <w:spacing w:before="165" w:line="276" w:lineRule="auto"/>
        <w:ind w:right="56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B20DE7" w:rsidRDefault="00E6335D">
      <w:pPr>
        <w:pStyle w:val="a3"/>
        <w:spacing w:before="165" w:line="276" w:lineRule="auto"/>
        <w:ind w:left="994" w:right="569"/>
        <w:jc w:val="both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B20DE7" w:rsidRDefault="00E6335D">
      <w:pPr>
        <w:pStyle w:val="4"/>
        <w:spacing w:before="166"/>
        <w:ind w:left="789" w:right="359"/>
        <w:jc w:val="center"/>
      </w:pPr>
      <w:r>
        <w:t>Сюжетно-ролевая</w:t>
      </w:r>
      <w:r>
        <w:rPr>
          <w:spacing w:val="-9"/>
        </w:rPr>
        <w:t xml:space="preserve"> </w:t>
      </w:r>
      <w:r>
        <w:t>игра:</w:t>
      </w:r>
      <w:r>
        <w:rPr>
          <w:spacing w:val="-8"/>
        </w:rPr>
        <w:t xml:space="preserve"> </w:t>
      </w:r>
      <w:r>
        <w:t>«Семейный</w:t>
      </w:r>
      <w:r>
        <w:rPr>
          <w:spacing w:val="-8"/>
        </w:rPr>
        <w:t xml:space="preserve"> </w:t>
      </w:r>
      <w:r>
        <w:rPr>
          <w:spacing w:val="-2"/>
        </w:rPr>
        <w:t>совет»</w:t>
      </w:r>
    </w:p>
    <w:p w:rsidR="00B20DE7" w:rsidRDefault="00E6335D">
      <w:pPr>
        <w:pStyle w:val="a3"/>
        <w:spacing w:before="202" w:line="276" w:lineRule="auto"/>
        <w:ind w:left="994" w:right="566"/>
        <w:jc w:val="both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Юноши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девушки</w:t>
      </w:r>
      <w:r>
        <w:rPr>
          <w:spacing w:val="-4"/>
        </w:rPr>
        <w:t xml:space="preserve"> </w:t>
      </w:r>
      <w:r>
        <w:t>погружаются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симуляцию</w:t>
      </w:r>
      <w:r>
        <w:rPr>
          <w:spacing w:val="-5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распределяют</w:t>
      </w:r>
      <w:r>
        <w:rPr>
          <w:spacing w:val="-5"/>
        </w:rPr>
        <w:t xml:space="preserve"> </w:t>
      </w:r>
      <w:r>
        <w:t>роли, решают бытовые и финансовые вопросы, учатся договариваться и выходить из конфликтов. Это не просто игра в «дочки-матери», а реалистичный квест о взрослых отношениях и о</w:t>
      </w:r>
      <w:r>
        <w:t>тветственности.</w:t>
      </w:r>
    </w:p>
    <w:p w:rsidR="00B20DE7" w:rsidRDefault="00E6335D">
      <w:pPr>
        <w:pStyle w:val="a3"/>
        <w:spacing w:before="168" w:line="276" w:lineRule="auto"/>
        <w:ind w:left="994" w:right="693"/>
      </w:pPr>
      <w:r>
        <w:rPr>
          <w:b/>
        </w:rPr>
        <w:t>Формат:</w:t>
      </w:r>
      <w:r>
        <w:rPr>
          <w:b/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(игровые</w:t>
      </w:r>
      <w:r>
        <w:rPr>
          <w:spacing w:val="-8"/>
        </w:rPr>
        <w:t xml:space="preserve"> </w:t>
      </w:r>
      <w:r>
        <w:t>семьи)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Каждая</w:t>
      </w:r>
      <w:r>
        <w:rPr>
          <w:spacing w:val="-7"/>
        </w:rPr>
        <w:t xml:space="preserve"> </w:t>
      </w:r>
      <w:r>
        <w:t>получает</w:t>
      </w:r>
      <w:r>
        <w:rPr>
          <w:spacing w:val="-6"/>
        </w:rPr>
        <w:t xml:space="preserve"> </w:t>
      </w:r>
      <w:r>
        <w:t>легенду:</w:t>
      </w:r>
      <w:r>
        <w:rPr>
          <w:spacing w:val="-6"/>
        </w:rPr>
        <w:t xml:space="preserve"> </w:t>
      </w:r>
      <w:r>
        <w:t>состав семьи (папа, мама, бабушка, дети-подростки), бюджет, жилищные условия.</w:t>
      </w:r>
    </w:p>
    <w:p w:rsidR="00B20DE7" w:rsidRDefault="00E6335D">
      <w:pPr>
        <w:pStyle w:val="4"/>
        <w:spacing w:before="167"/>
      </w:pPr>
      <w:r>
        <w:t>Этапы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(1–1,5</w:t>
      </w:r>
      <w:r>
        <w:rPr>
          <w:spacing w:val="-1"/>
        </w:rPr>
        <w:t xml:space="preserve"> </w:t>
      </w:r>
      <w:r>
        <w:rPr>
          <w:spacing w:val="-2"/>
        </w:rPr>
        <w:t>часа):</w:t>
      </w:r>
    </w:p>
    <w:p w:rsidR="00B20DE7" w:rsidRDefault="00E6335D">
      <w:pPr>
        <w:pStyle w:val="a4"/>
        <w:numPr>
          <w:ilvl w:val="0"/>
          <w:numId w:val="167"/>
        </w:numPr>
        <w:tabs>
          <w:tab w:val="left" w:pos="1713"/>
        </w:tabs>
        <w:spacing w:before="202" w:line="276" w:lineRule="auto"/>
        <w:ind w:right="619"/>
        <w:rPr>
          <w:sz w:val="24"/>
        </w:rPr>
      </w:pPr>
      <w:r>
        <w:rPr>
          <w:b/>
          <w:sz w:val="24"/>
        </w:rPr>
        <w:t>«Распределение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бюджета»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10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2"/>
          <w:sz w:val="24"/>
        </w:rPr>
        <w:t xml:space="preserve"> </w:t>
      </w:r>
      <w:r>
        <w:rPr>
          <w:sz w:val="24"/>
        </w:rPr>
        <w:t>расходов (еда, коммуналка, одежда, развлечения). Нужно уложиться и обосновать выбор.</w:t>
      </w:r>
    </w:p>
    <w:p w:rsidR="00B20DE7" w:rsidRDefault="00E6335D">
      <w:pPr>
        <w:pStyle w:val="a4"/>
        <w:numPr>
          <w:ilvl w:val="0"/>
          <w:numId w:val="167"/>
        </w:numPr>
        <w:tabs>
          <w:tab w:val="left" w:pos="1713"/>
        </w:tabs>
        <w:spacing w:before="165" w:line="276" w:lineRule="auto"/>
        <w:ind w:right="638"/>
        <w:rPr>
          <w:sz w:val="24"/>
        </w:rPr>
      </w:pPr>
      <w:r>
        <w:rPr>
          <w:b/>
          <w:sz w:val="24"/>
        </w:rPr>
        <w:t>«Бытовые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ситуации»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1"/>
          <w:sz w:val="24"/>
        </w:rPr>
        <w:t xml:space="preserve"> </w:t>
      </w:r>
      <w:r>
        <w:rPr>
          <w:sz w:val="24"/>
        </w:rPr>
        <w:t>(прорвало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трубу,</w:t>
      </w:r>
      <w:r>
        <w:rPr>
          <w:spacing w:val="-11"/>
          <w:sz w:val="24"/>
        </w:rPr>
        <w:t xml:space="preserve"> </w:t>
      </w:r>
      <w:r>
        <w:rPr>
          <w:sz w:val="24"/>
        </w:rPr>
        <w:t>ссора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соседями, двойка в школе). Задача – быстро найти решение и обыграть сценку.</w:t>
      </w:r>
    </w:p>
    <w:p w:rsidR="00B20DE7" w:rsidRDefault="00E6335D">
      <w:pPr>
        <w:pStyle w:val="a4"/>
        <w:numPr>
          <w:ilvl w:val="0"/>
          <w:numId w:val="167"/>
        </w:numPr>
        <w:tabs>
          <w:tab w:val="left" w:pos="1713"/>
        </w:tabs>
        <w:spacing w:before="164" w:line="276" w:lineRule="auto"/>
        <w:ind w:right="117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досуг»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ридумать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традицию</w:t>
      </w:r>
      <w:r>
        <w:rPr>
          <w:spacing w:val="-10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дня,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которая объединяет всех.</w:t>
      </w:r>
    </w:p>
    <w:p w:rsidR="00B20DE7" w:rsidRDefault="00B20DE7">
      <w:pPr>
        <w:pStyle w:val="a4"/>
        <w:spacing w:line="276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67"/>
        </w:numPr>
        <w:tabs>
          <w:tab w:val="left" w:pos="1713"/>
        </w:tabs>
        <w:spacing w:before="69" w:line="278" w:lineRule="auto"/>
        <w:ind w:right="854"/>
        <w:rPr>
          <w:sz w:val="24"/>
        </w:rPr>
      </w:pPr>
      <w:r>
        <w:rPr>
          <w:b/>
          <w:sz w:val="24"/>
        </w:rPr>
        <w:lastRenderedPageBreak/>
        <w:t>«Конфликт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поколений»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проигрывание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острой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подросток не хочет убираться или поздно возвращаться). Задача – найти компромисс.</w:t>
      </w:r>
    </w:p>
    <w:p w:rsidR="00B20DE7" w:rsidRDefault="00E6335D">
      <w:pPr>
        <w:pStyle w:val="a3"/>
        <w:spacing w:before="161" w:line="276" w:lineRule="auto"/>
        <w:ind w:left="994" w:right="680"/>
      </w:pPr>
      <w:r>
        <w:rPr>
          <w:b/>
        </w:rPr>
        <w:t>Финал:</w:t>
      </w:r>
      <w:r>
        <w:rPr>
          <w:b/>
          <w:spacing w:val="-11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обсуждение</w:t>
      </w:r>
      <w:r>
        <w:rPr>
          <w:spacing w:val="-8"/>
        </w:rPr>
        <w:t xml:space="preserve"> </w:t>
      </w:r>
      <w:r>
        <w:t>«Семейный</w:t>
      </w:r>
      <w:r>
        <w:rPr>
          <w:spacing w:val="-10"/>
        </w:rPr>
        <w:t xml:space="preserve"> </w:t>
      </w:r>
      <w:r>
        <w:t>совет»:</w:t>
      </w:r>
      <w:r>
        <w:rPr>
          <w:spacing w:val="-10"/>
        </w:rPr>
        <w:t xml:space="preserve"> </w:t>
      </w:r>
      <w:r>
        <w:t>каждая</w:t>
      </w:r>
      <w:r>
        <w:rPr>
          <w:spacing w:val="-10"/>
        </w:rPr>
        <w:t xml:space="preserve"> </w:t>
      </w:r>
      <w:r>
        <w:t>команда</w:t>
      </w:r>
      <w:r>
        <w:rPr>
          <w:spacing w:val="-11"/>
        </w:rPr>
        <w:t xml:space="preserve"> </w:t>
      </w:r>
      <w:r>
        <w:t>рассказывает,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было самым сложным, и выводит одно главное правило счастливой семьи. Завершается чаепитием или общим фото.</w:t>
      </w:r>
    </w:p>
    <w:p w:rsidR="00B20DE7" w:rsidRDefault="00E6335D">
      <w:pPr>
        <w:spacing w:before="16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B20DE7" w:rsidRDefault="00E6335D">
      <w:pPr>
        <w:pStyle w:val="4"/>
        <w:spacing w:before="204"/>
        <w:ind w:left="422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B20DE7" w:rsidRDefault="00E6335D">
      <w:pPr>
        <w:pStyle w:val="a3"/>
        <w:spacing w:before="202" w:line="276" w:lineRule="auto"/>
        <w:ind w:left="994" w:right="564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</w:t>
      </w:r>
      <w:r>
        <w:t xml:space="preserve"> это</w:t>
      </w:r>
      <w:r>
        <w:rPr>
          <w:spacing w:val="-3"/>
        </w:rPr>
        <w:t xml:space="preserve"> </w:t>
      </w:r>
      <w:r>
        <w:t>общелагерное</w:t>
      </w:r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</w:t>
      </w:r>
      <w:r>
        <w:t>ального опыта через живую игру.</w:t>
      </w:r>
    </w:p>
    <w:p w:rsidR="00B20DE7" w:rsidRDefault="00E6335D">
      <w:pPr>
        <w:pStyle w:val="4"/>
        <w:spacing w:before="168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20DE7" w:rsidRDefault="00E6335D">
      <w:pPr>
        <w:pStyle w:val="a3"/>
        <w:spacing w:before="43"/>
        <w:ind w:left="994"/>
      </w:pP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B20DE7" w:rsidRDefault="00E6335D">
      <w:pPr>
        <w:pStyle w:val="a3"/>
        <w:spacing w:before="44"/>
        <w:ind w:left="994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B20DE7" w:rsidRDefault="00E6335D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6" w:line="278" w:lineRule="auto"/>
        <w:ind w:left="994" w:right="569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B20DE7" w:rsidRDefault="00E6335D">
      <w:pPr>
        <w:pStyle w:val="a3"/>
        <w:spacing w:line="274" w:lineRule="exact"/>
        <w:ind w:left="994"/>
      </w:pPr>
      <w:r>
        <w:t>Создать</w:t>
      </w:r>
      <w:r>
        <w:rPr>
          <w:spacing w:val="-8"/>
        </w:rPr>
        <w:t xml:space="preserve"> </w:t>
      </w:r>
      <w:r>
        <w:t>атмосферу</w:t>
      </w:r>
      <w:r>
        <w:rPr>
          <w:spacing w:val="-11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rPr>
          <w:spacing w:val="-2"/>
        </w:rPr>
        <w:t>лагеря.</w:t>
      </w:r>
    </w:p>
    <w:p w:rsidR="00B20DE7" w:rsidRDefault="00E6335D">
      <w:pPr>
        <w:pStyle w:val="4"/>
        <w:spacing w:before="48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20DE7" w:rsidRDefault="00E6335D">
      <w:pPr>
        <w:pStyle w:val="a3"/>
        <w:spacing w:before="39" w:line="280" w:lineRule="auto"/>
        <w:ind w:right="563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B20DE7" w:rsidRDefault="00E6335D">
      <w:pPr>
        <w:pStyle w:val="a3"/>
        <w:spacing w:line="278" w:lineRule="auto"/>
        <w:ind w:right="563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</w:t>
      </w:r>
      <w:r>
        <w:t>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B20DE7" w:rsidRDefault="00E6335D">
      <w:pPr>
        <w:pStyle w:val="a3"/>
        <w:spacing w:line="274" w:lineRule="exact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B20DE7" w:rsidRDefault="00E6335D">
      <w:pPr>
        <w:pStyle w:val="a4"/>
        <w:numPr>
          <w:ilvl w:val="0"/>
          <w:numId w:val="168"/>
        </w:numPr>
        <w:tabs>
          <w:tab w:val="left" w:pos="2433"/>
        </w:tabs>
        <w:spacing w:before="38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B20DE7" w:rsidRDefault="00E6335D">
      <w:pPr>
        <w:pStyle w:val="a4"/>
        <w:numPr>
          <w:ilvl w:val="0"/>
          <w:numId w:val="168"/>
        </w:numPr>
        <w:tabs>
          <w:tab w:val="left" w:pos="2433"/>
        </w:tabs>
        <w:spacing w:before="46" w:line="278" w:lineRule="auto"/>
        <w:ind w:left="2433" w:right="566"/>
        <w:jc w:val="both"/>
        <w:rPr>
          <w:sz w:val="24"/>
        </w:rPr>
      </w:pPr>
      <w:r>
        <w:rPr>
          <w:sz w:val="24"/>
        </w:rPr>
        <w:t xml:space="preserve">Соревновательный этап: Каждый </w:t>
      </w:r>
      <w:r>
        <w:rPr>
          <w:sz w:val="24"/>
        </w:rPr>
        <w:t>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B20DE7" w:rsidRDefault="00E6335D">
      <w:pPr>
        <w:pStyle w:val="a4"/>
        <w:numPr>
          <w:ilvl w:val="0"/>
          <w:numId w:val="16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Лучшие отряды в каждой лиге встречаются в «битве чемпионов» (например, финал по лапте </w:t>
      </w:r>
      <w:r>
        <w:rPr>
          <w:sz w:val="24"/>
        </w:rPr>
        <w:t>или перетягиванию каната).</w:t>
      </w:r>
    </w:p>
    <w:p w:rsidR="00B20DE7" w:rsidRDefault="00E6335D">
      <w:pPr>
        <w:pStyle w:val="a4"/>
        <w:numPr>
          <w:ilvl w:val="0"/>
          <w:numId w:val="16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B20DE7" w:rsidRDefault="00E6335D">
      <w:pPr>
        <w:pStyle w:val="4"/>
        <w:spacing w:before="1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B20DE7" w:rsidRDefault="00E6335D">
      <w:pPr>
        <w:pStyle w:val="a4"/>
        <w:numPr>
          <w:ilvl w:val="0"/>
          <w:numId w:val="169"/>
        </w:numPr>
        <w:tabs>
          <w:tab w:val="left" w:pos="1713"/>
        </w:tabs>
        <w:spacing w:before="39" w:line="278" w:lineRule="auto"/>
        <w:ind w:right="565"/>
        <w:jc w:val="both"/>
        <w:rPr>
          <w:sz w:val="24"/>
        </w:rPr>
      </w:pPr>
      <w:r>
        <w:rPr>
          <w:sz w:val="24"/>
        </w:rPr>
        <w:t>Для всех возрастов: «Перетягивание каната», «Бой мешками» (на бревне или в нарисованном</w:t>
      </w:r>
      <w:r>
        <w:rPr>
          <w:sz w:val="24"/>
        </w:rPr>
        <w:t xml:space="preserve"> круге), «Петушиный бой» (в парах, прыгая на одной ноге).</w:t>
      </w:r>
    </w:p>
    <w:p w:rsidR="00B20DE7" w:rsidRDefault="00E6335D">
      <w:pPr>
        <w:pStyle w:val="a4"/>
        <w:numPr>
          <w:ilvl w:val="0"/>
          <w:numId w:val="169"/>
        </w:numPr>
        <w:tabs>
          <w:tab w:val="left" w:pos="1713"/>
        </w:tabs>
        <w:spacing w:line="278" w:lineRule="auto"/>
        <w:ind w:right="556"/>
        <w:jc w:val="both"/>
        <w:rPr>
          <w:sz w:val="24"/>
        </w:rPr>
      </w:pPr>
      <w:r>
        <w:rPr>
          <w:sz w:val="24"/>
        </w:rPr>
        <w:t>Для младших (7–10 лет): «Ручеек» (на скорость прохождения), «Гуси-лебеди» (салки с элементами командной тактики), «Удочка» (прыжки через веревку).</w:t>
      </w:r>
    </w:p>
    <w:p w:rsidR="00B20DE7" w:rsidRDefault="00E6335D">
      <w:pPr>
        <w:pStyle w:val="a4"/>
        <w:numPr>
          <w:ilvl w:val="0"/>
          <w:numId w:val="169"/>
        </w:numPr>
        <w:tabs>
          <w:tab w:val="left" w:pos="1713"/>
        </w:tabs>
        <w:spacing w:line="278" w:lineRule="auto"/>
        <w:ind w:right="563"/>
        <w:jc w:val="both"/>
        <w:rPr>
          <w:sz w:val="24"/>
        </w:rPr>
      </w:pPr>
      <w:r>
        <w:rPr>
          <w:sz w:val="24"/>
        </w:rPr>
        <w:t>Для средних (11–14 лет): «Городки» (выбивание фигур</w:t>
      </w:r>
      <w:r>
        <w:rPr>
          <w:sz w:val="24"/>
        </w:rPr>
        <w:t xml:space="preserve"> битой), «Лапта» (упрощенные правила), «Цепи кованые» (игра на разрыв цепи).</w:t>
      </w:r>
    </w:p>
    <w:p w:rsidR="00B20DE7" w:rsidRDefault="00E6335D">
      <w:pPr>
        <w:pStyle w:val="a4"/>
        <w:numPr>
          <w:ilvl w:val="0"/>
          <w:numId w:val="169"/>
        </w:numPr>
        <w:tabs>
          <w:tab w:val="left" w:pos="1713"/>
        </w:tabs>
        <w:spacing w:line="278" w:lineRule="auto"/>
        <w:ind w:right="565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B20DE7" w:rsidRDefault="00E6335D">
      <w:pPr>
        <w:pStyle w:val="4"/>
        <w:spacing w:before="1"/>
        <w:jc w:val="both"/>
      </w:pPr>
      <w:r>
        <w:t>Особенност</w:t>
      </w: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B20DE7" w:rsidRDefault="00B20DE7">
      <w:pPr>
        <w:pStyle w:val="4"/>
        <w:jc w:val="both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  <w:ind w:left="994" w:firstLine="359"/>
      </w:pPr>
      <w:r>
        <w:lastRenderedPageBreak/>
        <w:t>Роль</w:t>
      </w:r>
      <w:r>
        <w:rPr>
          <w:spacing w:val="80"/>
        </w:rPr>
        <w:t xml:space="preserve"> </w:t>
      </w:r>
      <w:r>
        <w:t>судей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аниматоров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станциях</w:t>
      </w:r>
      <w:r>
        <w:rPr>
          <w:spacing w:val="80"/>
        </w:rPr>
        <w:t xml:space="preserve"> </w:t>
      </w:r>
      <w:r>
        <w:t>выполняют</w:t>
      </w:r>
      <w:r>
        <w:rPr>
          <w:spacing w:val="80"/>
        </w:rPr>
        <w:t xml:space="preserve"> </w:t>
      </w:r>
      <w:r>
        <w:t>вожатые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инструкторы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2"/>
        </w:rPr>
        <w:t>физкультуре.</w:t>
      </w:r>
    </w:p>
    <w:p w:rsidR="00B20DE7" w:rsidRDefault="00E6335D">
      <w:pPr>
        <w:pStyle w:val="a3"/>
        <w:spacing w:line="278" w:lineRule="auto"/>
        <w:ind w:left="1353" w:right="680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 xml:space="preserve">характер. В старшей лиге можно добавить элемент тактической </w:t>
      </w:r>
      <w:r>
        <w:t>подготовки (как в лапте).</w:t>
      </w:r>
    </w:p>
    <w:p w:rsidR="00B20DE7" w:rsidRDefault="00E6335D">
      <w:pPr>
        <w:pStyle w:val="a3"/>
        <w:tabs>
          <w:tab w:val="left" w:pos="2890"/>
          <w:tab w:val="left" w:pos="4477"/>
          <w:tab w:val="left" w:pos="6312"/>
          <w:tab w:val="left" w:pos="7629"/>
          <w:tab w:val="left" w:pos="9001"/>
        </w:tabs>
        <w:spacing w:line="278" w:lineRule="auto"/>
        <w:ind w:left="1353" w:right="562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B20DE7" w:rsidRDefault="00E6335D">
      <w:pPr>
        <w:pStyle w:val="4"/>
      </w:pPr>
      <w:r>
        <w:t>Ожидаемые</w:t>
      </w:r>
      <w:r>
        <w:rPr>
          <w:spacing w:val="-2"/>
        </w:rPr>
        <w:t xml:space="preserve"> результаты:</w:t>
      </w:r>
    </w:p>
    <w:p w:rsidR="00B20DE7" w:rsidRDefault="00E6335D">
      <w:pPr>
        <w:pStyle w:val="a3"/>
        <w:spacing w:before="37" w:line="278" w:lineRule="auto"/>
        <w:ind w:left="994" w:right="1991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</w:t>
      </w:r>
      <w:r>
        <w:t xml:space="preserve"> процессе поиска общей победы.</w:t>
      </w:r>
    </w:p>
    <w:p w:rsidR="00B20DE7" w:rsidRDefault="00E6335D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3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B20DE7" w:rsidRDefault="00E6335D">
      <w:pPr>
        <w:pStyle w:val="3"/>
        <w:spacing w:before="3" w:line="320" w:lineRule="exact"/>
        <w:ind w:left="3365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B20DE7" w:rsidRDefault="00E6335D">
      <w:pPr>
        <w:pStyle w:val="a3"/>
        <w:spacing w:line="278" w:lineRule="auto"/>
        <w:ind w:left="1353" w:right="680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B20DE7" w:rsidRDefault="00E6335D">
      <w:pPr>
        <w:pStyle w:val="4"/>
        <w:spacing w:line="274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B20DE7" w:rsidRDefault="00E6335D">
      <w:pPr>
        <w:pStyle w:val="a4"/>
        <w:numPr>
          <w:ilvl w:val="1"/>
          <w:numId w:val="169"/>
        </w:numPr>
        <w:tabs>
          <w:tab w:val="left" w:pos="2793"/>
        </w:tabs>
        <w:spacing w:before="41"/>
        <w:ind w:left="279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B20DE7" w:rsidRDefault="00E6335D">
      <w:pPr>
        <w:pStyle w:val="a4"/>
        <w:numPr>
          <w:ilvl w:val="1"/>
          <w:numId w:val="169"/>
        </w:numPr>
        <w:tabs>
          <w:tab w:val="left" w:pos="2793"/>
        </w:tabs>
        <w:spacing w:before="45"/>
        <w:ind w:left="2793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20DE7" w:rsidRDefault="00E6335D">
      <w:pPr>
        <w:pStyle w:val="a4"/>
        <w:numPr>
          <w:ilvl w:val="1"/>
          <w:numId w:val="169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20DE7" w:rsidRDefault="00E6335D">
      <w:pPr>
        <w:pStyle w:val="a4"/>
        <w:numPr>
          <w:ilvl w:val="1"/>
          <w:numId w:val="169"/>
        </w:numPr>
        <w:tabs>
          <w:tab w:val="left" w:pos="2793"/>
        </w:tabs>
        <w:spacing w:before="44"/>
        <w:ind w:left="2793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B20DE7" w:rsidRDefault="00E6335D">
      <w:pPr>
        <w:pStyle w:val="4"/>
        <w:spacing w:before="47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20DE7" w:rsidRDefault="00E6335D">
      <w:pPr>
        <w:pStyle w:val="a4"/>
        <w:numPr>
          <w:ilvl w:val="1"/>
          <w:numId w:val="169"/>
        </w:numPr>
        <w:tabs>
          <w:tab w:val="left" w:pos="2793"/>
        </w:tabs>
        <w:spacing w:before="38"/>
        <w:ind w:left="2793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B20DE7" w:rsidRDefault="00E6335D">
      <w:pPr>
        <w:pStyle w:val="a4"/>
        <w:numPr>
          <w:ilvl w:val="1"/>
          <w:numId w:val="169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20DE7" w:rsidRDefault="00E6335D">
      <w:pPr>
        <w:pStyle w:val="a4"/>
        <w:numPr>
          <w:ilvl w:val="1"/>
          <w:numId w:val="169"/>
        </w:numPr>
        <w:tabs>
          <w:tab w:val="left" w:pos="2794"/>
          <w:tab w:val="left" w:pos="4259"/>
          <w:tab w:val="left" w:pos="5264"/>
          <w:tab w:val="left" w:pos="6581"/>
          <w:tab w:val="left" w:pos="8243"/>
        </w:tabs>
        <w:spacing w:before="45" w:line="273" w:lineRule="auto"/>
        <w:ind w:right="70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B20DE7" w:rsidRDefault="00E6335D">
      <w:pPr>
        <w:pStyle w:val="a3"/>
        <w:spacing w:before="6" w:line="278" w:lineRule="auto"/>
        <w:ind w:left="1353" w:right="709"/>
        <w:jc w:val="both"/>
      </w:pPr>
      <w:r>
        <w:t>Оснащение:</w:t>
      </w:r>
      <w:r>
        <w:rPr>
          <w:spacing w:val="-1"/>
        </w:rPr>
        <w:t xml:space="preserve"> </w:t>
      </w:r>
      <w:r>
        <w:t xml:space="preserve">15 отрезков веревки (штертов) длиной 1,5 м (диаметр 0,7 мм), </w:t>
      </w:r>
      <w:r>
        <w:t>секундомер, демонстрационный стол, памятки со схемами узлов.</w:t>
      </w:r>
    </w:p>
    <w:p w:rsidR="00B20DE7" w:rsidRDefault="00E6335D">
      <w:pPr>
        <w:pStyle w:val="4"/>
        <w:spacing w:before="5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20DE7" w:rsidRDefault="00E6335D">
      <w:pPr>
        <w:pStyle w:val="a3"/>
        <w:spacing w:before="38" w:line="278" w:lineRule="auto"/>
        <w:ind w:left="1353" w:right="709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</w:t>
      </w:r>
      <w:r>
        <w:t>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B20DE7" w:rsidRDefault="00E6335D">
      <w:pPr>
        <w:pStyle w:val="a3"/>
        <w:spacing w:line="278" w:lineRule="auto"/>
        <w:ind w:left="1353" w:right="711"/>
        <w:jc w:val="both"/>
      </w:pPr>
      <w:r>
        <w:t>Мастер-класс</w:t>
      </w:r>
      <w:r>
        <w:rPr>
          <w:spacing w:val="-9"/>
        </w:rPr>
        <w:t xml:space="preserve"> </w:t>
      </w:r>
      <w:r>
        <w:t>пройдет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формате</w:t>
      </w:r>
      <w:r>
        <w:rPr>
          <w:spacing w:val="-9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участникам</w:t>
      </w:r>
      <w:r>
        <w:rPr>
          <w:spacing w:val="-9"/>
        </w:rPr>
        <w:t xml:space="preserve"> </w:t>
      </w:r>
      <w:r>
        <w:t>не только научиться, но и проявить себя в здоровой конкуренции, работая на общий результат. Соре</w:t>
      </w:r>
      <w:r>
        <w:t>вновательный момент помогает лучше усвоить материал и развивает командный дух.</w:t>
      </w:r>
    </w:p>
    <w:p w:rsidR="00B20DE7" w:rsidRDefault="00E6335D">
      <w:pPr>
        <w:pStyle w:val="a3"/>
        <w:spacing w:line="275" w:lineRule="exact"/>
        <w:ind w:left="1353"/>
        <w:jc w:val="both"/>
      </w:pPr>
      <w:r>
        <w:t>Программа</w:t>
      </w:r>
      <w:r>
        <w:rPr>
          <w:spacing w:val="-7"/>
        </w:rPr>
        <w:t xml:space="preserve"> </w:t>
      </w:r>
      <w:r>
        <w:rPr>
          <w:spacing w:val="-2"/>
        </w:rPr>
        <w:t>соревнований:</w:t>
      </w:r>
    </w:p>
    <w:p w:rsidR="00B20DE7" w:rsidRDefault="00E6335D">
      <w:pPr>
        <w:pStyle w:val="a3"/>
        <w:spacing w:before="42" w:line="278" w:lineRule="auto"/>
        <w:ind w:left="1353" w:right="680"/>
      </w:pPr>
      <w:r>
        <w:t>Категории</w:t>
      </w:r>
      <w:r>
        <w:rPr>
          <w:spacing w:val="40"/>
        </w:rPr>
        <w:t xml:space="preserve"> </w:t>
      </w:r>
      <w:r>
        <w:t>участников:</w:t>
      </w:r>
      <w:r>
        <w:rPr>
          <w:spacing w:val="-5"/>
        </w:rPr>
        <w:t xml:space="preserve"> </w:t>
      </w:r>
      <w:r>
        <w:t>Команды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две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группы:</w:t>
      </w:r>
      <w:r>
        <w:rPr>
          <w:spacing w:val="40"/>
        </w:rPr>
        <w:t xml:space="preserve"> </w:t>
      </w:r>
      <w:r>
        <w:t>младшую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старшую.</w:t>
      </w:r>
    </w:p>
    <w:p w:rsidR="00B20DE7" w:rsidRDefault="00E6335D">
      <w:pPr>
        <w:pStyle w:val="a3"/>
        <w:spacing w:line="278" w:lineRule="auto"/>
        <w:ind w:left="1353" w:right="680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B20DE7" w:rsidRDefault="00E6335D">
      <w:pPr>
        <w:pStyle w:val="a3"/>
        <w:spacing w:line="278" w:lineRule="auto"/>
        <w:ind w:left="1353" w:right="680"/>
      </w:pPr>
      <w:r>
        <w:t>Этап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(15</w:t>
      </w:r>
      <w:r>
        <w:rPr>
          <w:spacing w:val="40"/>
        </w:rPr>
        <w:t xml:space="preserve"> </w:t>
      </w:r>
      <w:r>
        <w:t>минут):</w:t>
      </w:r>
      <w:r>
        <w:rPr>
          <w:spacing w:val="-3"/>
        </w:rPr>
        <w:t xml:space="preserve"> </w:t>
      </w:r>
      <w:r>
        <w:t>Ведущий</w:t>
      </w:r>
      <w:r>
        <w:rPr>
          <w:spacing w:val="40"/>
        </w:rPr>
        <w:t xml:space="preserve"> </w:t>
      </w:r>
      <w:r>
        <w:t>демонстрирует</w:t>
      </w:r>
      <w:r>
        <w:rPr>
          <w:spacing w:val="40"/>
        </w:rPr>
        <w:t xml:space="preserve"> </w:t>
      </w:r>
      <w:r>
        <w:t>технику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новых узлов: Боцманский, Южный крест, Крабья петля, Кинжальный, Калмыцкий.</w:t>
      </w:r>
    </w:p>
    <w:p w:rsidR="00B20DE7" w:rsidRDefault="00E6335D">
      <w:pPr>
        <w:pStyle w:val="a3"/>
        <w:spacing w:line="278" w:lineRule="auto"/>
        <w:ind w:left="1353" w:right="680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 xml:space="preserve">Участники </w:t>
      </w:r>
      <w:r>
        <w:t>закрепляют увиденное, повторяя узлы индивидуально.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1353" w:right="704"/>
        <w:jc w:val="both"/>
      </w:pPr>
      <w:r>
        <w:lastRenderedPageBreak/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B20DE7" w:rsidRDefault="00E6335D">
      <w:pPr>
        <w:pStyle w:val="a3"/>
        <w:ind w:left="1353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B20DE7" w:rsidRDefault="00E6335D">
      <w:pPr>
        <w:pStyle w:val="a3"/>
        <w:spacing w:before="43" w:line="278" w:lineRule="auto"/>
        <w:ind w:left="1353" w:right="680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4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справляется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громко</w:t>
      </w:r>
      <w:r>
        <w:rPr>
          <w:spacing w:val="-3"/>
        </w:rPr>
        <w:t xml:space="preserve"> </w:t>
      </w:r>
      <w:r>
        <w:t>кричит</w:t>
      </w:r>
      <w:r>
        <w:rPr>
          <w:spacing w:val="-1"/>
        </w:rPr>
        <w:t xml:space="preserve"> </w:t>
      </w:r>
      <w:r>
        <w:t>«Стоп!». Общая продолжительность: 30 минут.</w:t>
      </w:r>
    </w:p>
    <w:p w:rsidR="00B20DE7" w:rsidRDefault="00E6335D">
      <w:pPr>
        <w:pStyle w:val="a3"/>
        <w:spacing w:after="4" w:line="417" w:lineRule="auto"/>
        <w:ind w:left="994" w:right="8155"/>
      </w:pPr>
      <w:r>
        <w:t>Из</w:t>
      </w:r>
      <w:r>
        <w:t>учаемые</w:t>
      </w:r>
      <w:r>
        <w:rPr>
          <w:spacing w:val="-15"/>
        </w:rPr>
        <w:t xml:space="preserve"> </w:t>
      </w:r>
      <w:r>
        <w:t xml:space="preserve">узлы: </w:t>
      </w:r>
      <w:r>
        <w:rPr>
          <w:spacing w:val="-2"/>
        </w:rPr>
        <w:t>1.Боцманский</w:t>
      </w:r>
    </w:p>
    <w:p w:rsidR="00B20DE7" w:rsidRDefault="00E6335D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9070" cy="3151505"/>
            <wp:effectExtent l="0" t="0" r="0" b="0"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7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DE7" w:rsidRDefault="00E6335D">
      <w:pPr>
        <w:pStyle w:val="a4"/>
        <w:numPr>
          <w:ilvl w:val="0"/>
          <w:numId w:val="170"/>
        </w:numPr>
        <w:tabs>
          <w:tab w:val="left" w:pos="1174"/>
        </w:tabs>
        <w:spacing w:before="151"/>
        <w:ind w:left="1174" w:hanging="180"/>
        <w:rPr>
          <w:sz w:val="24"/>
        </w:rPr>
      </w:pPr>
      <w:r>
        <w:rPr>
          <w:sz w:val="24"/>
        </w:rPr>
        <w:t>Южный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B20DE7" w:rsidRDefault="00E6335D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133985</wp:posOffset>
            </wp:positionV>
            <wp:extent cx="1835785" cy="2543810"/>
            <wp:effectExtent l="0" t="0" r="0" b="0"/>
            <wp:wrapTopAndBottom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534" cy="254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DE7" w:rsidRDefault="00E6335D">
      <w:pPr>
        <w:pStyle w:val="a4"/>
        <w:numPr>
          <w:ilvl w:val="0"/>
          <w:numId w:val="170"/>
        </w:numPr>
        <w:tabs>
          <w:tab w:val="left" w:pos="1174"/>
        </w:tabs>
        <w:spacing w:before="121"/>
        <w:ind w:left="1174" w:hanging="180"/>
        <w:rPr>
          <w:sz w:val="24"/>
        </w:rPr>
      </w:pPr>
      <w:r>
        <w:rPr>
          <w:sz w:val="24"/>
        </w:rPr>
        <w:t xml:space="preserve">Крабья </w:t>
      </w:r>
      <w:r>
        <w:rPr>
          <w:spacing w:val="-2"/>
          <w:sz w:val="24"/>
        </w:rPr>
        <w:t>петля</w:t>
      </w:r>
    </w:p>
    <w:p w:rsidR="00B20DE7" w:rsidRDefault="00B20DE7">
      <w:pPr>
        <w:pStyle w:val="a4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47595" cy="2437765"/>
            <wp:effectExtent l="0" t="0" r="0" b="0"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670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DE7" w:rsidRDefault="00E6335D">
      <w:pPr>
        <w:pStyle w:val="a4"/>
        <w:numPr>
          <w:ilvl w:val="0"/>
          <w:numId w:val="170"/>
        </w:numPr>
        <w:tabs>
          <w:tab w:val="left" w:pos="1174"/>
        </w:tabs>
        <w:spacing w:before="172"/>
        <w:ind w:left="1174" w:hanging="180"/>
        <w:rPr>
          <w:sz w:val="24"/>
        </w:rPr>
      </w:pPr>
      <w:r>
        <w:rPr>
          <w:spacing w:val="-2"/>
          <w:sz w:val="24"/>
        </w:rPr>
        <w:t>Кинжальный</w:t>
      </w:r>
    </w:p>
    <w:p w:rsidR="00B20DE7" w:rsidRDefault="00E6335D">
      <w:pPr>
        <w:pStyle w:val="a3"/>
        <w:spacing w:before="6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1087120</wp:posOffset>
            </wp:positionH>
            <wp:positionV relativeFrom="paragraph">
              <wp:posOffset>199390</wp:posOffset>
            </wp:positionV>
            <wp:extent cx="2188210" cy="2656205"/>
            <wp:effectExtent l="0" t="0" r="0" b="0"/>
            <wp:wrapTopAndBottom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143" cy="265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DE7" w:rsidRDefault="00E6335D">
      <w:pPr>
        <w:pStyle w:val="a4"/>
        <w:numPr>
          <w:ilvl w:val="0"/>
          <w:numId w:val="170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B20DE7" w:rsidRDefault="00E6335D">
      <w:pPr>
        <w:pStyle w:val="a3"/>
        <w:spacing w:before="6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121285</wp:posOffset>
            </wp:positionV>
            <wp:extent cx="3355340" cy="1704340"/>
            <wp:effectExtent l="0" t="0" r="0" b="0"/>
            <wp:wrapTopAndBottom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DE7" w:rsidRDefault="00E6335D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1"/>
        </w:rPr>
        <w:t xml:space="preserve"> </w:t>
      </w:r>
      <w:r>
        <w:rPr>
          <w:b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</w:rPr>
        <w:t>«Битва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хоров»</w:t>
      </w:r>
    </w:p>
    <w:p w:rsidR="00B20DE7" w:rsidRDefault="00E6335D">
      <w:pPr>
        <w:pStyle w:val="a3"/>
        <w:spacing w:before="38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 xml:space="preserve">«Битва хоров» – это творческое состязание между отрядами, где каждый коллектив представляет вокальный номер. </w:t>
      </w:r>
      <w:r>
        <w:t>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B20DE7" w:rsidRDefault="00E6335D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20DE7" w:rsidRDefault="00E6335D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Раскрыть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способности </w:t>
      </w:r>
      <w:r>
        <w:rPr>
          <w:spacing w:val="-2"/>
          <w:sz w:val="24"/>
        </w:rPr>
        <w:t>детей.</w:t>
      </w:r>
    </w:p>
    <w:p w:rsidR="00B20DE7" w:rsidRDefault="00E6335D">
      <w:pPr>
        <w:pStyle w:val="a4"/>
        <w:numPr>
          <w:ilvl w:val="1"/>
          <w:numId w:val="17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B20DE7" w:rsidRDefault="00B20DE7">
      <w:pPr>
        <w:pStyle w:val="a4"/>
        <w:rPr>
          <w:sz w:val="24"/>
        </w:rPr>
        <w:sectPr w:rsidR="00B20DE7">
          <w:pgSz w:w="11910" w:h="16840"/>
          <w:pgMar w:top="112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170"/>
        </w:numPr>
        <w:tabs>
          <w:tab w:val="left" w:pos="1712"/>
        </w:tabs>
        <w:spacing w:before="69"/>
        <w:ind w:left="1712" w:hanging="359"/>
        <w:jc w:val="both"/>
        <w:rPr>
          <w:sz w:val="24"/>
        </w:rPr>
      </w:pPr>
      <w:r>
        <w:rPr>
          <w:sz w:val="24"/>
        </w:rPr>
        <w:lastRenderedPageBreak/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B20DE7" w:rsidRDefault="00E6335D">
      <w:pPr>
        <w:pStyle w:val="a3"/>
        <w:spacing w:before="45" w:line="278" w:lineRule="auto"/>
        <w:ind w:left="994" w:right="56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</w:t>
      </w:r>
      <w:r>
        <w:t xml:space="preserve"> возможно, приглашѐнные </w:t>
      </w:r>
      <w:r>
        <w:rPr>
          <w:spacing w:val="-2"/>
        </w:rPr>
        <w:t>гости.</w:t>
      </w:r>
    </w:p>
    <w:p w:rsidR="00B20DE7" w:rsidRDefault="00E6335D">
      <w:pPr>
        <w:pStyle w:val="4"/>
        <w:spacing w:before="2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B20DE7" w:rsidRDefault="00E6335D">
      <w:pPr>
        <w:pStyle w:val="a4"/>
        <w:numPr>
          <w:ilvl w:val="1"/>
          <w:numId w:val="170"/>
        </w:numPr>
        <w:tabs>
          <w:tab w:val="left" w:pos="1712"/>
        </w:tabs>
        <w:spacing w:before="41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 1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B20DE7" w:rsidRDefault="00E6335D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B20DE7" w:rsidRDefault="00E6335D">
      <w:pPr>
        <w:pStyle w:val="a4"/>
        <w:numPr>
          <w:ilvl w:val="1"/>
          <w:numId w:val="170"/>
        </w:numPr>
        <w:tabs>
          <w:tab w:val="left" w:pos="1713"/>
        </w:tabs>
        <w:spacing w:before="43" w:line="278" w:lineRule="auto"/>
        <w:ind w:right="573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1–2 песни (до 4 минут), приветствуется «минус» и живое </w:t>
      </w:r>
      <w:r>
        <w:rPr>
          <w:sz w:val="24"/>
        </w:rPr>
        <w:t>исполнение, сценическое движение.</w:t>
      </w:r>
    </w:p>
    <w:p w:rsidR="00B20DE7" w:rsidRDefault="00E6335D">
      <w:pPr>
        <w:pStyle w:val="a4"/>
        <w:numPr>
          <w:ilvl w:val="1"/>
          <w:numId w:val="170"/>
        </w:numPr>
        <w:tabs>
          <w:tab w:val="left" w:pos="1713"/>
        </w:tabs>
        <w:spacing w:line="280" w:lineRule="auto"/>
        <w:ind w:right="57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B20DE7" w:rsidRDefault="00E6335D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B20DE7" w:rsidRDefault="00E6335D">
      <w:pPr>
        <w:pStyle w:val="a4"/>
        <w:numPr>
          <w:ilvl w:val="1"/>
          <w:numId w:val="170"/>
        </w:numPr>
        <w:tabs>
          <w:tab w:val="left" w:pos="1713"/>
        </w:tabs>
        <w:spacing w:before="37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B20DE7" w:rsidRDefault="00E6335D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B20DE7" w:rsidRDefault="00E6335D">
      <w:pPr>
        <w:pStyle w:val="a4"/>
        <w:numPr>
          <w:ilvl w:val="1"/>
          <w:numId w:val="17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B20DE7" w:rsidRDefault="00E6335D">
      <w:pPr>
        <w:pStyle w:val="4"/>
        <w:spacing w:before="5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B20DE7" w:rsidRDefault="00E6335D">
      <w:pPr>
        <w:pStyle w:val="a4"/>
        <w:numPr>
          <w:ilvl w:val="1"/>
          <w:numId w:val="17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2"/>
          <w:sz w:val="24"/>
        </w:rPr>
        <w:t xml:space="preserve"> слаженность).</w:t>
      </w:r>
    </w:p>
    <w:p w:rsidR="00B20DE7" w:rsidRDefault="00E6335D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B20DE7" w:rsidRDefault="00E6335D">
      <w:pPr>
        <w:pStyle w:val="a4"/>
        <w:numPr>
          <w:ilvl w:val="1"/>
          <w:numId w:val="17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B20DE7" w:rsidRDefault="00E6335D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20DE7" w:rsidRDefault="00E6335D">
      <w:pPr>
        <w:pStyle w:val="a4"/>
        <w:numPr>
          <w:ilvl w:val="1"/>
          <w:numId w:val="17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B20DE7" w:rsidRDefault="00E6335D">
      <w:pPr>
        <w:pStyle w:val="a3"/>
        <w:spacing w:before="43" w:line="278" w:lineRule="auto"/>
        <w:ind w:left="994" w:right="561"/>
        <w:jc w:val="both"/>
      </w:pPr>
      <w:r>
        <w:rPr>
          <w:b/>
        </w:rPr>
        <w:t>Репертуар</w:t>
      </w:r>
      <w:r>
        <w:t>:</w:t>
      </w:r>
      <w:r>
        <w:rPr>
          <w:spacing w:val="-2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B20DE7" w:rsidRDefault="00E6335D">
      <w:pPr>
        <w:pStyle w:val="4"/>
        <w:spacing w:line="273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B20DE7" w:rsidRDefault="00E6335D">
      <w:pPr>
        <w:pStyle w:val="a4"/>
        <w:numPr>
          <w:ilvl w:val="0"/>
          <w:numId w:val="171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20DE7" w:rsidRDefault="00E6335D">
      <w:pPr>
        <w:pStyle w:val="a4"/>
        <w:numPr>
          <w:ilvl w:val="0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B20DE7" w:rsidRDefault="00E6335D">
      <w:pPr>
        <w:pStyle w:val="a4"/>
        <w:numPr>
          <w:ilvl w:val="0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B20DE7" w:rsidRDefault="00E6335D">
      <w:pPr>
        <w:pStyle w:val="a4"/>
        <w:numPr>
          <w:ilvl w:val="0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B20DE7" w:rsidRDefault="00E6335D">
      <w:pPr>
        <w:pStyle w:val="a4"/>
        <w:numPr>
          <w:ilvl w:val="0"/>
          <w:numId w:val="171"/>
        </w:numPr>
        <w:tabs>
          <w:tab w:val="left" w:pos="1713"/>
        </w:tabs>
        <w:spacing w:before="44" w:line="280" w:lineRule="auto"/>
        <w:ind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B20DE7" w:rsidRDefault="00E6335D">
      <w:pPr>
        <w:pStyle w:val="a4"/>
        <w:numPr>
          <w:ilvl w:val="0"/>
          <w:numId w:val="171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«орлятский</w:t>
      </w:r>
      <w:r>
        <w:rPr>
          <w:spacing w:val="-2"/>
          <w:sz w:val="24"/>
        </w:rPr>
        <w:t xml:space="preserve"> круг».</w:t>
      </w:r>
    </w:p>
    <w:p w:rsidR="00B20DE7" w:rsidRDefault="00E6335D">
      <w:pPr>
        <w:pStyle w:val="a3"/>
        <w:spacing w:before="43" w:line="278" w:lineRule="auto"/>
        <w:ind w:left="994" w:right="56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>Качественная звукоусиливающая аппаратура, микрофоны (радио- и на стойках), проектор для от</w:t>
      </w:r>
      <w:r>
        <w:t xml:space="preserve">ображения названий отрядов и песен, цветное </w:t>
      </w:r>
      <w:r>
        <w:rPr>
          <w:spacing w:val="-2"/>
        </w:rPr>
        <w:t>освещение.</w:t>
      </w:r>
    </w:p>
    <w:p w:rsidR="00B20DE7" w:rsidRDefault="00E6335D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20DE7" w:rsidRDefault="00E6335D">
      <w:pPr>
        <w:pStyle w:val="a4"/>
        <w:numPr>
          <w:ilvl w:val="1"/>
          <w:numId w:val="17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B20DE7" w:rsidRDefault="00E6335D">
      <w:pPr>
        <w:pStyle w:val="a4"/>
        <w:numPr>
          <w:ilvl w:val="1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B20DE7" w:rsidRDefault="00E6335D">
      <w:pPr>
        <w:pStyle w:val="a4"/>
        <w:numPr>
          <w:ilvl w:val="1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B20DE7" w:rsidRDefault="00E6335D">
      <w:pPr>
        <w:spacing w:before="48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B20DE7" w:rsidRDefault="00E6335D">
      <w:pPr>
        <w:pStyle w:val="4"/>
        <w:spacing w:before="46"/>
        <w:ind w:left="427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B20DE7" w:rsidRDefault="00E6335D">
      <w:pPr>
        <w:spacing w:before="4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20DE7" w:rsidRDefault="00E6335D">
      <w:pPr>
        <w:pStyle w:val="a3"/>
        <w:tabs>
          <w:tab w:val="left" w:pos="2349"/>
          <w:tab w:val="left" w:pos="4081"/>
          <w:tab w:val="left" w:pos="5753"/>
          <w:tab w:val="left" w:pos="7146"/>
          <w:tab w:val="left" w:pos="7498"/>
          <w:tab w:val="left" w:pos="8136"/>
          <w:tab w:val="left" w:pos="9431"/>
          <w:tab w:val="left" w:pos="10215"/>
        </w:tabs>
        <w:spacing w:before="38" w:line="278" w:lineRule="auto"/>
        <w:ind w:left="994" w:right="568"/>
      </w:pPr>
      <w:r>
        <w:rPr>
          <w:spacing w:val="-2"/>
        </w:rPr>
        <w:t>Командная</w:t>
      </w:r>
      <w:r>
        <w:tab/>
      </w:r>
      <w:r>
        <w:rPr>
          <w:spacing w:val="-2"/>
        </w:rPr>
        <w:t>игра-эстафета,</w:t>
      </w:r>
      <w:r>
        <w:tab/>
      </w:r>
      <w:r>
        <w:rPr>
          <w:spacing w:val="-2"/>
        </w:rPr>
        <w:t>погружающая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домашних</w:t>
      </w:r>
      <w:r>
        <w:tab/>
      </w:r>
      <w:r>
        <w:rPr>
          <w:spacing w:val="-2"/>
        </w:rPr>
        <w:t>забот</w:t>
      </w:r>
      <w:r>
        <w:tab/>
      </w:r>
      <w:r>
        <w:rPr>
          <w:spacing w:val="-10"/>
        </w:rPr>
        <w:t xml:space="preserve">и </w:t>
      </w:r>
      <w:r>
        <w:t>обязанностей.</w:t>
      </w:r>
      <w:r>
        <w:rPr>
          <w:spacing w:val="68"/>
          <w:w w:val="150"/>
        </w:rPr>
        <w:t xml:space="preserve"> </w:t>
      </w:r>
      <w:r>
        <w:t>Детям</w:t>
      </w:r>
      <w:r>
        <w:rPr>
          <w:spacing w:val="70"/>
          <w:w w:val="150"/>
        </w:rPr>
        <w:t xml:space="preserve"> </w:t>
      </w:r>
      <w:r>
        <w:t>предстоит</w:t>
      </w:r>
      <w:r>
        <w:rPr>
          <w:spacing w:val="72"/>
          <w:w w:val="150"/>
        </w:rPr>
        <w:t xml:space="preserve"> </w:t>
      </w:r>
      <w:r>
        <w:t>проявить</w:t>
      </w:r>
      <w:r>
        <w:rPr>
          <w:spacing w:val="69"/>
          <w:w w:val="150"/>
        </w:rPr>
        <w:t xml:space="preserve"> </w:t>
      </w:r>
      <w:r>
        <w:t>ловкость,</w:t>
      </w:r>
      <w:r>
        <w:rPr>
          <w:spacing w:val="70"/>
          <w:w w:val="150"/>
        </w:rPr>
        <w:t xml:space="preserve"> </w:t>
      </w:r>
      <w:r>
        <w:t>смекалку</w:t>
      </w:r>
      <w:r>
        <w:rPr>
          <w:spacing w:val="66"/>
          <w:w w:val="150"/>
        </w:rPr>
        <w:t xml:space="preserve"> </w:t>
      </w:r>
      <w:r>
        <w:t>и</w:t>
      </w:r>
      <w:r>
        <w:rPr>
          <w:spacing w:val="71"/>
          <w:w w:val="150"/>
        </w:rPr>
        <w:t xml:space="preserve"> </w:t>
      </w:r>
      <w:r>
        <w:t>скорость,</w:t>
      </w:r>
      <w:r>
        <w:rPr>
          <w:spacing w:val="71"/>
          <w:w w:val="150"/>
        </w:rPr>
        <w:t xml:space="preserve"> </w:t>
      </w:r>
      <w:r>
        <w:rPr>
          <w:spacing w:val="-2"/>
        </w:rPr>
        <w:t>выполняя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560"/>
        <w:jc w:val="both"/>
      </w:pPr>
      <w:r>
        <w:lastRenderedPageBreak/>
        <w:t>забавные и непростые</w:t>
      </w:r>
      <w:r>
        <w:t xml:space="preserve">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B20DE7" w:rsidRDefault="00E6335D">
      <w:pPr>
        <w:pStyle w:val="4"/>
        <w:spacing w:before="4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1"/>
          <w:numId w:val="17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20DE7" w:rsidRDefault="00E6335D">
      <w:pPr>
        <w:pStyle w:val="a4"/>
        <w:numPr>
          <w:ilvl w:val="1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</w:t>
      </w:r>
      <w:r>
        <w:rPr>
          <w:sz w:val="24"/>
        </w:rPr>
        <w:t>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B20DE7" w:rsidRDefault="00E6335D">
      <w:pPr>
        <w:pStyle w:val="a4"/>
        <w:numPr>
          <w:ilvl w:val="1"/>
          <w:numId w:val="171"/>
        </w:numPr>
        <w:tabs>
          <w:tab w:val="left" w:pos="1713"/>
          <w:tab w:val="left" w:pos="3053"/>
          <w:tab w:val="left" w:pos="4770"/>
          <w:tab w:val="left" w:pos="5557"/>
          <w:tab w:val="left" w:pos="5900"/>
          <w:tab w:val="left" w:pos="7015"/>
          <w:tab w:val="left" w:pos="8600"/>
          <w:tab w:val="left" w:pos="8946"/>
          <w:tab w:val="left" w:pos="10099"/>
        </w:tabs>
        <w:spacing w:before="46" w:line="278" w:lineRule="auto"/>
        <w:ind w:right="566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B20DE7" w:rsidRDefault="00E6335D">
      <w:pPr>
        <w:pStyle w:val="a4"/>
        <w:numPr>
          <w:ilvl w:val="1"/>
          <w:numId w:val="171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20DE7" w:rsidRDefault="00E6335D">
      <w:pPr>
        <w:pStyle w:val="4"/>
        <w:spacing w:before="48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B20DE7" w:rsidRDefault="00E6335D">
      <w:pPr>
        <w:pStyle w:val="a3"/>
        <w:spacing w:before="38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B20DE7" w:rsidRDefault="00E6335D">
      <w:pPr>
        <w:pStyle w:val="a4"/>
        <w:numPr>
          <w:ilvl w:val="1"/>
          <w:numId w:val="171"/>
        </w:numPr>
        <w:tabs>
          <w:tab w:val="left" w:pos="1713"/>
        </w:tabs>
        <w:spacing w:before="46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B20DE7" w:rsidRDefault="00E6335D">
      <w:pPr>
        <w:pStyle w:val="a4"/>
        <w:numPr>
          <w:ilvl w:val="1"/>
          <w:numId w:val="171"/>
        </w:numPr>
        <w:tabs>
          <w:tab w:val="left" w:pos="1713"/>
        </w:tabs>
        <w:spacing w:before="44" w:line="278" w:lineRule="auto"/>
        <w:ind w:right="56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B20DE7" w:rsidRDefault="00E6335D">
      <w:pPr>
        <w:pStyle w:val="a4"/>
        <w:numPr>
          <w:ilvl w:val="1"/>
          <w:numId w:val="171"/>
        </w:numPr>
        <w:tabs>
          <w:tab w:val="left" w:pos="1713"/>
        </w:tabs>
        <w:spacing w:line="278" w:lineRule="auto"/>
        <w:ind w:right="57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точности, возможно, с «подвохами».</w:t>
      </w:r>
    </w:p>
    <w:p w:rsidR="00B20DE7" w:rsidRDefault="00E6335D">
      <w:pPr>
        <w:pStyle w:val="4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20DE7" w:rsidRDefault="00E6335D">
      <w:pPr>
        <w:pStyle w:val="a3"/>
        <w:spacing w:before="38"/>
        <w:ind w:left="994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B20DE7" w:rsidRDefault="00E6335D">
      <w:pPr>
        <w:pStyle w:val="a3"/>
        <w:spacing w:before="44" w:line="278" w:lineRule="auto"/>
        <w:ind w:left="994" w:right="680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B20DE7" w:rsidRDefault="00E6335D">
      <w:pPr>
        <w:pStyle w:val="a3"/>
        <w:spacing w:line="280" w:lineRule="auto"/>
        <w:ind w:left="994" w:right="563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2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B20DE7" w:rsidRDefault="00E6335D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B20DE7" w:rsidRDefault="00E6335D">
      <w:pPr>
        <w:pStyle w:val="a3"/>
        <w:spacing w:before="36"/>
        <w:ind w:left="994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B20DE7" w:rsidRDefault="00E6335D">
      <w:pPr>
        <w:pStyle w:val="a3"/>
        <w:spacing w:before="44" w:line="278" w:lineRule="auto"/>
        <w:ind w:left="994" w:right="693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B20DE7" w:rsidRDefault="00E6335D">
      <w:pPr>
        <w:pStyle w:val="4"/>
        <w:spacing w:before="4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B20DE7" w:rsidRDefault="00E6335D">
      <w:pPr>
        <w:pStyle w:val="a4"/>
        <w:numPr>
          <w:ilvl w:val="0"/>
          <w:numId w:val="172"/>
        </w:numPr>
        <w:tabs>
          <w:tab w:val="left" w:pos="1713"/>
        </w:tabs>
        <w:spacing w:before="44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B20DE7" w:rsidRDefault="00E6335D">
      <w:pPr>
        <w:pStyle w:val="a3"/>
        <w:spacing w:before="38" w:line="278" w:lineRule="auto"/>
        <w:ind w:right="680"/>
      </w:pPr>
      <w:r>
        <w:rPr>
          <w:i/>
        </w:rPr>
        <w:t xml:space="preserve">Задание: </w:t>
      </w:r>
      <w:r>
        <w:t xml:space="preserve">Участник катит теннисный </w:t>
      </w:r>
      <w:r>
        <w:t>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B20DE7" w:rsidRDefault="00E6335D">
      <w:pPr>
        <w:pStyle w:val="a3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B20DE7" w:rsidRDefault="00E6335D">
      <w:pPr>
        <w:pStyle w:val="a3"/>
        <w:spacing w:before="44"/>
      </w:pPr>
      <w:r>
        <w:rPr>
          <w:spacing w:val="-2"/>
        </w:rPr>
        <w:t>«мебель».</w:t>
      </w:r>
    </w:p>
    <w:p w:rsidR="00B20DE7" w:rsidRDefault="00E6335D">
      <w:pPr>
        <w:pStyle w:val="4"/>
        <w:numPr>
          <w:ilvl w:val="0"/>
          <w:numId w:val="172"/>
        </w:numPr>
        <w:tabs>
          <w:tab w:val="left" w:pos="1713"/>
        </w:tabs>
        <w:spacing w:before="48"/>
      </w:pPr>
      <w:r>
        <w:t>«</w:t>
      </w:r>
      <w:r>
        <w:t>Развесь</w:t>
      </w:r>
      <w:r>
        <w:rPr>
          <w:spacing w:val="-2"/>
        </w:rPr>
        <w:t xml:space="preserve"> белье»</w:t>
      </w:r>
    </w:p>
    <w:p w:rsidR="00B20DE7" w:rsidRDefault="00E6335D">
      <w:pPr>
        <w:pStyle w:val="a3"/>
        <w:spacing w:before="38" w:line="280" w:lineRule="auto"/>
        <w:ind w:right="563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B20DE7" w:rsidRDefault="00E6335D">
      <w:pPr>
        <w:pStyle w:val="a3"/>
        <w:spacing w:line="271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B20DE7" w:rsidRDefault="00E6335D">
      <w:pPr>
        <w:pStyle w:val="a3"/>
        <w:spacing w:before="43" w:line="278" w:lineRule="auto"/>
        <w:ind w:right="563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B20DE7" w:rsidRDefault="00E6335D">
      <w:pPr>
        <w:pStyle w:val="4"/>
        <w:numPr>
          <w:ilvl w:val="0"/>
          <w:numId w:val="172"/>
        </w:numPr>
        <w:tabs>
          <w:tab w:val="left" w:pos="1713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B20DE7" w:rsidRDefault="00E6335D">
      <w:pPr>
        <w:pStyle w:val="a3"/>
        <w:spacing w:before="41" w:line="278" w:lineRule="auto"/>
        <w:ind w:right="680"/>
      </w:pPr>
      <w:r>
        <w:rPr>
          <w:i/>
        </w:rPr>
        <w:t xml:space="preserve">Задание: </w:t>
      </w:r>
      <w:r>
        <w:t>Участник бежит с подносом, на котором стоит пластмассовая тарелка с 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</w:t>
      </w:r>
      <w:r>
        <w:t>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</w:t>
      </w:r>
      <w:r>
        <w:rPr>
          <w:spacing w:val="-1"/>
        </w:rPr>
        <w:t xml:space="preserve"> </w:t>
      </w:r>
      <w:r>
        <w:t>– штрафной круг или возврат на старт.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</w:pPr>
      <w:r>
        <w:rPr>
          <w:i/>
        </w:rPr>
        <w:lastRenderedPageBreak/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препятствиями (перешагивая через </w:t>
      </w:r>
      <w:r>
        <w:t>барьеры, змейкой).</w:t>
      </w:r>
    </w:p>
    <w:p w:rsidR="00B20DE7" w:rsidRDefault="00E6335D">
      <w:pPr>
        <w:pStyle w:val="4"/>
        <w:numPr>
          <w:ilvl w:val="0"/>
          <w:numId w:val="172"/>
        </w:numPr>
        <w:tabs>
          <w:tab w:val="left" w:pos="1713"/>
        </w:tabs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B20DE7" w:rsidRDefault="00E6335D">
      <w:pPr>
        <w:pStyle w:val="a3"/>
        <w:spacing w:before="38" w:line="278" w:lineRule="auto"/>
        <w:ind w:right="680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</w:t>
      </w:r>
      <w:r>
        <w:t>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2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B20DE7" w:rsidRDefault="00E6335D">
      <w:pPr>
        <w:pStyle w:val="4"/>
        <w:numPr>
          <w:ilvl w:val="0"/>
          <w:numId w:val="172"/>
        </w:numPr>
        <w:tabs>
          <w:tab w:val="left" w:pos="1713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B20DE7" w:rsidRDefault="00E6335D">
      <w:pPr>
        <w:pStyle w:val="a3"/>
        <w:spacing w:before="38" w:line="278" w:lineRule="auto"/>
        <w:ind w:right="680"/>
      </w:pPr>
      <w:r>
        <w:rPr>
          <w:i/>
        </w:rPr>
        <w:t xml:space="preserve">Задание: </w:t>
      </w:r>
      <w:r>
        <w:t xml:space="preserve">В обруче разбросаны малые мячи (или </w:t>
      </w:r>
      <w:r>
        <w:t>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B20DE7" w:rsidRDefault="00E6335D">
      <w:pPr>
        <w:pStyle w:val="a3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B20DE7" w:rsidRDefault="00E6335D">
      <w:pPr>
        <w:pStyle w:val="4"/>
        <w:numPr>
          <w:ilvl w:val="0"/>
          <w:numId w:val="172"/>
        </w:numPr>
        <w:tabs>
          <w:tab w:val="left" w:pos="1713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B20DE7" w:rsidRDefault="00E6335D">
      <w:pPr>
        <w:pStyle w:val="a3"/>
        <w:spacing w:before="39" w:line="278" w:lineRule="auto"/>
        <w:ind w:right="680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B20DE7" w:rsidRDefault="00E6335D">
      <w:pPr>
        <w:spacing w:line="275" w:lineRule="exact"/>
        <w:ind w:left="1713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B20DE7" w:rsidRDefault="00E6335D">
      <w:pPr>
        <w:pStyle w:val="a4"/>
        <w:numPr>
          <w:ilvl w:val="0"/>
          <w:numId w:val="172"/>
        </w:numPr>
        <w:tabs>
          <w:tab w:val="left" w:pos="1713"/>
        </w:tabs>
        <w:spacing w:before="48" w:line="276" w:lineRule="auto"/>
        <w:ind w:right="567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</w:t>
      </w:r>
      <w:r>
        <w:rPr>
          <w:spacing w:val="-2"/>
          <w:sz w:val="24"/>
        </w:rPr>
        <w:t>ь.</w:t>
      </w:r>
    </w:p>
    <w:p w:rsidR="00B20DE7" w:rsidRDefault="00E6335D">
      <w:pPr>
        <w:pStyle w:val="4"/>
        <w:spacing w:before="10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before="38" w:line="280" w:lineRule="auto"/>
        <w:ind w:right="57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</w:t>
      </w:r>
      <w:r>
        <w:rPr>
          <w:sz w:val="24"/>
        </w:rPr>
        <w:t>его расплескали воды).</w:t>
      </w:r>
    </w:p>
    <w:p w:rsidR="00B20DE7" w:rsidRDefault="00E6335D">
      <w:pPr>
        <w:pStyle w:val="4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before="45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B20DE7" w:rsidRDefault="00E6335D">
      <w:pPr>
        <w:pStyle w:val="4"/>
        <w:spacing w:before="48"/>
      </w:pPr>
      <w:r>
        <w:rPr>
          <w:spacing w:val="-2"/>
        </w:rPr>
        <w:t>Реквизит: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Теннисные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мячи,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B20DE7" w:rsidRDefault="00E6335D">
      <w:pPr>
        <w:pStyle w:val="4"/>
        <w:spacing w:before="49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20DE7" w:rsidRDefault="00E6335D">
      <w:pPr>
        <w:pStyle w:val="a3"/>
        <w:spacing w:before="38" w:line="278" w:lineRule="auto"/>
        <w:ind w:left="994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693"/>
      </w:pPr>
      <w:r>
        <w:lastRenderedPageBreak/>
        <w:t>кашей»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«рассыпавшимся</w:t>
      </w:r>
      <w:r>
        <w:rPr>
          <w:spacing w:val="-9"/>
        </w:rPr>
        <w:t xml:space="preserve"> </w:t>
      </w:r>
      <w:r>
        <w:t>бельем»)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подарит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слаженной</w:t>
      </w:r>
      <w:r>
        <w:rPr>
          <w:spacing w:val="-9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работы. Ребята</w:t>
      </w:r>
      <w:r>
        <w:rPr>
          <w:spacing w:val="-2"/>
        </w:rPr>
        <w:t xml:space="preserve"> </w:t>
      </w:r>
      <w:r>
        <w:t>усвоят:</w:t>
      </w:r>
      <w:r>
        <w:rPr>
          <w:spacing w:val="-3"/>
        </w:rPr>
        <w:t xml:space="preserve"> </w:t>
      </w:r>
      <w:r>
        <w:t>настоящий</w:t>
      </w:r>
      <w:r>
        <w:rPr>
          <w:spacing w:val="-5"/>
        </w:rPr>
        <w:t xml:space="preserve"> </w:t>
      </w:r>
      <w:r>
        <w:t>хозяин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умеет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всѐ</w:t>
      </w:r>
      <w:r>
        <w:rPr>
          <w:spacing w:val="-4"/>
        </w:rPr>
        <w:t xml:space="preserve"> </w:t>
      </w:r>
      <w:r>
        <w:t>быстро,</w:t>
      </w:r>
      <w:r>
        <w:rPr>
          <w:spacing w:val="-3"/>
        </w:rPr>
        <w:t xml:space="preserve"> </w:t>
      </w:r>
      <w:r>
        <w:t>ловко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B20DE7" w:rsidRDefault="00B20DE7">
      <w:pPr>
        <w:pStyle w:val="a3"/>
        <w:spacing w:before="47"/>
        <w:ind w:left="0"/>
      </w:pPr>
    </w:p>
    <w:p w:rsidR="00B20DE7" w:rsidRDefault="00E6335D">
      <w:pPr>
        <w:pStyle w:val="4"/>
        <w:spacing w:before="1"/>
        <w:ind w:left="1735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B20DE7" w:rsidRDefault="00E6335D">
      <w:pPr>
        <w:spacing w:before="43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20DE7" w:rsidRDefault="00E6335D">
      <w:pPr>
        <w:pStyle w:val="a3"/>
        <w:spacing w:before="41" w:line="278" w:lineRule="auto"/>
        <w:ind w:left="994" w:right="567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</w:t>
      </w:r>
      <w:r>
        <w:t xml:space="preserve">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B20DE7" w:rsidRDefault="00E6335D">
      <w:pPr>
        <w:pStyle w:val="4"/>
        <w:spacing w:before="2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before="44" w:line="278" w:lineRule="auto"/>
        <w:ind w:right="57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B20DE7" w:rsidRDefault="00E6335D">
      <w:pPr>
        <w:pStyle w:val="a4"/>
        <w:numPr>
          <w:ilvl w:val="1"/>
          <w:numId w:val="172"/>
        </w:numPr>
        <w:tabs>
          <w:tab w:val="left" w:pos="1713"/>
        </w:tabs>
        <w:spacing w:line="278" w:lineRule="auto"/>
        <w:ind w:right="565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B20DE7" w:rsidRDefault="00E6335D">
      <w:pPr>
        <w:pStyle w:val="4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20DE7" w:rsidRDefault="00E6335D">
      <w:pPr>
        <w:pStyle w:val="a3"/>
        <w:spacing w:before="39" w:line="278" w:lineRule="auto"/>
        <w:ind w:left="994" w:right="693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</w:t>
      </w:r>
      <w:r>
        <w:t>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B20DE7" w:rsidRDefault="00E6335D">
      <w:pPr>
        <w:pStyle w:val="a3"/>
        <w:spacing w:line="278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 xml:space="preserve">перед началом </w:t>
      </w:r>
      <w:r>
        <w:t>или по ходу действия.</w:t>
      </w:r>
    </w:p>
    <w:p w:rsidR="00B20DE7" w:rsidRDefault="00E6335D">
      <w:pPr>
        <w:pStyle w:val="4"/>
        <w:spacing w:before="2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B20DE7" w:rsidRDefault="00E6335D">
      <w:pPr>
        <w:pStyle w:val="a3"/>
        <w:spacing w:before="39" w:line="278" w:lineRule="auto"/>
        <w:ind w:left="994" w:right="768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</w:t>
      </w:r>
      <w:r>
        <w:t>о играть.</w:t>
      </w:r>
    </w:p>
    <w:p w:rsidR="00B20DE7" w:rsidRDefault="00E6335D">
      <w:pPr>
        <w:pStyle w:val="4"/>
        <w:spacing w:before="4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B20DE7" w:rsidRDefault="00E6335D">
      <w:pPr>
        <w:pStyle w:val="a4"/>
        <w:numPr>
          <w:ilvl w:val="0"/>
          <w:numId w:val="173"/>
        </w:numPr>
        <w:tabs>
          <w:tab w:val="left" w:pos="1713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B20DE7" w:rsidRDefault="00E6335D">
      <w:pPr>
        <w:pStyle w:val="a3"/>
        <w:spacing w:before="38" w:line="278" w:lineRule="auto"/>
        <w:ind w:right="563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 xml:space="preserve">все желающие. Проводится короткая </w:t>
      </w:r>
      <w:r>
        <w:t>игра-кричалка или разминка (например, «Если</w:t>
      </w:r>
    </w:p>
    <w:p w:rsidR="00B20DE7" w:rsidRDefault="00E6335D">
      <w:pPr>
        <w:pStyle w:val="a3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B20DE7" w:rsidRDefault="00E6335D">
      <w:pPr>
        <w:pStyle w:val="4"/>
        <w:numPr>
          <w:ilvl w:val="0"/>
          <w:numId w:val="173"/>
        </w:numPr>
        <w:tabs>
          <w:tab w:val="left" w:pos="1713"/>
        </w:tabs>
        <w:spacing w:before="48"/>
      </w:pPr>
      <w:r>
        <w:t>Кастинг</w:t>
      </w:r>
      <w:r>
        <w:rPr>
          <w:spacing w:val="-9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B20DE7" w:rsidRDefault="00E6335D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B20DE7" w:rsidRDefault="00E6335D">
      <w:pPr>
        <w:pStyle w:val="a3"/>
        <w:spacing w:before="46" w:line="278" w:lineRule="auto"/>
        <w:ind w:right="563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</w:t>
      </w:r>
      <w:r>
        <w:t>терпретации).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персонажей и приглашает добровольцев на сцену.</w:t>
      </w:r>
    </w:p>
    <w:p w:rsidR="00B20DE7" w:rsidRDefault="00E6335D">
      <w:pPr>
        <w:pStyle w:val="a3"/>
        <w:spacing w:line="278" w:lineRule="auto"/>
        <w:ind w:right="563"/>
      </w:pPr>
      <w:r>
        <w:rPr>
          <w:i/>
        </w:rPr>
        <w:t>Важный</w:t>
      </w:r>
      <w:r>
        <w:rPr>
          <w:i/>
          <w:spacing w:val="-7"/>
        </w:rPr>
        <w:t xml:space="preserve"> </w:t>
      </w:r>
      <w:r>
        <w:rPr>
          <w:i/>
        </w:rPr>
        <w:t>нюанс:</w:t>
      </w:r>
      <w:r>
        <w:rPr>
          <w:i/>
          <w:spacing w:val="-6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много,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задействовать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B20DE7" w:rsidRDefault="00E6335D">
      <w:pPr>
        <w:pStyle w:val="a3"/>
        <w:spacing w:line="278" w:lineRule="auto"/>
        <w:ind w:right="680"/>
      </w:pPr>
      <w:r>
        <w:t xml:space="preserve">«Дверь», «Пень», «Бабочки»). Для </w:t>
      </w:r>
      <w:r>
        <w:t>старших отрядов можно придумать роли с 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B20DE7" w:rsidRDefault="00E6335D">
      <w:pPr>
        <w:pStyle w:val="4"/>
        <w:numPr>
          <w:ilvl w:val="0"/>
          <w:numId w:val="173"/>
        </w:numPr>
        <w:tabs>
          <w:tab w:val="left" w:pos="1713"/>
        </w:tabs>
        <w:spacing w:before="1"/>
      </w:pPr>
      <w:r>
        <w:t>Вручение</w:t>
      </w:r>
      <w:r>
        <w:rPr>
          <w:spacing w:val="-3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B20DE7" w:rsidRDefault="00E6335D">
      <w:pPr>
        <w:pStyle w:val="a3"/>
        <w:spacing w:before="39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выдать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10"/>
        </w:rPr>
        <w:t xml:space="preserve"> </w:t>
      </w:r>
      <w:r>
        <w:t>атрибуты</w:t>
      </w:r>
      <w:r>
        <w:rPr>
          <w:spacing w:val="-8"/>
        </w:rPr>
        <w:t xml:space="preserve"> </w:t>
      </w:r>
      <w:r>
        <w:t>(шапочки,</w:t>
      </w:r>
      <w:r>
        <w:rPr>
          <w:spacing w:val="-9"/>
        </w:rPr>
        <w:t xml:space="preserve"> </w:t>
      </w:r>
      <w:r>
        <w:t>платочки,</w:t>
      </w:r>
      <w:r>
        <w:rPr>
          <w:spacing w:val="-7"/>
        </w:rPr>
        <w:t xml:space="preserve"> </w:t>
      </w:r>
      <w:r>
        <w:t>усы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палочке,</w:t>
      </w:r>
    </w:p>
    <w:p w:rsidR="00B20DE7" w:rsidRDefault="00B20DE7">
      <w:pPr>
        <w:pStyle w:val="a3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  <w:ind w:right="680"/>
      </w:pPr>
      <w:r>
        <w:lastRenderedPageBreak/>
        <w:t>фартуки,</w:t>
      </w:r>
      <w:r>
        <w:rPr>
          <w:spacing w:val="-8"/>
        </w:rPr>
        <w:t xml:space="preserve"> </w:t>
      </w:r>
      <w:r>
        <w:t>муляжи).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добавляет</w:t>
      </w:r>
      <w:r>
        <w:rPr>
          <w:spacing w:val="-8"/>
        </w:rPr>
        <w:t xml:space="preserve"> </w:t>
      </w:r>
      <w:r>
        <w:t>красок,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обязательно.</w:t>
      </w:r>
      <w:r>
        <w:rPr>
          <w:spacing w:val="-11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играть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без </w:t>
      </w:r>
      <w:r>
        <w:rPr>
          <w:spacing w:val="-2"/>
        </w:rPr>
        <w:t>всего.</w:t>
      </w:r>
    </w:p>
    <w:p w:rsidR="00B20DE7" w:rsidRDefault="00E6335D">
      <w:pPr>
        <w:pStyle w:val="4"/>
        <w:numPr>
          <w:ilvl w:val="0"/>
          <w:numId w:val="173"/>
        </w:numPr>
        <w:tabs>
          <w:tab w:val="left" w:pos="1713"/>
        </w:tabs>
      </w:pPr>
      <w:r>
        <w:rPr>
          <w:spacing w:val="-2"/>
        </w:rPr>
        <w:t>Спектакль:</w:t>
      </w:r>
    </w:p>
    <w:p w:rsidR="00B20DE7" w:rsidRDefault="00E6335D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B20DE7" w:rsidRDefault="00E6335D">
      <w:pPr>
        <w:pStyle w:val="a4"/>
        <w:numPr>
          <w:ilvl w:val="1"/>
          <w:numId w:val="173"/>
        </w:numPr>
        <w:tabs>
          <w:tab w:val="left" w:pos="2433"/>
        </w:tabs>
        <w:spacing w:before="43" w:line="271" w:lineRule="auto"/>
        <w:ind w:left="2433" w:right="58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 xml:space="preserve">«Жили-были дед и баба. (Два ребенка изображают, как дед чешет затылок, а баба </w:t>
      </w:r>
      <w:r>
        <w:rPr>
          <w:sz w:val="24"/>
        </w:rPr>
        <w:t>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B20DE7" w:rsidRDefault="00E6335D">
      <w:pPr>
        <w:pStyle w:val="a3"/>
        <w:spacing w:before="12" w:line="278" w:lineRule="auto"/>
        <w:ind w:left="2433"/>
      </w:pPr>
      <w:r>
        <w:t>Ведущий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8"/>
        </w:rPr>
        <w:t xml:space="preserve"> </w:t>
      </w:r>
      <w:r>
        <w:t>паузы,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>успели выполнить действия. Чем неожиданнее повор</w:t>
      </w:r>
      <w:r>
        <w:t>оты сюжета, тем смешнее.</w:t>
      </w:r>
    </w:p>
    <w:p w:rsidR="00B20DE7" w:rsidRDefault="00E6335D">
      <w:pPr>
        <w:pStyle w:val="4"/>
        <w:numPr>
          <w:ilvl w:val="0"/>
          <w:numId w:val="173"/>
        </w:numPr>
        <w:tabs>
          <w:tab w:val="left" w:pos="1713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B20DE7" w:rsidRDefault="00E6335D">
      <w:pPr>
        <w:pStyle w:val="a3"/>
        <w:spacing w:before="41" w:line="278" w:lineRule="auto"/>
        <w:ind w:right="680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B20DE7" w:rsidRDefault="00E6335D">
      <w:pPr>
        <w:pStyle w:val="4"/>
        <w:numPr>
          <w:ilvl w:val="0"/>
          <w:numId w:val="173"/>
        </w:numPr>
        <w:tabs>
          <w:tab w:val="left" w:pos="1713"/>
        </w:tabs>
        <w:spacing w:before="2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B20DE7" w:rsidRDefault="00E6335D">
      <w:pPr>
        <w:pStyle w:val="a3"/>
        <w:spacing w:before="39" w:line="278" w:lineRule="auto"/>
        <w:ind w:right="680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B20DE7" w:rsidRDefault="00E6335D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B20DE7" w:rsidRDefault="00E6335D">
      <w:pPr>
        <w:pStyle w:val="a3"/>
        <w:tabs>
          <w:tab w:val="left" w:pos="3073"/>
          <w:tab w:val="left" w:pos="4426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</w:t>
      </w:r>
      <w:r>
        <w:t>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B20DE7" w:rsidRDefault="00E6335D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before="46" w:line="278" w:lineRule="auto"/>
        <w:ind w:right="560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B20DE7" w:rsidRDefault="00E6335D">
      <w:pPr>
        <w:pStyle w:val="a3"/>
        <w:spacing w:line="274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 xml:space="preserve">Для </w:t>
      </w:r>
      <w:r>
        <w:rPr>
          <w:b/>
          <w:sz w:val="24"/>
        </w:rPr>
        <w:t>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B20DE7" w:rsidRDefault="00E6335D">
      <w:pPr>
        <w:pStyle w:val="4"/>
        <w:spacing w:before="4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B20DE7" w:rsidRDefault="00E6335D">
      <w:pPr>
        <w:pStyle w:val="a3"/>
        <w:tabs>
          <w:tab w:val="left" w:pos="9607"/>
        </w:tabs>
        <w:spacing w:before="39" w:line="278" w:lineRule="auto"/>
        <w:ind w:left="994" w:right="564"/>
      </w:pPr>
      <w:r>
        <w:rPr>
          <w:i/>
        </w:rPr>
        <w:t>Роли:</w:t>
      </w:r>
      <w:r>
        <w:rPr>
          <w:i/>
          <w:spacing w:val="-7"/>
        </w:rPr>
        <w:t xml:space="preserve"> </w:t>
      </w:r>
      <w:r>
        <w:t>Вожатый,</w:t>
      </w:r>
      <w:r>
        <w:rPr>
          <w:spacing w:val="40"/>
        </w:rPr>
        <w:t xml:space="preserve"> </w:t>
      </w:r>
      <w:r>
        <w:t>Солнце,</w:t>
      </w:r>
      <w:r>
        <w:rPr>
          <w:spacing w:val="40"/>
        </w:rPr>
        <w:t xml:space="preserve"> </w:t>
      </w:r>
      <w:r>
        <w:t>Дождик,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Дерева,</w:t>
      </w:r>
      <w:r>
        <w:rPr>
          <w:spacing w:val="40"/>
        </w:rPr>
        <w:t xml:space="preserve"> </w:t>
      </w:r>
      <w:r>
        <w:t>Тропинка,</w:t>
      </w:r>
      <w:r>
        <w:rPr>
          <w:spacing w:val="40"/>
        </w:rPr>
        <w:t xml:space="preserve"> </w:t>
      </w:r>
      <w:r>
        <w:t>Ложка,</w:t>
      </w:r>
      <w:r>
        <w:rPr>
          <w:spacing w:val="40"/>
        </w:rPr>
        <w:t xml:space="preserve"> </w:t>
      </w:r>
      <w:r>
        <w:t>Кастрюля,</w:t>
      </w:r>
      <w:r>
        <w:rPr>
          <w:spacing w:val="40"/>
        </w:rPr>
        <w:t xml:space="preserve"> </w:t>
      </w:r>
      <w:r>
        <w:t>Комар,</w:t>
      </w:r>
      <w:r>
        <w:rPr>
          <w:spacing w:val="40"/>
        </w:rPr>
        <w:t xml:space="preserve"> </w:t>
      </w:r>
      <w:r>
        <w:t xml:space="preserve">Сон. </w:t>
      </w:r>
      <w:r>
        <w:rPr>
          <w:spacing w:val="-2"/>
        </w:rPr>
        <w:t>Ведущий</w:t>
      </w:r>
      <w:r>
        <w:tab/>
      </w:r>
      <w:r>
        <w:rPr>
          <w:spacing w:val="-2"/>
        </w:rPr>
        <w:t>читает:</w:t>
      </w:r>
    </w:p>
    <w:p w:rsidR="00B20DE7" w:rsidRDefault="00E6335D">
      <w:pPr>
        <w:pStyle w:val="a3"/>
        <w:spacing w:line="278" w:lineRule="auto"/>
        <w:ind w:left="994" w:right="563"/>
        <w:rPr>
          <w:b/>
        </w:rPr>
      </w:pPr>
      <w:r>
        <w:t>«Наш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(выходит</w:t>
      </w:r>
      <w:r>
        <w:rPr>
          <w:spacing w:val="33"/>
        </w:rPr>
        <w:t xml:space="preserve"> </w:t>
      </w:r>
      <w:r>
        <w:t>ребенок)</w:t>
      </w:r>
      <w:r>
        <w:rPr>
          <w:spacing w:val="34"/>
        </w:rPr>
        <w:t xml:space="preserve"> </w:t>
      </w:r>
      <w:r>
        <w:t>утром</w:t>
      </w:r>
      <w:r>
        <w:rPr>
          <w:spacing w:val="34"/>
        </w:rPr>
        <w:t xml:space="preserve"> </w:t>
      </w:r>
      <w:r>
        <w:t>встал,</w:t>
      </w:r>
      <w:r>
        <w:rPr>
          <w:spacing w:val="33"/>
        </w:rPr>
        <w:t xml:space="preserve"> </w:t>
      </w:r>
      <w:r>
        <w:t>потянулся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вспомнил,</w:t>
      </w:r>
      <w:r>
        <w:rPr>
          <w:spacing w:val="33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очень</w:t>
      </w:r>
      <w:r>
        <w:rPr>
          <w:spacing w:val="31"/>
        </w:rPr>
        <w:t xml:space="preserve"> </w:t>
      </w:r>
      <w:r>
        <w:t>хочет есть. Выглянуло</w:t>
      </w:r>
      <w:r>
        <w:rPr>
          <w:spacing w:val="-1"/>
        </w:rPr>
        <w:t xml:space="preserve"> </w:t>
      </w:r>
      <w:r>
        <w:t>Солнце</w:t>
      </w:r>
      <w:r>
        <w:rPr>
          <w:spacing w:val="-1"/>
        </w:rPr>
        <w:t xml:space="preserve"> </w:t>
      </w:r>
      <w:r>
        <w:t>(ребенок</w:t>
      </w:r>
      <w:r>
        <w:rPr>
          <w:spacing w:val="-1"/>
        </w:rPr>
        <w:t xml:space="preserve"> </w:t>
      </w:r>
      <w:r>
        <w:t>тянет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и улыбается). Вожатый</w:t>
      </w:r>
      <w:r>
        <w:rPr>
          <w:spacing w:val="-1"/>
        </w:rPr>
        <w:t xml:space="preserve"> </w:t>
      </w:r>
      <w:r>
        <w:t>прищурился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пошел по</w:t>
      </w:r>
      <w:r>
        <w:rPr>
          <w:spacing w:val="32"/>
        </w:rPr>
        <w:t xml:space="preserve"> </w:t>
      </w:r>
      <w:r>
        <w:t>Тропинке</w:t>
      </w:r>
      <w:r>
        <w:rPr>
          <w:spacing w:val="31"/>
        </w:rPr>
        <w:t xml:space="preserve"> </w:t>
      </w:r>
      <w:r>
        <w:t>(ребенок-тропинка</w:t>
      </w:r>
      <w:r>
        <w:rPr>
          <w:spacing w:val="31"/>
        </w:rPr>
        <w:t xml:space="preserve"> </w:t>
      </w:r>
      <w:r>
        <w:t>ложится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пол,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идет,</w:t>
      </w:r>
      <w:r>
        <w:rPr>
          <w:spacing w:val="32"/>
        </w:rPr>
        <w:t xml:space="preserve"> </w:t>
      </w:r>
      <w:r>
        <w:t>стараясь</w:t>
      </w:r>
      <w:r>
        <w:rPr>
          <w:spacing w:val="33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наступить). Справа</w:t>
      </w:r>
      <w:r>
        <w:rPr>
          <w:spacing w:val="-2"/>
        </w:rPr>
        <w:t xml:space="preserve"> </w:t>
      </w:r>
      <w:r>
        <w:t>и слева</w:t>
      </w:r>
      <w:r>
        <w:rPr>
          <w:spacing w:val="-2"/>
        </w:rPr>
        <w:t xml:space="preserve"> </w:t>
      </w:r>
      <w:r>
        <w:t>стояли</w:t>
      </w:r>
      <w:r>
        <w:rPr>
          <w:spacing w:val="-2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(дети покачивают</w:t>
      </w:r>
      <w:r>
        <w:rPr>
          <w:spacing w:val="-1"/>
        </w:rPr>
        <w:t xml:space="preserve"> </w:t>
      </w:r>
      <w:r>
        <w:t>ветками-руками).</w:t>
      </w:r>
      <w:r>
        <w:rPr>
          <w:spacing w:val="-2"/>
        </w:rPr>
        <w:t xml:space="preserve"> </w:t>
      </w:r>
      <w:r>
        <w:t>Вдруг</w:t>
      </w:r>
      <w:r>
        <w:rPr>
          <w:spacing w:val="-1"/>
        </w:rPr>
        <w:t xml:space="preserve"> </w:t>
      </w:r>
      <w:r>
        <w:t>начался</w:t>
      </w:r>
      <w:r>
        <w:rPr>
          <w:spacing w:val="-1"/>
        </w:rPr>
        <w:t xml:space="preserve"> </w:t>
      </w:r>
      <w:r>
        <w:t>Дождик (ребенок</w:t>
      </w:r>
      <w:r>
        <w:rPr>
          <w:spacing w:val="80"/>
        </w:rPr>
        <w:t xml:space="preserve"> </w:t>
      </w:r>
      <w:r>
        <w:t>прыгает</w:t>
      </w:r>
      <w:r>
        <w:rPr>
          <w:spacing w:val="80"/>
        </w:rPr>
        <w:t xml:space="preserve"> </w:t>
      </w:r>
      <w:r>
        <w:t>вокруг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хлопает).</w:t>
      </w:r>
      <w:r>
        <w:rPr>
          <w:spacing w:val="80"/>
        </w:rPr>
        <w:t xml:space="preserve"> </w:t>
      </w:r>
      <w:r>
        <w:t>Вожатый</w:t>
      </w:r>
      <w:r>
        <w:rPr>
          <w:spacing w:val="80"/>
        </w:rPr>
        <w:t xml:space="preserve"> </w:t>
      </w:r>
      <w:r>
        <w:t>спрятался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дерево.</w:t>
      </w:r>
      <w:r>
        <w:rPr>
          <w:spacing w:val="80"/>
        </w:rPr>
        <w:t xml:space="preserve"> </w:t>
      </w:r>
      <w:r>
        <w:t>Тут</w:t>
      </w:r>
      <w:r>
        <w:rPr>
          <w:spacing w:val="80"/>
        </w:rPr>
        <w:t xml:space="preserve"> </w:t>
      </w:r>
      <w:r>
        <w:t xml:space="preserve">прилетел </w:t>
      </w:r>
      <w:r>
        <w:t>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побежал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напал</w:t>
      </w:r>
      <w:r>
        <w:rPr>
          <w:spacing w:val="-5"/>
        </w:rPr>
        <w:t xml:space="preserve"> </w:t>
      </w:r>
      <w:r>
        <w:t>сладкий</w:t>
      </w:r>
      <w:r>
        <w:rPr>
          <w:spacing w:val="-7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7"/>
        </w:rPr>
        <w:t xml:space="preserve"> </w:t>
      </w:r>
      <w:r>
        <w:t>подходит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гладит</w:t>
      </w:r>
      <w:r>
        <w:rPr>
          <w:spacing w:val="-7"/>
        </w:rPr>
        <w:t xml:space="preserve"> </w:t>
      </w:r>
      <w:r>
        <w:t>его</w:t>
      </w:r>
      <w:r>
        <w:t xml:space="preserve">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5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B20DE7" w:rsidRDefault="00B20DE7">
      <w:pPr>
        <w:pStyle w:val="a4"/>
        <w:spacing w:line="278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before="69" w:line="280" w:lineRule="auto"/>
        <w:ind w:right="567"/>
        <w:rPr>
          <w:sz w:val="24"/>
        </w:rPr>
      </w:pPr>
      <w:r>
        <w:rPr>
          <w:b/>
          <w:sz w:val="24"/>
        </w:rPr>
        <w:lastRenderedPageBreak/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B20DE7" w:rsidRDefault="00E6335D">
      <w:pPr>
        <w:pStyle w:val="4"/>
      </w:pPr>
      <w:r>
        <w:rPr>
          <w:spacing w:val="-2"/>
        </w:rPr>
        <w:t>Реквизит:</w:t>
      </w:r>
    </w:p>
    <w:p w:rsidR="00B20DE7" w:rsidRDefault="00E6335D">
      <w:pPr>
        <w:pStyle w:val="a3"/>
        <w:spacing w:before="38"/>
        <w:ind w:left="994"/>
      </w:pPr>
      <w:r>
        <w:t>Минимальный</w:t>
      </w:r>
      <w:r>
        <w:rPr>
          <w:spacing w:val="-6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Набор</w:t>
      </w:r>
      <w:r>
        <w:rPr>
          <w:sz w:val="24"/>
        </w:rPr>
        <w:t>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  <w:tab w:val="left" w:pos="3117"/>
          <w:tab w:val="left" w:pos="4380"/>
          <w:tab w:val="left" w:pos="5582"/>
          <w:tab w:val="left" w:pos="7165"/>
          <w:tab w:val="left" w:pos="8364"/>
          <w:tab w:val="left" w:pos="9445"/>
        </w:tabs>
        <w:spacing w:before="44" w:line="280" w:lineRule="auto"/>
        <w:ind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B20DE7" w:rsidRDefault="00E6335D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before="38" w:line="280" w:lineRule="auto"/>
        <w:ind w:right="56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3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>снимается, так к</w:t>
      </w:r>
      <w:r>
        <w:rPr>
          <w:sz w:val="24"/>
        </w:rPr>
        <w:t xml:space="preserve">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B20DE7" w:rsidRDefault="00E6335D">
      <w:pPr>
        <w:pStyle w:val="4"/>
        <w:jc w:val="both"/>
      </w:pPr>
      <w:r>
        <w:t>Ож</w:t>
      </w:r>
      <w:r>
        <w:t>идаемые</w:t>
      </w:r>
      <w:r>
        <w:rPr>
          <w:spacing w:val="-2"/>
        </w:rPr>
        <w:t xml:space="preserve"> результаты: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before="36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B20DE7" w:rsidRDefault="00B20DE7">
      <w:pPr>
        <w:pStyle w:val="a3"/>
        <w:spacing w:before="48"/>
        <w:ind w:left="0"/>
        <w:rPr>
          <w:sz w:val="20"/>
        </w:rPr>
      </w:pPr>
    </w:p>
    <w:p w:rsidR="00B20DE7" w:rsidRDefault="00B20DE7">
      <w:pPr>
        <w:pStyle w:val="a3"/>
        <w:rPr>
          <w:sz w:val="20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B20DE7">
      <w:pPr>
        <w:pStyle w:val="a3"/>
        <w:ind w:left="0"/>
      </w:pPr>
    </w:p>
    <w:p w:rsidR="00B20DE7" w:rsidRDefault="00B20DE7">
      <w:pPr>
        <w:pStyle w:val="a3"/>
        <w:spacing w:before="179"/>
        <w:ind w:left="0"/>
      </w:pPr>
    </w:p>
    <w:p w:rsidR="00B20DE7" w:rsidRDefault="00E6335D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B20DE7" w:rsidRDefault="00E6335D">
      <w:pPr>
        <w:spacing w:before="90" w:line="278" w:lineRule="auto"/>
        <w:ind w:left="994" w:right="2805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B20DE7" w:rsidRDefault="00B20DE7">
      <w:pPr>
        <w:spacing w:line="278" w:lineRule="auto"/>
        <w:rPr>
          <w:b/>
          <w:sz w:val="24"/>
        </w:rPr>
        <w:sectPr w:rsidR="00B20DE7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145" w:space="985"/>
            <w:col w:w="7789"/>
          </w:cols>
        </w:sectPr>
      </w:pPr>
    </w:p>
    <w:p w:rsidR="00B20DE7" w:rsidRDefault="00E6335D">
      <w:pPr>
        <w:pStyle w:val="a3"/>
        <w:spacing w:before="38" w:line="278" w:lineRule="auto"/>
        <w:ind w:left="994" w:right="562"/>
        <w:jc w:val="both"/>
      </w:pPr>
      <w:r>
        <w:lastRenderedPageBreak/>
        <w:t xml:space="preserve">Выездная экскурсия планируется заранее с учетом возможностей лагеря. Тематика экскурсии должна соответствовать образовательной и </w:t>
      </w:r>
      <w:r>
        <w:t>культурно-просветительской программе смены.</w:t>
      </w:r>
    </w:p>
    <w:p w:rsidR="00B20DE7" w:rsidRDefault="00E6335D">
      <w:pPr>
        <w:pStyle w:val="a3"/>
        <w:spacing w:line="278" w:lineRule="auto"/>
        <w:ind w:left="994" w:right="563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юношей и девушек,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B20DE7" w:rsidRDefault="00B20DE7">
      <w:pPr>
        <w:pStyle w:val="a3"/>
        <w:spacing w:before="45"/>
        <w:ind w:left="0"/>
      </w:pPr>
    </w:p>
    <w:p w:rsidR="00B20DE7" w:rsidRDefault="00E6335D">
      <w:pPr>
        <w:pStyle w:val="4"/>
        <w:spacing w:before="1" w:line="278" w:lineRule="auto"/>
        <w:ind w:right="6448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</w:t>
      </w:r>
      <w:r>
        <w:t>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B20DE7" w:rsidRDefault="00E6335D">
      <w:pPr>
        <w:pStyle w:val="a3"/>
        <w:spacing w:line="278" w:lineRule="auto"/>
        <w:ind w:left="994" w:right="566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</w:t>
      </w:r>
      <w:r>
        <w:t>венных или исторических музеев.</w:t>
      </w:r>
    </w:p>
    <w:p w:rsidR="00B20DE7" w:rsidRDefault="00E6335D">
      <w:pPr>
        <w:pStyle w:val="a3"/>
        <w:spacing w:line="278" w:lineRule="auto"/>
        <w:ind w:left="994" w:right="56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B20DE7" w:rsidRDefault="00B20DE7">
      <w:pPr>
        <w:pStyle w:val="a3"/>
        <w:spacing w:before="39"/>
        <w:ind w:left="0"/>
      </w:pPr>
    </w:p>
    <w:p w:rsidR="00B20DE7" w:rsidRDefault="00E6335D">
      <w:pPr>
        <w:pStyle w:val="4"/>
        <w:jc w:val="both"/>
      </w:pPr>
      <w:r>
        <w:rPr>
          <w:spacing w:val="-2"/>
        </w:rPr>
        <w:t>Самостоятельная</w:t>
      </w:r>
      <w:r>
        <w:rPr>
          <w:spacing w:val="6"/>
        </w:rPr>
        <w:t xml:space="preserve"> </w:t>
      </w:r>
      <w:r>
        <w:rPr>
          <w:spacing w:val="-2"/>
        </w:rPr>
        <w:t>разработка</w:t>
      </w:r>
      <w:r>
        <w:rPr>
          <w:spacing w:val="11"/>
        </w:rPr>
        <w:t xml:space="preserve"> </w:t>
      </w:r>
      <w:r>
        <w:rPr>
          <w:spacing w:val="-2"/>
        </w:rPr>
        <w:t>мероприятия</w:t>
      </w:r>
    </w:p>
    <w:p w:rsidR="00B20DE7" w:rsidRDefault="00B20DE7">
      <w:pPr>
        <w:pStyle w:val="4"/>
        <w:jc w:val="both"/>
        <w:sectPr w:rsidR="00B20DE7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20DE7" w:rsidRDefault="00E6335D">
      <w:pPr>
        <w:spacing w:before="74"/>
        <w:ind w:left="994"/>
        <w:jc w:val="both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B20DE7" w:rsidRDefault="00E6335D">
      <w:pPr>
        <w:pStyle w:val="a3"/>
        <w:spacing w:before="40" w:line="278" w:lineRule="auto"/>
        <w:ind w:left="994" w:right="565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8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>(писателях, учѐных, художниках), традициях и промыслах, а та</w:t>
      </w:r>
      <w:r>
        <w:t xml:space="preserve">кже о памятных местах и </w:t>
      </w:r>
      <w:r>
        <w:rPr>
          <w:spacing w:val="-2"/>
        </w:rPr>
        <w:t>достопримечательностях.</w:t>
      </w:r>
    </w:p>
    <w:p w:rsidR="00B20DE7" w:rsidRDefault="00B20DE7">
      <w:pPr>
        <w:pStyle w:val="a3"/>
        <w:spacing w:before="46"/>
        <w:ind w:left="0"/>
      </w:pPr>
    </w:p>
    <w:p w:rsidR="00B20DE7" w:rsidRDefault="00E6335D">
      <w:pPr>
        <w:pStyle w:val="3"/>
        <w:spacing w:line="276" w:lineRule="auto"/>
        <w:ind w:left="2424" w:hanging="1121"/>
      </w:pPr>
      <w:r>
        <w:t>Беседа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личным</w:t>
      </w:r>
      <w:r>
        <w:rPr>
          <w:spacing w:val="-7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Стенгазеты</w:t>
      </w:r>
      <w:r>
        <w:rPr>
          <w:spacing w:val="-8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 будущее семьи/ моей малой Родины/ моей страны».</w:t>
      </w:r>
    </w:p>
    <w:p w:rsidR="00B20DE7" w:rsidRDefault="00E6335D">
      <w:pPr>
        <w:spacing w:line="321" w:lineRule="exact"/>
        <w:ind w:left="994"/>
        <w:rPr>
          <w:sz w:val="28"/>
        </w:rPr>
      </w:pPr>
      <w:r>
        <w:rPr>
          <w:sz w:val="28"/>
        </w:rPr>
        <w:t>Сопоставление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конец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смены.</w:t>
      </w:r>
    </w:p>
    <w:p w:rsidR="00B20DE7" w:rsidRDefault="00B20DE7">
      <w:pPr>
        <w:pStyle w:val="a3"/>
        <w:spacing w:before="55"/>
        <w:ind w:left="0"/>
        <w:rPr>
          <w:sz w:val="28"/>
        </w:rPr>
      </w:pPr>
    </w:p>
    <w:p w:rsidR="00B20DE7" w:rsidRDefault="00E6335D">
      <w:pPr>
        <w:pStyle w:val="4"/>
        <w:spacing w:before="1" w:line="276" w:lineRule="auto"/>
        <w:ind w:left="3694" w:right="2882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B20DE7" w:rsidRDefault="00E6335D">
      <w:pPr>
        <w:pStyle w:val="a3"/>
        <w:spacing w:before="160" w:line="278" w:lineRule="auto"/>
        <w:ind w:left="994" w:right="680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еѐ реализации, учатся анализировать спрос и</w:t>
      </w:r>
    </w:p>
    <w:p w:rsidR="00B20DE7" w:rsidRDefault="00E6335D">
      <w:pPr>
        <w:pStyle w:val="a3"/>
        <w:spacing w:line="273" w:lineRule="exact"/>
        <w:ind w:left="994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B20DE7" w:rsidRDefault="00E6335D">
      <w:pPr>
        <w:pStyle w:val="4"/>
        <w:spacing w:before="209"/>
        <w:jc w:val="both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B20DE7" w:rsidRDefault="00E6335D">
      <w:pPr>
        <w:pStyle w:val="a3"/>
        <w:spacing w:before="46" w:line="278" w:lineRule="auto"/>
        <w:ind w:right="563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B20DE7" w:rsidRDefault="00E6335D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B20DE7" w:rsidRDefault="00E6335D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B20DE7" w:rsidRDefault="00E6335D">
      <w:pPr>
        <w:spacing w:before="205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B20DE7" w:rsidRDefault="00E6335D">
      <w:pPr>
        <w:pStyle w:val="a3"/>
        <w:spacing w:before="38" w:line="280" w:lineRule="auto"/>
        <w:ind w:left="994" w:right="680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 xml:space="preserve">(вожатыми, </w:t>
      </w:r>
      <w:r>
        <w:t>педагогами) они проводят мозговой штурм и выбирают направление своего «дела».</w:t>
      </w:r>
    </w:p>
    <w:p w:rsidR="00B20DE7" w:rsidRDefault="00E6335D">
      <w:pPr>
        <w:pStyle w:val="a3"/>
        <w:spacing w:line="271" w:lineRule="exact"/>
        <w:ind w:left="994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B20DE7" w:rsidRDefault="00E6335D">
      <w:pPr>
        <w:pStyle w:val="a3"/>
        <w:spacing w:before="43" w:line="276" w:lineRule="auto"/>
        <w:ind w:left="994" w:right="680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</w:t>
      </w:r>
      <w:r>
        <w:t>изация конкурсов, проведение мастер-классов или эстафет).</w:t>
      </w:r>
    </w:p>
    <w:p w:rsidR="00B20DE7" w:rsidRDefault="00E6335D">
      <w:pPr>
        <w:pStyle w:val="4"/>
        <w:spacing w:before="171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:rsidR="00B20DE7" w:rsidRDefault="00E6335D">
      <w:pPr>
        <w:pStyle w:val="a3"/>
        <w:spacing w:before="38" w:line="278" w:lineRule="auto"/>
        <w:ind w:left="994" w:right="693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 xml:space="preserve">игровые деньги. В </w:t>
      </w:r>
      <w:r>
        <w:t>ход идут творческие способности, коммуникабельность и смекалка.</w:t>
      </w:r>
    </w:p>
    <w:p w:rsidR="00B20DE7" w:rsidRDefault="00E6335D">
      <w:pPr>
        <w:pStyle w:val="4"/>
        <w:spacing w:before="165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B20DE7" w:rsidRDefault="00E6335D">
      <w:pPr>
        <w:pStyle w:val="a3"/>
        <w:spacing w:before="39" w:line="276" w:lineRule="auto"/>
        <w:ind w:left="994"/>
      </w:pP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перемещаются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ярмарке:</w:t>
      </w:r>
      <w:r>
        <w:rPr>
          <w:spacing w:val="-2"/>
        </w:rPr>
        <w:t xml:space="preserve"> </w:t>
      </w:r>
      <w:r>
        <w:t>тратят 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</w:t>
      </w:r>
      <w:r>
        <w:t>н.</w:t>
      </w:r>
    </w:p>
    <w:p w:rsidR="00B20DE7" w:rsidRDefault="00E6335D">
      <w:pPr>
        <w:pStyle w:val="4"/>
        <w:spacing w:before="169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B20DE7" w:rsidRDefault="00E6335D">
      <w:pPr>
        <w:pStyle w:val="a3"/>
        <w:spacing w:before="38" w:line="278" w:lineRule="auto"/>
        <w:ind w:left="994" w:right="680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B20DE7" w:rsidRDefault="00E6335D">
      <w:pPr>
        <w:pStyle w:val="a3"/>
        <w:spacing w:line="273" w:lineRule="exact"/>
        <w:ind w:left="994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B20DE7" w:rsidRDefault="00B20DE7">
      <w:pPr>
        <w:pStyle w:val="a3"/>
        <w:spacing w:line="273" w:lineRule="exact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4"/>
        <w:ind w:left="2491"/>
      </w:pPr>
      <w:r>
        <w:lastRenderedPageBreak/>
        <w:t>Программа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5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B20DE7" w:rsidRDefault="00E6335D">
      <w:pPr>
        <w:pStyle w:val="a3"/>
        <w:spacing w:before="40" w:line="278" w:lineRule="auto"/>
        <w:ind w:left="994" w:right="680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объединѐнных</w:t>
      </w:r>
      <w:r>
        <w:rPr>
          <w:spacing w:val="-7"/>
        </w:rPr>
        <w:t xml:space="preserve"> </w:t>
      </w:r>
      <w:r>
        <w:t xml:space="preserve">тѐплой </w:t>
      </w:r>
      <w:r>
        <w:rPr>
          <w:spacing w:val="-2"/>
        </w:rPr>
        <w:t>атмосферой.</w:t>
      </w:r>
    </w:p>
    <w:p w:rsidR="00B20DE7" w:rsidRDefault="00E6335D">
      <w:pPr>
        <w:pStyle w:val="a4"/>
        <w:numPr>
          <w:ilvl w:val="0"/>
          <w:numId w:val="175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B20DE7" w:rsidRDefault="00E6335D">
      <w:pPr>
        <w:pStyle w:val="a3"/>
        <w:spacing w:before="43" w:line="278" w:lineRule="auto"/>
        <w:ind w:right="680"/>
      </w:pPr>
      <w:r>
        <w:t>Площадка украшена гирляндами, расставле</w:t>
      </w:r>
      <w:r>
        <w:t>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</w:t>
      </w:r>
      <w:r>
        <w:t xml:space="preserve"> всегда. Сегодня мы услышим эти песни.</w:t>
      </w:r>
    </w:p>
    <w:p w:rsidR="00B20DE7" w:rsidRDefault="00E6335D">
      <w:pPr>
        <w:pStyle w:val="a4"/>
        <w:numPr>
          <w:ilvl w:val="0"/>
          <w:numId w:val="175"/>
        </w:numPr>
        <w:tabs>
          <w:tab w:val="left" w:pos="1713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B20DE7" w:rsidRDefault="00E6335D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B20DE7" w:rsidRDefault="00E6335D">
      <w:pPr>
        <w:pStyle w:val="a3"/>
        <w:spacing w:before="45" w:line="278" w:lineRule="auto"/>
        <w:ind w:right="680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B20DE7" w:rsidRDefault="00E6335D">
      <w:pPr>
        <w:pStyle w:val="a3"/>
        <w:spacing w:line="278" w:lineRule="auto"/>
        <w:ind w:right="680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B20DE7" w:rsidRDefault="00E6335D">
      <w:pPr>
        <w:pStyle w:val="a4"/>
        <w:numPr>
          <w:ilvl w:val="0"/>
          <w:numId w:val="175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B20DE7" w:rsidRDefault="00E6335D">
      <w:pPr>
        <w:pStyle w:val="a3"/>
        <w:spacing w:before="44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:rsidR="00B20DE7" w:rsidRDefault="00E6335D">
      <w:pPr>
        <w:pStyle w:val="a4"/>
        <w:numPr>
          <w:ilvl w:val="1"/>
          <w:numId w:val="175"/>
        </w:numPr>
        <w:tabs>
          <w:tab w:val="left" w:pos="2433"/>
        </w:tabs>
        <w:spacing w:before="44" w:line="268" w:lineRule="auto"/>
        <w:ind w:left="2433" w:right="1056"/>
        <w:rPr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B20DE7" w:rsidRDefault="00E6335D">
      <w:pPr>
        <w:pStyle w:val="a4"/>
        <w:numPr>
          <w:ilvl w:val="1"/>
          <w:numId w:val="175"/>
        </w:numPr>
        <w:tabs>
          <w:tab w:val="left" w:pos="2433"/>
        </w:tabs>
        <w:spacing w:before="12" w:line="268" w:lineRule="auto"/>
        <w:ind w:left="2433" w:right="1667"/>
        <w:rPr>
          <w:sz w:val="24"/>
        </w:rPr>
      </w:pPr>
      <w:r>
        <w:rPr>
          <w:sz w:val="24"/>
        </w:rPr>
        <w:t>Караоке-батл: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B20DE7" w:rsidRDefault="00E6335D">
      <w:pPr>
        <w:pStyle w:val="a4"/>
        <w:numPr>
          <w:ilvl w:val="1"/>
          <w:numId w:val="175"/>
        </w:numPr>
        <w:tabs>
          <w:tab w:val="left" w:pos="2433"/>
        </w:tabs>
        <w:spacing w:before="14" w:line="268" w:lineRule="auto"/>
        <w:ind w:left="2433" w:right="97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исполняют простую общую </w:t>
      </w:r>
      <w:r>
        <w:rPr>
          <w:sz w:val="24"/>
        </w:rPr>
        <w:t>песню (например, «Вместе весело шагать»).</w:t>
      </w:r>
    </w:p>
    <w:p w:rsidR="00B20DE7" w:rsidRDefault="00E6335D">
      <w:pPr>
        <w:pStyle w:val="a4"/>
        <w:numPr>
          <w:ilvl w:val="0"/>
          <w:numId w:val="175"/>
        </w:numPr>
        <w:tabs>
          <w:tab w:val="left" w:pos="1713"/>
        </w:tabs>
        <w:spacing w:before="13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B20DE7" w:rsidRDefault="00E6335D">
      <w:pPr>
        <w:pStyle w:val="a3"/>
        <w:spacing w:before="43" w:line="278" w:lineRule="auto"/>
        <w:ind w:right="563"/>
      </w:pPr>
      <w:r>
        <w:t>Вожатые</w:t>
      </w:r>
      <w:r>
        <w:rPr>
          <w:spacing w:val="-10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 xml:space="preserve">семьях или которая ассоциируется у них с лагерем. Это показывает детям, что вожатые тоже были детьми и тоже </w:t>
      </w:r>
      <w:r>
        <w:t>хранят семейные традиции.</w:t>
      </w:r>
    </w:p>
    <w:p w:rsidR="00B20DE7" w:rsidRDefault="00E6335D">
      <w:pPr>
        <w:pStyle w:val="a4"/>
        <w:numPr>
          <w:ilvl w:val="0"/>
          <w:numId w:val="175"/>
        </w:numPr>
        <w:tabs>
          <w:tab w:val="left" w:pos="1713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B20DE7" w:rsidRDefault="00E6335D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 единство и дружбу. Это может быть «Как здорово, что все мы з</w:t>
      </w:r>
      <w:r>
        <w:t>десь сегодня</w:t>
      </w:r>
    </w:p>
    <w:p w:rsidR="00B20DE7" w:rsidRDefault="00E6335D">
      <w:pPr>
        <w:pStyle w:val="a3"/>
        <w:spacing w:line="276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r>
        <w:t>жѐлтой»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:rsidR="00B20DE7" w:rsidRDefault="00E6335D">
      <w:pPr>
        <w:pStyle w:val="a4"/>
        <w:numPr>
          <w:ilvl w:val="0"/>
          <w:numId w:val="175"/>
        </w:numPr>
        <w:tabs>
          <w:tab w:val="left" w:pos="1713"/>
        </w:tabs>
        <w:spacing w:before="44"/>
        <w:rPr>
          <w:sz w:val="24"/>
        </w:rPr>
      </w:pPr>
      <w:r>
        <w:rPr>
          <w:spacing w:val="-2"/>
          <w:sz w:val="24"/>
        </w:rPr>
        <w:t>Награждение.</w:t>
      </w:r>
    </w:p>
    <w:p w:rsidR="00B20DE7" w:rsidRDefault="00E6335D">
      <w:pPr>
        <w:pStyle w:val="a3"/>
        <w:spacing w:before="43" w:line="278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B20DE7" w:rsidRDefault="00E6335D">
      <w:pPr>
        <w:pStyle w:val="a4"/>
        <w:numPr>
          <w:ilvl w:val="1"/>
          <w:numId w:val="175"/>
        </w:numPr>
        <w:tabs>
          <w:tab w:val="left" w:pos="2432"/>
        </w:tabs>
        <w:spacing w:line="282" w:lineRule="exact"/>
        <w:ind w:left="2432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B20DE7" w:rsidRDefault="00E6335D">
      <w:pPr>
        <w:pStyle w:val="a4"/>
        <w:numPr>
          <w:ilvl w:val="1"/>
          <w:numId w:val="17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20DE7" w:rsidRDefault="00E6335D">
      <w:pPr>
        <w:pStyle w:val="a4"/>
        <w:numPr>
          <w:ilvl w:val="1"/>
          <w:numId w:val="17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B20DE7" w:rsidRDefault="00E6335D">
      <w:pPr>
        <w:pStyle w:val="a4"/>
        <w:numPr>
          <w:ilvl w:val="1"/>
          <w:numId w:val="17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B20DE7" w:rsidRDefault="00E6335D">
      <w:pPr>
        <w:pStyle w:val="a4"/>
        <w:numPr>
          <w:ilvl w:val="1"/>
          <w:numId w:val="17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20DE7" w:rsidRDefault="00E6335D">
      <w:pPr>
        <w:pStyle w:val="a3"/>
        <w:spacing w:before="36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B20DE7" w:rsidRDefault="00E6335D">
      <w:pPr>
        <w:pStyle w:val="a4"/>
        <w:numPr>
          <w:ilvl w:val="0"/>
          <w:numId w:val="17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B20DE7" w:rsidRDefault="00E6335D">
      <w:pPr>
        <w:pStyle w:val="a3"/>
        <w:spacing w:before="43" w:line="278" w:lineRule="auto"/>
        <w:ind w:left="994" w:right="693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приглашѐнный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76"/>
        </w:numPr>
        <w:tabs>
          <w:tab w:val="left" w:pos="1713"/>
        </w:tabs>
        <w:spacing w:before="69" w:line="280" w:lineRule="auto"/>
        <w:ind w:right="1879"/>
        <w:rPr>
          <w:sz w:val="24"/>
        </w:rPr>
      </w:pPr>
      <w:r>
        <w:rPr>
          <w:sz w:val="24"/>
        </w:rPr>
        <w:lastRenderedPageBreak/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B20DE7" w:rsidRDefault="00E6335D">
      <w:pPr>
        <w:pStyle w:val="a4"/>
        <w:numPr>
          <w:ilvl w:val="0"/>
          <w:numId w:val="176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B20DE7" w:rsidRDefault="00E6335D">
      <w:pPr>
        <w:pStyle w:val="a4"/>
        <w:numPr>
          <w:ilvl w:val="0"/>
          <w:numId w:val="17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Оригинальность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9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B20DE7" w:rsidRDefault="00E6335D">
      <w:pPr>
        <w:pStyle w:val="a4"/>
        <w:numPr>
          <w:ilvl w:val="0"/>
          <w:numId w:val="17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B20DE7" w:rsidRDefault="00E6335D">
      <w:pPr>
        <w:pStyle w:val="a4"/>
        <w:numPr>
          <w:ilvl w:val="0"/>
          <w:numId w:val="17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20DE7" w:rsidRDefault="00B20DE7">
      <w:pPr>
        <w:pStyle w:val="a4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1"/>
        <w:spacing w:before="73"/>
        <w:ind w:left="425"/>
      </w:pPr>
      <w:r>
        <w:lastRenderedPageBreak/>
        <w:t>Блок</w:t>
      </w:r>
      <w:r>
        <w:rPr>
          <w:spacing w:val="-13"/>
        </w:rPr>
        <w:t xml:space="preserve"> </w:t>
      </w:r>
      <w:r>
        <w:t>«Край</w:t>
      </w:r>
      <w:r>
        <w:rPr>
          <w:spacing w:val="-13"/>
        </w:rPr>
        <w:t xml:space="preserve"> </w:t>
      </w:r>
      <w:r>
        <w:t>Тверской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мой</w:t>
      </w:r>
      <w:r>
        <w:rPr>
          <w:spacing w:val="-13"/>
        </w:rPr>
        <w:t xml:space="preserve"> </w:t>
      </w:r>
      <w:r>
        <w:t>край</w:t>
      </w:r>
      <w:r>
        <w:rPr>
          <w:spacing w:val="-13"/>
        </w:rPr>
        <w:t xml:space="preserve"> </w:t>
      </w:r>
      <w:r>
        <w:rPr>
          <w:spacing w:val="-2"/>
        </w:rPr>
        <w:t>родной»</w:t>
      </w:r>
    </w:p>
    <w:p w:rsidR="00B20DE7" w:rsidRDefault="00E6335D">
      <w:pPr>
        <w:spacing w:before="220"/>
        <w:ind w:left="428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Iдля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pacing w:val="-9"/>
          <w:sz w:val="32"/>
        </w:rPr>
        <w:t>6,5</w:t>
      </w:r>
      <w:r>
        <w:rPr>
          <w:b/>
          <w:sz w:val="32"/>
        </w:rPr>
        <w:t>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20DE7" w:rsidRDefault="00E6335D">
      <w:pPr>
        <w:spacing w:before="55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B20DE7" w:rsidRDefault="00E6335D">
      <w:pPr>
        <w:spacing w:before="207" w:line="273" w:lineRule="auto"/>
        <w:ind w:left="994" w:right="1991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детям.</w:t>
      </w:r>
    </w:p>
    <w:p w:rsidR="00B20DE7" w:rsidRDefault="00E6335D">
      <w:pPr>
        <w:pStyle w:val="4"/>
        <w:numPr>
          <w:ilvl w:val="0"/>
          <w:numId w:val="177"/>
        </w:numPr>
        <w:tabs>
          <w:tab w:val="left" w:pos="1234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B20DE7" w:rsidRDefault="00E6335D">
      <w:pPr>
        <w:pStyle w:val="a3"/>
        <w:spacing w:before="39" w:line="278" w:lineRule="auto"/>
        <w:ind w:left="994" w:right="693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которой </w:t>
      </w:r>
      <w:r>
        <w:t>находится наш лагерь?» (Дети отвечают, Тверская).</w:t>
      </w:r>
    </w:p>
    <w:p w:rsidR="00B20DE7" w:rsidRDefault="00E6335D">
      <w:pPr>
        <w:pStyle w:val="a3"/>
        <w:spacing w:line="280" w:lineRule="auto"/>
        <w:ind w:left="994" w:right="680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B20DE7" w:rsidRDefault="00E6335D">
      <w:pPr>
        <w:pStyle w:val="4"/>
        <w:numPr>
          <w:ilvl w:val="0"/>
          <w:numId w:val="177"/>
        </w:numPr>
        <w:tabs>
          <w:tab w:val="left" w:pos="1234"/>
        </w:tabs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B20DE7" w:rsidRDefault="00E6335D">
      <w:pPr>
        <w:pStyle w:val="a3"/>
        <w:spacing w:before="36"/>
        <w:ind w:left="994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</w:t>
      </w:r>
      <w:r>
        <w:t>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B20DE7" w:rsidRDefault="00E6335D">
      <w:pPr>
        <w:pStyle w:val="4"/>
        <w:numPr>
          <w:ilvl w:val="0"/>
          <w:numId w:val="178"/>
        </w:numPr>
        <w:tabs>
          <w:tab w:val="left" w:pos="1234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B20DE7" w:rsidRDefault="00E6335D">
      <w:pPr>
        <w:pStyle w:val="a3"/>
        <w:spacing w:before="38" w:line="278" w:lineRule="auto"/>
        <w:ind w:left="994" w:right="680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B20DE7" w:rsidRDefault="00E6335D">
      <w:pPr>
        <w:pStyle w:val="a3"/>
        <w:spacing w:before="1" w:line="278" w:lineRule="auto"/>
        <w:ind w:left="994" w:right="693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 xml:space="preserve">наша великая </w:t>
      </w:r>
      <w:r>
        <w:t>Волга. Сначала она тоненькая, а потом становится широкой.</w:t>
      </w:r>
    </w:p>
    <w:p w:rsidR="00B20DE7" w:rsidRDefault="00E6335D">
      <w:pPr>
        <w:pStyle w:val="4"/>
        <w:numPr>
          <w:ilvl w:val="0"/>
          <w:numId w:val="178"/>
        </w:numPr>
        <w:tabs>
          <w:tab w:val="left" w:pos="1234"/>
        </w:tabs>
        <w:spacing w:before="2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B20DE7" w:rsidRDefault="00E6335D">
      <w:pPr>
        <w:pStyle w:val="a3"/>
        <w:spacing w:before="39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B20DE7" w:rsidRDefault="00E6335D">
      <w:pPr>
        <w:pStyle w:val="a3"/>
        <w:spacing w:before="46" w:line="278" w:lineRule="auto"/>
        <w:ind w:left="994" w:right="680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 xml:space="preserve">старый монастырь (Нилова </w:t>
      </w:r>
      <w:r>
        <w:t>пустынь), его видно издалека.</w:t>
      </w:r>
    </w:p>
    <w:p w:rsidR="00B20DE7" w:rsidRDefault="00E6335D">
      <w:pPr>
        <w:pStyle w:val="4"/>
        <w:numPr>
          <w:ilvl w:val="0"/>
          <w:numId w:val="178"/>
        </w:numPr>
        <w:tabs>
          <w:tab w:val="left" w:pos="1234"/>
        </w:tabs>
        <w:spacing w:before="3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B20DE7" w:rsidRDefault="00E6335D">
      <w:pPr>
        <w:pStyle w:val="a3"/>
        <w:spacing w:before="38" w:line="278" w:lineRule="auto"/>
        <w:ind w:left="994" w:right="1242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3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</w:t>
      </w:r>
      <w:r>
        <w:t>нигу. Тоже наш, тверской.</w:t>
      </w:r>
    </w:p>
    <w:p w:rsidR="00B20DE7" w:rsidRDefault="00E6335D">
      <w:pPr>
        <w:pStyle w:val="4"/>
        <w:numPr>
          <w:ilvl w:val="0"/>
          <w:numId w:val="178"/>
        </w:numPr>
        <w:tabs>
          <w:tab w:val="left" w:pos="1234"/>
        </w:tabs>
        <w:spacing w:before="5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B20DE7" w:rsidRDefault="00E6335D">
      <w:pPr>
        <w:pStyle w:val="a3"/>
        <w:spacing w:before="38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B20DE7" w:rsidRDefault="00E6335D">
      <w:pPr>
        <w:pStyle w:val="a3"/>
        <w:spacing w:before="44" w:line="278" w:lineRule="auto"/>
        <w:ind w:left="994" w:right="680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суше,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сделали водохранилище,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поднялась.</w:t>
      </w:r>
      <w:r>
        <w:rPr>
          <w:spacing w:val="-1"/>
        </w:rPr>
        <w:t xml:space="preserve"> </w:t>
      </w:r>
      <w:r>
        <w:t>Теперь колокольня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 xml:space="preserve">маяк </w:t>
      </w:r>
      <w:r>
        <w:rPr>
          <w:spacing w:val="-2"/>
        </w:rPr>
        <w:t>стоит.</w:t>
      </w:r>
    </w:p>
    <w:p w:rsidR="00B20DE7" w:rsidRDefault="00E6335D">
      <w:pPr>
        <w:pStyle w:val="a3"/>
        <w:spacing w:line="278" w:lineRule="auto"/>
        <w:ind w:left="994" w:right="680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r>
        <w:t>пожарские</w:t>
      </w:r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>— это называется «Торжокское золотое шитье».</w:t>
      </w:r>
    </w:p>
    <w:p w:rsidR="00B20DE7" w:rsidRDefault="00E6335D">
      <w:pPr>
        <w:pStyle w:val="4"/>
        <w:numPr>
          <w:ilvl w:val="0"/>
          <w:numId w:val="178"/>
        </w:numPr>
        <w:tabs>
          <w:tab w:val="left" w:pos="1234"/>
        </w:tabs>
        <w:spacing w:before="2"/>
      </w:pPr>
      <w:r>
        <w:rPr>
          <w:spacing w:val="-2"/>
        </w:rPr>
        <w:t>Животные.</w:t>
      </w:r>
    </w:p>
    <w:p w:rsidR="00B20DE7" w:rsidRDefault="00E6335D">
      <w:pPr>
        <w:pStyle w:val="a3"/>
        <w:spacing w:before="39"/>
        <w:ind w:left="994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B20DE7" w:rsidRDefault="00E6335D">
      <w:pPr>
        <w:pStyle w:val="a3"/>
        <w:spacing w:before="46" w:line="278" w:lineRule="auto"/>
        <w:ind w:left="994" w:right="680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B20DE7" w:rsidRDefault="00E6335D">
      <w:pPr>
        <w:pStyle w:val="4"/>
        <w:numPr>
          <w:ilvl w:val="0"/>
          <w:numId w:val="177"/>
        </w:numPr>
        <w:tabs>
          <w:tab w:val="left" w:pos="1234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B20DE7" w:rsidRDefault="00E6335D">
      <w:pPr>
        <w:pStyle w:val="a3"/>
        <w:spacing w:before="38" w:line="278" w:lineRule="auto"/>
        <w:ind w:left="994" w:right="680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B20DE7" w:rsidRDefault="00E6335D">
      <w:pPr>
        <w:pStyle w:val="a3"/>
        <w:spacing w:before="1" w:line="278" w:lineRule="auto"/>
        <w:ind w:left="994" w:right="69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B20DE7" w:rsidRDefault="00E6335D">
      <w:pPr>
        <w:pStyle w:val="4"/>
        <w:spacing w:before="3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177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B20DE7" w:rsidRDefault="00E6335D">
      <w:pPr>
        <w:pStyle w:val="a4"/>
        <w:numPr>
          <w:ilvl w:val="1"/>
          <w:numId w:val="17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B20DE7" w:rsidRDefault="00E6335D">
      <w:pPr>
        <w:pStyle w:val="a4"/>
        <w:numPr>
          <w:ilvl w:val="1"/>
          <w:numId w:val="17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B20DE7" w:rsidRDefault="00B20DE7">
      <w:pPr>
        <w:pStyle w:val="a3"/>
        <w:spacing w:before="247"/>
        <w:ind w:left="0"/>
      </w:pPr>
    </w:p>
    <w:p w:rsidR="00B20DE7" w:rsidRDefault="00E6335D">
      <w:pPr>
        <w:pStyle w:val="a3"/>
        <w:spacing w:line="278" w:lineRule="auto"/>
        <w:ind w:left="994" w:right="693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 xml:space="preserve">, посвященный многообразию культурного наследия народов России. Главный акцент делается именно на </w:t>
      </w:r>
      <w:r>
        <w:t>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</w:t>
      </w:r>
      <w:r>
        <w:t>, изобразительное искусство, моду и даже кулинарное мастерство.</w:t>
      </w:r>
    </w:p>
    <w:p w:rsidR="00B20DE7" w:rsidRDefault="00E6335D">
      <w:pPr>
        <w:pStyle w:val="4"/>
        <w:spacing w:before="160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1"/>
          <w:numId w:val="177"/>
        </w:numPr>
        <w:tabs>
          <w:tab w:val="left" w:pos="1713"/>
        </w:tabs>
        <w:spacing w:before="202" w:line="276" w:lineRule="auto"/>
        <w:ind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B20DE7" w:rsidRDefault="00E6335D">
      <w:pPr>
        <w:pStyle w:val="a4"/>
        <w:numPr>
          <w:ilvl w:val="1"/>
          <w:numId w:val="177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B20DE7" w:rsidRDefault="00E6335D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B20DE7" w:rsidRDefault="00E6335D">
      <w:pPr>
        <w:pStyle w:val="a4"/>
        <w:numPr>
          <w:ilvl w:val="1"/>
          <w:numId w:val="177"/>
        </w:numPr>
        <w:tabs>
          <w:tab w:val="left" w:pos="1713"/>
        </w:tabs>
        <w:spacing w:before="164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B20DE7" w:rsidRDefault="00E6335D">
      <w:pPr>
        <w:pStyle w:val="a3"/>
        <w:spacing w:before="44" w:line="276" w:lineRule="auto"/>
      </w:pPr>
      <w:r>
        <w:t>(хореография,</w:t>
      </w:r>
      <w:r>
        <w:rPr>
          <w:spacing w:val="-7"/>
        </w:rPr>
        <w:t xml:space="preserve"> </w:t>
      </w:r>
      <w:r>
        <w:t>вокал,</w:t>
      </w:r>
      <w:r>
        <w:rPr>
          <w:spacing w:val="-7"/>
        </w:rPr>
        <w:t xml:space="preserve"> </w:t>
      </w:r>
      <w:r>
        <w:t>театр,</w:t>
      </w:r>
      <w:r>
        <w:rPr>
          <w:spacing w:val="-7"/>
        </w:rPr>
        <w:t xml:space="preserve"> </w:t>
      </w:r>
      <w:r>
        <w:t>декламация,</w:t>
      </w:r>
      <w:r>
        <w:rPr>
          <w:spacing w:val="-7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7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др.), развить</w:t>
      </w:r>
      <w:r>
        <w:t xml:space="preserve"> фантазию и артистизм.</w:t>
      </w:r>
    </w:p>
    <w:p w:rsidR="00B20DE7" w:rsidRDefault="00E6335D">
      <w:pPr>
        <w:pStyle w:val="a4"/>
        <w:numPr>
          <w:ilvl w:val="1"/>
          <w:numId w:val="177"/>
        </w:numPr>
        <w:tabs>
          <w:tab w:val="left" w:pos="1713"/>
        </w:tabs>
        <w:spacing w:before="164" w:line="276" w:lineRule="auto"/>
        <w:ind w:right="1338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найдѐт роль по способностям.</w:t>
      </w:r>
    </w:p>
    <w:p w:rsidR="00B20DE7" w:rsidRDefault="00E6335D">
      <w:pPr>
        <w:pStyle w:val="a4"/>
        <w:numPr>
          <w:ilvl w:val="1"/>
          <w:numId w:val="177"/>
        </w:numPr>
        <w:tabs>
          <w:tab w:val="left" w:pos="1713"/>
        </w:tabs>
        <w:spacing w:before="165" w:line="278" w:lineRule="auto"/>
        <w:ind w:right="1397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B20DE7" w:rsidRDefault="00E6335D">
      <w:pPr>
        <w:pStyle w:val="a3"/>
        <w:spacing w:before="159" w:line="278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B20DE7" w:rsidRDefault="00E6335D">
      <w:pPr>
        <w:pStyle w:val="a4"/>
        <w:numPr>
          <w:ilvl w:val="1"/>
          <w:numId w:val="177"/>
        </w:numPr>
        <w:tabs>
          <w:tab w:val="left" w:pos="1713"/>
        </w:tabs>
        <w:spacing w:before="157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B20DE7" w:rsidRDefault="00E6335D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B20DE7" w:rsidRDefault="00E6335D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B20DE7" w:rsidRDefault="00E6335D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B20DE7" w:rsidRDefault="00E6335D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B20DE7" w:rsidRDefault="00E6335D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B20DE7" w:rsidRDefault="00E6335D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B20DE7" w:rsidRDefault="00E6335D">
      <w:pPr>
        <w:pStyle w:val="4"/>
        <w:spacing w:before="209"/>
        <w:ind w:left="819" w:right="32"/>
        <w:jc w:val="center"/>
      </w:pPr>
      <w:r>
        <w:t>День</w:t>
      </w:r>
      <w:r>
        <w:rPr>
          <w:spacing w:val="-14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2"/>
        </w:rPr>
        <w:t xml:space="preserve"> </w:t>
      </w:r>
      <w:r>
        <w:rPr>
          <w:spacing w:val="-2"/>
        </w:rPr>
        <w:t>края»</w:t>
      </w:r>
    </w:p>
    <w:p w:rsidR="00B20DE7" w:rsidRDefault="00E6335D">
      <w:pPr>
        <w:spacing w:before="43"/>
        <w:ind w:left="789" w:right="359"/>
        <w:jc w:val="center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B20DE7" w:rsidRDefault="00E6335D">
      <w:pPr>
        <w:pStyle w:val="a3"/>
        <w:spacing w:before="202" w:line="276" w:lineRule="auto"/>
        <w:ind w:left="994" w:right="680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B20DE7" w:rsidRDefault="00B20DE7">
      <w:pPr>
        <w:pStyle w:val="a3"/>
        <w:spacing w:line="276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78" w:lineRule="auto"/>
        <w:ind w:left="994" w:right="563"/>
      </w:pPr>
      <w:r>
        <w:rPr>
          <w:b/>
        </w:rPr>
        <w:lastRenderedPageBreak/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4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B20DE7" w:rsidRDefault="00E6335D">
      <w:pPr>
        <w:pStyle w:val="4"/>
        <w:spacing w:before="164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20DE7" w:rsidRDefault="00E6335D">
      <w:pPr>
        <w:spacing w:before="201"/>
        <w:ind w:left="994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B20DE7" w:rsidRDefault="00E6335D">
      <w:pPr>
        <w:pStyle w:val="a3"/>
        <w:spacing w:before="202" w:line="278" w:lineRule="auto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 xml:space="preserve">в большую научную экспедицию. А вы — не просто </w:t>
      </w:r>
      <w:r>
        <w:t>ребята, а настоящие юные</w:t>
      </w:r>
      <w:r>
        <w:rPr>
          <w:spacing w:val="-1"/>
        </w:rPr>
        <w:t xml:space="preserve"> </w:t>
      </w:r>
      <w:r>
        <w:t xml:space="preserve">биологи и </w:t>
      </w:r>
      <w:r>
        <w:rPr>
          <w:spacing w:val="-2"/>
        </w:rPr>
        <w:t>следопыты!</w:t>
      </w:r>
    </w:p>
    <w:p w:rsidR="00B20DE7" w:rsidRDefault="00E6335D">
      <w:pPr>
        <w:pStyle w:val="a3"/>
        <w:spacing w:before="160" w:line="278" w:lineRule="auto"/>
        <w:ind w:left="994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 xml:space="preserve">чтобы познакомиться с еѐ зелѐными жителями. Держите </w:t>
      </w:r>
      <w:r>
        <w:t>наготове ручки и бумагу — мы будем</w:t>
      </w:r>
    </w:p>
    <w:p w:rsidR="00B20DE7" w:rsidRDefault="00E6335D">
      <w:pPr>
        <w:pStyle w:val="a3"/>
        <w:spacing w:line="272" w:lineRule="exact"/>
        <w:ind w:left="994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r>
        <w:t>учѐные.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B20DE7" w:rsidRDefault="00E6335D">
      <w:pPr>
        <w:pStyle w:val="4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B20DE7" w:rsidRDefault="00E6335D">
      <w:pPr>
        <w:pStyle w:val="a3"/>
        <w:spacing w:before="201" w:line="276" w:lineRule="auto"/>
        <w:ind w:left="994" w:right="693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7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красавица,</w:t>
      </w:r>
      <w:r>
        <w:rPr>
          <w:spacing w:val="-7"/>
        </w:rPr>
        <w:t xml:space="preserve"> </w:t>
      </w:r>
      <w:r>
        <w:t>бежит,</w:t>
      </w:r>
      <w:r>
        <w:rPr>
          <w:spacing w:val="-7"/>
        </w:rPr>
        <w:t xml:space="preserve"> </w:t>
      </w:r>
      <w:r>
        <w:t>торопится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теряет</w:t>
      </w:r>
      <w:r>
        <w:rPr>
          <w:spacing w:val="-7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превратилась</w:t>
      </w:r>
      <w:r>
        <w:rPr>
          <w:spacing w:val="-3"/>
        </w:rPr>
        <w:t xml:space="preserve"> </w:t>
      </w:r>
      <w:r>
        <w:t>в дивный цветок. Как вы думаете, в какой?</w:t>
      </w:r>
    </w:p>
    <w:p w:rsidR="00B20DE7" w:rsidRDefault="00E6335D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B20DE7" w:rsidRDefault="00E6335D">
      <w:pPr>
        <w:pStyle w:val="a3"/>
        <w:spacing w:before="207" w:line="278" w:lineRule="auto"/>
        <w:ind w:left="994" w:right="680"/>
      </w:pPr>
      <w:r>
        <w:rPr>
          <w:b/>
        </w:rPr>
        <w:t xml:space="preserve">Ведущий: </w:t>
      </w:r>
      <w:r>
        <w:t xml:space="preserve">Правильно, это </w:t>
      </w:r>
      <w:r>
        <w:rPr>
          <w:b/>
        </w:rPr>
        <w:t>Венерин башмачок</w:t>
      </w:r>
      <w:r>
        <w:t>! (Показывает картинку или описывает). Посмотрите, он и, правда, похож на маленький жѐ</w:t>
      </w:r>
      <w:r>
        <w:t>лтый башмачок. Это очень редкая 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записана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5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7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встретите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</w:t>
      </w:r>
    </w:p>
    <w:p w:rsidR="00B20DE7" w:rsidRDefault="00E6335D">
      <w:pPr>
        <w:pStyle w:val="a3"/>
        <w:spacing w:line="274" w:lineRule="exact"/>
        <w:ind w:left="994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B20DE7" w:rsidRDefault="00E6335D">
      <w:pPr>
        <w:pStyle w:val="a3"/>
        <w:spacing w:before="204" w:line="278" w:lineRule="auto"/>
        <w:ind w:left="994" w:right="799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ещѐ</w:t>
      </w:r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r>
        <w:t>сочиняли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композиторы</w:t>
      </w:r>
      <w:r>
        <w:t xml:space="preserve">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композитор</w:t>
      </w:r>
      <w:r>
        <w:rPr>
          <w:spacing w:val="-5"/>
        </w:rPr>
        <w:t xml:space="preserve"> </w:t>
      </w:r>
      <w:r>
        <w:t>Чайковский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</w:t>
      </w:r>
      <w:r>
        <w:rPr>
          <w:spacing w:val="-5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посадил</w:t>
      </w:r>
      <w:r>
        <w:rPr>
          <w:spacing w:val="-5"/>
        </w:rPr>
        <w:t xml:space="preserve"> </w:t>
      </w:r>
      <w:r>
        <w:t>их вокруг своего дома.</w:t>
      </w:r>
    </w:p>
    <w:p w:rsidR="00B20DE7" w:rsidRDefault="00E6335D">
      <w:pPr>
        <w:pStyle w:val="a3"/>
        <w:spacing w:before="160"/>
        <w:ind w:left="994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B20DE7" w:rsidRDefault="00E6335D">
      <w:pPr>
        <w:pStyle w:val="a3"/>
        <w:spacing w:before="43" w:line="278" w:lineRule="auto"/>
        <w:ind w:left="994" w:right="693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своѐ</w:t>
      </w:r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эти белые,</w:t>
      </w:r>
      <w:r>
        <w:rPr>
          <w:spacing w:val="-1"/>
        </w:rPr>
        <w:t xml:space="preserve"> </w:t>
      </w:r>
      <w:r>
        <w:t>пахучие</w:t>
      </w:r>
      <w:r>
        <w:rPr>
          <w:spacing w:val="-2"/>
        </w:rPr>
        <w:t xml:space="preserve"> </w:t>
      </w:r>
      <w:r>
        <w:t>колокольчики.</w:t>
      </w:r>
      <w:r>
        <w:rPr>
          <w:spacing w:val="-1"/>
        </w:rPr>
        <w:t xml:space="preserve"> </w:t>
      </w:r>
      <w:r>
        <w:t>Но помните:</w:t>
      </w:r>
      <w:r>
        <w:rPr>
          <w:spacing w:val="-1"/>
        </w:rPr>
        <w:t xml:space="preserve"> </w:t>
      </w:r>
      <w:r>
        <w:t>эти «жемчужинки»</w:t>
      </w:r>
      <w:r>
        <w:rPr>
          <w:spacing w:val="-6"/>
        </w:rPr>
        <w:t xml:space="preserve"> </w:t>
      </w:r>
      <w:r>
        <w:t>—</w:t>
      </w:r>
    </w:p>
    <w:p w:rsidR="00B20DE7" w:rsidRDefault="00E6335D">
      <w:pPr>
        <w:pStyle w:val="a3"/>
        <w:spacing w:line="276" w:lineRule="auto"/>
        <w:ind w:left="994" w:right="563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B20DE7" w:rsidRDefault="00E6335D">
      <w:pPr>
        <w:pStyle w:val="a3"/>
        <w:spacing w:before="164" w:line="278" w:lineRule="auto"/>
        <w:ind w:left="994" w:right="646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</w:t>
      </w:r>
      <w:r>
        <w:t>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B20DE7" w:rsidRDefault="00E6335D">
      <w:pPr>
        <w:pStyle w:val="a3"/>
        <w:spacing w:line="274" w:lineRule="exact"/>
        <w:ind w:left="994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B20DE7" w:rsidRDefault="00E6335D">
      <w:pPr>
        <w:pStyle w:val="4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B20DE7" w:rsidRDefault="00E6335D">
      <w:pPr>
        <w:pStyle w:val="a3"/>
        <w:spacing w:before="199" w:line="278" w:lineRule="auto"/>
        <w:ind w:left="994" w:right="693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нѐм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B20DE7" w:rsidRDefault="00E6335D">
      <w:pPr>
        <w:pStyle w:val="a3"/>
        <w:spacing w:before="161" w:line="278" w:lineRule="auto"/>
        <w:ind w:left="994" w:right="693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7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чѐрная</w:t>
      </w:r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B20DE7" w:rsidRDefault="00B20DE7">
      <w:pPr>
        <w:pStyle w:val="a3"/>
        <w:spacing w:line="278" w:lineRule="auto"/>
        <w:rPr>
          <w:b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spacing w:before="69" w:line="278" w:lineRule="auto"/>
        <w:ind w:left="994" w:right="680"/>
        <w:rPr>
          <w:sz w:val="24"/>
        </w:rPr>
      </w:pPr>
      <w:r>
        <w:rPr>
          <w:b/>
          <w:sz w:val="24"/>
        </w:rPr>
        <w:lastRenderedPageBreak/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B20DE7" w:rsidRDefault="00E6335D">
      <w:pPr>
        <w:pStyle w:val="a3"/>
        <w:spacing w:before="161" w:line="276" w:lineRule="auto"/>
        <w:ind w:left="994" w:right="693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</w:t>
      </w:r>
      <w:r>
        <w:t>те на еѐ нераскрывшиеся бутоны. На кого они похожи? (Показывает картинку). Да, на маленьких дельфинчиков!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1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 xml:space="preserve">этого красавца тоже прячется опасность — он ядовит. Его используют для </w:t>
      </w:r>
      <w:r>
        <w:t>лекарств, но самим его трогать не стоит.</w:t>
      </w:r>
    </w:p>
    <w:p w:rsidR="00B20DE7" w:rsidRDefault="00E6335D">
      <w:pPr>
        <w:pStyle w:val="4"/>
        <w:spacing w:before="175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B20DE7" w:rsidRDefault="00E6335D">
      <w:pPr>
        <w:pStyle w:val="a3"/>
        <w:spacing w:before="38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B20DE7" w:rsidRDefault="00E6335D">
      <w:pPr>
        <w:pStyle w:val="a3"/>
        <w:spacing w:before="46" w:line="278" w:lineRule="auto"/>
        <w:ind w:left="994" w:right="3907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B20DE7" w:rsidRDefault="00E6335D">
      <w:pPr>
        <w:spacing w:line="276" w:lineRule="auto"/>
        <w:ind w:left="994" w:right="680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B20DE7" w:rsidRDefault="00E6335D">
      <w:pPr>
        <w:pStyle w:val="4"/>
        <w:spacing w:before="166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«Зелѐная</w:t>
      </w:r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B20DE7" w:rsidRDefault="00E6335D">
      <w:pPr>
        <w:pStyle w:val="a3"/>
        <w:spacing w:before="201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растѐт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B20DE7" w:rsidRDefault="00E6335D">
      <w:pPr>
        <w:pStyle w:val="a3"/>
        <w:spacing w:line="274" w:lineRule="exact"/>
        <w:ind w:left="994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ещѐ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:rsidR="00B20DE7" w:rsidRDefault="00E6335D">
      <w:pPr>
        <w:pStyle w:val="a3"/>
        <w:spacing w:before="44"/>
        <w:ind w:left="994"/>
      </w:pPr>
      <w:r>
        <w:rPr>
          <w:spacing w:val="-2"/>
        </w:rPr>
        <w:t>«ранник».</w:t>
      </w:r>
    </w:p>
    <w:p w:rsidR="00B20DE7" w:rsidRDefault="00E6335D">
      <w:pPr>
        <w:pStyle w:val="a3"/>
        <w:spacing w:before="204" w:line="278" w:lineRule="auto"/>
        <w:ind w:left="994" w:right="563"/>
      </w:pPr>
      <w:r>
        <w:t>Представьте: вы идѐте в поход, натѐрли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</w:t>
      </w:r>
      <w:r>
        <w:t>од</w:t>
      </w:r>
      <w:r>
        <w:rPr>
          <w:spacing w:val="-9"/>
        </w:rPr>
        <w:t xml:space="preserve"> </w:t>
      </w:r>
      <w:r>
        <w:t>ногами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Индейцы в Америке называли его «след белого</w:t>
      </w:r>
    </w:p>
    <w:p w:rsidR="00B20DE7" w:rsidRDefault="00E6335D">
      <w:pPr>
        <w:pStyle w:val="a3"/>
        <w:spacing w:line="276" w:lineRule="auto"/>
        <w:ind w:left="994" w:right="680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B20DE7" w:rsidRDefault="00E6335D">
      <w:pPr>
        <w:pStyle w:val="a3"/>
        <w:spacing w:before="164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5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жѐлтым,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B20DE7" w:rsidRDefault="00E6335D">
      <w:pPr>
        <w:spacing w:line="278" w:lineRule="auto"/>
        <w:ind w:left="994" w:right="7567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:rsidR="00B20DE7" w:rsidRDefault="00E6335D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стебелѐк.</w:t>
      </w:r>
    </w:p>
    <w:p w:rsidR="00B20DE7" w:rsidRDefault="00E6335D">
      <w:pPr>
        <w:spacing w:before="42"/>
        <w:ind w:left="994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это?</w:t>
      </w:r>
      <w:r>
        <w:rPr>
          <w:spacing w:val="-7"/>
          <w:sz w:val="24"/>
        </w:rPr>
        <w:t xml:space="preserve"> </w:t>
      </w:r>
      <w:r>
        <w:rPr>
          <w:sz w:val="24"/>
        </w:rPr>
        <w:t>(Дети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B20DE7" w:rsidRDefault="00E6335D">
      <w:pPr>
        <w:pStyle w:val="a3"/>
        <w:spacing w:before="43" w:line="278" w:lineRule="auto"/>
        <w:ind w:left="994" w:right="693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B20DE7" w:rsidRDefault="00E6335D">
      <w:pPr>
        <w:pStyle w:val="4"/>
        <w:spacing w:before="163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B20DE7" w:rsidRDefault="00E6335D">
      <w:pPr>
        <w:pStyle w:val="a3"/>
        <w:spacing w:before="201" w:line="278" w:lineRule="auto"/>
        <w:ind w:left="994" w:right="680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</w:t>
      </w:r>
      <w:r>
        <w:t>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 тарелочке, лежат большие зелѐные круги, а на них — белоснежные цветы.</w:t>
      </w:r>
    </w:p>
    <w:p w:rsidR="00B20DE7" w:rsidRDefault="00E6335D">
      <w:pPr>
        <w:spacing w:line="274" w:lineRule="exact"/>
        <w:ind w:left="994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B20DE7" w:rsidRDefault="00E6335D">
      <w:pPr>
        <w:pStyle w:val="a3"/>
        <w:spacing w:before="44" w:line="278" w:lineRule="auto"/>
        <w:ind w:left="994" w:right="693"/>
      </w:pPr>
      <w:r>
        <w:t>Есть легенда, что они родились из искр, упавших с неба. А ещѐ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2"/>
        </w:rPr>
        <w:t>часы.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/>
        <w:ind w:left="994"/>
      </w:pPr>
      <w:r>
        <w:rPr>
          <w:b/>
        </w:rPr>
        <w:lastRenderedPageBreak/>
        <w:t>Ведущий:</w:t>
      </w:r>
      <w:r>
        <w:rPr>
          <w:b/>
          <w:spacing w:val="-7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B20DE7" w:rsidRDefault="00E6335D">
      <w:pPr>
        <w:pStyle w:val="a3"/>
        <w:spacing w:before="45"/>
        <w:ind w:left="994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r>
        <w:rPr>
          <w:spacing w:val="-2"/>
        </w:rPr>
        <w:t>важные</w:t>
      </w:r>
    </w:p>
    <w:p w:rsidR="00B20DE7" w:rsidRDefault="00E6335D">
      <w:pPr>
        <w:pStyle w:val="a3"/>
        <w:spacing w:before="44" w:line="276" w:lineRule="auto"/>
        <w:ind w:left="994" w:right="680"/>
      </w:pPr>
      <w:r>
        <w:t xml:space="preserve">собрания и </w:t>
      </w:r>
      <w:r>
        <w:t>даже свадьбы. Дуб живѐт очень долго, 300–400 лет, а то и больше! Из его плодов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раньше,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5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пекли</w:t>
      </w:r>
      <w:r>
        <w:rPr>
          <w:spacing w:val="-5"/>
        </w:rPr>
        <w:t xml:space="preserve"> </w:t>
      </w:r>
      <w:r>
        <w:t>лепѐшки.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кора</w:t>
      </w:r>
      <w:r>
        <w:rPr>
          <w:spacing w:val="-6"/>
        </w:rPr>
        <w:t xml:space="preserve"> </w:t>
      </w:r>
      <w:r>
        <w:t>дуба лечит больные дѐсны.</w:t>
      </w:r>
    </w:p>
    <w:p w:rsidR="00B20DE7" w:rsidRDefault="00E6335D">
      <w:pPr>
        <w:pStyle w:val="4"/>
        <w:spacing w:before="168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:rsidR="00B20DE7" w:rsidRDefault="00E6335D">
      <w:pPr>
        <w:pStyle w:val="a3"/>
        <w:spacing w:before="202" w:line="276" w:lineRule="auto"/>
        <w:ind w:left="994" w:right="693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</w:t>
      </w:r>
      <w:r>
        <w:t>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увидели</w:t>
      </w:r>
      <w:r>
        <w:rPr>
          <w:spacing w:val="-11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B20DE7" w:rsidRDefault="00E6335D">
      <w:pPr>
        <w:pStyle w:val="a3"/>
        <w:spacing w:before="164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1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цветок</w:t>
      </w:r>
      <w:r>
        <w:rPr>
          <w:spacing w:val="-11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10"/>
        </w:rPr>
        <w:t xml:space="preserve"> </w:t>
      </w:r>
      <w:r>
        <w:t>(Ответ,</w:t>
      </w:r>
      <w:r>
        <w:rPr>
          <w:spacing w:val="-10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B20DE7" w:rsidRDefault="00E6335D">
      <w:pPr>
        <w:pStyle w:val="a3"/>
        <w:spacing w:before="44" w:line="276" w:lineRule="auto"/>
        <w:ind w:left="994" w:right="693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B20DE7" w:rsidRDefault="00E6335D">
      <w:pPr>
        <w:pStyle w:val="a3"/>
        <w:spacing w:before="165" w:line="278" w:lineRule="auto"/>
        <w:ind w:left="994" w:right="563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кувшинка, ирис или ромашка.</w:t>
      </w:r>
      <w:r>
        <w:t xml:space="preserve"> Приходите, будет интересно!</w:t>
      </w:r>
    </w:p>
    <w:p w:rsidR="00B20DE7" w:rsidRDefault="00E6335D">
      <w:pPr>
        <w:pStyle w:val="4"/>
        <w:spacing w:before="165"/>
      </w:pPr>
      <w:r>
        <w:rPr>
          <w:spacing w:val="-2"/>
        </w:rPr>
        <w:t>Итог:</w:t>
      </w:r>
    </w:p>
    <w:p w:rsidR="00B20DE7" w:rsidRDefault="00E6335D">
      <w:pPr>
        <w:pStyle w:val="a3"/>
        <w:spacing w:before="38" w:line="278" w:lineRule="auto"/>
        <w:ind w:left="994" w:right="563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r>
        <w:t>зелѐную</w:t>
      </w:r>
    </w:p>
    <w:p w:rsidR="00B20DE7" w:rsidRDefault="00E6335D">
      <w:pPr>
        <w:pStyle w:val="a3"/>
        <w:spacing w:line="276" w:lineRule="auto"/>
        <w:ind w:left="994" w:right="680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:rsidR="00B20DE7" w:rsidRDefault="00E6335D">
      <w:pPr>
        <w:pStyle w:val="4"/>
        <w:spacing w:before="166"/>
        <w:ind w:left="428"/>
        <w:jc w:val="center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B20DE7" w:rsidRDefault="00E6335D">
      <w:pPr>
        <w:pStyle w:val="a3"/>
        <w:spacing w:before="201" w:line="276" w:lineRule="auto"/>
        <w:ind w:left="994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B20DE7" w:rsidRDefault="00E6335D">
      <w:pPr>
        <w:pStyle w:val="4"/>
        <w:spacing w:before="168"/>
        <w:ind w:left="428"/>
        <w:jc w:val="center"/>
      </w:pPr>
      <w:r>
        <w:t>Экологическая</w:t>
      </w:r>
      <w:r>
        <w:rPr>
          <w:spacing w:val="-6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«Секретный</w:t>
      </w:r>
      <w:r>
        <w:rPr>
          <w:spacing w:val="-7"/>
        </w:rPr>
        <w:t xml:space="preserve"> </w:t>
      </w:r>
      <w:r>
        <w:rPr>
          <w:spacing w:val="-2"/>
        </w:rPr>
        <w:t>конверт»</w:t>
      </w:r>
    </w:p>
    <w:p w:rsidR="00B20DE7" w:rsidRDefault="00E6335D">
      <w:pPr>
        <w:spacing w:before="206"/>
        <w:ind w:left="994"/>
        <w:rPr>
          <w:b/>
          <w:sz w:val="24"/>
        </w:rPr>
      </w:pPr>
      <w:r>
        <w:rPr>
          <w:b/>
          <w:sz w:val="24"/>
        </w:rPr>
        <w:t>Суть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игры:</w:t>
      </w:r>
    </w:p>
    <w:p w:rsidR="00B20DE7" w:rsidRDefault="00E6335D">
      <w:pPr>
        <w:pStyle w:val="a3"/>
        <w:spacing w:before="38" w:line="278" w:lineRule="auto"/>
        <w:ind w:left="994"/>
      </w:pPr>
      <w:r>
        <w:t>Дети</w:t>
      </w:r>
      <w:r>
        <w:rPr>
          <w:spacing w:val="-5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«секретные</w:t>
      </w:r>
      <w:r>
        <w:rPr>
          <w:spacing w:val="-7"/>
        </w:rPr>
        <w:t xml:space="preserve"> </w:t>
      </w:r>
      <w:r>
        <w:t>задания»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конвертах —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загадку</w:t>
      </w:r>
      <w:r>
        <w:rPr>
          <w:spacing w:val="-13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конкретный природный объект (дерево, куст, цветок, следы животных и т.п.). Задача — найти этот</w:t>
      </w:r>
    </w:p>
    <w:p w:rsidR="00B20DE7" w:rsidRDefault="00E6335D">
      <w:pPr>
        <w:pStyle w:val="a3"/>
        <w:spacing w:before="1" w:line="276" w:lineRule="auto"/>
        <w:ind w:left="994" w:right="693"/>
      </w:pPr>
      <w:r>
        <w:t>объект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срывая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повреждая</w:t>
      </w:r>
      <w:r>
        <w:rPr>
          <w:spacing w:val="-6"/>
        </w:rPr>
        <w:t xml:space="preserve"> </w:t>
      </w:r>
      <w:r>
        <w:t>его,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наблюдая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сопоставляя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2"/>
        </w:rPr>
        <w:t>подсказк</w:t>
      </w:r>
      <w:r>
        <w:rPr>
          <w:spacing w:val="-2"/>
        </w:rPr>
        <w:t>ами.</w:t>
      </w:r>
    </w:p>
    <w:p w:rsidR="00B20DE7" w:rsidRDefault="00E6335D">
      <w:pPr>
        <w:pStyle w:val="4"/>
        <w:spacing w:before="169"/>
      </w:pPr>
      <w:r>
        <w:t>Ключевая</w:t>
      </w:r>
      <w:r>
        <w:rPr>
          <w:spacing w:val="-16"/>
        </w:rPr>
        <w:t xml:space="preserve"> </w:t>
      </w:r>
      <w:r>
        <w:rPr>
          <w:spacing w:val="-4"/>
        </w:rPr>
        <w:t>идея:</w:t>
      </w:r>
    </w:p>
    <w:p w:rsidR="00B20DE7" w:rsidRDefault="00E6335D">
      <w:pPr>
        <w:pStyle w:val="a3"/>
        <w:spacing w:before="39" w:line="276" w:lineRule="auto"/>
        <w:ind w:left="994" w:right="563"/>
      </w:pPr>
      <w:r>
        <w:t>Игра превращает прогулку в увлекательное расследование. Дети учатся внимательно вглядываться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детали,</w:t>
      </w:r>
      <w:r>
        <w:rPr>
          <w:spacing w:val="-9"/>
        </w:rPr>
        <w:t xml:space="preserve"> </w:t>
      </w:r>
      <w:r>
        <w:t>замечать</w:t>
      </w:r>
      <w:r>
        <w:rPr>
          <w:spacing w:val="-11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похожими</w:t>
      </w:r>
      <w:r>
        <w:rPr>
          <w:spacing w:val="-11"/>
        </w:rPr>
        <w:t xml:space="preserve"> </w:t>
      </w:r>
      <w:r>
        <w:t>растениями,</w:t>
      </w:r>
      <w:r>
        <w:rPr>
          <w:spacing w:val="-11"/>
        </w:rPr>
        <w:t xml:space="preserve"> </w:t>
      </w:r>
      <w:r>
        <w:t>развивают</w:t>
      </w:r>
      <w:r>
        <w:rPr>
          <w:spacing w:val="-12"/>
        </w:rPr>
        <w:t xml:space="preserve"> </w:t>
      </w:r>
      <w:r>
        <w:t>память и логику. Каждый найденный объект — маленькая победа.</w:t>
      </w:r>
    </w:p>
    <w:p w:rsidR="00B20DE7" w:rsidRDefault="00E6335D">
      <w:pPr>
        <w:pStyle w:val="4"/>
        <w:spacing w:before="169"/>
      </w:pPr>
      <w:r>
        <w:t>Для</w:t>
      </w:r>
      <w:r>
        <w:rPr>
          <w:spacing w:val="-3"/>
        </w:rPr>
        <w:t xml:space="preserve"> </w:t>
      </w:r>
      <w:r>
        <w:t xml:space="preserve">детей 7–10 </w:t>
      </w:r>
      <w:r>
        <w:rPr>
          <w:spacing w:val="-4"/>
        </w:rPr>
        <w:t>лет:</w:t>
      </w:r>
    </w:p>
    <w:p w:rsidR="00B20DE7" w:rsidRDefault="00E6335D">
      <w:pPr>
        <w:pStyle w:val="a4"/>
        <w:numPr>
          <w:ilvl w:val="0"/>
          <w:numId w:val="179"/>
        </w:numPr>
        <w:tabs>
          <w:tab w:val="left" w:pos="1713"/>
        </w:tabs>
        <w:spacing w:before="202" w:line="276" w:lineRule="auto"/>
        <w:ind w:right="1642"/>
        <w:rPr>
          <w:sz w:val="24"/>
        </w:rPr>
      </w:pPr>
      <w:r>
        <w:rPr>
          <w:sz w:val="24"/>
        </w:rPr>
        <w:t>Конверты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2–3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и начинающие натуралисты чувствовали успех.</w:t>
      </w:r>
    </w:p>
    <w:p w:rsidR="00B20DE7" w:rsidRDefault="00E6335D">
      <w:pPr>
        <w:pStyle w:val="a4"/>
        <w:numPr>
          <w:ilvl w:val="0"/>
          <w:numId w:val="179"/>
        </w:numPr>
        <w:tabs>
          <w:tab w:val="left" w:pos="1713"/>
        </w:tabs>
        <w:spacing w:before="164" w:line="276" w:lineRule="auto"/>
        <w:ind w:right="721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-9"/>
          <w:sz w:val="24"/>
        </w:rPr>
        <w:t xml:space="preserve"> </w:t>
      </w:r>
      <w:r>
        <w:rPr>
          <w:sz w:val="24"/>
        </w:rPr>
        <w:t>найди</w:t>
      </w:r>
      <w:r>
        <w:rPr>
          <w:spacing w:val="-9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самой шершавой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корой;</w:t>
      </w:r>
      <w:r>
        <w:rPr>
          <w:spacing w:val="-1"/>
          <w:sz w:val="24"/>
        </w:rPr>
        <w:t xml:space="preserve"> </w:t>
      </w:r>
      <w:r>
        <w:rPr>
          <w:sz w:val="24"/>
        </w:rPr>
        <w:t>отыщи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похожий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ѐжика;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спряталась</w:t>
      </w:r>
      <w:r>
        <w:rPr>
          <w:spacing w:val="-1"/>
          <w:sz w:val="24"/>
        </w:rPr>
        <w:t xml:space="preserve"> </w:t>
      </w:r>
      <w:r>
        <w:rPr>
          <w:sz w:val="24"/>
        </w:rPr>
        <w:t>паутина?).</w:t>
      </w:r>
    </w:p>
    <w:p w:rsidR="00B20DE7" w:rsidRDefault="00B20DE7">
      <w:pPr>
        <w:pStyle w:val="a4"/>
        <w:spacing w:line="276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79"/>
        </w:numPr>
        <w:tabs>
          <w:tab w:val="left" w:pos="1713"/>
        </w:tabs>
        <w:spacing w:before="69" w:line="278" w:lineRule="auto"/>
        <w:ind w:right="1315"/>
        <w:rPr>
          <w:sz w:val="24"/>
        </w:rPr>
      </w:pPr>
      <w:r>
        <w:rPr>
          <w:sz w:val="24"/>
        </w:rPr>
        <w:lastRenderedPageBreak/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парах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мини-группах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учит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и распределять роли.</w:t>
      </w:r>
    </w:p>
    <w:p w:rsidR="00B20DE7" w:rsidRDefault="00E6335D">
      <w:pPr>
        <w:pStyle w:val="4"/>
        <w:spacing w:before="164"/>
      </w:pPr>
      <w:r>
        <w:t>Важные</w:t>
      </w:r>
      <w:r>
        <w:rPr>
          <w:spacing w:val="-3"/>
        </w:rPr>
        <w:t xml:space="preserve"> </w:t>
      </w:r>
      <w:r>
        <w:t>советы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проведению:</w:t>
      </w:r>
    </w:p>
    <w:p w:rsidR="00B20DE7" w:rsidRDefault="00E6335D">
      <w:pPr>
        <w:pStyle w:val="a4"/>
        <w:numPr>
          <w:ilvl w:val="0"/>
          <w:numId w:val="179"/>
        </w:numPr>
        <w:tabs>
          <w:tab w:val="left" w:pos="1713"/>
        </w:tabs>
        <w:spacing w:before="199" w:line="278" w:lineRule="auto"/>
        <w:ind w:right="1457"/>
        <w:rPr>
          <w:sz w:val="24"/>
        </w:rPr>
      </w:pPr>
      <w:r>
        <w:rPr>
          <w:sz w:val="24"/>
        </w:rPr>
        <w:t>Подготовьте конверты заранее, учитывая реальные объекты на выбранной территории.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10"/>
          <w:sz w:val="24"/>
        </w:rPr>
        <w:t xml:space="preserve"> </w:t>
      </w:r>
      <w:r>
        <w:rPr>
          <w:sz w:val="24"/>
        </w:rPr>
        <w:t>(5–7),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затянулась.</w:t>
      </w:r>
    </w:p>
    <w:p w:rsidR="00B20DE7" w:rsidRDefault="00E6335D">
      <w:pPr>
        <w:pStyle w:val="a4"/>
        <w:numPr>
          <w:ilvl w:val="0"/>
          <w:numId w:val="179"/>
        </w:numPr>
        <w:tabs>
          <w:tab w:val="left" w:pos="1713"/>
        </w:tabs>
        <w:spacing w:before="159" w:line="278" w:lineRule="auto"/>
        <w:ind w:right="878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«листья,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словно маленькие зонтики» — для подорожника, «дерево с сережками» — для берѐзы).</w:t>
      </w:r>
    </w:p>
    <w:p w:rsidR="00B20DE7" w:rsidRDefault="00E6335D">
      <w:pPr>
        <w:pStyle w:val="a4"/>
        <w:numPr>
          <w:ilvl w:val="0"/>
          <w:numId w:val="179"/>
        </w:numPr>
        <w:tabs>
          <w:tab w:val="left" w:pos="1713"/>
        </w:tabs>
        <w:spacing w:before="161" w:line="276" w:lineRule="auto"/>
        <w:ind w:right="858"/>
        <w:rPr>
          <w:sz w:val="24"/>
        </w:rPr>
      </w:pP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какое-то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оказалось</w:t>
      </w:r>
      <w:r>
        <w:rPr>
          <w:spacing w:val="-13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трудным,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дополнительную подсказку всей группе или навести детей вопросом.</w:t>
      </w:r>
    </w:p>
    <w:p w:rsidR="00B20DE7" w:rsidRDefault="00E6335D">
      <w:pPr>
        <w:pStyle w:val="a4"/>
        <w:numPr>
          <w:ilvl w:val="0"/>
          <w:numId w:val="179"/>
        </w:numPr>
        <w:tabs>
          <w:tab w:val="left" w:pos="1713"/>
        </w:tabs>
        <w:spacing w:before="166" w:line="278" w:lineRule="auto"/>
        <w:ind w:right="814"/>
        <w:rPr>
          <w:sz w:val="24"/>
        </w:rPr>
      </w:pP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того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найдены,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в блокноте или придумать короткую историю от имени этого растения (это</w:t>
      </w:r>
    </w:p>
    <w:p w:rsidR="00B20DE7" w:rsidRDefault="00E6335D">
      <w:pPr>
        <w:pStyle w:val="a3"/>
        <w:spacing w:line="272" w:lineRule="exact"/>
      </w:pPr>
      <w:r>
        <w:t>перекликается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развитием</w:t>
      </w:r>
      <w:r>
        <w:rPr>
          <w:spacing w:val="-8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на</w:t>
      </w:r>
      <w:r>
        <w:t>выков,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упоминали</w:t>
      </w:r>
      <w:r>
        <w:rPr>
          <w:spacing w:val="-6"/>
        </w:rPr>
        <w:t xml:space="preserve"> </w:t>
      </w:r>
      <w:r>
        <w:rPr>
          <w:spacing w:val="-2"/>
        </w:rPr>
        <w:t>ранее).</w:t>
      </w:r>
    </w:p>
    <w:p w:rsidR="00B20DE7" w:rsidRDefault="00E6335D">
      <w:pPr>
        <w:pStyle w:val="a3"/>
        <w:spacing w:before="206" w:line="276" w:lineRule="auto"/>
        <w:ind w:left="994" w:right="680"/>
      </w:pPr>
      <w:r>
        <w:t>Такая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отлично</w:t>
      </w:r>
      <w:r>
        <w:rPr>
          <w:spacing w:val="-8"/>
        </w:rPr>
        <w:t xml:space="preserve"> </w:t>
      </w:r>
      <w:r>
        <w:t>дополняет</w:t>
      </w:r>
      <w:r>
        <w:rPr>
          <w:spacing w:val="-5"/>
        </w:rPr>
        <w:t xml:space="preserve"> </w:t>
      </w:r>
      <w:r>
        <w:t>лекцию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растениях:</w:t>
      </w:r>
      <w:r>
        <w:rPr>
          <w:spacing w:val="-5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слушали,</w:t>
      </w:r>
      <w:r>
        <w:rPr>
          <w:spacing w:val="-5"/>
        </w:rPr>
        <w:t xml:space="preserve"> </w:t>
      </w:r>
      <w:r>
        <w:t>а применяют знания на практике, да ещѐ и в увлекательной форме.</w:t>
      </w:r>
    </w:p>
    <w:p w:rsidR="00B20DE7" w:rsidRDefault="00E6335D">
      <w:pPr>
        <w:spacing w:before="169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3«Мои</w:t>
      </w:r>
      <w:r>
        <w:rPr>
          <w:b/>
          <w:spacing w:val="-2"/>
          <w:sz w:val="24"/>
          <w:u w:val="single"/>
        </w:rPr>
        <w:t xml:space="preserve"> герои»</w:t>
      </w:r>
    </w:p>
    <w:p w:rsidR="00B20DE7" w:rsidRDefault="00E6335D">
      <w:pPr>
        <w:pStyle w:val="4"/>
        <w:spacing w:before="41"/>
        <w:ind w:left="427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6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защитник</w:t>
      </w:r>
      <w:r>
        <w:rPr>
          <w:spacing w:val="-6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rPr>
          <w:spacing w:val="-2"/>
        </w:rPr>
        <w:t>русской»</w:t>
      </w:r>
    </w:p>
    <w:p w:rsidR="00B20DE7" w:rsidRDefault="00E6335D">
      <w:pPr>
        <w:pStyle w:val="a3"/>
        <w:spacing w:before="201" w:line="276" w:lineRule="auto"/>
        <w:ind w:left="994" w:right="680"/>
      </w:pPr>
      <w:r>
        <w:rPr>
          <w:b/>
        </w:rPr>
        <w:t xml:space="preserve">Цель: </w:t>
      </w:r>
      <w:r>
        <w:t>Познакомить детей с жизнью святых покровителей Тверской земли – князя Михаила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Анны,</w:t>
      </w:r>
      <w:r>
        <w:rPr>
          <w:spacing w:val="-6"/>
        </w:rPr>
        <w:t xml:space="preserve"> </w:t>
      </w:r>
      <w:r>
        <w:t>воспитать</w:t>
      </w:r>
      <w:r>
        <w:rPr>
          <w:spacing w:val="-6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 xml:space="preserve">родному </w:t>
      </w:r>
      <w:r>
        <w:rPr>
          <w:spacing w:val="-4"/>
        </w:rPr>
        <w:t>краю.</w:t>
      </w:r>
    </w:p>
    <w:p w:rsidR="00B20DE7" w:rsidRDefault="00E6335D">
      <w:pPr>
        <w:spacing w:before="165"/>
        <w:ind w:left="994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обсуждения</w:t>
      </w:r>
    </w:p>
    <w:p w:rsidR="00B20DE7" w:rsidRDefault="00E6335D">
      <w:pPr>
        <w:pStyle w:val="a3"/>
        <w:spacing w:before="206" w:line="276" w:lineRule="auto"/>
        <w:ind w:left="994" w:right="693"/>
      </w:pPr>
      <w:r>
        <w:rPr>
          <w:b/>
        </w:rPr>
        <w:t>Оборудование:</w:t>
      </w:r>
      <w:r>
        <w:rPr>
          <w:b/>
          <w:spacing w:val="-9"/>
        </w:rPr>
        <w:t xml:space="preserve"> </w:t>
      </w:r>
      <w:r>
        <w:t>Проектор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экран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2"/>
        </w:rPr>
        <w:t xml:space="preserve"> </w:t>
      </w:r>
      <w:r>
        <w:t>видео,</w:t>
      </w:r>
      <w:r>
        <w:rPr>
          <w:spacing w:val="-9"/>
        </w:rPr>
        <w:t xml:space="preserve"> </w:t>
      </w:r>
      <w:r>
        <w:t>иллюстрации</w:t>
      </w:r>
      <w:r>
        <w:rPr>
          <w:spacing w:val="-9"/>
        </w:rPr>
        <w:t xml:space="preserve"> </w:t>
      </w:r>
      <w:r>
        <w:t>(иконы,</w:t>
      </w:r>
      <w:r>
        <w:rPr>
          <w:spacing w:val="-9"/>
        </w:rPr>
        <w:t xml:space="preserve"> </w:t>
      </w:r>
      <w:r>
        <w:t>памятники), бумага и карандаши для творческого задания.</w:t>
      </w:r>
    </w:p>
    <w:p w:rsidR="00B20DE7" w:rsidRDefault="00E6335D">
      <w:pPr>
        <w:pStyle w:val="4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B20DE7" w:rsidRDefault="00E6335D">
      <w:pPr>
        <w:pStyle w:val="a4"/>
        <w:numPr>
          <w:ilvl w:val="0"/>
          <w:numId w:val="180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pStyle w:val="a3"/>
        <w:spacing w:before="201" w:line="276" w:lineRule="auto"/>
        <w:ind w:left="994" w:right="1086"/>
        <w:jc w:val="both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Здравствуйте,</w:t>
      </w:r>
      <w:r>
        <w:rPr>
          <w:spacing w:val="-12"/>
        </w:rPr>
        <w:t xml:space="preserve"> </w:t>
      </w:r>
      <w:r>
        <w:t>ребята!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людях,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жили</w:t>
      </w:r>
      <w:r>
        <w:rPr>
          <w:spacing w:val="-11"/>
        </w:rPr>
        <w:t xml:space="preserve"> </w:t>
      </w:r>
      <w:r>
        <w:t>очень давно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знаете,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князь? (Дети отвечают).</w:t>
      </w:r>
    </w:p>
    <w:p w:rsidR="00B20DE7" w:rsidRDefault="00E6335D">
      <w:pPr>
        <w:pStyle w:val="a3"/>
        <w:spacing w:before="167" w:line="278" w:lineRule="auto"/>
        <w:ind w:left="994" w:right="680"/>
      </w:pPr>
      <w:r>
        <w:t>Князь – это как главный командир и защитник своего города и всех людей, которые там живут.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отвечал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никто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нападал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землю,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и порядке. И сегодня мы узнаем об о</w:t>
      </w:r>
      <w:r>
        <w:t>дном удивительном князе – Михаиле Тверском. Его называли «солнцем</w:t>
      </w:r>
      <w:r>
        <w:rPr>
          <w:spacing w:val="-2"/>
        </w:rPr>
        <w:t xml:space="preserve"> </w:t>
      </w:r>
      <w:r>
        <w:t>земли Русской».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почему? (Выслушать</w:t>
      </w:r>
      <w:r>
        <w:rPr>
          <w:spacing w:val="-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детей). Потому что он был добрым, справедливым и очень смелым.</w:t>
      </w:r>
    </w:p>
    <w:p w:rsidR="00B20DE7" w:rsidRDefault="00E6335D">
      <w:pPr>
        <w:pStyle w:val="4"/>
        <w:numPr>
          <w:ilvl w:val="0"/>
          <w:numId w:val="180"/>
        </w:numPr>
        <w:tabs>
          <w:tab w:val="left" w:pos="1234"/>
        </w:tabs>
        <w:spacing w:before="161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(20–25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2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Жил-был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</w:t>
      </w:r>
      <w:r>
        <w:rPr>
          <w:spacing w:val="-6"/>
        </w:rPr>
        <w:t xml:space="preserve"> </w:t>
      </w:r>
      <w:r>
        <w:t>Твери</w:t>
      </w:r>
      <w:r>
        <w:rPr>
          <w:spacing w:val="-6"/>
        </w:rPr>
        <w:t xml:space="preserve"> </w:t>
      </w:r>
      <w:r>
        <w:t>князь</w:t>
      </w:r>
      <w:r>
        <w:rPr>
          <w:spacing w:val="-5"/>
        </w:rPr>
        <w:t xml:space="preserve"> </w:t>
      </w:r>
      <w:r>
        <w:t>Михаил.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сильным</w:t>
      </w:r>
      <w:r>
        <w:rPr>
          <w:spacing w:val="-7"/>
        </w:rPr>
        <w:t xml:space="preserve"> </w:t>
      </w:r>
      <w:r>
        <w:t>воином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однажды</w:t>
      </w:r>
    </w:p>
    <w:p w:rsidR="00B20DE7" w:rsidRDefault="00E6335D">
      <w:pPr>
        <w:pStyle w:val="a3"/>
        <w:spacing w:before="44" w:line="276" w:lineRule="auto"/>
        <w:ind w:left="994" w:right="563"/>
      </w:pPr>
      <w:r>
        <w:t>даже</w:t>
      </w:r>
      <w:r>
        <w:rPr>
          <w:spacing w:val="-1"/>
        </w:rPr>
        <w:t xml:space="preserve"> </w:t>
      </w:r>
      <w:r>
        <w:t>прогнал врагов-литовцев, которые</w:t>
      </w:r>
      <w:r>
        <w:rPr>
          <w:spacing w:val="-2"/>
        </w:rPr>
        <w:t xml:space="preserve"> </w:t>
      </w:r>
      <w:r>
        <w:t>хотели</w:t>
      </w:r>
      <w:r>
        <w:rPr>
          <w:spacing w:val="-2"/>
        </w:rPr>
        <w:t xml:space="preserve"> </w:t>
      </w:r>
      <w:r>
        <w:t>захватить его землю. Но главное – он был очень</w:t>
      </w:r>
      <w:r>
        <w:rPr>
          <w:spacing w:val="-6"/>
        </w:rPr>
        <w:t xml:space="preserve"> </w:t>
      </w:r>
      <w:r>
        <w:t>честным</w:t>
      </w:r>
      <w:r>
        <w:rPr>
          <w:spacing w:val="-7"/>
        </w:rPr>
        <w:t xml:space="preserve"> </w:t>
      </w:r>
      <w:r>
        <w:t>человеком.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Русью</w:t>
      </w:r>
      <w:r>
        <w:rPr>
          <w:spacing w:val="-6"/>
        </w:rPr>
        <w:t xml:space="preserve"> </w:t>
      </w:r>
      <w:r>
        <w:t>правили</w:t>
      </w:r>
      <w:r>
        <w:rPr>
          <w:spacing w:val="-5"/>
        </w:rPr>
        <w:t xml:space="preserve"> </w:t>
      </w:r>
      <w:r>
        <w:t>монголо-татарские</w:t>
      </w:r>
      <w:r>
        <w:rPr>
          <w:spacing w:val="-9"/>
        </w:rPr>
        <w:t xml:space="preserve"> </w:t>
      </w:r>
      <w:r>
        <w:t>ханы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жили далеко, в Золотой Орде, и заставляли русских к</w:t>
      </w:r>
      <w:r>
        <w:t>нязей им подчиняться.</w:t>
      </w:r>
    </w:p>
    <w:p w:rsidR="00B20DE7" w:rsidRDefault="00B20DE7">
      <w:pPr>
        <w:pStyle w:val="a3"/>
        <w:spacing w:line="276" w:lineRule="auto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/>
        <w:ind w:left="994"/>
      </w:pPr>
      <w:r>
        <w:lastRenderedPageBreak/>
        <w:t>У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враг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Юрий.</w:t>
      </w:r>
      <w:r>
        <w:rPr>
          <w:spacing w:val="-5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Юрий</w:t>
      </w:r>
      <w:r>
        <w:rPr>
          <w:spacing w:val="-4"/>
        </w:rPr>
        <w:t xml:space="preserve"> </w:t>
      </w:r>
      <w:r>
        <w:t>обманом</w:t>
      </w:r>
      <w:r>
        <w:rPr>
          <w:spacing w:val="-6"/>
        </w:rPr>
        <w:t xml:space="preserve"> </w:t>
      </w:r>
      <w:r>
        <w:t>получил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хана</w:t>
      </w:r>
    </w:p>
    <w:p w:rsidR="00B20DE7" w:rsidRDefault="00E6335D">
      <w:pPr>
        <w:pStyle w:val="a3"/>
        <w:spacing w:before="45" w:line="276" w:lineRule="auto"/>
        <w:ind w:left="994" w:right="693"/>
      </w:pPr>
      <w:r>
        <w:t>разрешение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главным</w:t>
      </w:r>
      <w:r>
        <w:rPr>
          <w:spacing w:val="-11"/>
        </w:rPr>
        <w:t xml:space="preserve"> </w:t>
      </w:r>
      <w:r>
        <w:t>князем,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праву</w:t>
      </w:r>
      <w:r>
        <w:rPr>
          <w:spacing w:val="-13"/>
        </w:rPr>
        <w:t xml:space="preserve"> </w:t>
      </w:r>
      <w:r>
        <w:t>оно</w:t>
      </w:r>
      <w:r>
        <w:rPr>
          <w:spacing w:val="-9"/>
        </w:rPr>
        <w:t xml:space="preserve"> </w:t>
      </w:r>
      <w:r>
        <w:t>принадлежало</w:t>
      </w:r>
      <w:r>
        <w:rPr>
          <w:spacing w:val="-9"/>
        </w:rPr>
        <w:t xml:space="preserve"> </w:t>
      </w:r>
      <w:r>
        <w:t>Михаилу.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Михаил не захотел воевать с Юрием из-за власти. Он говорил: «Не</w:t>
      </w:r>
      <w:r>
        <w:t xml:space="preserve"> хочу проливать кровь».</w:t>
      </w:r>
    </w:p>
    <w:p w:rsidR="00B20DE7" w:rsidRDefault="00E6335D">
      <w:pPr>
        <w:pStyle w:val="a3"/>
        <w:spacing w:before="165" w:line="276" w:lineRule="auto"/>
        <w:ind w:left="994" w:right="948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Однажды</w:t>
      </w:r>
      <w:r>
        <w:rPr>
          <w:spacing w:val="-8"/>
        </w:rPr>
        <w:t xml:space="preserve"> </w:t>
      </w:r>
      <w:r>
        <w:t>хан</w:t>
      </w:r>
      <w:r>
        <w:rPr>
          <w:spacing w:val="-8"/>
        </w:rPr>
        <w:t xml:space="preserve"> </w:t>
      </w:r>
      <w:r>
        <w:t>разгневался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Михаила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вызвал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6"/>
        </w:rPr>
        <w:t xml:space="preserve"> </w:t>
      </w:r>
      <w:r>
        <w:t>Друзья</w:t>
      </w:r>
      <w:r>
        <w:rPr>
          <w:spacing w:val="-8"/>
        </w:rPr>
        <w:t xml:space="preserve"> </w:t>
      </w:r>
      <w:r>
        <w:t>говорили князю:</w:t>
      </w:r>
      <w:r>
        <w:rPr>
          <w:spacing w:val="-5"/>
        </w:rPr>
        <w:t xml:space="preserve"> </w:t>
      </w:r>
      <w:r>
        <w:t>«Не</w:t>
      </w:r>
      <w:r>
        <w:rPr>
          <w:spacing w:val="-8"/>
        </w:rPr>
        <w:t xml:space="preserve"> </w:t>
      </w:r>
      <w:r>
        <w:t>езди!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убьют!»</w:t>
      </w:r>
      <w:r>
        <w:rPr>
          <w:spacing w:val="-1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Михаил</w:t>
      </w:r>
      <w:r>
        <w:rPr>
          <w:spacing w:val="-10"/>
        </w:rPr>
        <w:t xml:space="preserve"> </w:t>
      </w:r>
      <w:r>
        <w:t>ответил:</w:t>
      </w:r>
      <w:r>
        <w:rPr>
          <w:spacing w:val="-5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поеду,</w:t>
      </w:r>
      <w:r>
        <w:rPr>
          <w:spacing w:val="-7"/>
        </w:rPr>
        <w:t xml:space="preserve"> </w:t>
      </w:r>
      <w:r>
        <w:t>хан</w:t>
      </w:r>
      <w:r>
        <w:rPr>
          <w:spacing w:val="-7"/>
        </w:rPr>
        <w:t xml:space="preserve"> </w:t>
      </w:r>
      <w:r>
        <w:t>приведѐт огромное</w:t>
      </w:r>
      <w:r>
        <w:rPr>
          <w:spacing w:val="-2"/>
        </w:rPr>
        <w:t xml:space="preserve"> </w:t>
      </w:r>
      <w:r>
        <w:t>войско,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погибнет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мирных людей.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я один</w:t>
      </w:r>
      <w:r>
        <w:rPr>
          <w:spacing w:val="-1"/>
        </w:rPr>
        <w:t xml:space="preserve"> </w:t>
      </w:r>
      <w:r>
        <w:t>пойду,</w:t>
      </w:r>
      <w:r>
        <w:t xml:space="preserve"> чем многие».</w:t>
      </w:r>
    </w:p>
    <w:p w:rsidR="00B20DE7" w:rsidRDefault="00E6335D">
      <w:pPr>
        <w:pStyle w:val="4"/>
        <w:spacing w:before="169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обсуждения:</w:t>
      </w:r>
    </w:p>
    <w:p w:rsidR="00B20DE7" w:rsidRDefault="00E6335D">
      <w:pPr>
        <w:pStyle w:val="a4"/>
        <w:numPr>
          <w:ilvl w:val="0"/>
          <w:numId w:val="181"/>
        </w:numPr>
        <w:tabs>
          <w:tab w:val="left" w:pos="1713"/>
        </w:tabs>
        <w:spacing w:before="201" w:line="276" w:lineRule="auto"/>
        <w:ind w:right="1421"/>
        <w:rPr>
          <w:sz w:val="24"/>
        </w:rPr>
      </w:pPr>
      <w:r>
        <w:rPr>
          <w:sz w:val="24"/>
        </w:rPr>
        <w:t>Ребята,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князю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(Дети </w:t>
      </w:r>
      <w:r>
        <w:rPr>
          <w:spacing w:val="-2"/>
          <w:sz w:val="24"/>
        </w:rPr>
        <w:t>высказываются).</w:t>
      </w:r>
    </w:p>
    <w:p w:rsidR="00B20DE7" w:rsidRDefault="00E6335D">
      <w:pPr>
        <w:pStyle w:val="a4"/>
        <w:numPr>
          <w:ilvl w:val="0"/>
          <w:numId w:val="181"/>
        </w:numPr>
        <w:tabs>
          <w:tab w:val="left" w:pos="1713"/>
        </w:tabs>
        <w:spacing w:before="165" w:line="276" w:lineRule="auto"/>
        <w:ind w:right="1032"/>
        <w:rPr>
          <w:sz w:val="24"/>
        </w:rPr>
      </w:pPr>
      <w:r>
        <w:rPr>
          <w:sz w:val="24"/>
        </w:rPr>
        <w:t>Правильно,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был</w:t>
      </w:r>
      <w:r>
        <w:rPr>
          <w:spacing w:val="-9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смелый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поступок.</w:t>
      </w:r>
      <w:r>
        <w:rPr>
          <w:spacing w:val="-9"/>
          <w:sz w:val="24"/>
        </w:rPr>
        <w:t xml:space="preserve"> </w:t>
      </w:r>
      <w:r>
        <w:rPr>
          <w:sz w:val="24"/>
        </w:rPr>
        <w:t>Князь</w:t>
      </w:r>
      <w:r>
        <w:rPr>
          <w:spacing w:val="-11"/>
          <w:sz w:val="24"/>
        </w:rPr>
        <w:t xml:space="preserve"> </w:t>
      </w:r>
      <w:r>
        <w:rPr>
          <w:sz w:val="24"/>
        </w:rPr>
        <w:t>пожертвовал собой ради других.</w:t>
      </w:r>
    </w:p>
    <w:p w:rsidR="00B20DE7" w:rsidRDefault="00E6335D">
      <w:pPr>
        <w:pStyle w:val="a3"/>
        <w:spacing w:before="165" w:line="278" w:lineRule="auto"/>
        <w:ind w:left="994" w:right="563"/>
      </w:pPr>
      <w:r>
        <w:rPr>
          <w:b/>
        </w:rPr>
        <w:t xml:space="preserve">Ведущий: </w:t>
      </w:r>
      <w:r>
        <w:t>В Орде Михаила схватили и по</w:t>
      </w:r>
      <w:r>
        <w:t>сле мучений убили. Но память о нѐм осталась навсегда.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поняли,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князь</w:t>
      </w:r>
      <w:r>
        <w:rPr>
          <w:spacing w:val="-8"/>
        </w:rPr>
        <w:t xml:space="preserve"> </w:t>
      </w:r>
      <w:r>
        <w:t>погиб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них,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настоящий</w:t>
      </w:r>
      <w:r>
        <w:rPr>
          <w:spacing w:val="-6"/>
        </w:rPr>
        <w:t xml:space="preserve"> </w:t>
      </w:r>
      <w:r>
        <w:t>герой.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святым. А что значит «святой»? (Ответы детей). Это человек, который жил праведно, помогал другим и остался в памяти людей как пример</w:t>
      </w:r>
      <w:r>
        <w:t xml:space="preserve"> доброты и мужества.</w:t>
      </w:r>
    </w:p>
    <w:p w:rsidR="00B20DE7" w:rsidRDefault="00E6335D">
      <w:pPr>
        <w:pStyle w:val="4"/>
        <w:numPr>
          <w:ilvl w:val="0"/>
          <w:numId w:val="180"/>
        </w:numPr>
        <w:tabs>
          <w:tab w:val="left" w:pos="1234"/>
        </w:tabs>
        <w:spacing w:before="160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5"/>
        </w:rPr>
        <w:t xml:space="preserve"> </w:t>
      </w:r>
      <w:r>
        <w:t>Кашинской</w:t>
      </w:r>
      <w:r>
        <w:rPr>
          <w:spacing w:val="-2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1" w:line="278" w:lineRule="auto"/>
        <w:ind w:left="994" w:right="680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князя</w:t>
      </w:r>
      <w:r>
        <w:rPr>
          <w:spacing w:val="-5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была</w:t>
      </w:r>
      <w:r>
        <w:rPr>
          <w:spacing w:val="-6"/>
        </w:rPr>
        <w:t xml:space="preserve"> </w:t>
      </w:r>
      <w:r>
        <w:t>жена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княгиня</w:t>
      </w:r>
      <w:r>
        <w:rPr>
          <w:spacing w:val="-5"/>
        </w:rPr>
        <w:t xml:space="preserve"> </w:t>
      </w:r>
      <w:r>
        <w:t>Анна.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любила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мужа</w:t>
      </w:r>
      <w:r>
        <w:rPr>
          <w:spacing w:val="-6"/>
        </w:rPr>
        <w:t xml:space="preserve"> </w:t>
      </w:r>
      <w:r>
        <w:t>и поддерживала его во всѐм. Когда Михаил погиб, ей было очень тяжело. Но она не сломалась, а продолжала помогать людя</w:t>
      </w:r>
      <w:r>
        <w:t>м, молиться и воспитывать детей.</w:t>
      </w:r>
    </w:p>
    <w:p w:rsidR="00B20DE7" w:rsidRDefault="00E6335D">
      <w:pPr>
        <w:pStyle w:val="a3"/>
        <w:spacing w:before="161" w:line="278" w:lineRule="auto"/>
        <w:ind w:left="994" w:right="563"/>
      </w:pPr>
      <w:r>
        <w:t>Позже у Анны случилось большое горе: в Орде погибли еѐ сыновья и даже внук. Но княгиня не озлобилась, а ушла в монастырь – это такое место, где люди живут скромно, молятся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другим.</w:t>
      </w:r>
      <w:r>
        <w:rPr>
          <w:spacing w:val="-5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стала</w:t>
      </w:r>
      <w:r>
        <w:rPr>
          <w:spacing w:val="-6"/>
        </w:rPr>
        <w:t xml:space="preserve"> </w:t>
      </w:r>
      <w:r>
        <w:t>монахиней.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к</w:t>
      </w:r>
      <w:r>
        <w:t>онец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переехала</w:t>
      </w:r>
      <w:r>
        <w:rPr>
          <w:spacing w:val="-6"/>
        </w:rPr>
        <w:t xml:space="preserve"> </w:t>
      </w:r>
      <w:r>
        <w:t>в город Кашин, где еѐ очень полюбили жители. Поэтому еѐ называют Анна Кашинская.</w:t>
      </w:r>
    </w:p>
    <w:p w:rsidR="00B20DE7" w:rsidRDefault="00E6335D">
      <w:pPr>
        <w:pStyle w:val="a3"/>
        <w:spacing w:line="269" w:lineRule="exact"/>
        <w:ind w:left="994"/>
      </w:pPr>
      <w:r>
        <w:t>Люди</w:t>
      </w:r>
      <w:r>
        <w:rPr>
          <w:spacing w:val="-6"/>
        </w:rPr>
        <w:t xml:space="preserve"> </w:t>
      </w:r>
      <w:r>
        <w:t>верили,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творит</w:t>
      </w:r>
      <w:r>
        <w:rPr>
          <w:spacing w:val="-6"/>
        </w:rPr>
        <w:t xml:space="preserve"> </w:t>
      </w:r>
      <w:r>
        <w:t>чудеса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rPr>
          <w:spacing w:val="-2"/>
        </w:rPr>
        <w:t>больным.</w:t>
      </w:r>
    </w:p>
    <w:p w:rsidR="00B20DE7" w:rsidRDefault="00E6335D">
      <w:pPr>
        <w:pStyle w:val="a3"/>
        <w:spacing w:before="207" w:line="276" w:lineRule="auto"/>
        <w:ind w:left="994" w:right="1015"/>
        <w:jc w:val="both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Анна</w:t>
      </w:r>
      <w:r>
        <w:rPr>
          <w:spacing w:val="-7"/>
        </w:rPr>
        <w:t xml:space="preserve"> </w:t>
      </w:r>
      <w:r>
        <w:t>Кашинская</w:t>
      </w:r>
      <w:r>
        <w:rPr>
          <w:spacing w:val="-6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стала</w:t>
      </w:r>
      <w:r>
        <w:rPr>
          <w:spacing w:val="-7"/>
        </w:rPr>
        <w:t xml:space="preserve"> </w:t>
      </w:r>
      <w:r>
        <w:t>святой.</w:t>
      </w:r>
      <w:r>
        <w:rPr>
          <w:spacing w:val="-6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изображают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иконах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крестом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в монашеской </w:t>
      </w:r>
      <w:r>
        <w:t>одежде. Она – символ верности, терпения и доброты.</w:t>
      </w:r>
    </w:p>
    <w:p w:rsidR="00B20DE7" w:rsidRDefault="00E6335D">
      <w:pPr>
        <w:pStyle w:val="4"/>
        <w:numPr>
          <w:ilvl w:val="0"/>
          <w:numId w:val="180"/>
        </w:numPr>
        <w:tabs>
          <w:tab w:val="left" w:pos="1234"/>
        </w:tabs>
        <w:spacing w:before="166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(5–7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200"/>
        <w:ind w:left="994"/>
        <w:rPr>
          <w:i/>
          <w:sz w:val="24"/>
        </w:rPr>
      </w:pPr>
      <w:r>
        <w:rPr>
          <w:i/>
          <w:sz w:val="24"/>
        </w:rPr>
        <w:t>(Ведущий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задаѐт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хором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желанию)</w:t>
      </w:r>
    </w:p>
    <w:p w:rsidR="00B20DE7" w:rsidRDefault="00E6335D">
      <w:pPr>
        <w:pStyle w:val="a4"/>
        <w:numPr>
          <w:ilvl w:val="1"/>
          <w:numId w:val="180"/>
        </w:numPr>
        <w:tabs>
          <w:tab w:val="left" w:pos="1713"/>
        </w:tabs>
        <w:spacing w:before="204"/>
        <w:rPr>
          <w:i/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каком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7"/>
          <w:sz w:val="24"/>
        </w:rPr>
        <w:t xml:space="preserve"> </w:t>
      </w:r>
      <w:r>
        <w:rPr>
          <w:sz w:val="24"/>
        </w:rPr>
        <w:t>жил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Твери)</w:t>
      </w:r>
    </w:p>
    <w:p w:rsidR="00B20DE7" w:rsidRDefault="00E6335D">
      <w:pPr>
        <w:pStyle w:val="a4"/>
        <w:numPr>
          <w:ilvl w:val="1"/>
          <w:numId w:val="180"/>
        </w:numPr>
        <w:tabs>
          <w:tab w:val="left" w:pos="1713"/>
        </w:tabs>
        <w:spacing w:before="204"/>
        <w:rPr>
          <w:i/>
          <w:sz w:val="24"/>
        </w:rPr>
      </w:pPr>
      <w:r>
        <w:rPr>
          <w:sz w:val="24"/>
        </w:rPr>
        <w:t>Кем</w:t>
      </w:r>
      <w:r>
        <w:rPr>
          <w:spacing w:val="-7"/>
          <w:sz w:val="24"/>
        </w:rPr>
        <w:t xml:space="preserve"> </w:t>
      </w:r>
      <w:r>
        <w:rPr>
          <w:sz w:val="24"/>
        </w:rPr>
        <w:t>была</w:t>
      </w:r>
      <w:r>
        <w:rPr>
          <w:spacing w:val="-6"/>
          <w:sz w:val="24"/>
        </w:rPr>
        <w:t xml:space="preserve"> </w:t>
      </w:r>
      <w:r>
        <w:rPr>
          <w:sz w:val="24"/>
        </w:rPr>
        <w:t>Анна</w:t>
      </w:r>
      <w:r>
        <w:rPr>
          <w:spacing w:val="-7"/>
          <w:sz w:val="24"/>
        </w:rPr>
        <w:t xml:space="preserve"> </w:t>
      </w:r>
      <w:r>
        <w:rPr>
          <w:sz w:val="24"/>
        </w:rPr>
        <w:t>Кашинская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князю</w:t>
      </w:r>
      <w:r>
        <w:rPr>
          <w:spacing w:val="-5"/>
          <w:sz w:val="24"/>
        </w:rPr>
        <w:t xml:space="preserve"> </w:t>
      </w:r>
      <w:r>
        <w:rPr>
          <w:sz w:val="24"/>
        </w:rPr>
        <w:t>Михаилу?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(Женой)</w:t>
      </w:r>
    </w:p>
    <w:p w:rsidR="00B20DE7" w:rsidRDefault="00E6335D">
      <w:pPr>
        <w:pStyle w:val="a4"/>
        <w:numPr>
          <w:ilvl w:val="1"/>
          <w:numId w:val="180"/>
        </w:numPr>
        <w:tabs>
          <w:tab w:val="left" w:pos="1713"/>
        </w:tabs>
        <w:spacing w:before="207" w:line="276" w:lineRule="auto"/>
        <w:ind w:right="749"/>
        <w:rPr>
          <w:i/>
          <w:sz w:val="24"/>
        </w:rPr>
      </w:pP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Михаил</w:t>
      </w:r>
      <w:r>
        <w:rPr>
          <w:spacing w:val="-11"/>
          <w:sz w:val="24"/>
        </w:rPr>
        <w:t xml:space="preserve"> </w:t>
      </w:r>
      <w:r>
        <w:rPr>
          <w:sz w:val="24"/>
        </w:rPr>
        <w:t>поехал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хану,</w:t>
      </w:r>
      <w:r>
        <w:rPr>
          <w:spacing w:val="-9"/>
          <w:sz w:val="24"/>
        </w:rPr>
        <w:t xml:space="preserve"> </w:t>
      </w:r>
      <w:r>
        <w:rPr>
          <w:sz w:val="24"/>
        </w:rPr>
        <w:t>хотя</w:t>
      </w:r>
      <w:r>
        <w:rPr>
          <w:spacing w:val="-9"/>
          <w:sz w:val="24"/>
        </w:rPr>
        <w:t xml:space="preserve"> </w:t>
      </w:r>
      <w:r>
        <w:rPr>
          <w:sz w:val="24"/>
        </w:rPr>
        <w:t>знал,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убить?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(Чтобы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защитить людей, чтобы не было войны)</w:t>
      </w:r>
    </w:p>
    <w:p w:rsidR="00B20DE7" w:rsidRDefault="00E6335D">
      <w:pPr>
        <w:pStyle w:val="a4"/>
        <w:numPr>
          <w:ilvl w:val="1"/>
          <w:numId w:val="180"/>
        </w:numPr>
        <w:tabs>
          <w:tab w:val="left" w:pos="1713"/>
        </w:tabs>
        <w:spacing w:before="162"/>
        <w:rPr>
          <w:i/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(Смелым,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добрым,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честным)</w:t>
      </w:r>
    </w:p>
    <w:p w:rsidR="00B20DE7" w:rsidRDefault="00E6335D">
      <w:pPr>
        <w:pStyle w:val="a4"/>
        <w:numPr>
          <w:ilvl w:val="1"/>
          <w:numId w:val="180"/>
        </w:numPr>
        <w:tabs>
          <w:tab w:val="left" w:pos="1713"/>
        </w:tabs>
        <w:spacing w:before="206" w:line="276" w:lineRule="auto"/>
        <w:ind w:right="1547"/>
        <w:rPr>
          <w:i/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люди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Анне? </w:t>
      </w:r>
      <w:r>
        <w:rPr>
          <w:i/>
          <w:sz w:val="24"/>
        </w:rPr>
        <w:t>(Построили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храмы, написали иконы, сняли</w:t>
      </w:r>
      <w:r>
        <w:rPr>
          <w:i/>
          <w:sz w:val="24"/>
        </w:rPr>
        <w:t xml:space="preserve"> фильмы)</w:t>
      </w:r>
    </w:p>
    <w:p w:rsidR="00B20DE7" w:rsidRDefault="00E6335D">
      <w:pPr>
        <w:pStyle w:val="4"/>
        <w:numPr>
          <w:ilvl w:val="0"/>
          <w:numId w:val="180"/>
        </w:numPr>
        <w:tabs>
          <w:tab w:val="left" w:pos="1234"/>
        </w:tabs>
        <w:spacing w:before="167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20DE7" w:rsidRDefault="00B20DE7">
      <w:pPr>
        <w:pStyle w:val="4"/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9" w:line="280" w:lineRule="auto"/>
        <w:ind w:left="994" w:right="693"/>
      </w:pPr>
      <w:r>
        <w:rPr>
          <w:b/>
        </w:rPr>
        <w:lastRenderedPageBreak/>
        <w:t xml:space="preserve">Ведущий: </w:t>
      </w:r>
      <w:r>
        <w:t>Ребята, я предлагаю вам нарисовать, каким вы представляете себе князя Михаила.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быть,</w:t>
      </w:r>
      <w:r>
        <w:rPr>
          <w:spacing w:val="-14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воин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коне,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может,</w:t>
      </w:r>
      <w:r>
        <w:rPr>
          <w:spacing w:val="-12"/>
        </w:rPr>
        <w:t xml:space="preserve"> </w:t>
      </w:r>
      <w:r>
        <w:t>момент,</w:t>
      </w:r>
      <w:r>
        <w:rPr>
          <w:spacing w:val="-12"/>
        </w:rPr>
        <w:t xml:space="preserve"> </w:t>
      </w:r>
      <w:r>
        <w:t>когда</w:t>
      </w:r>
      <w:r>
        <w:rPr>
          <w:spacing w:val="-13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прощается</w:t>
      </w:r>
      <w:r>
        <w:rPr>
          <w:spacing w:val="-12"/>
        </w:rPr>
        <w:t xml:space="preserve"> </w:t>
      </w:r>
      <w:r>
        <w:t>с</w:t>
      </w:r>
    </w:p>
    <w:p w:rsidR="00B20DE7" w:rsidRDefault="00E6335D">
      <w:pPr>
        <w:pStyle w:val="a3"/>
        <w:spacing w:line="276" w:lineRule="auto"/>
        <w:ind w:left="994"/>
      </w:pPr>
      <w:r>
        <w:t>семьѐй</w:t>
      </w:r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поездкой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нарисуйте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портрет,</w:t>
      </w:r>
      <w:r>
        <w:rPr>
          <w:spacing w:val="-8"/>
        </w:rPr>
        <w:t xml:space="preserve"> </w:t>
      </w:r>
      <w:r>
        <w:t>каким</w:t>
      </w:r>
      <w:r>
        <w:rPr>
          <w:spacing w:val="-9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был:</w:t>
      </w:r>
      <w:r>
        <w:rPr>
          <w:spacing w:val="-8"/>
        </w:rPr>
        <w:t xml:space="preserve"> </w:t>
      </w:r>
      <w:r>
        <w:t>сильным, добрым, с открытым сердцем.</w:t>
      </w:r>
    </w:p>
    <w:p w:rsidR="00B20DE7" w:rsidRDefault="00E6335D">
      <w:pPr>
        <w:spacing w:before="157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рисуют,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помогает,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подходит,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хвалит)</w:t>
      </w:r>
    </w:p>
    <w:p w:rsidR="00B20DE7" w:rsidRDefault="00E6335D">
      <w:pPr>
        <w:pStyle w:val="4"/>
        <w:spacing w:before="209"/>
      </w:pPr>
      <w:r>
        <w:t>7.</w:t>
      </w:r>
      <w:r>
        <w:rPr>
          <w:spacing w:val="-2"/>
        </w:rPr>
        <w:t xml:space="preserve"> </w:t>
      </w:r>
      <w:r>
        <w:t>Итог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2"/>
        </w:rPr>
        <w:t>минуты)</w:t>
      </w:r>
    </w:p>
    <w:p w:rsidR="00B20DE7" w:rsidRDefault="00E6335D">
      <w:pPr>
        <w:pStyle w:val="a3"/>
        <w:spacing w:before="202" w:line="276" w:lineRule="auto"/>
        <w:ind w:left="994" w:right="680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узнали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удивительных</w:t>
      </w:r>
      <w:r>
        <w:rPr>
          <w:spacing w:val="-6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князе</w:t>
      </w:r>
      <w:r>
        <w:rPr>
          <w:spacing w:val="-9"/>
        </w:rPr>
        <w:t xml:space="preserve"> </w:t>
      </w:r>
      <w:r>
        <w:t>Михаиле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княгине Анне. Они жили давно, но мы</w:t>
      </w:r>
      <w:r>
        <w:t xml:space="preserve"> помним их, называем улицы их именами, ставим памятники.</w:t>
      </w:r>
      <w:r>
        <w:rPr>
          <w:spacing w:val="-2"/>
        </w:rPr>
        <w:t xml:space="preserve"> </w:t>
      </w:r>
      <w:r>
        <w:t>Как вы думаете, почему? (Дети отвечают: потому</w:t>
      </w:r>
      <w:r>
        <w:rPr>
          <w:spacing w:val="-5"/>
        </w:rPr>
        <w:t xml:space="preserve"> </w:t>
      </w:r>
      <w:r>
        <w:t>что они</w:t>
      </w:r>
      <w:r>
        <w:rPr>
          <w:spacing w:val="-1"/>
        </w:rPr>
        <w:t xml:space="preserve"> </w:t>
      </w:r>
      <w:r>
        <w:t>были добрыми, смелыми, защищали людей).</w:t>
      </w:r>
    </w:p>
    <w:p w:rsidR="00B20DE7" w:rsidRDefault="00E6335D">
      <w:pPr>
        <w:pStyle w:val="a3"/>
        <w:spacing w:before="168" w:line="276" w:lineRule="auto"/>
        <w:ind w:left="994"/>
      </w:pPr>
      <w:r>
        <w:t>Правильно.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учат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честными,</w:t>
      </w:r>
      <w:r>
        <w:rPr>
          <w:spacing w:val="-5"/>
        </w:rPr>
        <w:t xml:space="preserve"> </w:t>
      </w:r>
      <w:r>
        <w:t>смелыми</w:t>
      </w:r>
      <w:r>
        <w:rPr>
          <w:spacing w:val="-5"/>
        </w:rPr>
        <w:t xml:space="preserve"> </w:t>
      </w:r>
      <w:r>
        <w:t>и заботиться о тех, кто</w:t>
      </w:r>
      <w:r>
        <w:t xml:space="preserve"> рядом.</w:t>
      </w:r>
    </w:p>
    <w:p w:rsidR="00B20DE7" w:rsidRDefault="00E6335D">
      <w:pPr>
        <w:pStyle w:val="4"/>
        <w:spacing w:before="6" w:line="482" w:lineRule="exact"/>
        <w:ind w:left="3259" w:right="1991" w:firstLine="218"/>
      </w:pPr>
      <w:r>
        <w:t>Конкурс рисунков по теме: «Мои герои» 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«Готов»</w:t>
      </w:r>
    </w:p>
    <w:p w:rsidR="00B20DE7" w:rsidRDefault="00E6335D">
      <w:pPr>
        <w:spacing w:line="270" w:lineRule="exact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20DE7" w:rsidRDefault="00E6335D">
      <w:pPr>
        <w:spacing w:before="43"/>
        <w:ind w:left="99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B20DE7" w:rsidRDefault="00E6335D">
      <w:pPr>
        <w:pStyle w:val="4"/>
        <w:spacing w:before="50"/>
      </w:pPr>
      <w:r>
        <w:t xml:space="preserve">Идея и </w:t>
      </w:r>
      <w:r>
        <w:rPr>
          <w:spacing w:val="-2"/>
        </w:rPr>
        <w:t>название</w:t>
      </w:r>
    </w:p>
    <w:p w:rsidR="00B20DE7" w:rsidRDefault="00E6335D">
      <w:pPr>
        <w:pStyle w:val="a3"/>
        <w:spacing w:before="39"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B20DE7" w:rsidRDefault="00E6335D">
      <w:pPr>
        <w:pStyle w:val="a3"/>
        <w:spacing w:line="275" w:lineRule="exact"/>
        <w:ind w:left="994"/>
      </w:pPr>
      <w:r>
        <w:rPr>
          <w:b/>
        </w:rPr>
        <w:t>Легенда</w:t>
      </w:r>
      <w:r>
        <w:rPr>
          <w:b/>
          <w:spacing w:val="-13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будущие</w:t>
      </w:r>
      <w:r>
        <w:rPr>
          <w:spacing w:val="-11"/>
        </w:rPr>
        <w:t xml:space="preserve"> </w:t>
      </w:r>
      <w:r>
        <w:t>защит</w:t>
      </w:r>
      <w:r>
        <w:t>ники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учения</w:t>
      </w:r>
      <w:r>
        <w:rPr>
          <w:spacing w:val="-10"/>
        </w:rPr>
        <w:t xml:space="preserve"> в</w:t>
      </w:r>
    </w:p>
    <w:p w:rsidR="00B20DE7" w:rsidRDefault="00E6335D">
      <w:pPr>
        <w:pStyle w:val="a3"/>
        <w:spacing w:before="43" w:line="278" w:lineRule="auto"/>
        <w:ind w:left="994" w:right="693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B20DE7" w:rsidRDefault="00E6335D">
      <w:pPr>
        <w:pStyle w:val="4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B20DE7" w:rsidRDefault="00E6335D">
      <w:pPr>
        <w:pStyle w:val="a3"/>
        <w:spacing w:before="40" w:line="278" w:lineRule="auto"/>
        <w:ind w:left="994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организовать</w:t>
      </w:r>
      <w:r>
        <w:rPr>
          <w:spacing w:val="-7"/>
        </w:rPr>
        <w:t xml:space="preserve"> </w:t>
      </w:r>
      <w:r>
        <w:t>активный</w:t>
      </w:r>
      <w:r>
        <w:rPr>
          <w:spacing w:val="-7"/>
        </w:rPr>
        <w:t xml:space="preserve"> </w:t>
      </w:r>
      <w:r>
        <w:t>досуг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способствующий</w:t>
      </w:r>
      <w:r>
        <w:rPr>
          <w:spacing w:val="-7"/>
        </w:rPr>
        <w:t xml:space="preserve"> </w:t>
      </w:r>
      <w:r>
        <w:t>физическому</w:t>
      </w:r>
      <w:r>
        <w:rPr>
          <w:spacing w:val="-11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B20DE7" w:rsidRDefault="00E6335D">
      <w:pPr>
        <w:pStyle w:val="4"/>
        <w:spacing w:before="4"/>
      </w:pPr>
      <w:r>
        <w:rPr>
          <w:spacing w:val="-2"/>
        </w:rPr>
        <w:t>Задачи:</w:t>
      </w:r>
    </w:p>
    <w:p w:rsidR="00B20DE7" w:rsidRDefault="00E6335D">
      <w:pPr>
        <w:pStyle w:val="a4"/>
        <w:numPr>
          <w:ilvl w:val="0"/>
          <w:numId w:val="182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B20DE7" w:rsidRDefault="00E6335D">
      <w:pPr>
        <w:pStyle w:val="a4"/>
        <w:numPr>
          <w:ilvl w:val="0"/>
          <w:numId w:val="182"/>
        </w:numPr>
        <w:tabs>
          <w:tab w:val="left" w:pos="1713"/>
        </w:tabs>
        <w:spacing w:before="44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20DE7" w:rsidRDefault="00E6335D">
      <w:pPr>
        <w:pStyle w:val="a4"/>
        <w:numPr>
          <w:ilvl w:val="0"/>
          <w:numId w:val="182"/>
        </w:numPr>
        <w:tabs>
          <w:tab w:val="left" w:pos="1713"/>
        </w:tabs>
        <w:spacing w:before="45" w:line="278" w:lineRule="auto"/>
        <w:ind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B20DE7" w:rsidRDefault="00E6335D">
      <w:pPr>
        <w:pStyle w:val="a4"/>
        <w:numPr>
          <w:ilvl w:val="0"/>
          <w:numId w:val="182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B20DE7" w:rsidRDefault="00E6335D">
      <w:pPr>
        <w:pStyle w:val="a4"/>
        <w:numPr>
          <w:ilvl w:val="0"/>
          <w:numId w:val="1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B20DE7" w:rsidRDefault="00E6335D">
      <w:pPr>
        <w:pStyle w:val="4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B20DE7" w:rsidRDefault="00E6335D">
      <w:pPr>
        <w:pStyle w:val="a4"/>
        <w:numPr>
          <w:ilvl w:val="0"/>
          <w:numId w:val="183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B20DE7" w:rsidRDefault="00E6335D">
      <w:pPr>
        <w:pStyle w:val="a4"/>
        <w:numPr>
          <w:ilvl w:val="0"/>
          <w:numId w:val="18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B20DE7" w:rsidRDefault="00E6335D">
      <w:pPr>
        <w:pStyle w:val="a4"/>
        <w:numPr>
          <w:ilvl w:val="0"/>
          <w:numId w:val="183"/>
        </w:numPr>
        <w:tabs>
          <w:tab w:val="left" w:pos="1713"/>
        </w:tabs>
        <w:spacing w:before="44" w:line="278" w:lineRule="auto"/>
        <w:ind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B20DE7" w:rsidRDefault="00E6335D">
      <w:pPr>
        <w:pStyle w:val="a4"/>
        <w:numPr>
          <w:ilvl w:val="0"/>
          <w:numId w:val="183"/>
        </w:numPr>
        <w:tabs>
          <w:tab w:val="left" w:pos="1713"/>
        </w:tabs>
        <w:spacing w:line="280" w:lineRule="auto"/>
        <w:ind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B20DE7" w:rsidRDefault="00B20DE7">
      <w:pPr>
        <w:pStyle w:val="a4"/>
        <w:spacing w:line="280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83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lastRenderedPageBreak/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B20DE7" w:rsidRDefault="00E6335D">
      <w:pPr>
        <w:pStyle w:val="4"/>
        <w:spacing w:before="50"/>
      </w:pPr>
      <w:r>
        <w:t>Станции</w:t>
      </w:r>
      <w:r>
        <w:rPr>
          <w:spacing w:val="-2"/>
        </w:rPr>
        <w:t xml:space="preserve"> (испытания)</w:t>
      </w:r>
    </w:p>
    <w:p w:rsidR="00B20DE7" w:rsidRDefault="00E6335D">
      <w:pPr>
        <w:spacing w:before="39" w:after="4" w:line="278" w:lineRule="auto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B20DE7">
        <w:trPr>
          <w:trHeight w:val="940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20DE7" w:rsidRDefault="00E6335D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20DE7" w:rsidRDefault="00B20DE7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20DE7">
        <w:trPr>
          <w:trHeight w:val="1898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B20DE7" w:rsidRDefault="00E6335D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B20DE7" w:rsidRDefault="00E6335D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B20DE7" w:rsidRDefault="00E6335D">
            <w:pPr>
              <w:pStyle w:val="TableParagraph"/>
              <w:spacing w:before="1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B20DE7">
        <w:trPr>
          <w:trHeight w:val="1578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:rsidR="00B20DE7" w:rsidRDefault="00E6335D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B20DE7">
        <w:trPr>
          <w:trHeight w:val="1898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Метание мячей (или шишек) в цель </w:t>
            </w:r>
            <w:r>
              <w:rPr>
                <w:sz w:val="24"/>
              </w:rPr>
              <w:t>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броска.</w:t>
            </w:r>
          </w:p>
          <w:p w:rsidR="00B20DE7" w:rsidRDefault="00E6335D">
            <w:pPr>
              <w:pStyle w:val="TableParagraph"/>
              <w:spacing w:line="278" w:lineRule="auto"/>
              <w:ind w:left="4" w:right="1468"/>
              <w:rPr>
                <w:sz w:val="24"/>
              </w:rPr>
            </w:pPr>
            <w:r>
              <w:rPr>
                <w:sz w:val="24"/>
              </w:rPr>
              <w:t>Суммарное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B20DE7" w:rsidRDefault="00E6335D">
            <w:pPr>
              <w:pStyle w:val="TableParagraph"/>
              <w:spacing w:before="46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B20DE7">
        <w:trPr>
          <w:trHeight w:val="1898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натянуты верѐвки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:rsidR="00B20DE7" w:rsidRDefault="00E6335D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задел – возвращается или выполняет штрафное</w:t>
            </w: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right="9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B20DE7">
        <w:trPr>
          <w:trHeight w:val="1260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spacing w:before="35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78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B20DE7" w:rsidRDefault="00E6335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78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B20DE7">
        <w:trPr>
          <w:trHeight w:val="1259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B20DE7">
        <w:trPr>
          <w:trHeight w:val="1778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243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B20DE7" w:rsidRDefault="00E6335D">
            <w:pPr>
              <w:pStyle w:val="TableParagraph"/>
              <w:spacing w:before="44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виде </w:t>
            </w:r>
            <w:r>
              <w:rPr>
                <w:sz w:val="24"/>
              </w:rPr>
              <w:t>ребуса или азбуки Морзе. Нужно разгадать и правильно произнести вслух.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</w:tbl>
    <w:p w:rsidR="00B20DE7" w:rsidRDefault="00B20DE7">
      <w:pPr>
        <w:pStyle w:val="TableParagraph"/>
        <w:spacing w:line="278" w:lineRule="auto"/>
        <w:rPr>
          <w:sz w:val="24"/>
        </w:rPr>
        <w:sectPr w:rsidR="00B20DE7">
          <w:pgSz w:w="11910" w:h="16840"/>
          <w:pgMar w:top="1040" w:right="283" w:bottom="1240" w:left="708" w:header="0" w:footer="1043" w:gutter="0"/>
          <w:cols w:space="720"/>
        </w:sect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B20DE7">
        <w:trPr>
          <w:trHeight w:val="940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20DE7" w:rsidRDefault="00E6335D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20DE7" w:rsidRDefault="00B20DE7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right="9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20DE7">
        <w:trPr>
          <w:trHeight w:val="940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B20DE7" w:rsidRDefault="00E6335D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right="9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B20DE7">
        <w:trPr>
          <w:trHeight w:val="1257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185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spacing w:before="19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2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B20DE7">
        <w:trPr>
          <w:trHeight w:val="1581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4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спорта (адаптированные под возраст). </w:t>
            </w:r>
            <w:r>
              <w:rPr>
                <w:sz w:val="24"/>
              </w:rPr>
              <w:t>Например:</w:t>
            </w:r>
          </w:p>
          <w:p w:rsidR="00B20DE7" w:rsidRDefault="00E6335D">
            <w:pPr>
              <w:pStyle w:val="TableParagraph"/>
              <w:spacing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189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B20DE7" w:rsidRDefault="00E6335D">
      <w:pPr>
        <w:pStyle w:val="4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B20DE7" w:rsidRDefault="00E6335D">
      <w:pPr>
        <w:pStyle w:val="a3"/>
        <w:spacing w:before="38"/>
        <w:ind w:left="994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B20DE7" w:rsidRDefault="00E6335D">
      <w:pPr>
        <w:pStyle w:val="a3"/>
        <w:spacing w:before="44" w:line="278" w:lineRule="auto"/>
        <w:ind w:left="994" w:right="563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>что все успешно справились и получают звание «Готов». Можно провести общий флешмоб или награждение сладкими призами.</w:t>
      </w:r>
    </w:p>
    <w:p w:rsidR="00B20DE7" w:rsidRDefault="00E6335D">
      <w:pPr>
        <w:pStyle w:val="4"/>
        <w:spacing w:before="2"/>
      </w:pPr>
      <w:r>
        <w:rPr>
          <w:spacing w:val="-2"/>
        </w:rPr>
        <w:t>Награждение: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B20DE7" w:rsidRDefault="00E6335D">
      <w:pPr>
        <w:pStyle w:val="4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2"/>
          <w:sz w:val="24"/>
        </w:rPr>
        <w:t xml:space="preserve"> резиновые)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B20DE7" w:rsidRDefault="00B20DE7">
      <w:pPr>
        <w:pStyle w:val="a4"/>
        <w:rPr>
          <w:sz w:val="24"/>
        </w:rPr>
        <w:sectPr w:rsidR="00B20DE7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3"/>
      </w:pPr>
      <w:r>
        <w:lastRenderedPageBreak/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before="38" w:line="278" w:lineRule="auto"/>
        <w:ind w:right="826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отрядов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упростить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 моментов, сократить дистанции.</w:t>
      </w:r>
    </w:p>
    <w:p w:rsidR="00B20DE7" w:rsidRDefault="00E6335D">
      <w:pPr>
        <w:pStyle w:val="a4"/>
        <w:numPr>
          <w:ilvl w:val="0"/>
          <w:numId w:val="184"/>
        </w:numPr>
        <w:tabs>
          <w:tab w:val="left" w:pos="1713"/>
        </w:tabs>
        <w:spacing w:line="278" w:lineRule="auto"/>
        <w:ind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B20DE7" w:rsidRDefault="00B20DE7">
      <w:pPr>
        <w:pStyle w:val="a3"/>
        <w:spacing w:before="203"/>
        <w:ind w:left="0"/>
      </w:pPr>
    </w:p>
    <w:p w:rsidR="00B20DE7" w:rsidRDefault="00E6335D">
      <w:pPr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B20DE7" w:rsidRDefault="00E6335D">
      <w:pPr>
        <w:pStyle w:val="4"/>
        <w:spacing w:before="204"/>
        <w:ind w:left="1699"/>
      </w:pPr>
      <w:r>
        <w:t>Беседа</w:t>
      </w:r>
      <w:r>
        <w:rPr>
          <w:spacing w:val="-8"/>
        </w:rPr>
        <w:t xml:space="preserve"> </w:t>
      </w:r>
      <w:r>
        <w:t>«Секреты</w:t>
      </w:r>
      <w:r>
        <w:rPr>
          <w:spacing w:val="-7"/>
        </w:rPr>
        <w:t xml:space="preserve"> </w:t>
      </w:r>
      <w:r>
        <w:t>дружбы:</w:t>
      </w:r>
      <w:r>
        <w:rPr>
          <w:spacing w:val="-7"/>
        </w:rPr>
        <w:t xml:space="preserve"> </w:t>
      </w:r>
      <w:r>
        <w:t>Традиции,</w:t>
      </w:r>
      <w:r>
        <w:rPr>
          <w:spacing w:val="-8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встречать</w:t>
      </w:r>
      <w:r>
        <w:rPr>
          <w:spacing w:val="-9"/>
        </w:rPr>
        <w:t xml:space="preserve"> </w:t>
      </w:r>
      <w:r>
        <w:rPr>
          <w:spacing w:val="-2"/>
        </w:rPr>
        <w:t>гостей»</w:t>
      </w:r>
    </w:p>
    <w:p w:rsidR="00B20DE7" w:rsidRDefault="00E6335D">
      <w:pPr>
        <w:pStyle w:val="a3"/>
        <w:spacing w:before="202" w:line="276" w:lineRule="auto"/>
        <w:ind w:left="994" w:right="680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(лагерных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народных),</w:t>
      </w:r>
      <w:r>
        <w:rPr>
          <w:spacing w:val="-8"/>
        </w:rPr>
        <w:t xml:space="preserve"> </w:t>
      </w:r>
      <w:r>
        <w:t xml:space="preserve">вспомнить основные праздники и в игровой </w:t>
      </w:r>
      <w:r>
        <w:t>форме усвоить главные правила гостеприимства.</w:t>
      </w:r>
    </w:p>
    <w:p w:rsidR="00B20DE7" w:rsidRDefault="00E6335D">
      <w:pPr>
        <w:spacing w:before="162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35–40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20DE7" w:rsidRDefault="00E6335D">
      <w:pPr>
        <w:pStyle w:val="a3"/>
        <w:spacing w:before="204"/>
        <w:ind w:left="994"/>
      </w:pPr>
      <w:r>
        <w:rPr>
          <w:b/>
        </w:rPr>
        <w:t>Реквизит:</w:t>
      </w:r>
      <w:r>
        <w:rPr>
          <w:b/>
          <w:spacing w:val="-9"/>
        </w:rPr>
        <w:t xml:space="preserve"> </w:t>
      </w:r>
      <w:r>
        <w:t>Мяч,</w:t>
      </w:r>
      <w:r>
        <w:rPr>
          <w:spacing w:val="-7"/>
        </w:rPr>
        <w:t xml:space="preserve"> </w:t>
      </w:r>
      <w:r>
        <w:t>карточки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ситуациями,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4"/>
        </w:rPr>
        <w:t xml:space="preserve"> </w:t>
      </w:r>
      <w:r>
        <w:t>«печенье»</w:t>
      </w:r>
      <w:r>
        <w:rPr>
          <w:spacing w:val="-1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конфета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игры.</w:t>
      </w:r>
    </w:p>
    <w:p w:rsidR="00B20DE7" w:rsidRDefault="00E6335D">
      <w:pPr>
        <w:pStyle w:val="4"/>
        <w:spacing w:before="209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B20DE7" w:rsidRDefault="00E6335D">
      <w:pPr>
        <w:pStyle w:val="a4"/>
        <w:numPr>
          <w:ilvl w:val="0"/>
          <w:numId w:val="185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традиция?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минут)</w:t>
      </w:r>
    </w:p>
    <w:p w:rsidR="00B20DE7" w:rsidRDefault="00E6335D">
      <w:pPr>
        <w:pStyle w:val="a3"/>
        <w:spacing w:before="202" w:line="276" w:lineRule="auto"/>
        <w:ind w:left="994" w:right="680"/>
      </w:pPr>
      <w:r>
        <w:rPr>
          <w:b/>
        </w:rPr>
        <w:t xml:space="preserve">Вожатый: </w:t>
      </w:r>
      <w:r>
        <w:t xml:space="preserve">«Ребята, здравствуйте! Поднимите </w:t>
      </w:r>
      <w:r>
        <w:t>руки те, кто любит,</w:t>
      </w:r>
      <w:r>
        <w:rPr>
          <w:spacing w:val="-2"/>
        </w:rPr>
        <w:t xml:space="preserve"> </w:t>
      </w:r>
      <w:r>
        <w:t>когда к вам приходят гости.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те,</w:t>
      </w:r>
      <w:r>
        <w:rPr>
          <w:spacing w:val="-6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любит</w:t>
      </w:r>
      <w:r>
        <w:rPr>
          <w:spacing w:val="-8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</w:t>
      </w:r>
      <w:r>
        <w:rPr>
          <w:spacing w:val="-6"/>
        </w:rPr>
        <w:t xml:space="preserve"> </w:t>
      </w:r>
      <w:r>
        <w:t>сам?</w:t>
      </w:r>
      <w:r>
        <w:rPr>
          <w:spacing w:val="-3"/>
        </w:rPr>
        <w:t xml:space="preserve"> </w:t>
      </w:r>
      <w:r>
        <w:t>Отлично!</w:t>
      </w:r>
      <w:r>
        <w:rPr>
          <w:spacing w:val="-7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поговорим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 xml:space="preserve">том, что делает нашу жизнь в лагере и дома уютной и веселой. Это — традиции, праздники и </w:t>
      </w:r>
      <w:r>
        <w:rPr>
          <w:spacing w:val="-2"/>
        </w:rPr>
        <w:t>гостеприимство.</w:t>
      </w:r>
    </w:p>
    <w:p w:rsidR="00B20DE7" w:rsidRDefault="00E6335D">
      <w:pPr>
        <w:pStyle w:val="a3"/>
        <w:spacing w:before="168" w:line="278" w:lineRule="auto"/>
        <w:ind w:left="994" w:right="634"/>
      </w:pPr>
      <w:r>
        <w:t>Как вы думаете, что такое "</w:t>
      </w:r>
      <w:r>
        <w:t>традиция"? (Выслушивает 2–3 ответа). Традиция — это когда что-то</w:t>
      </w:r>
      <w:r>
        <w:rPr>
          <w:spacing w:val="-8"/>
        </w:rPr>
        <w:t xml:space="preserve"> </w:t>
      </w:r>
      <w:r>
        <w:t>повторяется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праздника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праздник.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правило,</w:t>
      </w:r>
      <w:r>
        <w:rPr>
          <w:spacing w:val="-8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любят и соблюдают».</w:t>
      </w:r>
    </w:p>
    <w:p w:rsidR="00B20DE7" w:rsidRDefault="00E6335D">
      <w:pPr>
        <w:pStyle w:val="a3"/>
        <w:spacing w:before="158" w:line="278" w:lineRule="auto"/>
        <w:ind w:left="994" w:right="1568"/>
        <w:jc w:val="both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нашем</w:t>
      </w:r>
      <w:r>
        <w:rPr>
          <w:spacing w:val="-5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 традиция: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первый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знакомиться</w:t>
      </w:r>
      <w:r>
        <w:rPr>
          <w:spacing w:val="-9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отрядом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придумывать</w:t>
      </w:r>
      <w:r>
        <w:rPr>
          <w:spacing w:val="-9"/>
        </w:rPr>
        <w:t xml:space="preserve"> </w:t>
      </w:r>
      <w:r>
        <w:t>кричалку.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 последний день — зажигать свечи и говорить друг другу комплименты.</w:t>
      </w:r>
    </w:p>
    <w:p w:rsidR="00B20DE7" w:rsidRDefault="00E6335D">
      <w:pPr>
        <w:pStyle w:val="a3"/>
        <w:spacing w:before="161"/>
        <w:ind w:left="994"/>
      </w:pPr>
      <w:r>
        <w:t>А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rPr>
          <w:spacing w:val="-2"/>
        </w:rPr>
        <w:t>семьях?</w:t>
      </w:r>
    </w:p>
    <w:p w:rsidR="00B20DE7" w:rsidRDefault="00E6335D">
      <w:pPr>
        <w:spacing w:before="43" w:line="276" w:lineRule="auto"/>
        <w:ind w:left="994" w:right="680"/>
        <w:rPr>
          <w:sz w:val="24"/>
        </w:rPr>
      </w:pPr>
      <w:r>
        <w:rPr>
          <w:i/>
          <w:sz w:val="24"/>
        </w:rPr>
        <w:t>(Интерактив: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«Передай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микрофон»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делают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вместе с семьей: </w:t>
      </w:r>
      <w:r>
        <w:rPr>
          <w:i/>
          <w:sz w:val="24"/>
        </w:rPr>
        <w:t>пекут блины, наряжают елку, ездят на шашлыки)</w:t>
      </w:r>
      <w:r>
        <w:rPr>
          <w:sz w:val="24"/>
        </w:rPr>
        <w:t>.</w:t>
      </w:r>
    </w:p>
    <w:p w:rsidR="00B20DE7" w:rsidRDefault="00E6335D">
      <w:pPr>
        <w:pStyle w:val="a3"/>
        <w:spacing w:before="163"/>
        <w:ind w:left="994"/>
      </w:pPr>
      <w:r>
        <w:t>Вот</w:t>
      </w:r>
      <w:r>
        <w:rPr>
          <w:spacing w:val="-8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rPr>
          <w:spacing w:val="-2"/>
        </w:rPr>
        <w:t>командой».</w:t>
      </w:r>
    </w:p>
    <w:p w:rsidR="00B20DE7" w:rsidRDefault="00E6335D">
      <w:pPr>
        <w:pStyle w:val="4"/>
        <w:numPr>
          <w:ilvl w:val="0"/>
          <w:numId w:val="185"/>
        </w:numPr>
        <w:tabs>
          <w:tab w:val="left" w:pos="1234"/>
        </w:tabs>
        <w:spacing w:before="208"/>
      </w:pPr>
      <w:r>
        <w:t>Праздники</w:t>
      </w:r>
      <w:r>
        <w:rPr>
          <w:spacing w:val="-5"/>
        </w:rPr>
        <w:t xml:space="preserve"> </w:t>
      </w:r>
      <w:r>
        <w:t>бывают</w:t>
      </w:r>
      <w:r>
        <w:rPr>
          <w:spacing w:val="-6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(7–10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2" w:line="276" w:lineRule="auto"/>
        <w:ind w:left="994" w:right="693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«Самое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праздники!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проверим,</w:t>
      </w:r>
      <w:r>
        <w:rPr>
          <w:spacing w:val="-6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ли вы их знаете.</w:t>
      </w:r>
    </w:p>
    <w:p w:rsidR="00B20DE7" w:rsidRDefault="00E6335D">
      <w:pPr>
        <w:pStyle w:val="a3"/>
        <w:spacing w:before="162"/>
        <w:ind w:left="994"/>
      </w:pPr>
      <w:r>
        <w:t>Я</w:t>
      </w:r>
      <w:r>
        <w:rPr>
          <w:spacing w:val="-11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читать</w:t>
      </w:r>
      <w:r>
        <w:rPr>
          <w:spacing w:val="-11"/>
        </w:rPr>
        <w:t xml:space="preserve"> </w:t>
      </w:r>
      <w:r>
        <w:t>загадку,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хором</w:t>
      </w:r>
      <w:r>
        <w:rPr>
          <w:spacing w:val="-11"/>
        </w:rPr>
        <w:t xml:space="preserve"> </w:t>
      </w:r>
      <w:r>
        <w:rPr>
          <w:spacing w:val="-2"/>
        </w:rPr>
        <w:t>отвечайте».</w:t>
      </w:r>
    </w:p>
    <w:p w:rsidR="00B20DE7" w:rsidRDefault="00E6335D">
      <w:pPr>
        <w:pStyle w:val="a4"/>
        <w:numPr>
          <w:ilvl w:val="1"/>
          <w:numId w:val="185"/>
        </w:numPr>
        <w:tabs>
          <w:tab w:val="left" w:pos="1713"/>
        </w:tabs>
        <w:spacing w:before="206" w:line="278" w:lineRule="auto"/>
        <w:ind w:right="6879"/>
        <w:rPr>
          <w:sz w:val="24"/>
        </w:rPr>
      </w:pPr>
      <w:r>
        <w:rPr>
          <w:sz w:val="24"/>
        </w:rPr>
        <w:t xml:space="preserve">Огоньки везде горят, Детки спать не хотят, </w:t>
      </w:r>
      <w:r>
        <w:rPr>
          <w:spacing w:val="-2"/>
          <w:sz w:val="24"/>
        </w:rPr>
        <w:t>Водят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кругом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хоровод,</w:t>
      </w:r>
    </w:p>
    <w:p w:rsidR="00B20DE7" w:rsidRDefault="00E6335D">
      <w:pPr>
        <w:pStyle w:val="a3"/>
        <w:tabs>
          <w:tab w:val="left" w:pos="3579"/>
        </w:tabs>
        <w:spacing w:line="271" w:lineRule="exact"/>
      </w:pPr>
      <w:r>
        <w:t>Это</w:t>
      </w:r>
      <w:r>
        <w:rPr>
          <w:spacing w:val="-4"/>
        </w:rPr>
        <w:t xml:space="preserve"> </w:t>
      </w:r>
      <w:r>
        <w:rPr>
          <w:spacing w:val="-2"/>
        </w:rPr>
        <w:t>праздник...</w:t>
      </w:r>
      <w:r>
        <w:tab/>
        <w:t>(Новый</w:t>
      </w:r>
      <w:r>
        <w:rPr>
          <w:spacing w:val="-8"/>
        </w:rPr>
        <w:t xml:space="preserve"> </w:t>
      </w:r>
      <w:r>
        <w:rPr>
          <w:spacing w:val="-4"/>
        </w:rPr>
        <w:t>год)</w:t>
      </w:r>
    </w:p>
    <w:p w:rsidR="00B20DE7" w:rsidRDefault="00B20DE7">
      <w:pPr>
        <w:pStyle w:val="a3"/>
        <w:spacing w:line="271" w:lineRule="exact"/>
        <w:sectPr w:rsidR="00B20DE7">
          <w:footerReference w:type="default" r:id="rId27"/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185"/>
        </w:numPr>
        <w:tabs>
          <w:tab w:val="left" w:pos="1713"/>
        </w:tabs>
        <w:spacing w:before="68" w:line="278" w:lineRule="auto"/>
        <w:ind w:right="6534"/>
        <w:rPr>
          <w:sz w:val="24"/>
        </w:rPr>
      </w:pPr>
      <w:r>
        <w:rPr>
          <w:sz w:val="24"/>
        </w:rPr>
        <w:lastRenderedPageBreak/>
        <w:t>В этот день я буду рад, Ведь</w:t>
      </w:r>
      <w:r>
        <w:rPr>
          <w:spacing w:val="-7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7"/>
          <w:sz w:val="24"/>
        </w:rPr>
        <w:t xml:space="preserve"> </w:t>
      </w: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вручат, И</w:t>
      </w:r>
      <w:r>
        <w:rPr>
          <w:spacing w:val="-15"/>
          <w:sz w:val="24"/>
        </w:rPr>
        <w:t xml:space="preserve"> </w:t>
      </w:r>
      <w:r>
        <w:rPr>
          <w:sz w:val="24"/>
        </w:rPr>
        <w:t>пирог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вареньем,</w:t>
      </w:r>
    </w:p>
    <w:p w:rsidR="00B20DE7" w:rsidRDefault="00E6335D">
      <w:pPr>
        <w:pStyle w:val="a3"/>
        <w:tabs>
          <w:tab w:val="left" w:pos="3375"/>
        </w:tabs>
        <w:spacing w:line="274" w:lineRule="exact"/>
      </w:pPr>
      <w:r>
        <w:t>Потому</w:t>
      </w:r>
      <w:r>
        <w:rPr>
          <w:spacing w:val="-14"/>
        </w:rPr>
        <w:t xml:space="preserve"> </w:t>
      </w:r>
      <w:r>
        <w:rPr>
          <w:spacing w:val="-2"/>
        </w:rPr>
        <w:t>что...</w:t>
      </w:r>
      <w:r>
        <w:tab/>
        <w:t>(День</w:t>
      </w:r>
      <w:r>
        <w:rPr>
          <w:spacing w:val="1"/>
        </w:rPr>
        <w:t xml:space="preserve"> </w:t>
      </w:r>
      <w:r>
        <w:rPr>
          <w:spacing w:val="-2"/>
        </w:rPr>
        <w:t>рожденья)</w:t>
      </w:r>
    </w:p>
    <w:p w:rsidR="00B20DE7" w:rsidRDefault="00B20DE7">
      <w:pPr>
        <w:pStyle w:val="a3"/>
        <w:spacing w:before="247"/>
        <w:ind w:left="0"/>
      </w:pPr>
    </w:p>
    <w:p w:rsidR="00B20DE7" w:rsidRDefault="00E6335D">
      <w:pPr>
        <w:pStyle w:val="a4"/>
        <w:numPr>
          <w:ilvl w:val="1"/>
          <w:numId w:val="185"/>
        </w:numPr>
        <w:tabs>
          <w:tab w:val="left" w:pos="1713"/>
        </w:tabs>
        <w:spacing w:line="278" w:lineRule="auto"/>
        <w:ind w:right="6707"/>
        <w:rPr>
          <w:sz w:val="24"/>
        </w:rPr>
      </w:pPr>
      <w:r>
        <w:rPr>
          <w:sz w:val="24"/>
        </w:rPr>
        <w:t>Скоро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кончатся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морозы, Завезут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ларѐк</w:t>
      </w:r>
      <w:r>
        <w:rPr>
          <w:spacing w:val="-13"/>
          <w:sz w:val="24"/>
        </w:rPr>
        <w:t xml:space="preserve"> </w:t>
      </w:r>
      <w:r>
        <w:rPr>
          <w:sz w:val="24"/>
        </w:rPr>
        <w:t>мимозы,</w:t>
      </w:r>
    </w:p>
    <w:p w:rsidR="00B20DE7" w:rsidRDefault="00E6335D">
      <w:pPr>
        <w:pStyle w:val="a3"/>
        <w:spacing w:line="276" w:lineRule="auto"/>
        <w:ind w:right="5570"/>
      </w:pPr>
      <w:r>
        <w:t>Будет праздник яркий, звонкий, Его</w:t>
      </w:r>
      <w:r>
        <w:rPr>
          <w:spacing w:val="-10"/>
        </w:rPr>
        <w:t xml:space="preserve"> </w:t>
      </w:r>
      <w:r>
        <w:t>любят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девчонки!</w:t>
      </w:r>
      <w:r>
        <w:rPr>
          <w:spacing w:val="40"/>
        </w:rPr>
        <w:t xml:space="preserve"> </w:t>
      </w:r>
      <w:r>
        <w:t>(8</w:t>
      </w:r>
      <w:r>
        <w:rPr>
          <w:spacing w:val="-10"/>
        </w:rPr>
        <w:t xml:space="preserve"> </w:t>
      </w:r>
      <w:r>
        <w:t>Марта)</w:t>
      </w:r>
    </w:p>
    <w:p w:rsidR="00B20DE7" w:rsidRDefault="00E6335D">
      <w:pPr>
        <w:pStyle w:val="a3"/>
        <w:spacing w:before="165"/>
        <w:ind w:left="994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«Молодцы!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скажите,</w:t>
      </w:r>
      <w:r>
        <w:rPr>
          <w:spacing w:val="-11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праздник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обязательно</w:t>
      </w:r>
      <w:r>
        <w:rPr>
          <w:spacing w:val="-10"/>
        </w:rPr>
        <w:t xml:space="preserve"> </w:t>
      </w:r>
      <w:r>
        <w:t>отмечаем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лагере?</w:t>
      </w:r>
    </w:p>
    <w:p w:rsidR="00B20DE7" w:rsidRDefault="00E6335D">
      <w:pPr>
        <w:pStyle w:val="a3"/>
        <w:spacing w:before="43" w:line="276" w:lineRule="auto"/>
        <w:ind w:left="994" w:right="693"/>
      </w:pPr>
      <w:r>
        <w:t>Правильно,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Нептуна,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именинника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закрытие</w:t>
      </w:r>
      <w:r>
        <w:rPr>
          <w:spacing w:val="-7"/>
        </w:rPr>
        <w:t xml:space="preserve"> </w:t>
      </w:r>
      <w:r>
        <w:t>смены!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всегда веселимся, но нужно помнить о правилах хорошего тона».</w:t>
      </w:r>
    </w:p>
    <w:p w:rsidR="00B20DE7" w:rsidRDefault="00E6335D">
      <w:pPr>
        <w:pStyle w:val="4"/>
        <w:numPr>
          <w:ilvl w:val="0"/>
          <w:numId w:val="185"/>
        </w:numPr>
        <w:tabs>
          <w:tab w:val="left" w:pos="1234"/>
        </w:tabs>
        <w:spacing w:before="168"/>
      </w:pPr>
      <w:r>
        <w:t>Правила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мячом)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1" w:line="276" w:lineRule="auto"/>
        <w:ind w:left="994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собираются</w:t>
      </w:r>
      <w:r>
        <w:rPr>
          <w:spacing w:val="-6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пришли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 xml:space="preserve">нужно делать? Давайте поиграем в игру "Верно — Не </w:t>
      </w:r>
      <w:r>
        <w:t>верно".</w:t>
      </w:r>
    </w:p>
    <w:p w:rsidR="00B20DE7" w:rsidRDefault="00E6335D">
      <w:pPr>
        <w:spacing w:before="165" w:line="276" w:lineRule="auto"/>
        <w:ind w:left="994" w:right="1003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кидаю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говорю</w:t>
      </w:r>
      <w:r>
        <w:rPr>
          <w:spacing w:val="-2"/>
          <w:sz w:val="24"/>
        </w:rPr>
        <w:t xml:space="preserve"> </w:t>
      </w:r>
      <w:r>
        <w:rPr>
          <w:sz w:val="24"/>
        </w:rPr>
        <w:t>фразу.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 </w:t>
      </w:r>
      <w:r>
        <w:rPr>
          <w:i/>
          <w:sz w:val="24"/>
        </w:rPr>
        <w:t>хорошее,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вежливое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 вы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подпрыгиваете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плохое,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невежливое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отбрасываете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мяч обратно (или прячете руки за спину)».</w:t>
      </w:r>
    </w:p>
    <w:p w:rsidR="00B20DE7" w:rsidRDefault="00E6335D">
      <w:pPr>
        <w:pStyle w:val="4"/>
        <w:spacing w:before="169"/>
      </w:pPr>
      <w:r>
        <w:t>Фразы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игры:</w:t>
      </w:r>
    </w:p>
    <w:p w:rsidR="00B20DE7" w:rsidRDefault="00E6335D">
      <w:pPr>
        <w:pStyle w:val="a4"/>
        <w:numPr>
          <w:ilvl w:val="0"/>
          <w:numId w:val="186"/>
        </w:numPr>
        <w:tabs>
          <w:tab w:val="left" w:pos="1713"/>
        </w:tabs>
        <w:spacing w:before="201" w:line="276" w:lineRule="auto"/>
        <w:ind w:right="1172"/>
        <w:rPr>
          <w:sz w:val="24"/>
        </w:rPr>
      </w:pPr>
      <w:r>
        <w:rPr>
          <w:sz w:val="24"/>
        </w:rPr>
        <w:t>Входя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дом,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8"/>
          <w:sz w:val="24"/>
        </w:rPr>
        <w:t xml:space="preserve"> </w:t>
      </w:r>
      <w:r>
        <w:rPr>
          <w:sz w:val="24"/>
        </w:rPr>
        <w:t>топать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«А</w:t>
      </w:r>
      <w:r>
        <w:rPr>
          <w:spacing w:val="-7"/>
          <w:sz w:val="24"/>
        </w:rPr>
        <w:t xml:space="preserve"> </w:t>
      </w:r>
      <w:r>
        <w:rPr>
          <w:sz w:val="24"/>
        </w:rPr>
        <w:t>вот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я!».</w:t>
      </w:r>
      <w:r>
        <w:rPr>
          <w:spacing w:val="-8"/>
          <w:sz w:val="24"/>
        </w:rPr>
        <w:t xml:space="preserve"> </w:t>
      </w:r>
      <w:r>
        <w:rPr>
          <w:sz w:val="24"/>
        </w:rPr>
        <w:t>(Неверно</w:t>
      </w:r>
      <w:r>
        <w:rPr>
          <w:spacing w:val="-8"/>
          <w:sz w:val="24"/>
        </w:rPr>
        <w:t xml:space="preserve"> </w:t>
      </w:r>
      <w:r>
        <w:rPr>
          <w:sz w:val="24"/>
        </w:rPr>
        <w:t>— нужно поздороваться)</w:t>
      </w:r>
    </w:p>
    <w:p w:rsidR="00B20DE7" w:rsidRDefault="00E6335D">
      <w:pPr>
        <w:pStyle w:val="a4"/>
        <w:numPr>
          <w:ilvl w:val="0"/>
          <w:numId w:val="186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Хозяин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улыбнуться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гостю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тапочки.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B20DE7" w:rsidRDefault="00E6335D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тебя</w:t>
      </w:r>
      <w:r>
        <w:rPr>
          <w:spacing w:val="-9"/>
          <w:sz w:val="24"/>
        </w:rPr>
        <w:t xml:space="preserve"> </w:t>
      </w:r>
      <w:r>
        <w:rPr>
          <w:sz w:val="24"/>
        </w:rPr>
        <w:t>угощают,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«Фу,</w:t>
      </w:r>
      <w:r>
        <w:rPr>
          <w:spacing w:val="-11"/>
          <w:sz w:val="24"/>
        </w:rPr>
        <w:t xml:space="preserve"> </w:t>
      </w:r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люблю».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B20DE7" w:rsidRDefault="00E6335D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хозяину</w:t>
      </w:r>
      <w:r>
        <w:rPr>
          <w:spacing w:val="-13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стола,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просит.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B20DE7" w:rsidRDefault="00E6335D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Уходя,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вкусный</w:t>
      </w:r>
      <w:r>
        <w:rPr>
          <w:spacing w:val="-10"/>
          <w:sz w:val="24"/>
        </w:rPr>
        <w:t xml:space="preserve"> </w:t>
      </w:r>
      <w:r>
        <w:rPr>
          <w:sz w:val="24"/>
        </w:rPr>
        <w:t>чай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B20DE7" w:rsidRDefault="00E6335D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любые</w:t>
      </w:r>
      <w:r>
        <w:rPr>
          <w:spacing w:val="-9"/>
          <w:sz w:val="24"/>
        </w:rPr>
        <w:t xml:space="preserve"> </w:t>
      </w:r>
      <w:r>
        <w:rPr>
          <w:sz w:val="24"/>
        </w:rPr>
        <w:t>вещи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спроса.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B20DE7" w:rsidRDefault="00E6335D">
      <w:pPr>
        <w:pStyle w:val="a3"/>
        <w:spacing w:before="205" w:line="278" w:lineRule="auto"/>
        <w:ind w:left="994" w:right="999"/>
        <w:jc w:val="both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</w:t>
      </w:r>
      <w:r>
        <w:rPr>
          <w:spacing w:val="-9"/>
        </w:rPr>
        <w:t xml:space="preserve"> </w:t>
      </w:r>
      <w:r>
        <w:t>поиграли!</w:t>
      </w:r>
      <w:r>
        <w:rPr>
          <w:spacing w:val="-9"/>
        </w:rPr>
        <w:t xml:space="preserve"> </w:t>
      </w:r>
      <w:r>
        <w:t>Запомните: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сделать</w:t>
      </w:r>
      <w:r>
        <w:rPr>
          <w:spacing w:val="-9"/>
        </w:rPr>
        <w:t xml:space="preserve"> </w:t>
      </w:r>
      <w:r>
        <w:t xml:space="preserve">так, чтобы другому человеку </w:t>
      </w:r>
      <w:r>
        <w:t>было радостно рядом с тобой».</w:t>
      </w:r>
    </w:p>
    <w:p w:rsidR="00B20DE7" w:rsidRDefault="00E6335D">
      <w:pPr>
        <w:pStyle w:val="4"/>
        <w:numPr>
          <w:ilvl w:val="0"/>
          <w:numId w:val="185"/>
        </w:numPr>
        <w:tabs>
          <w:tab w:val="left" w:pos="1234"/>
        </w:tabs>
        <w:spacing w:before="161"/>
      </w:pPr>
      <w:r>
        <w:t>Секретный</w:t>
      </w:r>
      <w:r>
        <w:rPr>
          <w:spacing w:val="-3"/>
        </w:rPr>
        <w:t xml:space="preserve"> </w:t>
      </w:r>
      <w:r>
        <w:t>подарок</w:t>
      </w:r>
      <w:r>
        <w:rPr>
          <w:spacing w:val="-5"/>
        </w:rPr>
        <w:t xml:space="preserve"> </w:t>
      </w:r>
      <w:r>
        <w:t>(Игра-тренинг)</w:t>
      </w:r>
      <w:r>
        <w:rPr>
          <w:spacing w:val="-3"/>
        </w:rPr>
        <w:t xml:space="preserve"> </w:t>
      </w:r>
      <w:r>
        <w:t>(5–7</w:t>
      </w:r>
      <w:r>
        <w:rPr>
          <w:spacing w:val="-2"/>
        </w:rPr>
        <w:t xml:space="preserve"> минут)</w:t>
      </w:r>
    </w:p>
    <w:p w:rsidR="00B20DE7" w:rsidRDefault="00E6335D">
      <w:pPr>
        <w:pStyle w:val="a3"/>
        <w:spacing w:before="201" w:line="276" w:lineRule="auto"/>
        <w:ind w:left="994" w:right="693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«Самое</w:t>
      </w:r>
      <w:r>
        <w:rPr>
          <w:spacing w:val="-9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гостях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угощение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подарки.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подарок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обязательно покупать в магазине. Самый дорогой подарок тот, что сделан от души.</w:t>
      </w:r>
    </w:p>
    <w:p w:rsidR="00B20DE7" w:rsidRDefault="00E6335D">
      <w:pPr>
        <w:pStyle w:val="a3"/>
        <w:spacing w:before="165" w:line="278" w:lineRule="auto"/>
        <w:ind w:left="994" w:right="680"/>
      </w:pPr>
      <w:r>
        <w:t>Давайте</w:t>
      </w:r>
      <w:r>
        <w:rPr>
          <w:spacing w:val="-7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меня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руках</w:t>
      </w:r>
      <w:r>
        <w:rPr>
          <w:spacing w:val="-5"/>
        </w:rPr>
        <w:t xml:space="preserve"> </w:t>
      </w:r>
      <w:r>
        <w:t>(вожатый</w:t>
      </w:r>
      <w:r>
        <w:rPr>
          <w:spacing w:val="-6"/>
        </w:rPr>
        <w:t xml:space="preserve"> </w:t>
      </w:r>
      <w:r>
        <w:t>держит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7"/>
        </w:rPr>
        <w:t xml:space="preserve"> </w:t>
      </w:r>
      <w:r>
        <w:t>печенье</w:t>
      </w:r>
      <w:r>
        <w:rPr>
          <w:spacing w:val="-7"/>
        </w:rPr>
        <w:t xml:space="preserve"> </w:t>
      </w:r>
      <w:r>
        <w:t>или конфету) самое вкусное в мире печенье. Оно одно, а нас много. Что делать?</w:t>
      </w:r>
    </w:p>
    <w:p w:rsidR="00B20DE7" w:rsidRDefault="00E6335D">
      <w:pPr>
        <w:pStyle w:val="a3"/>
        <w:spacing w:before="156"/>
        <w:ind w:left="994"/>
      </w:pPr>
      <w:r>
        <w:t>Правильно,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rPr>
          <w:spacing w:val="-2"/>
        </w:rPr>
        <w:t>поделиться!</w:t>
      </w:r>
    </w:p>
    <w:p w:rsidR="00B20DE7" w:rsidRDefault="00E6335D">
      <w:pPr>
        <w:pStyle w:val="a3"/>
        <w:spacing w:before="207"/>
        <w:ind w:left="994"/>
      </w:pPr>
      <w:r>
        <w:t>Сейчас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будем</w:t>
      </w:r>
      <w:r>
        <w:rPr>
          <w:spacing w:val="-7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"печенье"</w:t>
      </w:r>
      <w:r>
        <w:rPr>
          <w:spacing w:val="-8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комплиментом.</w:t>
      </w:r>
    </w:p>
    <w:p w:rsidR="00B20DE7" w:rsidRDefault="00E6335D">
      <w:pPr>
        <w:pStyle w:val="a3"/>
        <w:spacing w:before="43" w:line="278" w:lineRule="auto"/>
        <w:ind w:left="994" w:right="680"/>
      </w:pPr>
      <w:r>
        <w:t>Нужно</w:t>
      </w:r>
      <w:r>
        <w:rPr>
          <w:spacing w:val="-10"/>
        </w:rPr>
        <w:t xml:space="preserve"> </w:t>
      </w:r>
      <w:r>
        <w:t>сказ</w:t>
      </w:r>
      <w:r>
        <w:t>ать</w:t>
      </w:r>
      <w:r>
        <w:rPr>
          <w:spacing w:val="-10"/>
        </w:rPr>
        <w:t xml:space="preserve"> </w:t>
      </w:r>
      <w:r>
        <w:t>соседу</w:t>
      </w:r>
      <w:r>
        <w:rPr>
          <w:spacing w:val="-13"/>
        </w:rPr>
        <w:t xml:space="preserve"> </w:t>
      </w:r>
      <w:r>
        <w:t>что-то</w:t>
      </w:r>
      <w:r>
        <w:rPr>
          <w:spacing w:val="-13"/>
        </w:rPr>
        <w:t xml:space="preserve"> </w:t>
      </w:r>
      <w:r>
        <w:t>хорошее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потом</w:t>
      </w:r>
      <w:r>
        <w:rPr>
          <w:spacing w:val="-11"/>
        </w:rPr>
        <w:t xml:space="preserve"> </w:t>
      </w:r>
      <w:r>
        <w:t>"отломить"</w:t>
      </w:r>
      <w:r>
        <w:rPr>
          <w:spacing w:val="-12"/>
        </w:rPr>
        <w:t xml:space="preserve"> </w:t>
      </w:r>
      <w:r>
        <w:t>кусочек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передать </w:t>
      </w:r>
      <w:r>
        <w:rPr>
          <w:spacing w:val="-2"/>
        </w:rPr>
        <w:t>дальше».</w:t>
      </w:r>
    </w:p>
    <w:p w:rsidR="00B20DE7" w:rsidRDefault="00B20DE7">
      <w:pPr>
        <w:pStyle w:val="a3"/>
        <w:spacing w:line="278" w:lineRule="auto"/>
        <w:sectPr w:rsidR="00B20DE7">
          <w:footerReference w:type="default" r:id="rId28"/>
          <w:pgSz w:w="11910" w:h="16840"/>
          <w:pgMar w:top="760" w:right="283" w:bottom="1240" w:left="708" w:header="0" w:footer="1043" w:gutter="0"/>
          <w:pgNumType w:start="188"/>
          <w:cols w:space="720"/>
        </w:sectPr>
      </w:pPr>
    </w:p>
    <w:p w:rsidR="00B20DE7" w:rsidRDefault="00E6335D">
      <w:pPr>
        <w:spacing w:before="68" w:line="276" w:lineRule="auto"/>
        <w:ind w:left="994" w:right="896"/>
        <w:jc w:val="both"/>
        <w:rPr>
          <w:sz w:val="24"/>
        </w:rPr>
      </w:pPr>
      <w:r>
        <w:rPr>
          <w:i/>
          <w:sz w:val="24"/>
        </w:rPr>
        <w:lastRenderedPageBreak/>
        <w:t>(Дети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передают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воображаемое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угощение,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говоря: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«Саша,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очень веселый, держи кусочек» или «Аня, у тебя красивая </w:t>
      </w:r>
      <w:r>
        <w:rPr>
          <w:i/>
          <w:sz w:val="24"/>
        </w:rPr>
        <w:t>улыбка, угощайся»)</w:t>
      </w:r>
      <w:r>
        <w:rPr>
          <w:sz w:val="24"/>
        </w:rPr>
        <w:t>.</w:t>
      </w:r>
    </w:p>
    <w:p w:rsidR="00B20DE7" w:rsidRDefault="00E6335D">
      <w:pPr>
        <w:pStyle w:val="a3"/>
        <w:spacing w:before="164" w:line="276" w:lineRule="auto"/>
        <w:ind w:left="994" w:right="841"/>
        <w:jc w:val="both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«Видите,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тепло</w:t>
      </w:r>
      <w:r>
        <w:rPr>
          <w:spacing w:val="-7"/>
        </w:rPr>
        <w:t xml:space="preserve"> </w:t>
      </w:r>
      <w:r>
        <w:t>стало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комнате?</w:t>
      </w:r>
      <w:r>
        <w:rPr>
          <w:spacing w:val="-6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делает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нами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и добрые слова!»</w:t>
      </w:r>
    </w:p>
    <w:p w:rsidR="00B20DE7" w:rsidRDefault="00E6335D">
      <w:pPr>
        <w:pStyle w:val="4"/>
        <w:numPr>
          <w:ilvl w:val="0"/>
          <w:numId w:val="185"/>
        </w:numPr>
        <w:tabs>
          <w:tab w:val="left" w:pos="1234"/>
        </w:tabs>
        <w:spacing w:before="168"/>
      </w:pPr>
      <w:r>
        <w:t>Закрепление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B20DE7" w:rsidRDefault="00E6335D">
      <w:pPr>
        <w:pStyle w:val="a3"/>
        <w:spacing w:before="199"/>
        <w:ind w:left="994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«Давайте</w:t>
      </w:r>
      <w:r>
        <w:rPr>
          <w:spacing w:val="-8"/>
        </w:rPr>
        <w:t xml:space="preserve"> </w:t>
      </w:r>
      <w:r>
        <w:t>вспомним,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rPr>
          <w:spacing w:val="-2"/>
        </w:rPr>
        <w:t>говорили:</w:t>
      </w:r>
    </w:p>
    <w:p w:rsidR="00B20DE7" w:rsidRDefault="00E6335D">
      <w:pPr>
        <w:pStyle w:val="a4"/>
        <w:numPr>
          <w:ilvl w:val="1"/>
          <w:numId w:val="185"/>
        </w:numPr>
        <w:tabs>
          <w:tab w:val="left" w:pos="1713"/>
        </w:tabs>
        <w:spacing w:before="201"/>
        <w:rPr>
          <w:sz w:val="24"/>
        </w:rPr>
      </w:pPr>
      <w:r>
        <w:rPr>
          <w:b/>
          <w:sz w:val="24"/>
        </w:rPr>
        <w:t>Традиции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нас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лагерные).</w:t>
      </w:r>
    </w:p>
    <w:p w:rsidR="00B20DE7" w:rsidRDefault="00E6335D">
      <w:pPr>
        <w:pStyle w:val="a4"/>
        <w:numPr>
          <w:ilvl w:val="1"/>
          <w:numId w:val="185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Праздники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веселье,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вежливым.</w:t>
      </w:r>
    </w:p>
    <w:p w:rsidR="00B20DE7" w:rsidRDefault="00E6335D">
      <w:pPr>
        <w:pStyle w:val="a4"/>
        <w:numPr>
          <w:ilvl w:val="1"/>
          <w:numId w:val="185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Гость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радость.</w:t>
      </w:r>
      <w:r>
        <w:rPr>
          <w:spacing w:val="-7"/>
          <w:sz w:val="24"/>
        </w:rPr>
        <w:t xml:space="preserve"> </w:t>
      </w:r>
      <w:r>
        <w:rPr>
          <w:sz w:val="24"/>
        </w:rPr>
        <w:t>Хозяин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заботливым,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гость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благодарным.</w:t>
      </w:r>
    </w:p>
    <w:p w:rsidR="00B20DE7" w:rsidRDefault="00E6335D">
      <w:pPr>
        <w:pStyle w:val="a3"/>
        <w:spacing w:before="208" w:line="276" w:lineRule="auto"/>
        <w:ind w:left="994" w:right="802"/>
        <w:jc w:val="both"/>
      </w:pPr>
      <w:r>
        <w:t>Задание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вечер:</w:t>
      </w:r>
      <w:r>
        <w:rPr>
          <w:spacing w:val="-3"/>
        </w:rPr>
        <w:t xml:space="preserve"> </w:t>
      </w:r>
      <w:r>
        <w:t>сегодня,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пойдете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столовую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соседям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отряду,</w:t>
      </w:r>
      <w:r>
        <w:rPr>
          <w:spacing w:val="-5"/>
        </w:rPr>
        <w:t xml:space="preserve"> </w:t>
      </w:r>
      <w:r>
        <w:t>не забудьте</w:t>
      </w:r>
      <w:r>
        <w:rPr>
          <w:spacing w:val="-11"/>
        </w:rPr>
        <w:t xml:space="preserve"> </w:t>
      </w:r>
      <w:r>
        <w:t>поздороваться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улыбнуться.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кто-то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ребят</w:t>
      </w:r>
      <w:r>
        <w:rPr>
          <w:spacing w:val="-11"/>
        </w:rPr>
        <w:t xml:space="preserve"> </w:t>
      </w:r>
      <w:r>
        <w:t>загрустил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"угостите"</w:t>
      </w:r>
      <w:r>
        <w:rPr>
          <w:spacing w:val="-10"/>
        </w:rPr>
        <w:t xml:space="preserve"> </w:t>
      </w:r>
      <w:r>
        <w:t>его своим хорошим настроением. Договорились?»</w:t>
      </w:r>
    </w:p>
    <w:p w:rsidR="00B20DE7" w:rsidRDefault="00E6335D">
      <w:pPr>
        <w:pStyle w:val="4"/>
        <w:spacing w:before="168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20DE7" w:rsidRDefault="00E6335D">
      <w:pPr>
        <w:pStyle w:val="a4"/>
        <w:numPr>
          <w:ilvl w:val="2"/>
          <w:numId w:val="185"/>
        </w:numPr>
        <w:tabs>
          <w:tab w:val="left" w:pos="1713"/>
        </w:tabs>
        <w:spacing w:before="202" w:line="276" w:lineRule="auto"/>
        <w:ind w:right="588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(помыть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едой,</w:t>
      </w:r>
      <w:r>
        <w:rPr>
          <w:spacing w:val="-5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спасибо). Играйте более активно, меньше </w:t>
      </w:r>
      <w:r>
        <w:rPr>
          <w:sz w:val="24"/>
        </w:rPr>
        <w:t>рассуждений.</w:t>
      </w:r>
    </w:p>
    <w:p w:rsidR="00B20DE7" w:rsidRDefault="00E6335D">
      <w:pPr>
        <w:pStyle w:val="a4"/>
        <w:numPr>
          <w:ilvl w:val="2"/>
          <w:numId w:val="185"/>
        </w:numPr>
        <w:tabs>
          <w:tab w:val="left" w:pos="1713"/>
        </w:tabs>
        <w:spacing w:before="164" w:line="276" w:lineRule="auto"/>
        <w:ind w:right="858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пришли,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ты занят, или как отказаться от угощения, не обидев бабушку.</w:t>
      </w:r>
    </w:p>
    <w:p w:rsidR="00B20DE7" w:rsidRDefault="00E6335D">
      <w:pPr>
        <w:spacing w:before="167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B20DE7" w:rsidRDefault="00E6335D">
      <w:pPr>
        <w:pStyle w:val="4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B20DE7" w:rsidRDefault="00E6335D">
      <w:pPr>
        <w:pStyle w:val="a4"/>
        <w:numPr>
          <w:ilvl w:val="3"/>
          <w:numId w:val="185"/>
        </w:numPr>
        <w:tabs>
          <w:tab w:val="left" w:pos="2432"/>
        </w:tabs>
        <w:spacing w:before="200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B20DE7" w:rsidRDefault="00E6335D">
      <w:pPr>
        <w:pStyle w:val="a4"/>
        <w:numPr>
          <w:ilvl w:val="3"/>
          <w:numId w:val="185"/>
        </w:numPr>
        <w:tabs>
          <w:tab w:val="left" w:pos="2433"/>
        </w:tabs>
        <w:spacing w:before="197" w:line="268" w:lineRule="auto"/>
        <w:ind w:left="2433" w:right="1298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B20DE7" w:rsidRDefault="00E6335D">
      <w:pPr>
        <w:pStyle w:val="a4"/>
        <w:numPr>
          <w:ilvl w:val="3"/>
          <w:numId w:val="185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2"/>
          <w:sz w:val="24"/>
        </w:rPr>
        <w:t xml:space="preserve"> пряники.</w:t>
      </w:r>
    </w:p>
    <w:p w:rsidR="00B20DE7" w:rsidRDefault="00E6335D">
      <w:pPr>
        <w:pStyle w:val="a4"/>
        <w:numPr>
          <w:ilvl w:val="3"/>
          <w:numId w:val="185"/>
        </w:numPr>
        <w:tabs>
          <w:tab w:val="left" w:pos="2433"/>
        </w:tabs>
        <w:spacing w:before="199" w:line="268" w:lineRule="auto"/>
        <w:ind w:left="2433" w:right="978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B20DE7" w:rsidRDefault="00E6335D">
      <w:pPr>
        <w:pStyle w:val="4"/>
        <w:spacing w:before="175" w:line="417" w:lineRule="auto"/>
        <w:ind w:left="3036" w:right="2600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B20DE7" w:rsidRDefault="00E6335D">
      <w:pPr>
        <w:pStyle w:val="a4"/>
        <w:numPr>
          <w:ilvl w:val="2"/>
          <w:numId w:val="185"/>
        </w:numPr>
        <w:tabs>
          <w:tab w:val="left" w:pos="1713"/>
        </w:tabs>
        <w:spacing w:line="278" w:lineRule="auto"/>
        <w:ind w:right="114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проходит несколько станций </w:t>
      </w:r>
      <w:r>
        <w:rPr>
          <w:sz w:val="24"/>
        </w:rPr>
        <w:t>мастер-классов.</w:t>
      </w:r>
    </w:p>
    <w:p w:rsidR="00B20DE7" w:rsidRDefault="00E6335D">
      <w:pPr>
        <w:pStyle w:val="4"/>
        <w:numPr>
          <w:ilvl w:val="2"/>
          <w:numId w:val="185"/>
        </w:numPr>
        <w:tabs>
          <w:tab w:val="left" w:pos="1713"/>
        </w:tabs>
        <w:spacing w:before="156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B20DE7" w:rsidRDefault="00E6335D">
      <w:pPr>
        <w:pStyle w:val="a4"/>
        <w:numPr>
          <w:ilvl w:val="3"/>
          <w:numId w:val="185"/>
        </w:numPr>
        <w:tabs>
          <w:tab w:val="left" w:pos="2433"/>
        </w:tabs>
        <w:spacing w:before="202" w:line="271" w:lineRule="auto"/>
        <w:ind w:left="2433" w:right="155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B20DE7" w:rsidRDefault="00B20DE7">
      <w:pPr>
        <w:pStyle w:val="a4"/>
        <w:spacing w:line="271" w:lineRule="auto"/>
        <w:rPr>
          <w:sz w:val="24"/>
        </w:rPr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3"/>
          <w:numId w:val="185"/>
        </w:numPr>
        <w:tabs>
          <w:tab w:val="left" w:pos="2433"/>
        </w:tabs>
        <w:spacing w:before="68" w:line="268" w:lineRule="auto"/>
        <w:ind w:left="2433" w:right="732"/>
        <w:rPr>
          <w:sz w:val="24"/>
        </w:rPr>
      </w:pPr>
      <w:r>
        <w:rPr>
          <w:i/>
          <w:sz w:val="24"/>
        </w:rPr>
        <w:lastRenderedPageBreak/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z w:val="24"/>
        </w:rPr>
        <w:t>глины/соленого теста.</w:t>
      </w:r>
    </w:p>
    <w:p w:rsidR="00B20DE7" w:rsidRDefault="00E6335D">
      <w:pPr>
        <w:pStyle w:val="a4"/>
        <w:numPr>
          <w:ilvl w:val="3"/>
          <w:numId w:val="185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5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B20DE7" w:rsidRDefault="00E6335D">
      <w:pPr>
        <w:pStyle w:val="4"/>
        <w:spacing w:before="200"/>
        <w:ind w:left="789" w:right="359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B20DE7" w:rsidRDefault="00E6335D">
      <w:pPr>
        <w:pStyle w:val="a4"/>
        <w:numPr>
          <w:ilvl w:val="2"/>
          <w:numId w:val="185"/>
        </w:numPr>
        <w:tabs>
          <w:tab w:val="left" w:pos="1713"/>
        </w:tabs>
        <w:spacing w:before="19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B20DE7" w:rsidRDefault="00E6335D">
      <w:pPr>
        <w:pStyle w:val="a4"/>
        <w:numPr>
          <w:ilvl w:val="2"/>
          <w:numId w:val="185"/>
        </w:numPr>
        <w:tabs>
          <w:tab w:val="left" w:pos="1713"/>
        </w:tabs>
        <w:spacing w:before="207" w:line="276" w:lineRule="auto"/>
        <w:ind w:right="1577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4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5"/>
          <w:sz w:val="24"/>
        </w:rPr>
        <w:t xml:space="preserve"> </w:t>
      </w:r>
      <w:r>
        <w:rPr>
          <w:sz w:val="24"/>
        </w:rPr>
        <w:t>на стенку).</w:t>
      </w:r>
    </w:p>
    <w:p w:rsidR="00B20DE7" w:rsidRDefault="00E6335D">
      <w:pPr>
        <w:pStyle w:val="a4"/>
        <w:numPr>
          <w:ilvl w:val="2"/>
          <w:numId w:val="185"/>
        </w:numPr>
        <w:tabs>
          <w:tab w:val="left" w:pos="1713"/>
        </w:tabs>
        <w:spacing w:before="164" w:line="278" w:lineRule="auto"/>
        <w:ind w:right="613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«Калинка», присядка).</w:t>
      </w:r>
    </w:p>
    <w:p w:rsidR="00B20DE7" w:rsidRDefault="00E6335D">
      <w:pPr>
        <w:spacing w:before="163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20DE7" w:rsidRDefault="00E6335D">
      <w:pPr>
        <w:spacing w:before="204" w:line="276" w:lineRule="auto"/>
        <w:ind w:left="994" w:right="693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B20DE7" w:rsidRDefault="00E6335D">
      <w:pPr>
        <w:pStyle w:val="4"/>
        <w:spacing w:before="7"/>
      </w:pPr>
      <w:r>
        <w:rPr>
          <w:spacing w:val="-4"/>
        </w:rPr>
        <w:t>Идея:</w:t>
      </w:r>
    </w:p>
    <w:p w:rsidR="00B20DE7" w:rsidRDefault="00E6335D">
      <w:pPr>
        <w:pStyle w:val="a3"/>
        <w:spacing w:before="38" w:line="278" w:lineRule="auto"/>
        <w:ind w:left="994" w:right="561"/>
        <w:jc w:val="both"/>
      </w:pPr>
      <w:r>
        <w:t>Игра погружает участников в аутентичную культуру Тверского края. Дети знакомятся с уникальными местными традициями,</w:t>
      </w:r>
      <w:r>
        <w:t xml:space="preserve"> играми и ремѐслами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B20DE7" w:rsidRDefault="00E6335D">
      <w:pPr>
        <w:pStyle w:val="4"/>
        <w:spacing w:before="4"/>
      </w:pPr>
      <w:r>
        <w:rPr>
          <w:spacing w:val="-2"/>
        </w:rPr>
        <w:t>Легенда:</w:t>
      </w:r>
    </w:p>
    <w:p w:rsidR="00B20DE7" w:rsidRDefault="00E6335D">
      <w:pPr>
        <w:pStyle w:val="a3"/>
        <w:spacing w:before="38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r>
        <w:t>сѐлах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B20DE7" w:rsidRDefault="00E6335D">
      <w:pPr>
        <w:pStyle w:val="a3"/>
        <w:spacing w:before="43" w:line="278" w:lineRule="auto"/>
        <w:ind w:left="994" w:right="568"/>
        <w:jc w:val="both"/>
      </w:pPr>
      <w:r>
        <w:t xml:space="preserve"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</w:t>
      </w:r>
      <w:r>
        <w:t>сказителей и игроков, собрать утерянные «узоры»</w:t>
      </w:r>
      <w:r>
        <w:rPr>
          <w:spacing w:val="-1"/>
        </w:rPr>
        <w:t xml:space="preserve"> </w:t>
      </w:r>
      <w:r>
        <w:t>и заново сплести общий круг.</w:t>
      </w:r>
    </w:p>
    <w:p w:rsidR="00B20DE7" w:rsidRDefault="00E6335D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B20DE7" w:rsidRDefault="00E6335D">
      <w:pPr>
        <w:pStyle w:val="a3"/>
        <w:spacing w:before="39" w:line="278" w:lineRule="auto"/>
        <w:ind w:left="994" w:right="571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«веретѐн». На каждой станции их встречает «Хранитель» традиции (вожатый в народном кост</w:t>
      </w:r>
      <w:r>
        <w:t>юме или с атрибутом).</w:t>
      </w:r>
    </w:p>
    <w:p w:rsidR="00B20DE7" w:rsidRDefault="00E6335D">
      <w:pPr>
        <w:pStyle w:val="a3"/>
        <w:spacing w:line="278" w:lineRule="auto"/>
        <w:ind w:left="994" w:right="56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B20DE7" w:rsidRDefault="00E6335D">
      <w:pPr>
        <w:pStyle w:val="a3"/>
        <w:spacing w:line="278" w:lineRule="auto"/>
        <w:ind w:left="994" w:right="575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B20DE7" w:rsidRDefault="00E6335D">
      <w:pPr>
        <w:pStyle w:val="4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7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тверскую</w:t>
      </w:r>
      <w:r>
        <w:rPr>
          <w:spacing w:val="-2"/>
        </w:rPr>
        <w:t xml:space="preserve"> идентичность:</w:t>
      </w:r>
    </w:p>
    <w:p w:rsidR="00B20DE7" w:rsidRDefault="00E6335D">
      <w:pPr>
        <w:pStyle w:val="a4"/>
        <w:numPr>
          <w:ilvl w:val="0"/>
          <w:numId w:val="187"/>
        </w:numPr>
        <w:tabs>
          <w:tab w:val="left" w:pos="2433"/>
        </w:tabs>
        <w:spacing w:before="38" w:line="278" w:lineRule="auto"/>
        <w:ind w:left="2433" w:right="563"/>
        <w:jc w:val="both"/>
        <w:rPr>
          <w:sz w:val="24"/>
        </w:rPr>
      </w:pPr>
      <w:r>
        <w:rPr>
          <w:b/>
          <w:sz w:val="24"/>
        </w:rPr>
        <w:t>Танцевальный блок «Кашинская плясовая»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разучивание движений уникального хоровода «Кружевина» (д. Илькино Кашинского района)</w:t>
      </w:r>
    </w:p>
    <w:p w:rsidR="00B20DE7" w:rsidRDefault="00E6335D">
      <w:pPr>
        <w:pStyle w:val="a3"/>
        <w:spacing w:line="278" w:lineRule="auto"/>
        <w:ind w:left="994" w:right="565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>— наборный. Участники стоят отдельно, затем выбирается пара, которая,</w:t>
      </w:r>
      <w:r>
        <w:t xml:space="preserve"> взявшись за руки, приглашает остальных в хоровод, чтобы получилась цепочка, которая потом замкнѐтся в круг.</w:t>
      </w:r>
    </w:p>
    <w:p w:rsidR="00B20DE7" w:rsidRDefault="00E6335D">
      <w:pPr>
        <w:pStyle w:val="a3"/>
        <w:spacing w:line="278" w:lineRule="auto"/>
        <w:ind w:left="994" w:right="566"/>
        <w:jc w:val="both"/>
      </w:pPr>
      <w:r>
        <w:rPr>
          <w:b/>
        </w:rPr>
        <w:t>Вторая фигура</w:t>
      </w:r>
      <w:r>
        <w:t xml:space="preserve">. Парень и девушка, находящиеся напротив, идут навстречу друг другу в центр круга, обходят друг друга и кружатся, при этом необходимо </w:t>
      </w:r>
      <w:r>
        <w:t>смотреть партнѐру прямо в глаза. Затем возвращаются на свои места, и так делает каждая пара хоровода.</w:t>
      </w:r>
    </w:p>
    <w:p w:rsidR="00B20DE7" w:rsidRDefault="00B20DE7">
      <w:pPr>
        <w:pStyle w:val="a3"/>
        <w:spacing w:line="278" w:lineRule="auto"/>
        <w:jc w:val="both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8" w:line="278" w:lineRule="auto"/>
        <w:ind w:left="994" w:right="569"/>
        <w:jc w:val="both"/>
      </w:pPr>
      <w:r>
        <w:rPr>
          <w:b/>
        </w:rPr>
        <w:lastRenderedPageBreak/>
        <w:t>Третья фигура</w:t>
      </w:r>
      <w:r>
        <w:t xml:space="preserve">. Пары разворачиваются спиной друг к другу, идут, сходятся в середине круга, смотрят друг другу в глаза, поворачивают и </w:t>
      </w:r>
      <w:r>
        <w:t>затем каждый идѐт на своѐ место.</w:t>
      </w:r>
    </w:p>
    <w:p w:rsidR="00B20DE7" w:rsidRDefault="00E6335D">
      <w:pPr>
        <w:pStyle w:val="a3"/>
        <w:spacing w:line="278" w:lineRule="auto"/>
        <w:ind w:left="994" w:right="568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стоят смирно.</w:t>
      </w:r>
    </w:p>
    <w:p w:rsidR="00B20DE7" w:rsidRDefault="00E6335D">
      <w:pPr>
        <w:pStyle w:val="a3"/>
        <w:spacing w:line="278" w:lineRule="auto"/>
        <w:ind w:left="994" w:right="570"/>
        <w:jc w:val="both"/>
      </w:pPr>
      <w:r>
        <w:rPr>
          <w:b/>
        </w:rPr>
        <w:t>Пятая фигура</w:t>
      </w:r>
      <w:r>
        <w:rPr>
          <w:b/>
          <w:spacing w:val="-7"/>
        </w:rPr>
        <w:t xml:space="preserve"> </w:t>
      </w:r>
      <w:r>
        <w:t>(«Кудри путыринные»). Девушки сходятся в «звѐздочку» в</w:t>
      </w:r>
      <w:r>
        <w:t xml:space="preserve">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</w:p>
    <w:p w:rsidR="00B20DE7" w:rsidRDefault="00B20DE7">
      <w:pPr>
        <w:pStyle w:val="a3"/>
        <w:spacing w:before="39"/>
        <w:ind w:left="0"/>
      </w:pPr>
    </w:p>
    <w:p w:rsidR="00B20DE7" w:rsidRDefault="00E6335D">
      <w:pPr>
        <w:pStyle w:val="a4"/>
        <w:numPr>
          <w:ilvl w:val="0"/>
          <w:numId w:val="187"/>
        </w:numPr>
        <w:tabs>
          <w:tab w:val="left" w:pos="2433"/>
        </w:tabs>
        <w:ind w:left="2433"/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«Илькинские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забавники»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3"/>
          <w:sz w:val="24"/>
        </w:rPr>
        <w:t xml:space="preserve"> </w:t>
      </w:r>
      <w:r>
        <w:rPr>
          <w:sz w:val="24"/>
        </w:rPr>
        <w:t>тверские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игры:</w:t>
      </w:r>
    </w:p>
    <w:p w:rsidR="00B20DE7" w:rsidRDefault="00E6335D">
      <w:pPr>
        <w:pStyle w:val="a3"/>
        <w:spacing w:before="44"/>
        <w:ind w:left="2433"/>
      </w:pPr>
      <w:r>
        <w:t>«Цепи</w:t>
      </w:r>
      <w:r>
        <w:rPr>
          <w:spacing w:val="-15"/>
        </w:rPr>
        <w:t xml:space="preserve"> </w:t>
      </w:r>
      <w:r>
        <w:t>кованы»,</w:t>
      </w:r>
      <w:r>
        <w:rPr>
          <w:spacing w:val="-8"/>
        </w:rPr>
        <w:t xml:space="preserve"> </w:t>
      </w:r>
      <w:r>
        <w:t>«Золотые</w:t>
      </w:r>
      <w:r>
        <w:rPr>
          <w:spacing w:val="-14"/>
        </w:rPr>
        <w:t xml:space="preserve"> </w:t>
      </w:r>
      <w:r>
        <w:t>ворота»,</w:t>
      </w:r>
      <w:r>
        <w:rPr>
          <w:spacing w:val="-7"/>
        </w:rPr>
        <w:t xml:space="preserve"> </w:t>
      </w:r>
      <w:r>
        <w:t>«</w:t>
      </w:r>
      <w:r>
        <w:t>Заря-</w:t>
      </w:r>
      <w:r>
        <w:rPr>
          <w:spacing w:val="-2"/>
        </w:rPr>
        <w:t>заряница».</w:t>
      </w:r>
    </w:p>
    <w:p w:rsidR="00B20DE7" w:rsidRDefault="00E6335D">
      <w:pPr>
        <w:pStyle w:val="a4"/>
        <w:numPr>
          <w:ilvl w:val="0"/>
          <w:numId w:val="187"/>
        </w:numPr>
        <w:tabs>
          <w:tab w:val="left" w:pos="2433"/>
        </w:tabs>
        <w:spacing w:before="45" w:line="278" w:lineRule="auto"/>
        <w:ind w:left="2433" w:right="562"/>
        <w:rPr>
          <w:sz w:val="24"/>
        </w:rPr>
      </w:pPr>
      <w:r>
        <w:rPr>
          <w:b/>
          <w:sz w:val="24"/>
        </w:rPr>
        <w:t>Интеллектуальный блок «Удомельские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сказители»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 загадки, легенды и устаревшие слова Тверской губернии.</w:t>
      </w:r>
    </w:p>
    <w:p w:rsidR="00B20DE7" w:rsidRDefault="00E6335D">
      <w:pPr>
        <w:pStyle w:val="a4"/>
        <w:numPr>
          <w:ilvl w:val="0"/>
          <w:numId w:val="187"/>
        </w:numPr>
        <w:tabs>
          <w:tab w:val="left" w:pos="2433"/>
        </w:tabs>
        <w:spacing w:line="278" w:lineRule="auto"/>
        <w:ind w:left="2433" w:right="562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80"/>
          <w:sz w:val="24"/>
        </w:rPr>
        <w:t xml:space="preserve"> </w:t>
      </w:r>
      <w:r>
        <w:rPr>
          <w:sz w:val="24"/>
        </w:rPr>
        <w:t>из глины/теста (отсылка к гончарному промыслу).</w:t>
      </w:r>
    </w:p>
    <w:p w:rsidR="00B20DE7" w:rsidRDefault="00E6335D">
      <w:pPr>
        <w:pStyle w:val="a4"/>
        <w:numPr>
          <w:ilvl w:val="0"/>
          <w:numId w:val="187"/>
        </w:numPr>
        <w:tabs>
          <w:tab w:val="left" w:pos="2433"/>
          <w:tab w:val="left" w:pos="4266"/>
          <w:tab w:val="left" w:pos="4995"/>
          <w:tab w:val="left" w:pos="6830"/>
          <w:tab w:val="left" w:pos="8214"/>
          <w:tab w:val="left" w:pos="8891"/>
          <w:tab w:val="left" w:pos="9349"/>
        </w:tabs>
        <w:spacing w:line="278" w:lineRule="auto"/>
        <w:ind w:left="2433" w:right="563"/>
        <w:rPr>
          <w:sz w:val="24"/>
        </w:rPr>
      </w:pPr>
      <w:r>
        <w:rPr>
          <w:b/>
          <w:spacing w:val="-2"/>
          <w:sz w:val="24"/>
        </w:rPr>
        <w:t>Музыкальный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«Весьегонский</w:t>
      </w:r>
      <w:r>
        <w:rPr>
          <w:b/>
          <w:sz w:val="24"/>
        </w:rPr>
        <w:tab/>
        <w:t xml:space="preserve">оркестр»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игра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 xml:space="preserve">народных </w:t>
      </w:r>
      <w:r>
        <w:rPr>
          <w:sz w:val="24"/>
        </w:rPr>
        <w:t>инструментах (рубель, трещотки, ложки).</w:t>
      </w:r>
    </w:p>
    <w:p w:rsidR="00B20DE7" w:rsidRDefault="00B20DE7">
      <w:pPr>
        <w:pStyle w:val="a3"/>
        <w:spacing w:before="45"/>
        <w:ind w:left="0"/>
      </w:pPr>
    </w:p>
    <w:p w:rsidR="00B20DE7" w:rsidRDefault="00E6335D">
      <w:pPr>
        <w:pStyle w:val="4"/>
        <w:ind w:left="4066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B20DE7" w:rsidRDefault="00E6335D">
      <w:pPr>
        <w:pStyle w:val="a3"/>
        <w:spacing w:before="39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 xml:space="preserve">раскрывающий выбранную культуру или блюдо, который подготавливали в течение </w:t>
      </w:r>
      <w:r>
        <w:t>блока.</w:t>
      </w:r>
    </w:p>
    <w:p w:rsidR="00B20DE7" w:rsidRDefault="00E6335D">
      <w:pPr>
        <w:pStyle w:val="a4"/>
        <w:numPr>
          <w:ilvl w:val="2"/>
          <w:numId w:val="185"/>
        </w:numPr>
        <w:tabs>
          <w:tab w:val="left" w:pos="1713"/>
        </w:tabs>
        <w:spacing w:before="164" w:line="276" w:lineRule="auto"/>
        <w:ind w:right="868"/>
        <w:rPr>
          <w:sz w:val="24"/>
        </w:rPr>
      </w:pPr>
      <w:r>
        <w:rPr>
          <w:sz w:val="24"/>
        </w:rPr>
        <w:t>Отряды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сцене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5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4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B20DE7" w:rsidRDefault="00E6335D">
      <w:pPr>
        <w:pStyle w:val="a4"/>
        <w:numPr>
          <w:ilvl w:val="2"/>
          <w:numId w:val="185"/>
        </w:numPr>
        <w:tabs>
          <w:tab w:val="left" w:pos="1713"/>
        </w:tabs>
        <w:spacing w:before="165" w:line="276" w:lineRule="auto"/>
        <w:ind w:right="78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B20DE7" w:rsidRDefault="00E6335D">
      <w:pPr>
        <w:pStyle w:val="a4"/>
        <w:numPr>
          <w:ilvl w:val="2"/>
          <w:numId w:val="185"/>
        </w:numPr>
        <w:tabs>
          <w:tab w:val="left" w:pos="1713"/>
        </w:tabs>
        <w:spacing w:before="165" w:line="278" w:lineRule="auto"/>
        <w:ind w:right="1206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B20DE7" w:rsidRDefault="00B20DE7">
      <w:pPr>
        <w:pStyle w:val="a3"/>
        <w:spacing w:before="209"/>
        <w:ind w:left="0"/>
      </w:pPr>
    </w:p>
    <w:p w:rsidR="00B20DE7" w:rsidRDefault="00E6335D">
      <w:pPr>
        <w:pStyle w:val="1"/>
      </w:pPr>
      <w:r>
        <w:t>Раздел</w:t>
      </w:r>
      <w:r>
        <w:rPr>
          <w:spacing w:val="-6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7"/>
        </w:rPr>
        <w:t xml:space="preserve"> </w:t>
      </w:r>
      <w:r>
        <w:t>11-14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20DE7" w:rsidRDefault="00E6335D">
      <w:pPr>
        <w:spacing w:before="52"/>
        <w:ind w:left="4186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B20DE7" w:rsidRDefault="00E6335D">
      <w:pPr>
        <w:spacing w:before="206" w:line="273" w:lineRule="auto"/>
        <w:ind w:left="994" w:right="1991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ребятам.</w:t>
      </w:r>
    </w:p>
    <w:p w:rsidR="00B20DE7" w:rsidRDefault="00E6335D">
      <w:pPr>
        <w:pStyle w:val="4"/>
        <w:numPr>
          <w:ilvl w:val="0"/>
          <w:numId w:val="188"/>
        </w:numPr>
        <w:tabs>
          <w:tab w:val="left" w:pos="1234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B20DE7" w:rsidRDefault="00E6335D">
      <w:pPr>
        <w:pStyle w:val="a3"/>
        <w:spacing w:before="38" w:line="278" w:lineRule="auto"/>
        <w:ind w:left="994" w:right="680"/>
      </w:pPr>
      <w:r>
        <w:rPr>
          <w:b/>
        </w:rPr>
        <w:t xml:space="preserve">Вожатый: </w:t>
      </w:r>
      <w:r>
        <w:t xml:space="preserve">«Ребята, мы живем в </w:t>
      </w:r>
      <w:r>
        <w:t>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(Дети отвечают, Тверская).</w:t>
      </w:r>
    </w:p>
    <w:p w:rsidR="00B20DE7" w:rsidRDefault="00E6335D">
      <w:pPr>
        <w:pStyle w:val="a3"/>
        <w:spacing w:line="278" w:lineRule="auto"/>
        <w:ind w:left="994" w:right="680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B20DE7" w:rsidRDefault="00E6335D">
      <w:pPr>
        <w:pStyle w:val="4"/>
        <w:numPr>
          <w:ilvl w:val="0"/>
          <w:numId w:val="188"/>
        </w:numPr>
        <w:tabs>
          <w:tab w:val="left" w:pos="1234"/>
        </w:tabs>
        <w:spacing w:before="2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t>минут)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Коротко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B20DE7" w:rsidRDefault="00E6335D">
      <w:pPr>
        <w:pStyle w:val="a3"/>
        <w:spacing w:before="41"/>
        <w:ind w:left="994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B20DE7" w:rsidRDefault="00E6335D">
      <w:pPr>
        <w:pStyle w:val="4"/>
        <w:numPr>
          <w:ilvl w:val="0"/>
          <w:numId w:val="189"/>
        </w:numPr>
        <w:tabs>
          <w:tab w:val="left" w:pos="1234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B20DE7" w:rsidRDefault="00E6335D">
      <w:pPr>
        <w:pStyle w:val="a3"/>
        <w:spacing w:before="39" w:line="278" w:lineRule="auto"/>
        <w:ind w:left="994" w:right="680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8" w:line="278" w:lineRule="auto"/>
        <w:ind w:left="994" w:right="693"/>
      </w:pPr>
      <w:r>
        <w:rPr>
          <w:i/>
        </w:rPr>
        <w:lastRenderedPageBreak/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B20DE7" w:rsidRDefault="00E6335D">
      <w:pPr>
        <w:pStyle w:val="4"/>
        <w:numPr>
          <w:ilvl w:val="0"/>
          <w:numId w:val="189"/>
        </w:numPr>
        <w:tabs>
          <w:tab w:val="left" w:pos="1234"/>
        </w:tabs>
        <w:spacing w:before="3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B20DE7" w:rsidRDefault="00E6335D">
      <w:pPr>
        <w:pStyle w:val="a3"/>
        <w:spacing w:before="38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B20DE7" w:rsidRDefault="00E6335D">
      <w:pPr>
        <w:pStyle w:val="a3"/>
        <w:spacing w:before="44" w:line="278" w:lineRule="auto"/>
        <w:ind w:left="994" w:right="680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B20DE7" w:rsidRDefault="00E6335D">
      <w:pPr>
        <w:pStyle w:val="4"/>
        <w:numPr>
          <w:ilvl w:val="0"/>
          <w:numId w:val="189"/>
        </w:numPr>
        <w:tabs>
          <w:tab w:val="left" w:pos="1234"/>
        </w:tabs>
        <w:spacing w:before="5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B20DE7" w:rsidRDefault="00E6335D">
      <w:pPr>
        <w:pStyle w:val="a3"/>
        <w:spacing w:before="39" w:line="278" w:lineRule="auto"/>
        <w:ind w:left="994" w:right="1239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</w:t>
      </w:r>
      <w:r>
        <w:t>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B20DE7" w:rsidRDefault="00E6335D">
      <w:pPr>
        <w:pStyle w:val="4"/>
        <w:numPr>
          <w:ilvl w:val="0"/>
          <w:numId w:val="189"/>
        </w:numPr>
        <w:tabs>
          <w:tab w:val="left" w:pos="1234"/>
        </w:tabs>
        <w:spacing w:before="4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B20DE7" w:rsidRDefault="00E6335D">
      <w:pPr>
        <w:pStyle w:val="a3"/>
        <w:spacing w:before="38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B20DE7" w:rsidRDefault="00E6335D">
      <w:pPr>
        <w:pStyle w:val="a3"/>
        <w:spacing w:before="44" w:line="278" w:lineRule="auto"/>
        <w:ind w:left="994" w:right="680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B20DE7" w:rsidRDefault="00E6335D">
      <w:pPr>
        <w:pStyle w:val="a3"/>
        <w:spacing w:line="278" w:lineRule="auto"/>
        <w:ind w:left="994" w:right="680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r>
        <w:t>пожарские</w:t>
      </w:r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 xml:space="preserve">— это называется </w:t>
      </w:r>
      <w:r>
        <w:t>«Торжокское золотое шитье».</w:t>
      </w:r>
    </w:p>
    <w:p w:rsidR="00B20DE7" w:rsidRDefault="00E6335D">
      <w:pPr>
        <w:pStyle w:val="4"/>
        <w:numPr>
          <w:ilvl w:val="0"/>
          <w:numId w:val="189"/>
        </w:numPr>
        <w:tabs>
          <w:tab w:val="left" w:pos="1234"/>
        </w:tabs>
        <w:spacing w:before="3"/>
      </w:pPr>
      <w:r>
        <w:rPr>
          <w:spacing w:val="-2"/>
        </w:rPr>
        <w:t>Животные.</w:t>
      </w:r>
    </w:p>
    <w:p w:rsidR="00B20DE7" w:rsidRDefault="00E6335D">
      <w:pPr>
        <w:pStyle w:val="a3"/>
        <w:spacing w:before="38"/>
        <w:ind w:left="994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B20DE7" w:rsidRDefault="00E6335D">
      <w:pPr>
        <w:pStyle w:val="a3"/>
        <w:spacing w:before="43" w:line="280" w:lineRule="auto"/>
        <w:ind w:left="994" w:right="680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B20DE7" w:rsidRDefault="00E6335D">
      <w:pPr>
        <w:pStyle w:val="4"/>
        <w:numPr>
          <w:ilvl w:val="0"/>
          <w:numId w:val="188"/>
        </w:numPr>
        <w:tabs>
          <w:tab w:val="left" w:pos="1234"/>
        </w:tabs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B20DE7" w:rsidRDefault="00E6335D">
      <w:pPr>
        <w:pStyle w:val="a3"/>
        <w:spacing w:before="38" w:line="278" w:lineRule="auto"/>
        <w:ind w:left="994" w:right="680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</w:t>
      </w:r>
      <w:r>
        <w:t>большой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B20DE7" w:rsidRDefault="00E6335D">
      <w:pPr>
        <w:pStyle w:val="a3"/>
        <w:spacing w:line="278" w:lineRule="auto"/>
        <w:ind w:left="994" w:right="69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 xml:space="preserve">рассказал? Или, может, вы сами что-то хотите добавить про свой </w:t>
      </w:r>
      <w:r>
        <w:t>город или деревню?»</w:t>
      </w:r>
    </w:p>
    <w:p w:rsidR="00B20DE7" w:rsidRDefault="00E6335D">
      <w:pPr>
        <w:pStyle w:val="4"/>
        <w:spacing w:before="5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20DE7" w:rsidRDefault="00E6335D">
      <w:pPr>
        <w:pStyle w:val="a4"/>
        <w:numPr>
          <w:ilvl w:val="1"/>
          <w:numId w:val="188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B20DE7" w:rsidRDefault="00E6335D">
      <w:pPr>
        <w:pStyle w:val="a4"/>
        <w:numPr>
          <w:ilvl w:val="1"/>
          <w:numId w:val="18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B20DE7" w:rsidRDefault="00E6335D">
      <w:pPr>
        <w:pStyle w:val="a4"/>
        <w:numPr>
          <w:ilvl w:val="1"/>
          <w:numId w:val="18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B20DE7" w:rsidRDefault="00B20DE7">
      <w:pPr>
        <w:pStyle w:val="a3"/>
        <w:spacing w:before="268"/>
        <w:ind w:left="0"/>
      </w:pPr>
    </w:p>
    <w:p w:rsidR="00B20DE7" w:rsidRDefault="00E6335D">
      <w:pPr>
        <w:pStyle w:val="a3"/>
        <w:spacing w:line="278" w:lineRule="auto"/>
        <w:ind w:left="994" w:right="693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</w:t>
      </w:r>
      <w:r>
        <w:rPr>
          <w:u w:val="single"/>
        </w:rPr>
        <w:t xml:space="preserve">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</w:t>
      </w:r>
      <w:r>
        <w:t>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B20DE7" w:rsidRDefault="00E6335D">
      <w:pPr>
        <w:pStyle w:val="4"/>
        <w:spacing w:before="159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1"/>
          <w:numId w:val="188"/>
        </w:numPr>
        <w:tabs>
          <w:tab w:val="left" w:pos="1713"/>
        </w:tabs>
        <w:spacing w:before="201" w:line="276" w:lineRule="auto"/>
        <w:ind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</w:t>
      </w:r>
      <w:r>
        <w:rPr>
          <w:sz w:val="24"/>
        </w:rPr>
        <w:t>сством разных народов через личное творческое переживание.</w:t>
      </w:r>
    </w:p>
    <w:p w:rsidR="00B20DE7" w:rsidRDefault="00E6335D">
      <w:pPr>
        <w:pStyle w:val="a4"/>
        <w:numPr>
          <w:ilvl w:val="1"/>
          <w:numId w:val="188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B20DE7" w:rsidRDefault="00E6335D">
      <w:pPr>
        <w:pStyle w:val="a3"/>
        <w:spacing w:before="45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B20DE7" w:rsidRDefault="00B20DE7">
      <w:pPr>
        <w:pStyle w:val="a3"/>
        <w:spacing w:line="276" w:lineRule="auto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188"/>
        </w:numPr>
        <w:tabs>
          <w:tab w:val="left" w:pos="1713"/>
        </w:tabs>
        <w:spacing w:before="68"/>
        <w:rPr>
          <w:sz w:val="24"/>
        </w:rPr>
      </w:pPr>
      <w:r>
        <w:rPr>
          <w:b/>
          <w:sz w:val="24"/>
        </w:rPr>
        <w:lastRenderedPageBreak/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B20DE7" w:rsidRDefault="00E6335D">
      <w:pPr>
        <w:pStyle w:val="a3"/>
        <w:spacing w:before="43" w:line="276" w:lineRule="auto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B20DE7" w:rsidRDefault="00E6335D">
      <w:pPr>
        <w:pStyle w:val="a4"/>
        <w:numPr>
          <w:ilvl w:val="1"/>
          <w:numId w:val="188"/>
        </w:numPr>
        <w:tabs>
          <w:tab w:val="left" w:pos="1713"/>
        </w:tabs>
        <w:spacing w:before="165" w:line="276" w:lineRule="auto"/>
        <w:ind w:right="1338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найдѐт роль по</w:t>
      </w:r>
      <w:r>
        <w:rPr>
          <w:sz w:val="24"/>
        </w:rPr>
        <w:t xml:space="preserve"> способностям.</w:t>
      </w:r>
    </w:p>
    <w:p w:rsidR="00B20DE7" w:rsidRDefault="00E6335D">
      <w:pPr>
        <w:pStyle w:val="a4"/>
        <w:numPr>
          <w:ilvl w:val="1"/>
          <w:numId w:val="188"/>
        </w:numPr>
        <w:tabs>
          <w:tab w:val="left" w:pos="1713"/>
        </w:tabs>
        <w:spacing w:before="164" w:line="276" w:lineRule="auto"/>
        <w:ind w:right="1394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B20DE7" w:rsidRDefault="00E6335D">
      <w:pPr>
        <w:pStyle w:val="a3"/>
        <w:spacing w:before="165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B20DE7" w:rsidRDefault="00E6335D">
      <w:pPr>
        <w:pStyle w:val="a4"/>
        <w:numPr>
          <w:ilvl w:val="1"/>
          <w:numId w:val="18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B20DE7" w:rsidRDefault="00E6335D">
      <w:pPr>
        <w:pStyle w:val="a4"/>
        <w:numPr>
          <w:ilvl w:val="1"/>
          <w:numId w:val="1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B20DE7" w:rsidRDefault="00E6335D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B20DE7" w:rsidRDefault="00E6335D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B20DE7" w:rsidRDefault="00E6335D">
      <w:pPr>
        <w:pStyle w:val="a4"/>
        <w:numPr>
          <w:ilvl w:val="1"/>
          <w:numId w:val="188"/>
        </w:numPr>
        <w:tabs>
          <w:tab w:val="left" w:pos="1713"/>
        </w:tabs>
        <w:spacing w:before="201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B20DE7" w:rsidRDefault="00E6335D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B20DE7" w:rsidRDefault="00E6335D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B20DE7" w:rsidRDefault="00E6335D">
      <w:pPr>
        <w:pStyle w:val="4"/>
        <w:spacing w:before="212"/>
        <w:ind w:left="821" w:right="32"/>
        <w:jc w:val="center"/>
      </w:pPr>
      <w:r>
        <w:t>День</w:t>
      </w:r>
      <w:r>
        <w:rPr>
          <w:spacing w:val="-12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1"/>
        </w:rPr>
        <w:t xml:space="preserve"> </w:t>
      </w:r>
      <w:r>
        <w:rPr>
          <w:spacing w:val="-2"/>
        </w:rPr>
        <w:t>края»</w:t>
      </w:r>
    </w:p>
    <w:p w:rsidR="00B20DE7" w:rsidRDefault="00E6335D">
      <w:pPr>
        <w:spacing w:before="40"/>
        <w:ind w:left="431" w:right="5"/>
        <w:jc w:val="center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B20DE7" w:rsidRDefault="00E6335D">
      <w:pPr>
        <w:pStyle w:val="a3"/>
        <w:spacing w:before="202" w:line="276" w:lineRule="auto"/>
        <w:ind w:left="994" w:right="680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 xml:space="preserve">их различать полезные и </w:t>
      </w:r>
      <w:r>
        <w:t>опасные растения, развить фантазию и любовь к природе.</w:t>
      </w:r>
    </w:p>
    <w:p w:rsidR="00B20DE7" w:rsidRDefault="00E6335D">
      <w:pPr>
        <w:pStyle w:val="a3"/>
        <w:spacing w:before="165" w:line="276" w:lineRule="auto"/>
        <w:ind w:left="994" w:right="563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4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B20DE7" w:rsidRDefault="00E6335D">
      <w:pPr>
        <w:pStyle w:val="4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20DE7" w:rsidRDefault="00E6335D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B20DE7" w:rsidRDefault="00E6335D">
      <w:pPr>
        <w:pStyle w:val="a3"/>
        <w:spacing w:before="201" w:line="276" w:lineRule="auto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 xml:space="preserve">в большую научную экспедицию. А вы — не просто ребята, а настоящие юные биологи и </w:t>
      </w:r>
      <w:r>
        <w:rPr>
          <w:spacing w:val="-2"/>
        </w:rPr>
        <w:t>следопыты!</w:t>
      </w:r>
    </w:p>
    <w:p w:rsidR="00B20DE7" w:rsidRDefault="00E6335D">
      <w:pPr>
        <w:pStyle w:val="a3"/>
        <w:spacing w:before="167" w:line="278" w:lineRule="auto"/>
        <w:ind w:left="994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>чтобы познакомиться с еѐ зелѐными жителями. Держите наготове ручки и бумагу — мы будем</w:t>
      </w:r>
    </w:p>
    <w:p w:rsidR="00B20DE7" w:rsidRDefault="00E6335D">
      <w:pPr>
        <w:pStyle w:val="a3"/>
        <w:spacing w:line="274" w:lineRule="exact"/>
        <w:ind w:left="994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r>
        <w:t>учѐные.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B20DE7" w:rsidRDefault="00E6335D">
      <w:pPr>
        <w:pStyle w:val="4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</w:t>
      </w:r>
      <w:r>
        <w:t>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B20DE7" w:rsidRDefault="00E6335D">
      <w:pPr>
        <w:pStyle w:val="a3"/>
        <w:spacing w:before="201" w:line="276" w:lineRule="auto"/>
        <w:ind w:left="994" w:right="680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6"/>
        </w:rPr>
        <w:t xml:space="preserve"> </w:t>
      </w:r>
      <w:r>
        <w:t>бежит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красавица,</w:t>
      </w:r>
      <w:r>
        <w:rPr>
          <w:spacing w:val="-6"/>
        </w:rPr>
        <w:t xml:space="preserve"> </w:t>
      </w:r>
      <w:r>
        <w:t>бежит,</w:t>
      </w:r>
      <w:r>
        <w:rPr>
          <w:spacing w:val="-6"/>
        </w:rPr>
        <w:t xml:space="preserve"> </w:t>
      </w:r>
      <w:r>
        <w:t>торопится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теряет</w:t>
      </w:r>
      <w:r>
        <w:rPr>
          <w:spacing w:val="-6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 превратилась</w:t>
      </w:r>
      <w:r>
        <w:rPr>
          <w:spacing w:val="-3"/>
        </w:rPr>
        <w:t xml:space="preserve"> </w:t>
      </w:r>
      <w:r>
        <w:t>в дивный цветок. Как вы думаете, в какой?</w:t>
      </w:r>
    </w:p>
    <w:p w:rsidR="00B20DE7" w:rsidRDefault="00E6335D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B20DE7" w:rsidRDefault="00B20DE7">
      <w:pPr>
        <w:rPr>
          <w:i/>
          <w:sz w:val="24"/>
        </w:rPr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spacing w:before="68"/>
        <w:ind w:left="994"/>
        <w:rPr>
          <w:sz w:val="24"/>
        </w:rPr>
      </w:pPr>
      <w:r>
        <w:rPr>
          <w:b/>
          <w:sz w:val="24"/>
        </w:rPr>
        <w:lastRenderedPageBreak/>
        <w:t>Ведущий: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Венерин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башмачок</w:t>
      </w:r>
      <w:r>
        <w:rPr>
          <w:sz w:val="24"/>
        </w:rPr>
        <w:t>!</w:t>
      </w:r>
      <w:r>
        <w:rPr>
          <w:spacing w:val="-7"/>
          <w:sz w:val="24"/>
        </w:rPr>
        <w:t xml:space="preserve"> </w:t>
      </w:r>
      <w:r>
        <w:rPr>
          <w:sz w:val="24"/>
        </w:rPr>
        <w:t>(Показывает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описывает).</w:t>
      </w:r>
    </w:p>
    <w:p w:rsidR="00B20DE7" w:rsidRDefault="00E6335D">
      <w:pPr>
        <w:pStyle w:val="a3"/>
        <w:spacing w:before="43"/>
        <w:ind w:left="994"/>
      </w:pPr>
      <w:r>
        <w:t>Посмотрите,</w:t>
      </w:r>
      <w:r>
        <w:rPr>
          <w:spacing w:val="-9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правда</w:t>
      </w:r>
      <w:r>
        <w:rPr>
          <w:spacing w:val="-7"/>
        </w:rPr>
        <w:t xml:space="preserve"> </w:t>
      </w:r>
      <w:r>
        <w:t>похож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маленький</w:t>
      </w:r>
      <w:r>
        <w:rPr>
          <w:spacing w:val="-8"/>
        </w:rPr>
        <w:t xml:space="preserve"> </w:t>
      </w:r>
      <w:r>
        <w:t>жѐлтый</w:t>
      </w:r>
      <w:r>
        <w:rPr>
          <w:spacing w:val="-6"/>
        </w:rPr>
        <w:t xml:space="preserve"> </w:t>
      </w:r>
      <w:r>
        <w:t>башмачок.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rPr>
          <w:spacing w:val="-2"/>
        </w:rPr>
        <w:t>редкая</w:t>
      </w:r>
    </w:p>
    <w:p w:rsidR="00B20DE7" w:rsidRDefault="00E6335D">
      <w:pPr>
        <w:pStyle w:val="a3"/>
        <w:spacing w:before="43"/>
        <w:ind w:left="994"/>
      </w:pPr>
      <w:r>
        <w:t>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записана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6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встретите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лесу</w:t>
      </w:r>
    </w:p>
    <w:p w:rsidR="00B20DE7" w:rsidRDefault="00E6335D">
      <w:pPr>
        <w:pStyle w:val="a3"/>
        <w:spacing w:before="42"/>
        <w:ind w:left="994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B20DE7" w:rsidRDefault="00E6335D">
      <w:pPr>
        <w:pStyle w:val="a3"/>
        <w:spacing w:before="206" w:line="276" w:lineRule="auto"/>
        <w:ind w:left="994" w:right="794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ещѐ</w:t>
      </w:r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r>
        <w:t>сочиняли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композитор</w:t>
      </w:r>
      <w:r>
        <w:rPr>
          <w:spacing w:val="-4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посадил</w:t>
      </w:r>
      <w:r>
        <w:rPr>
          <w:spacing w:val="-4"/>
        </w:rPr>
        <w:t xml:space="preserve"> </w:t>
      </w:r>
      <w:r>
        <w:t>их вокруг своего дома.</w:t>
      </w:r>
    </w:p>
    <w:p w:rsidR="00B20DE7" w:rsidRDefault="00E6335D">
      <w:pPr>
        <w:pStyle w:val="a3"/>
        <w:spacing w:before="166"/>
        <w:ind w:left="994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B20DE7" w:rsidRDefault="00E6335D">
      <w:pPr>
        <w:pStyle w:val="a3"/>
        <w:spacing w:before="44" w:line="278" w:lineRule="auto"/>
        <w:ind w:left="994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своѐ</w:t>
      </w:r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 в</w:t>
      </w:r>
      <w:r>
        <w:rPr>
          <w:spacing w:val="-1"/>
        </w:rPr>
        <w:t xml:space="preserve"> </w:t>
      </w:r>
      <w:r>
        <w:t>эти белые, пахучие</w:t>
      </w:r>
      <w:r>
        <w:rPr>
          <w:spacing w:val="-1"/>
        </w:rPr>
        <w:t xml:space="preserve"> </w:t>
      </w:r>
      <w:r>
        <w:t>колокольчики. Но помните: эти «жемчужинки»</w:t>
      </w:r>
      <w:r>
        <w:rPr>
          <w:spacing w:val="-2"/>
        </w:rPr>
        <w:t xml:space="preserve"> </w:t>
      </w:r>
      <w:r>
        <w:t>—</w:t>
      </w:r>
    </w:p>
    <w:p w:rsidR="00B20DE7" w:rsidRDefault="00E6335D">
      <w:pPr>
        <w:pStyle w:val="a3"/>
        <w:spacing w:line="276" w:lineRule="auto"/>
        <w:ind w:left="994" w:right="563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B20DE7" w:rsidRDefault="00E6335D">
      <w:pPr>
        <w:pStyle w:val="a3"/>
        <w:spacing w:before="165" w:line="278" w:lineRule="auto"/>
        <w:ind w:left="994" w:right="646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B20DE7" w:rsidRDefault="00E6335D">
      <w:pPr>
        <w:pStyle w:val="a3"/>
        <w:spacing w:line="272" w:lineRule="exact"/>
        <w:ind w:left="994"/>
        <w:jc w:val="both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B20DE7" w:rsidRDefault="00E6335D">
      <w:pPr>
        <w:pStyle w:val="4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B20DE7" w:rsidRDefault="00E6335D">
      <w:pPr>
        <w:pStyle w:val="a3"/>
        <w:spacing w:before="201" w:line="276" w:lineRule="auto"/>
        <w:ind w:left="994" w:right="693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нѐм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B20DE7" w:rsidRDefault="00E6335D">
      <w:pPr>
        <w:pStyle w:val="a3"/>
        <w:spacing w:before="165" w:line="278" w:lineRule="auto"/>
        <w:ind w:left="994" w:right="680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6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чѐрная</w:t>
      </w:r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B20DE7" w:rsidRDefault="00E6335D">
      <w:pPr>
        <w:spacing w:line="276" w:lineRule="auto"/>
        <w:ind w:left="994" w:right="680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</w:t>
      </w:r>
      <w:r>
        <w:rPr>
          <w:b/>
          <w:sz w:val="24"/>
        </w:rPr>
        <w:t>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B20DE7" w:rsidRDefault="00E6335D">
      <w:pPr>
        <w:pStyle w:val="a3"/>
        <w:spacing w:before="164" w:line="278" w:lineRule="auto"/>
        <w:ind w:left="994" w:right="693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Посмотрите на еѐ нераскрывшиеся бутоны. На кого они похожи? (Показывает картинку). Да, на маленьких дельфинчиков!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1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B20DE7" w:rsidRDefault="00E6335D">
      <w:pPr>
        <w:pStyle w:val="4"/>
        <w:spacing w:before="161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B20DE7" w:rsidRDefault="00E6335D">
      <w:pPr>
        <w:pStyle w:val="a3"/>
        <w:spacing w:before="42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</w:t>
      </w:r>
      <w:r>
        <w:t>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B20DE7" w:rsidRDefault="00E6335D">
      <w:pPr>
        <w:pStyle w:val="a3"/>
        <w:spacing w:before="43" w:line="278" w:lineRule="auto"/>
        <w:ind w:left="994" w:right="3907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B20DE7" w:rsidRDefault="00E6335D">
      <w:pPr>
        <w:spacing w:line="276" w:lineRule="auto"/>
        <w:ind w:left="994" w:right="680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B20DE7" w:rsidRDefault="00E6335D">
      <w:pPr>
        <w:pStyle w:val="4"/>
        <w:spacing w:before="165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«Зелѐная</w:t>
      </w:r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B20DE7" w:rsidRDefault="00E6335D">
      <w:pPr>
        <w:pStyle w:val="a3"/>
        <w:spacing w:before="202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растѐт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B20DE7" w:rsidRDefault="00E6335D">
      <w:pPr>
        <w:pStyle w:val="a3"/>
        <w:ind w:left="994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ещѐ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:rsidR="00B20DE7" w:rsidRDefault="00E6335D">
      <w:pPr>
        <w:pStyle w:val="a3"/>
        <w:spacing w:before="41"/>
        <w:ind w:left="994"/>
      </w:pPr>
      <w:r>
        <w:rPr>
          <w:spacing w:val="-2"/>
        </w:rPr>
        <w:t>«ранник».</w:t>
      </w:r>
    </w:p>
    <w:p w:rsidR="00B20DE7" w:rsidRDefault="00B20DE7">
      <w:pPr>
        <w:pStyle w:val="a3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8" w:line="278" w:lineRule="auto"/>
        <w:ind w:left="994" w:right="563"/>
      </w:pPr>
      <w:r>
        <w:lastRenderedPageBreak/>
        <w:t>Представьте: вы идѐте в поход, натѐрли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ногами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</w:t>
      </w:r>
      <w:r>
        <w:t>цы в Америке называли его «след белого</w:t>
      </w:r>
    </w:p>
    <w:p w:rsidR="00B20DE7" w:rsidRDefault="00E6335D">
      <w:pPr>
        <w:pStyle w:val="a3"/>
        <w:spacing w:line="276" w:lineRule="auto"/>
        <w:ind w:left="994" w:right="680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B20DE7" w:rsidRDefault="00E6335D">
      <w:pPr>
        <w:pStyle w:val="a3"/>
        <w:spacing w:before="162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4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жѐлтым,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B20DE7" w:rsidRDefault="00E6335D">
      <w:pPr>
        <w:spacing w:line="278" w:lineRule="auto"/>
        <w:ind w:left="994" w:right="7567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:rsidR="00B20DE7" w:rsidRDefault="00E6335D">
      <w:pPr>
        <w:spacing w:line="274" w:lineRule="exact"/>
        <w:ind w:left="994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стебелѐк.</w:t>
      </w:r>
    </w:p>
    <w:p w:rsidR="00B20DE7" w:rsidRDefault="00E6335D">
      <w:pPr>
        <w:spacing w:before="43"/>
        <w:ind w:left="994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это?</w:t>
      </w:r>
      <w:r>
        <w:rPr>
          <w:spacing w:val="-8"/>
          <w:sz w:val="24"/>
        </w:rPr>
        <w:t xml:space="preserve"> </w:t>
      </w:r>
      <w:r>
        <w:rPr>
          <w:sz w:val="24"/>
        </w:rPr>
        <w:t>(Дети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43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B20DE7" w:rsidRDefault="00E6335D">
      <w:pPr>
        <w:pStyle w:val="a3"/>
        <w:spacing w:before="47" w:line="276" w:lineRule="auto"/>
        <w:ind w:left="994" w:right="680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</w:t>
      </w:r>
      <w:r>
        <w:t xml:space="preserve"> варенье, а из корней делают напиток, похожий на кофе! Вот такой он полезный.</w:t>
      </w:r>
    </w:p>
    <w:p w:rsidR="00B20DE7" w:rsidRDefault="00E6335D">
      <w:pPr>
        <w:pStyle w:val="4"/>
        <w:spacing w:before="168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B20DE7" w:rsidRDefault="00E6335D">
      <w:pPr>
        <w:pStyle w:val="a3"/>
        <w:spacing w:before="202" w:line="278" w:lineRule="auto"/>
        <w:ind w:left="994" w:right="693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 xml:space="preserve">на тарелочке, лежат большие зелѐные круги, а на них — </w:t>
      </w:r>
      <w:r>
        <w:t>белоснежные цветы.</w:t>
      </w:r>
    </w:p>
    <w:p w:rsidR="00B20DE7" w:rsidRDefault="00E6335D">
      <w:pPr>
        <w:spacing w:line="274" w:lineRule="exact"/>
        <w:ind w:left="994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B20DE7" w:rsidRDefault="00E6335D">
      <w:pPr>
        <w:pStyle w:val="a3"/>
        <w:spacing w:before="43" w:line="278" w:lineRule="auto"/>
        <w:ind w:left="994" w:right="680"/>
      </w:pPr>
      <w:r>
        <w:t>Есть легенда, что они родились из искр, упавших с неба. А ещѐ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4"/>
        </w:rPr>
        <w:t>часы.</w:t>
      </w:r>
    </w:p>
    <w:p w:rsidR="00B20DE7" w:rsidRDefault="00E6335D">
      <w:pPr>
        <w:pStyle w:val="a3"/>
        <w:spacing w:before="161"/>
        <w:ind w:left="994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B20DE7" w:rsidRDefault="00E6335D">
      <w:pPr>
        <w:pStyle w:val="a3"/>
        <w:spacing w:before="43"/>
        <w:ind w:left="994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r>
        <w:rPr>
          <w:spacing w:val="-2"/>
        </w:rPr>
        <w:t>важные</w:t>
      </w:r>
    </w:p>
    <w:p w:rsidR="00B20DE7" w:rsidRDefault="00E6335D">
      <w:pPr>
        <w:pStyle w:val="a3"/>
        <w:spacing w:before="43" w:line="276" w:lineRule="auto"/>
        <w:ind w:left="994" w:right="680"/>
      </w:pPr>
      <w:r>
        <w:t>собрания и даже свадьбы. Дуб живѐт очень долго, 300–400 лет, а то и больше! Из его плодов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раньше,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6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пекли</w:t>
      </w:r>
      <w:r>
        <w:rPr>
          <w:spacing w:val="-5"/>
        </w:rPr>
        <w:t xml:space="preserve"> </w:t>
      </w:r>
      <w:r>
        <w:t>лепѐшки.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кора</w:t>
      </w:r>
      <w:r>
        <w:rPr>
          <w:spacing w:val="-6"/>
        </w:rPr>
        <w:t xml:space="preserve"> </w:t>
      </w:r>
      <w:r>
        <w:t>дуба лечит больные дѐсны.</w:t>
      </w:r>
    </w:p>
    <w:p w:rsidR="00B20DE7" w:rsidRDefault="00E6335D">
      <w:pPr>
        <w:pStyle w:val="4"/>
        <w:spacing w:before="169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:rsidR="00B20DE7" w:rsidRDefault="00E6335D">
      <w:pPr>
        <w:pStyle w:val="a3"/>
        <w:spacing w:before="202" w:line="276" w:lineRule="auto"/>
        <w:ind w:left="994" w:right="680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увидели</w:t>
      </w:r>
      <w:r>
        <w:rPr>
          <w:spacing w:val="-10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B20DE7" w:rsidRDefault="00E6335D">
      <w:pPr>
        <w:pStyle w:val="a3"/>
        <w:spacing w:before="164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цветок</w:t>
      </w:r>
      <w:r>
        <w:rPr>
          <w:spacing w:val="-10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9"/>
        </w:rPr>
        <w:t xml:space="preserve"> </w:t>
      </w:r>
      <w:r>
        <w:t>(Ответ,</w:t>
      </w:r>
      <w:r>
        <w:rPr>
          <w:spacing w:val="42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B20DE7" w:rsidRDefault="00E6335D">
      <w:pPr>
        <w:pStyle w:val="a3"/>
        <w:spacing w:before="44" w:line="278" w:lineRule="auto"/>
        <w:ind w:left="994" w:right="693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B20DE7" w:rsidRDefault="00E6335D">
      <w:pPr>
        <w:pStyle w:val="a3"/>
        <w:spacing w:before="159" w:line="278" w:lineRule="auto"/>
        <w:ind w:left="994" w:right="563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кувшинка, ирис или ромашка. Приходите, будет интересно!</w:t>
      </w:r>
    </w:p>
    <w:p w:rsidR="00B20DE7" w:rsidRDefault="00E6335D">
      <w:pPr>
        <w:pStyle w:val="4"/>
        <w:spacing w:before="165"/>
      </w:pPr>
      <w:r>
        <w:rPr>
          <w:spacing w:val="-2"/>
        </w:rPr>
        <w:t>Итог:</w:t>
      </w:r>
    </w:p>
    <w:p w:rsidR="00B20DE7" w:rsidRDefault="00E6335D">
      <w:pPr>
        <w:pStyle w:val="a3"/>
        <w:spacing w:before="38" w:line="278" w:lineRule="auto"/>
        <w:ind w:left="994" w:right="563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</w:t>
      </w:r>
      <w:r>
        <w:t>ой характер и свои секреты. Давайте беречь эту</w:t>
      </w:r>
      <w:r>
        <w:rPr>
          <w:spacing w:val="-1"/>
        </w:rPr>
        <w:t xml:space="preserve"> </w:t>
      </w:r>
      <w:r>
        <w:t>зелѐную</w:t>
      </w:r>
    </w:p>
    <w:p w:rsidR="00B20DE7" w:rsidRDefault="00E6335D">
      <w:pPr>
        <w:pStyle w:val="a3"/>
        <w:spacing w:line="276" w:lineRule="auto"/>
        <w:ind w:left="994" w:right="680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:rsidR="00B20DE7" w:rsidRDefault="00B20DE7">
      <w:pPr>
        <w:pStyle w:val="a3"/>
        <w:spacing w:line="276" w:lineRule="auto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0"/>
        <w:ind w:left="428"/>
        <w:jc w:val="center"/>
      </w:pPr>
      <w:r>
        <w:lastRenderedPageBreak/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B20DE7" w:rsidRDefault="00E6335D">
      <w:pPr>
        <w:pStyle w:val="a3"/>
        <w:spacing w:before="199" w:line="278" w:lineRule="auto"/>
        <w:ind w:left="994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B20DE7" w:rsidRDefault="00E6335D">
      <w:pPr>
        <w:spacing w:before="165" w:line="410" w:lineRule="auto"/>
        <w:ind w:left="994" w:right="1427" w:firstLine="1742"/>
        <w:rPr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«Зелѐный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области» Формат: </w:t>
      </w:r>
      <w:r>
        <w:rPr>
          <w:sz w:val="24"/>
        </w:rPr>
        <w:t>Интерактивная лекция-диалог + полевая игра.</w:t>
      </w:r>
    </w:p>
    <w:p w:rsidR="00B20DE7" w:rsidRDefault="00E6335D">
      <w:pPr>
        <w:pStyle w:val="4"/>
        <w:numPr>
          <w:ilvl w:val="0"/>
          <w:numId w:val="190"/>
        </w:numPr>
        <w:tabs>
          <w:tab w:val="left" w:pos="1234"/>
        </w:tabs>
        <w:spacing w:before="13"/>
      </w:pPr>
      <w:r>
        <w:t>Лекционная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(20–25</w:t>
      </w:r>
      <w:r>
        <w:rPr>
          <w:spacing w:val="-2"/>
        </w:rPr>
        <w:t xml:space="preserve"> мин):</w:t>
      </w:r>
    </w:p>
    <w:p w:rsidR="00B20DE7" w:rsidRDefault="00E6335D">
      <w:pPr>
        <w:pStyle w:val="a4"/>
        <w:numPr>
          <w:ilvl w:val="1"/>
          <w:numId w:val="190"/>
        </w:numPr>
        <w:tabs>
          <w:tab w:val="left" w:pos="1713"/>
        </w:tabs>
        <w:spacing w:before="202" w:line="276" w:lineRule="auto"/>
        <w:ind w:right="1014"/>
        <w:rPr>
          <w:sz w:val="24"/>
        </w:rPr>
      </w:pPr>
      <w:r>
        <w:rPr>
          <w:b/>
          <w:sz w:val="24"/>
        </w:rPr>
        <w:t>Редкие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виды: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Венерин</w:t>
      </w:r>
      <w:r>
        <w:rPr>
          <w:spacing w:val="-6"/>
          <w:sz w:val="24"/>
        </w:rPr>
        <w:t xml:space="preserve"> </w:t>
      </w:r>
      <w:r>
        <w:rPr>
          <w:sz w:val="24"/>
        </w:rPr>
        <w:t>башмачок</w:t>
      </w:r>
      <w:r>
        <w:rPr>
          <w:spacing w:val="-6"/>
          <w:sz w:val="24"/>
        </w:rPr>
        <w:t xml:space="preserve"> </w:t>
      </w:r>
      <w:r>
        <w:rPr>
          <w:sz w:val="24"/>
        </w:rPr>
        <w:t>(растѐт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цветен</w:t>
      </w:r>
      <w:r>
        <w:rPr>
          <w:sz w:val="24"/>
        </w:rPr>
        <w:t>ия),</w:t>
      </w:r>
      <w:r>
        <w:rPr>
          <w:spacing w:val="-7"/>
          <w:sz w:val="24"/>
        </w:rPr>
        <w:t xml:space="preserve"> </w:t>
      </w:r>
      <w:r>
        <w:rPr>
          <w:sz w:val="24"/>
        </w:rPr>
        <w:t>Ирис</w:t>
      </w:r>
      <w:r>
        <w:rPr>
          <w:spacing w:val="-7"/>
          <w:sz w:val="24"/>
        </w:rPr>
        <w:t xml:space="preserve"> </w:t>
      </w:r>
      <w:r>
        <w:rPr>
          <w:sz w:val="24"/>
        </w:rPr>
        <w:t>сибирский, Шпажник. Причина исчезновения – человек.</w:t>
      </w:r>
    </w:p>
    <w:p w:rsidR="00B20DE7" w:rsidRDefault="00E6335D">
      <w:pPr>
        <w:pStyle w:val="a4"/>
        <w:numPr>
          <w:ilvl w:val="1"/>
          <w:numId w:val="190"/>
        </w:numPr>
        <w:tabs>
          <w:tab w:val="left" w:pos="1713"/>
        </w:tabs>
        <w:spacing w:before="164" w:line="276" w:lineRule="auto"/>
        <w:ind w:right="569"/>
        <w:rPr>
          <w:sz w:val="24"/>
        </w:rPr>
      </w:pPr>
      <w:r>
        <w:rPr>
          <w:b/>
          <w:sz w:val="24"/>
        </w:rPr>
        <w:t>Растения-двойники: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ромашки</w:t>
      </w:r>
      <w:r>
        <w:rPr>
          <w:spacing w:val="-9"/>
          <w:sz w:val="24"/>
        </w:rPr>
        <w:t xml:space="preserve"> </w:t>
      </w:r>
      <w:r>
        <w:rPr>
          <w:sz w:val="24"/>
        </w:rPr>
        <w:t>аптечной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собачьей,</w:t>
      </w:r>
      <w:r>
        <w:rPr>
          <w:spacing w:val="-9"/>
          <w:sz w:val="24"/>
        </w:rPr>
        <w:t xml:space="preserve"> </w:t>
      </w:r>
      <w:r>
        <w:rPr>
          <w:sz w:val="24"/>
        </w:rPr>
        <w:t>ландыша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купены. Учимся отличать по признакам.</w:t>
      </w:r>
    </w:p>
    <w:p w:rsidR="00B20DE7" w:rsidRDefault="00E6335D">
      <w:pPr>
        <w:pStyle w:val="a4"/>
        <w:numPr>
          <w:ilvl w:val="1"/>
          <w:numId w:val="190"/>
        </w:numPr>
        <w:tabs>
          <w:tab w:val="left" w:pos="1713"/>
        </w:tabs>
        <w:spacing w:before="165" w:line="276" w:lineRule="auto"/>
        <w:ind w:right="596"/>
        <w:rPr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применение: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Одуванчик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салат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«кофе»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Франции;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подорожник – антисептик; крапива – витамины. </w:t>
      </w:r>
      <w:r>
        <w:rPr>
          <w:b/>
          <w:sz w:val="24"/>
        </w:rPr>
        <w:t xml:space="preserve">Мини-тест </w:t>
      </w:r>
      <w:r>
        <w:rPr>
          <w:sz w:val="24"/>
        </w:rPr>
        <w:t>на знание лекарственных свойств.</w:t>
      </w:r>
    </w:p>
    <w:p w:rsidR="00B20DE7" w:rsidRDefault="00E6335D">
      <w:pPr>
        <w:pStyle w:val="a4"/>
        <w:numPr>
          <w:ilvl w:val="1"/>
          <w:numId w:val="190"/>
        </w:numPr>
        <w:tabs>
          <w:tab w:val="left" w:pos="1713"/>
        </w:tabs>
        <w:spacing w:before="165" w:line="276" w:lineRule="auto"/>
        <w:ind w:right="1352"/>
        <w:rPr>
          <w:sz w:val="24"/>
        </w:rPr>
      </w:pPr>
      <w:r>
        <w:rPr>
          <w:b/>
          <w:sz w:val="24"/>
        </w:rPr>
        <w:t>Опасные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пришельцы: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Борщевик</w:t>
      </w:r>
      <w:r>
        <w:rPr>
          <w:spacing w:val="-6"/>
          <w:sz w:val="24"/>
        </w:rPr>
        <w:t xml:space="preserve"> </w:t>
      </w:r>
      <w:r>
        <w:rPr>
          <w:sz w:val="24"/>
        </w:rPr>
        <w:t>Сосновского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полезен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стал </w:t>
      </w:r>
      <w:r>
        <w:rPr>
          <w:spacing w:val="-2"/>
          <w:sz w:val="24"/>
        </w:rPr>
        <w:t>врагом.</w:t>
      </w:r>
    </w:p>
    <w:p w:rsidR="00B20DE7" w:rsidRDefault="00E6335D">
      <w:pPr>
        <w:pStyle w:val="a4"/>
        <w:numPr>
          <w:ilvl w:val="1"/>
          <w:numId w:val="190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Викторина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«Угадай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растение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факту»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(закрепление).</w:t>
      </w:r>
    </w:p>
    <w:p w:rsidR="00B20DE7" w:rsidRDefault="00E6335D">
      <w:pPr>
        <w:pStyle w:val="4"/>
        <w:numPr>
          <w:ilvl w:val="0"/>
          <w:numId w:val="190"/>
        </w:numPr>
        <w:tabs>
          <w:tab w:val="left" w:pos="1234"/>
        </w:tabs>
        <w:spacing w:before="209"/>
      </w:pPr>
      <w:r>
        <w:t>Экологическая</w:t>
      </w:r>
      <w:r>
        <w:rPr>
          <w:spacing w:val="-8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«Экспедиция»</w:t>
      </w:r>
      <w:r>
        <w:rPr>
          <w:spacing w:val="-7"/>
        </w:rPr>
        <w:t xml:space="preserve"> </w:t>
      </w:r>
      <w:r>
        <w:t>(20–30</w:t>
      </w:r>
      <w:r>
        <w:rPr>
          <w:spacing w:val="-7"/>
        </w:rPr>
        <w:t xml:space="preserve"> </w:t>
      </w:r>
      <w:r>
        <w:rPr>
          <w:spacing w:val="-2"/>
        </w:rPr>
        <w:t>мин):</w:t>
      </w:r>
    </w:p>
    <w:p w:rsidR="00B20DE7" w:rsidRDefault="00E6335D">
      <w:pPr>
        <w:pStyle w:val="a3"/>
        <w:spacing w:before="199"/>
        <w:ind w:left="994"/>
      </w:pPr>
      <w:r>
        <w:rPr>
          <w:b/>
        </w:rPr>
        <w:t>Суть:</w:t>
      </w:r>
      <w:r>
        <w:rPr>
          <w:b/>
          <w:spacing w:val="-12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получают</w:t>
      </w:r>
      <w:r>
        <w:rPr>
          <w:spacing w:val="-7"/>
        </w:rPr>
        <w:t xml:space="preserve"> </w:t>
      </w:r>
      <w:r>
        <w:t>«легенду»</w:t>
      </w:r>
      <w:r>
        <w:rPr>
          <w:spacing w:val="-10"/>
        </w:rPr>
        <w:t xml:space="preserve"> </w:t>
      </w:r>
      <w:r>
        <w:t>учѐных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исследуют</w:t>
      </w:r>
      <w:r>
        <w:rPr>
          <w:spacing w:val="-6"/>
        </w:rPr>
        <w:t xml:space="preserve"> </w:t>
      </w:r>
      <w:r>
        <w:rPr>
          <w:spacing w:val="-2"/>
        </w:rPr>
        <w:t>участок.</w:t>
      </w:r>
    </w:p>
    <w:p w:rsidR="00B20DE7" w:rsidRDefault="00E6335D">
      <w:pPr>
        <w:pStyle w:val="4"/>
        <w:spacing w:before="209"/>
      </w:pPr>
      <w:r>
        <w:t>Задания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команд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rPr>
          <w:spacing w:val="-4"/>
        </w:rPr>
        <w:t>3–4):</w:t>
      </w:r>
    </w:p>
    <w:p w:rsidR="00B20DE7" w:rsidRDefault="00E6335D">
      <w:pPr>
        <w:pStyle w:val="a4"/>
        <w:numPr>
          <w:ilvl w:val="0"/>
          <w:numId w:val="191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квадрата: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1х1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доминанта.</w:t>
      </w:r>
    </w:p>
    <w:p w:rsidR="00B20DE7" w:rsidRDefault="00E6335D">
      <w:pPr>
        <w:pStyle w:val="a4"/>
        <w:numPr>
          <w:ilvl w:val="0"/>
          <w:numId w:val="191"/>
        </w:numPr>
        <w:tabs>
          <w:tab w:val="left" w:pos="1713"/>
        </w:tabs>
        <w:spacing w:before="204"/>
        <w:rPr>
          <w:sz w:val="24"/>
        </w:rPr>
      </w:pPr>
      <w:r>
        <w:rPr>
          <w:b/>
          <w:spacing w:val="-2"/>
          <w:sz w:val="24"/>
        </w:rPr>
        <w:t>Ярусность: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дерево,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куст,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траву,</w:t>
      </w:r>
      <w:r>
        <w:rPr>
          <w:sz w:val="24"/>
        </w:rPr>
        <w:t xml:space="preserve"> </w:t>
      </w:r>
      <w:r>
        <w:rPr>
          <w:spacing w:val="-4"/>
          <w:sz w:val="24"/>
        </w:rPr>
        <w:t>мох.</w:t>
      </w:r>
    </w:p>
    <w:p w:rsidR="00B20DE7" w:rsidRDefault="00E6335D">
      <w:pPr>
        <w:pStyle w:val="a4"/>
        <w:numPr>
          <w:ilvl w:val="0"/>
          <w:numId w:val="191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Следы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человека: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(тропы,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шкале.</w:t>
      </w:r>
    </w:p>
    <w:p w:rsidR="00B20DE7" w:rsidRDefault="00E6335D">
      <w:pPr>
        <w:pStyle w:val="a4"/>
        <w:numPr>
          <w:ilvl w:val="0"/>
          <w:numId w:val="191"/>
        </w:numPr>
        <w:tabs>
          <w:tab w:val="left" w:pos="1713"/>
        </w:tabs>
        <w:spacing w:before="202"/>
        <w:rPr>
          <w:sz w:val="24"/>
        </w:rPr>
      </w:pPr>
      <w:r>
        <w:rPr>
          <w:b/>
          <w:sz w:val="24"/>
        </w:rPr>
        <w:t>Необычный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экземпляр: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зарисовать.</w:t>
      </w:r>
    </w:p>
    <w:p w:rsidR="00B20DE7" w:rsidRDefault="00E6335D">
      <w:pPr>
        <w:pStyle w:val="a4"/>
        <w:numPr>
          <w:ilvl w:val="0"/>
          <w:numId w:val="191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Цепь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pacing w:val="-2"/>
          <w:sz w:val="24"/>
        </w:rPr>
        <w:t>увиденного.</w:t>
      </w:r>
    </w:p>
    <w:p w:rsidR="00B20DE7" w:rsidRDefault="00E6335D">
      <w:pPr>
        <w:pStyle w:val="a3"/>
        <w:spacing w:before="204"/>
        <w:ind w:left="994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защищают</w:t>
      </w:r>
      <w:r>
        <w:rPr>
          <w:spacing w:val="-8"/>
        </w:rPr>
        <w:t xml:space="preserve"> </w:t>
      </w:r>
      <w:r>
        <w:t>мини-отчѐт</w:t>
      </w:r>
      <w:r>
        <w:rPr>
          <w:spacing w:val="-7"/>
        </w:rPr>
        <w:t xml:space="preserve"> </w:t>
      </w:r>
      <w:r>
        <w:t>(2–3</w:t>
      </w:r>
      <w:r>
        <w:rPr>
          <w:spacing w:val="-7"/>
        </w:rPr>
        <w:t xml:space="preserve"> </w:t>
      </w:r>
      <w:r>
        <w:rPr>
          <w:spacing w:val="-4"/>
        </w:rPr>
        <w:t>мин).</w:t>
      </w:r>
    </w:p>
    <w:p w:rsidR="00B20DE7" w:rsidRDefault="00E6335D">
      <w:pPr>
        <w:spacing w:before="209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День3«Мои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B20DE7" w:rsidRDefault="00E6335D">
      <w:pPr>
        <w:pStyle w:val="4"/>
        <w:spacing w:before="204"/>
        <w:ind w:left="431" w:right="10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7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Тверской:</w:t>
      </w:r>
      <w:r>
        <w:rPr>
          <w:spacing w:val="-7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судьба»</w:t>
      </w:r>
    </w:p>
    <w:p w:rsidR="00B20DE7" w:rsidRDefault="00E6335D">
      <w:pPr>
        <w:pStyle w:val="a3"/>
        <w:spacing w:before="202" w:line="278" w:lineRule="auto"/>
        <w:ind w:left="994" w:right="693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жизнью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подвигом</w:t>
      </w:r>
      <w:r>
        <w:rPr>
          <w:spacing w:val="-10"/>
        </w:rPr>
        <w:t xml:space="preserve"> </w:t>
      </w:r>
      <w:r>
        <w:t>святых</w:t>
      </w:r>
      <w:r>
        <w:rPr>
          <w:spacing w:val="-8"/>
        </w:rPr>
        <w:t xml:space="preserve"> </w:t>
      </w:r>
      <w:r>
        <w:t>покровителей</w:t>
      </w:r>
      <w:r>
        <w:rPr>
          <w:spacing w:val="-9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князя Михаила Ярославича и княгини Анны Кашинской; сформировать понимание</w:t>
      </w:r>
    </w:p>
    <w:p w:rsidR="00B20DE7" w:rsidRDefault="00E6335D">
      <w:pPr>
        <w:pStyle w:val="a3"/>
        <w:spacing w:line="272" w:lineRule="exact"/>
        <w:ind w:left="994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B20DE7" w:rsidRDefault="00E6335D">
      <w:pPr>
        <w:pStyle w:val="a3"/>
        <w:spacing w:before="204"/>
        <w:ind w:left="994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Беседа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анализом</w:t>
      </w:r>
      <w:r>
        <w:rPr>
          <w:spacing w:val="-8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просмотром</w:t>
      </w:r>
      <w:r>
        <w:rPr>
          <w:spacing w:val="-7"/>
        </w:rPr>
        <w:t xml:space="preserve"> </w:t>
      </w:r>
      <w:r>
        <w:rPr>
          <w:spacing w:val="-2"/>
        </w:rPr>
        <w:t>видео.</w:t>
      </w:r>
    </w:p>
    <w:p w:rsidR="00B20DE7" w:rsidRDefault="00E6335D">
      <w:pPr>
        <w:pStyle w:val="a3"/>
        <w:spacing w:before="207" w:line="276" w:lineRule="auto"/>
        <w:ind w:left="994"/>
      </w:pPr>
      <w:r>
        <w:rPr>
          <w:b/>
        </w:rPr>
        <w:t>Оборудование:</w:t>
      </w:r>
      <w:r>
        <w:rPr>
          <w:b/>
          <w:spacing w:val="-14"/>
        </w:rPr>
        <w:t xml:space="preserve"> </w:t>
      </w:r>
      <w:r>
        <w:t>Проектор,</w:t>
      </w:r>
      <w:r>
        <w:rPr>
          <w:spacing w:val="-14"/>
        </w:rPr>
        <w:t xml:space="preserve"> </w:t>
      </w:r>
      <w:r>
        <w:t>презентация</w:t>
      </w:r>
      <w:r>
        <w:rPr>
          <w:spacing w:val="-14"/>
        </w:rPr>
        <w:t xml:space="preserve"> </w:t>
      </w:r>
      <w:r>
        <w:t>(иконы,</w:t>
      </w:r>
      <w:r>
        <w:rPr>
          <w:spacing w:val="-14"/>
        </w:rPr>
        <w:t xml:space="preserve"> </w:t>
      </w:r>
      <w:r>
        <w:t>памятники,</w:t>
      </w:r>
      <w:r>
        <w:rPr>
          <w:spacing w:val="-14"/>
        </w:rPr>
        <w:t xml:space="preserve"> </w:t>
      </w:r>
      <w:r>
        <w:t>карта),</w:t>
      </w:r>
      <w:r>
        <w:rPr>
          <w:spacing w:val="-14"/>
        </w:rPr>
        <w:t xml:space="preserve"> </w:t>
      </w:r>
      <w:r>
        <w:t>видеофрагменты, раздаточный материал (цитаты, вопросы для групп).</w:t>
      </w:r>
    </w:p>
    <w:p w:rsidR="00B20DE7" w:rsidRDefault="00E6335D">
      <w:pPr>
        <w:spacing w:before="162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20DE7" w:rsidRDefault="00B20DE7">
      <w:pPr>
        <w:rPr>
          <w:sz w:val="24"/>
        </w:rPr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0"/>
      </w:pPr>
      <w:r>
        <w:rPr>
          <w:spacing w:val="-2"/>
        </w:rPr>
        <w:lastRenderedPageBreak/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B20DE7" w:rsidRDefault="00E6335D">
      <w:pPr>
        <w:pStyle w:val="a4"/>
        <w:numPr>
          <w:ilvl w:val="0"/>
          <w:numId w:val="192"/>
        </w:numPr>
        <w:tabs>
          <w:tab w:val="left" w:pos="1234"/>
        </w:tabs>
        <w:spacing w:before="202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pStyle w:val="a3"/>
        <w:spacing w:before="202" w:line="278" w:lineRule="auto"/>
        <w:ind w:left="994" w:right="680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r>
        <w:t>пойдѐт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 xml:space="preserve">о выборе. О выборе, который определяет судьбу человека и </w:t>
      </w:r>
      <w:r>
        <w:t>целого народа.</w:t>
      </w:r>
    </w:p>
    <w:p w:rsidR="00B20DE7" w:rsidRDefault="00E6335D">
      <w:pPr>
        <w:pStyle w:val="a3"/>
        <w:spacing w:before="160" w:line="278" w:lineRule="auto"/>
        <w:ind w:left="994" w:right="563"/>
      </w:pPr>
      <w:r>
        <w:t>Перед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8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B20DE7" w:rsidRDefault="00E6335D">
      <w:pPr>
        <w:pStyle w:val="a3"/>
        <w:spacing w:line="276" w:lineRule="auto"/>
        <w:ind w:left="994" w:right="693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называю</w:t>
      </w:r>
      <w:r>
        <w:t>т святыми? На эти вопросы мы и постараемся ответить.</w:t>
      </w:r>
    </w:p>
    <w:p w:rsidR="00B20DE7" w:rsidRDefault="00E6335D">
      <w:pPr>
        <w:pStyle w:val="a3"/>
        <w:spacing w:before="163"/>
        <w:ind w:left="994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:rsidR="00B20DE7" w:rsidRDefault="00E6335D">
      <w:pPr>
        <w:pStyle w:val="a3"/>
        <w:spacing w:before="43" w:line="278" w:lineRule="auto"/>
        <w:ind w:left="994" w:right="693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разрешением на княжение – ярлыком. Эта поездка часто</w:t>
      </w:r>
      <w:r>
        <w:t xml:space="preserve"> была опасной: ханы могли казнить, унизить,</w:t>
      </w:r>
    </w:p>
    <w:p w:rsidR="00B20DE7" w:rsidRDefault="00E6335D">
      <w:pPr>
        <w:pStyle w:val="a3"/>
        <w:spacing w:line="275" w:lineRule="exact"/>
        <w:ind w:left="994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:rsidR="00B20DE7" w:rsidRDefault="00E6335D">
      <w:pPr>
        <w:pStyle w:val="4"/>
        <w:numPr>
          <w:ilvl w:val="0"/>
          <w:numId w:val="192"/>
        </w:numPr>
        <w:tabs>
          <w:tab w:val="left" w:pos="1234"/>
        </w:tabs>
        <w:spacing w:before="3" w:line="480" w:lineRule="atLeast"/>
        <w:ind w:left="994" w:right="281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B20DE7" w:rsidRDefault="00E6335D">
      <w:pPr>
        <w:pStyle w:val="a3"/>
        <w:spacing w:before="43" w:line="278" w:lineRule="auto"/>
        <w:ind w:left="994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B20DE7" w:rsidRDefault="00E6335D">
      <w:pPr>
        <w:pStyle w:val="a3"/>
        <w:spacing w:line="276" w:lineRule="auto"/>
        <w:ind w:left="994" w:right="680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:rsidR="00B20DE7" w:rsidRDefault="00E6335D">
      <w:pPr>
        <w:pStyle w:val="a3"/>
        <w:spacing w:before="163" w:line="276" w:lineRule="auto"/>
        <w:ind w:left="994" w:right="680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B20DE7" w:rsidRDefault="00E6335D">
      <w:pPr>
        <w:pStyle w:val="4"/>
        <w:spacing w:before="171"/>
      </w:pPr>
      <w:r>
        <w:rPr>
          <w:spacing w:val="-2"/>
        </w:rPr>
        <w:t>Ключевой эпизод:</w:t>
      </w:r>
    </w:p>
    <w:p w:rsidR="00B20DE7" w:rsidRDefault="00E6335D">
      <w:pPr>
        <w:pStyle w:val="a3"/>
        <w:spacing w:before="39" w:line="278" w:lineRule="auto"/>
        <w:ind w:left="994" w:right="563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5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татарским</w:t>
      </w:r>
      <w:r>
        <w:rPr>
          <w:spacing w:val="-6"/>
        </w:rPr>
        <w:t xml:space="preserve"> </w:t>
      </w:r>
      <w:r>
        <w:t>войском</w:t>
      </w:r>
      <w:r>
        <w:rPr>
          <w:spacing w:val="-6"/>
        </w:rPr>
        <w:t xml:space="preserve"> </w:t>
      </w:r>
      <w:r>
        <w:t>пошѐл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5"/>
        </w:rPr>
        <w:t xml:space="preserve"> </w:t>
      </w:r>
      <w:r>
        <w:t>Михаил</w:t>
      </w:r>
      <w:r>
        <w:rPr>
          <w:spacing w:val="-5"/>
        </w:rPr>
        <w:t xml:space="preserve"> </w:t>
      </w:r>
      <w:r>
        <w:t>разбил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B20DE7" w:rsidRDefault="00E6335D">
      <w:pPr>
        <w:pStyle w:val="a3"/>
        <w:spacing w:line="273" w:lineRule="exact"/>
        <w:ind w:left="994"/>
      </w:pPr>
      <w:r>
        <w:t>отравил</w:t>
      </w:r>
      <w:r>
        <w:rPr>
          <w:spacing w:val="-4"/>
        </w:rPr>
        <w:t xml:space="preserve"> </w:t>
      </w:r>
      <w:r>
        <w:t>сестр</w:t>
      </w:r>
      <w:r>
        <w:t>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4"/>
        </w:rPr>
        <w:t xml:space="preserve"> </w:t>
      </w:r>
      <w:r>
        <w:t>платить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:rsidR="00B20DE7" w:rsidRDefault="00E6335D">
      <w:pPr>
        <w:pStyle w:val="a3"/>
        <w:spacing w:before="206" w:line="278" w:lineRule="auto"/>
        <w:ind w:left="994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B20DE7" w:rsidRDefault="00E6335D">
      <w:pPr>
        <w:pStyle w:val="a4"/>
        <w:numPr>
          <w:ilvl w:val="0"/>
          <w:numId w:val="193"/>
        </w:numPr>
        <w:tabs>
          <w:tab w:val="left" w:pos="1178"/>
        </w:tabs>
        <w:spacing w:line="274" w:lineRule="exact"/>
        <w:ind w:left="1178" w:hanging="184"/>
        <w:rPr>
          <w:sz w:val="24"/>
        </w:rPr>
      </w:pPr>
      <w:r>
        <w:rPr>
          <w:sz w:val="24"/>
        </w:rPr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r>
        <w:rPr>
          <w:sz w:val="24"/>
        </w:rPr>
        <w:t>убьѐт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B20DE7" w:rsidRDefault="00E6335D">
      <w:pPr>
        <w:pStyle w:val="a4"/>
        <w:numPr>
          <w:ilvl w:val="0"/>
          <w:numId w:val="193"/>
        </w:numPr>
        <w:tabs>
          <w:tab w:val="left" w:pos="1178"/>
        </w:tabs>
        <w:spacing w:before="44" w:line="278" w:lineRule="auto"/>
        <w:ind w:right="658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B20DE7" w:rsidRDefault="00E6335D">
      <w:pPr>
        <w:pStyle w:val="4"/>
        <w:spacing w:before="16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B20DE7" w:rsidRDefault="00E6335D">
      <w:pPr>
        <w:pStyle w:val="a4"/>
        <w:numPr>
          <w:ilvl w:val="1"/>
          <w:numId w:val="193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князя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(Дети</w:t>
      </w:r>
    </w:p>
    <w:p w:rsidR="00B20DE7" w:rsidRDefault="00E6335D">
      <w:pPr>
        <w:pStyle w:val="a3"/>
        <w:spacing w:before="43"/>
      </w:pPr>
      <w:r>
        <w:t>высказываются:</w:t>
      </w:r>
      <w:r>
        <w:rPr>
          <w:spacing w:val="-8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ехать,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бежать,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войско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защиты).</w:t>
      </w:r>
    </w:p>
    <w:p w:rsidR="00B20DE7" w:rsidRDefault="00E6335D">
      <w:pPr>
        <w:pStyle w:val="a4"/>
        <w:numPr>
          <w:ilvl w:val="1"/>
          <w:numId w:val="193"/>
        </w:numPr>
        <w:tabs>
          <w:tab w:val="left" w:pos="1713"/>
        </w:tabs>
        <w:spacing w:before="204" w:line="278" w:lineRule="auto"/>
        <w:ind w:right="1184"/>
        <w:rPr>
          <w:sz w:val="24"/>
        </w:rPr>
      </w:pPr>
      <w:r>
        <w:rPr>
          <w:sz w:val="24"/>
        </w:rPr>
        <w:t>Что значит «положить душу за други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B20DE7" w:rsidRDefault="00B20DE7">
      <w:pPr>
        <w:pStyle w:val="a4"/>
        <w:spacing w:line="278" w:lineRule="auto"/>
        <w:rPr>
          <w:sz w:val="24"/>
        </w:rPr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8" w:line="276" w:lineRule="auto"/>
        <w:ind w:left="994" w:right="680"/>
      </w:pPr>
      <w:r>
        <w:rPr>
          <w:b/>
        </w:rPr>
        <w:lastRenderedPageBreak/>
        <w:t xml:space="preserve">Ведущий: </w:t>
      </w:r>
      <w:r>
        <w:t xml:space="preserve">Михаил поехал. Он знал, что едет на </w:t>
      </w:r>
      <w:r>
        <w:t>верную смерть.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1318</w:t>
      </w:r>
      <w:r>
        <w:rPr>
          <w:spacing w:val="-8"/>
        </w:rPr>
        <w:t xml:space="preserve"> </w:t>
      </w:r>
      <w:r>
        <w:t>года. Тело князя привезли в Москву, а позже – в Тверь.</w:t>
      </w:r>
    </w:p>
    <w:p w:rsidR="00B20DE7" w:rsidRDefault="00E6335D">
      <w:pPr>
        <w:pStyle w:val="4"/>
        <w:numPr>
          <w:ilvl w:val="0"/>
          <w:numId w:val="192"/>
        </w:numPr>
        <w:tabs>
          <w:tab w:val="left" w:pos="1234"/>
        </w:tabs>
        <w:spacing w:before="169" w:line="417" w:lineRule="auto"/>
        <w:ind w:left="994" w:right="4862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20DE7" w:rsidRDefault="00E6335D">
      <w:pPr>
        <w:pStyle w:val="a4"/>
        <w:numPr>
          <w:ilvl w:val="1"/>
          <w:numId w:val="192"/>
        </w:numPr>
        <w:tabs>
          <w:tab w:val="left" w:pos="1713"/>
        </w:tabs>
        <w:spacing w:line="276" w:lineRule="auto"/>
        <w:ind w:right="64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B20DE7" w:rsidRDefault="00E6335D">
      <w:pPr>
        <w:pStyle w:val="a4"/>
        <w:numPr>
          <w:ilvl w:val="1"/>
          <w:numId w:val="192"/>
        </w:numPr>
        <w:tabs>
          <w:tab w:val="left" w:pos="1713"/>
        </w:tabs>
        <w:spacing w:before="163" w:line="276" w:lineRule="auto"/>
        <w:ind w:right="112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чѐм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B20DE7" w:rsidRDefault="00E6335D">
      <w:pPr>
        <w:pStyle w:val="a3"/>
        <w:spacing w:before="166" w:line="276" w:lineRule="auto"/>
        <w:ind w:left="994" w:right="680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церкви</w:t>
      </w:r>
      <w:r>
        <w:rPr>
          <w:spacing w:val="-7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святых</w:t>
      </w:r>
      <w:r>
        <w:rPr>
          <w:spacing w:val="-5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благоверными</w:t>
      </w:r>
      <w:r>
        <w:rPr>
          <w:spacing w:val="-7"/>
        </w:rPr>
        <w:t xml:space="preserve"> </w:t>
      </w:r>
      <w:r>
        <w:t>князьями.</w:t>
      </w:r>
      <w:r>
        <w:rPr>
          <w:spacing w:val="-7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B20DE7" w:rsidRDefault="00E6335D">
      <w:pPr>
        <w:pStyle w:val="4"/>
        <w:numPr>
          <w:ilvl w:val="0"/>
          <w:numId w:val="192"/>
        </w:numPr>
        <w:tabs>
          <w:tab w:val="left" w:pos="1234"/>
        </w:tabs>
        <w:spacing w:before="168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r>
        <w:t>Кашинской</w:t>
      </w:r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2" w:line="276" w:lineRule="auto"/>
        <w:ind w:left="994" w:right="680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 xml:space="preserve">вышла </w:t>
      </w:r>
      <w:r>
        <w:t>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B20DE7" w:rsidRDefault="00E6335D">
      <w:pPr>
        <w:pStyle w:val="a3"/>
        <w:spacing w:before="166"/>
        <w:ind w:left="994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:rsidR="00B20DE7" w:rsidRDefault="00E6335D">
      <w:pPr>
        <w:pStyle w:val="a3"/>
        <w:spacing w:before="43" w:line="278" w:lineRule="auto"/>
        <w:ind w:left="994" w:right="680"/>
      </w:pPr>
      <w:r>
        <w:t>Дмитрия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7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сына,</w:t>
      </w:r>
      <w:r>
        <w:rPr>
          <w:spacing w:val="-7"/>
        </w:rPr>
        <w:t xml:space="preserve"> </w:t>
      </w:r>
      <w:r>
        <w:t>Александра,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внука Фѐдора. Почти вся семья уничтожена в междоусобной борьбе.</w:t>
      </w:r>
    </w:p>
    <w:p w:rsidR="00B20DE7" w:rsidRDefault="00E6335D">
      <w:pPr>
        <w:pStyle w:val="4"/>
        <w:spacing w:before="165"/>
      </w:pPr>
      <w:r>
        <w:rPr>
          <w:spacing w:val="-2"/>
        </w:rPr>
        <w:t>Вопрос:</w:t>
      </w:r>
    </w:p>
    <w:p w:rsidR="00B20DE7" w:rsidRDefault="00E6335D">
      <w:pPr>
        <w:pStyle w:val="a4"/>
        <w:numPr>
          <w:ilvl w:val="1"/>
          <w:numId w:val="192"/>
        </w:numPr>
        <w:tabs>
          <w:tab w:val="left" w:pos="1713"/>
        </w:tabs>
        <w:spacing w:before="198" w:line="278" w:lineRule="auto"/>
        <w:ind w:right="1238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:rsidR="00B20DE7" w:rsidRDefault="00E6335D">
      <w:pPr>
        <w:pStyle w:val="a3"/>
        <w:spacing w:before="160" w:line="278" w:lineRule="auto"/>
        <w:ind w:left="994" w:right="563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r>
        <w:t>Кашинской.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</w:t>
      </w:r>
      <w:r>
        <w:t>и</w:t>
      </w:r>
      <w:r>
        <w:rPr>
          <w:spacing w:val="-4"/>
        </w:rPr>
        <w:t xml:space="preserve"> </w:t>
      </w:r>
      <w:r>
        <w:t>у еѐ гроба стали происходить чудеса, и еѐ тоже причислили к лику</w:t>
      </w:r>
      <w:r>
        <w:rPr>
          <w:spacing w:val="-2"/>
        </w:rPr>
        <w:t xml:space="preserve"> </w:t>
      </w:r>
      <w:r>
        <w:t>святых. Она – символ терпения, стойкости и милосердия.</w:t>
      </w:r>
    </w:p>
    <w:p w:rsidR="00B20DE7" w:rsidRDefault="00E6335D">
      <w:pPr>
        <w:pStyle w:val="4"/>
        <w:numPr>
          <w:ilvl w:val="0"/>
          <w:numId w:val="192"/>
        </w:numPr>
        <w:tabs>
          <w:tab w:val="left" w:pos="1234"/>
        </w:tabs>
        <w:spacing w:before="161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2" w:line="278" w:lineRule="auto"/>
        <w:ind w:left="994" w:right="680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 xml:space="preserve">сценаристами. Вам нужно написать </w:t>
      </w:r>
      <w:r>
        <w:t>короткий пост для соцсетей или слоган для памятника Михаилу Тверскому.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написали?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подобрали,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B20DE7" w:rsidRDefault="00E6335D">
      <w:pPr>
        <w:pStyle w:val="a3"/>
        <w:spacing w:before="154"/>
        <w:ind w:left="994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B20DE7" w:rsidRDefault="00E6335D">
      <w:pPr>
        <w:pStyle w:val="a4"/>
        <w:numPr>
          <w:ilvl w:val="1"/>
          <w:numId w:val="1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B20DE7" w:rsidRDefault="00E6335D">
      <w:pPr>
        <w:pStyle w:val="a4"/>
        <w:numPr>
          <w:ilvl w:val="1"/>
          <w:numId w:val="192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</w:t>
      </w:r>
      <w:r>
        <w:rPr>
          <w:sz w:val="24"/>
        </w:rPr>
        <w:t>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B20DE7" w:rsidRDefault="00E6335D">
      <w:pPr>
        <w:pStyle w:val="a4"/>
        <w:numPr>
          <w:ilvl w:val="1"/>
          <w:numId w:val="1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«Михаил</w:t>
      </w:r>
      <w:r>
        <w:rPr>
          <w:spacing w:val="-10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B20DE7" w:rsidRDefault="00B20DE7">
      <w:pPr>
        <w:pStyle w:val="a4"/>
        <w:rPr>
          <w:sz w:val="24"/>
        </w:rPr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spacing w:before="68" w:line="276" w:lineRule="auto"/>
        <w:ind w:left="994" w:right="693"/>
        <w:rPr>
          <w:i/>
          <w:sz w:val="24"/>
        </w:rPr>
      </w:pPr>
      <w:r>
        <w:rPr>
          <w:i/>
          <w:sz w:val="24"/>
        </w:rPr>
        <w:lastRenderedPageBreak/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B20DE7" w:rsidRDefault="00E6335D">
      <w:pPr>
        <w:pStyle w:val="4"/>
        <w:numPr>
          <w:ilvl w:val="0"/>
          <w:numId w:val="192"/>
        </w:numPr>
        <w:tabs>
          <w:tab w:val="left" w:pos="1234"/>
        </w:tabs>
        <w:spacing w:before="167" w:line="417" w:lineRule="auto"/>
        <w:ind w:left="994" w:right="5021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20DE7" w:rsidRDefault="00E6335D">
      <w:pPr>
        <w:pStyle w:val="a4"/>
        <w:numPr>
          <w:ilvl w:val="1"/>
          <w:numId w:val="192"/>
        </w:numPr>
        <w:tabs>
          <w:tab w:val="left" w:pos="1713"/>
        </w:tabs>
        <w:spacing w:line="269" w:lineRule="exac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B20DE7" w:rsidRDefault="00E6335D">
      <w:pPr>
        <w:pStyle w:val="a4"/>
        <w:numPr>
          <w:ilvl w:val="1"/>
          <w:numId w:val="192"/>
        </w:numPr>
        <w:tabs>
          <w:tab w:val="left" w:pos="1713"/>
        </w:tabs>
        <w:spacing w:before="206" w:line="276" w:lineRule="auto"/>
        <w:ind w:right="1111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B20DE7" w:rsidRDefault="00E6335D">
      <w:pPr>
        <w:pStyle w:val="a4"/>
        <w:numPr>
          <w:ilvl w:val="1"/>
          <w:numId w:val="192"/>
        </w:numPr>
        <w:tabs>
          <w:tab w:val="left" w:pos="1713"/>
        </w:tabs>
        <w:spacing w:before="165" w:line="276" w:lineRule="auto"/>
        <w:ind w:right="1318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памятники, храмы, название </w:t>
      </w:r>
      <w:r>
        <w:rPr>
          <w:sz w:val="24"/>
        </w:rPr>
        <w:t>набережной и т.д.)</w:t>
      </w:r>
    </w:p>
    <w:p w:rsidR="00B20DE7" w:rsidRDefault="00E6335D">
      <w:pPr>
        <w:pStyle w:val="a3"/>
        <w:spacing w:before="165" w:line="278" w:lineRule="auto"/>
        <w:ind w:left="994" w:right="680"/>
      </w:pPr>
      <w:r>
        <w:rPr>
          <w:b/>
        </w:rPr>
        <w:t>Ведущий:</w:t>
      </w:r>
      <w:r>
        <w:rPr>
          <w:b/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2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 xml:space="preserve">после страшных потерь. Их жизнь – это пример того, что даже в </w:t>
      </w:r>
      <w:r>
        <w:t>самые тѐмные времена человек может оставаться человеком.</w:t>
      </w:r>
    </w:p>
    <w:p w:rsidR="00B20DE7" w:rsidRDefault="00E6335D">
      <w:pPr>
        <w:pStyle w:val="4"/>
        <w:spacing w:before="161"/>
      </w:pP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B20DE7" w:rsidRDefault="00E6335D">
      <w:pPr>
        <w:pStyle w:val="a4"/>
        <w:numPr>
          <w:ilvl w:val="1"/>
          <w:numId w:val="192"/>
        </w:numPr>
        <w:tabs>
          <w:tab w:val="left" w:pos="1713"/>
        </w:tabs>
        <w:spacing w:before="203" w:line="276" w:lineRule="auto"/>
        <w:ind w:right="197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B20DE7" w:rsidRDefault="00E6335D">
      <w:pPr>
        <w:pStyle w:val="a4"/>
        <w:numPr>
          <w:ilvl w:val="1"/>
          <w:numId w:val="192"/>
        </w:numPr>
        <w:tabs>
          <w:tab w:val="left" w:pos="1713"/>
        </w:tabs>
        <w:spacing w:before="164" w:line="276" w:lineRule="auto"/>
        <w:ind w:right="690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нравственный выбор и е</w:t>
      </w:r>
      <w:r>
        <w:rPr>
          <w:sz w:val="24"/>
        </w:rPr>
        <w:t>го последствия.</w:t>
      </w:r>
    </w:p>
    <w:p w:rsidR="00B20DE7" w:rsidRDefault="00E6335D">
      <w:pPr>
        <w:pStyle w:val="a4"/>
        <w:numPr>
          <w:ilvl w:val="1"/>
          <w:numId w:val="192"/>
        </w:numPr>
        <w:tabs>
          <w:tab w:val="left" w:pos="1713"/>
        </w:tabs>
        <w:spacing w:before="165" w:line="276" w:lineRule="auto"/>
        <w:ind w:right="1311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своѐ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оно отличается от «официального». Дискуссия ценнее однозначных ответов.</w:t>
      </w:r>
    </w:p>
    <w:p w:rsidR="00B20DE7" w:rsidRDefault="00E6335D">
      <w:pPr>
        <w:spacing w:before="8" w:line="478" w:lineRule="exact"/>
        <w:ind w:left="994" w:right="1286" w:firstLine="1497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мастер-класса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«Символы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России» Название: </w:t>
      </w:r>
      <w:r>
        <w:rPr>
          <w:sz w:val="24"/>
        </w:rPr>
        <w:t xml:space="preserve">«Символы России: от березы до </w:t>
      </w:r>
      <w:r>
        <w:rPr>
          <w:sz w:val="24"/>
        </w:rPr>
        <w:t>матрешки»</w:t>
      </w:r>
    </w:p>
    <w:p w:rsidR="00B20DE7" w:rsidRDefault="00E6335D">
      <w:pPr>
        <w:spacing w:line="275" w:lineRule="exact"/>
        <w:ind w:left="994"/>
        <w:rPr>
          <w:sz w:val="24"/>
        </w:rPr>
      </w:pPr>
      <w:r>
        <w:rPr>
          <w:b/>
          <w:sz w:val="24"/>
        </w:rPr>
        <w:t>Целевая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аудитория: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7–14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групп)</w:t>
      </w:r>
    </w:p>
    <w:p w:rsidR="00B20DE7" w:rsidRDefault="00E6335D">
      <w:pPr>
        <w:spacing w:before="43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20DE7" w:rsidRDefault="00E6335D">
      <w:pPr>
        <w:pStyle w:val="a3"/>
        <w:spacing w:before="44" w:line="278" w:lineRule="auto"/>
        <w:ind w:left="994" w:right="680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интерактивное</w:t>
      </w:r>
      <w:r>
        <w:rPr>
          <w:spacing w:val="-12"/>
        </w:rPr>
        <w:t xml:space="preserve"> </w:t>
      </w:r>
      <w:r>
        <w:t>занятие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 xml:space="preserve">(декоративно-прикладное </w:t>
      </w:r>
      <w:r>
        <w:rPr>
          <w:spacing w:val="-2"/>
        </w:rPr>
        <w:t>творчество)</w:t>
      </w:r>
    </w:p>
    <w:p w:rsidR="00B20DE7" w:rsidRDefault="00E6335D">
      <w:pPr>
        <w:pStyle w:val="4"/>
        <w:spacing w:before="161"/>
      </w:pPr>
      <w:r>
        <w:t>Цель</w:t>
      </w:r>
      <w:r>
        <w:rPr>
          <w:spacing w:val="-6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B20DE7" w:rsidRDefault="00E6335D">
      <w:pPr>
        <w:pStyle w:val="a3"/>
        <w:spacing w:before="202" w:line="278" w:lineRule="auto"/>
        <w:ind w:left="994" w:right="563"/>
      </w:pPr>
      <w:r>
        <w:t>Через знакомство с официальными и</w:t>
      </w:r>
      <w:r>
        <w:t xml:space="preserve"> народными символами России сформировать у участников</w:t>
      </w:r>
      <w:r>
        <w:rPr>
          <w:spacing w:val="-13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патриотизма,</w:t>
      </w:r>
      <w:r>
        <w:rPr>
          <w:spacing w:val="-10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культурному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развить</w:t>
      </w:r>
      <w:r>
        <w:rPr>
          <w:spacing w:val="-12"/>
        </w:rPr>
        <w:t xml:space="preserve"> </w:t>
      </w:r>
      <w:r>
        <w:t xml:space="preserve">творческие </w:t>
      </w:r>
      <w:r>
        <w:rPr>
          <w:spacing w:val="-2"/>
        </w:rPr>
        <w:t>способности.</w:t>
      </w:r>
    </w:p>
    <w:p w:rsidR="00B20DE7" w:rsidRDefault="00E6335D">
      <w:pPr>
        <w:pStyle w:val="4"/>
        <w:spacing w:before="161"/>
      </w:pPr>
      <w:r>
        <w:rPr>
          <w:spacing w:val="-2"/>
        </w:rPr>
        <w:t>Задачи:</w:t>
      </w:r>
    </w:p>
    <w:p w:rsidR="00B20DE7" w:rsidRDefault="00E6335D">
      <w:pPr>
        <w:pStyle w:val="a4"/>
        <w:numPr>
          <w:ilvl w:val="0"/>
          <w:numId w:val="194"/>
        </w:numPr>
        <w:tabs>
          <w:tab w:val="left" w:pos="1713"/>
        </w:tabs>
        <w:spacing w:before="201" w:line="278" w:lineRule="auto"/>
        <w:ind w:right="566"/>
        <w:rPr>
          <w:sz w:val="24"/>
        </w:rPr>
      </w:pP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(государственные:</w:t>
      </w:r>
      <w:r>
        <w:rPr>
          <w:spacing w:val="-15"/>
          <w:sz w:val="24"/>
        </w:rPr>
        <w:t xml:space="preserve"> </w:t>
      </w:r>
      <w:r>
        <w:rPr>
          <w:sz w:val="24"/>
        </w:rPr>
        <w:t>герб,</w:t>
      </w:r>
      <w:r>
        <w:rPr>
          <w:spacing w:val="-14"/>
          <w:sz w:val="24"/>
        </w:rPr>
        <w:t xml:space="preserve"> </w:t>
      </w:r>
      <w:r>
        <w:rPr>
          <w:sz w:val="24"/>
        </w:rPr>
        <w:t>флаг, гимн; природные: береза, ро</w:t>
      </w:r>
      <w:r>
        <w:rPr>
          <w:sz w:val="24"/>
        </w:rPr>
        <w:t>машка; народно-культурные: матрешка, самовар,</w:t>
      </w:r>
    </w:p>
    <w:p w:rsidR="00B20DE7" w:rsidRDefault="00E6335D">
      <w:pPr>
        <w:pStyle w:val="a3"/>
        <w:spacing w:line="274" w:lineRule="exact"/>
      </w:pPr>
      <w:r>
        <w:t>балалайка,</w:t>
      </w:r>
      <w:r>
        <w:rPr>
          <w:spacing w:val="-13"/>
        </w:rPr>
        <w:t xml:space="preserve"> </w:t>
      </w:r>
      <w:r>
        <w:t>медведь,</w:t>
      </w:r>
      <w:r>
        <w:rPr>
          <w:spacing w:val="-10"/>
        </w:rPr>
        <w:t xml:space="preserve"> </w:t>
      </w:r>
      <w:r>
        <w:t>валенки,</w:t>
      </w:r>
      <w:r>
        <w:rPr>
          <w:spacing w:val="-13"/>
        </w:rPr>
        <w:t xml:space="preserve"> </w:t>
      </w:r>
      <w:r>
        <w:t>хохлома,</w:t>
      </w:r>
      <w:r>
        <w:rPr>
          <w:spacing w:val="-10"/>
        </w:rPr>
        <w:t xml:space="preserve"> </w:t>
      </w:r>
      <w:r>
        <w:rPr>
          <w:spacing w:val="-2"/>
        </w:rPr>
        <w:t>гжель).</w:t>
      </w:r>
    </w:p>
    <w:p w:rsidR="00B20DE7" w:rsidRDefault="00E6335D">
      <w:pPr>
        <w:pStyle w:val="a4"/>
        <w:numPr>
          <w:ilvl w:val="0"/>
          <w:numId w:val="194"/>
        </w:numPr>
        <w:tabs>
          <w:tab w:val="left" w:pos="1713"/>
        </w:tabs>
        <w:spacing w:before="207" w:line="276" w:lineRule="auto"/>
        <w:ind w:right="1337"/>
        <w:rPr>
          <w:sz w:val="24"/>
        </w:rPr>
      </w:pPr>
      <w:r>
        <w:rPr>
          <w:sz w:val="24"/>
        </w:rPr>
        <w:t>Объяснить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символа,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в русской культуре.</w:t>
      </w:r>
    </w:p>
    <w:p w:rsidR="00B20DE7" w:rsidRDefault="00B20DE7">
      <w:pPr>
        <w:pStyle w:val="a4"/>
        <w:spacing w:line="276" w:lineRule="auto"/>
        <w:rPr>
          <w:sz w:val="24"/>
        </w:rPr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194"/>
        </w:numPr>
        <w:tabs>
          <w:tab w:val="left" w:pos="1713"/>
        </w:tabs>
        <w:spacing w:before="68" w:line="276" w:lineRule="auto"/>
        <w:ind w:right="1056"/>
        <w:rPr>
          <w:sz w:val="24"/>
        </w:rPr>
      </w:pPr>
      <w:r>
        <w:rPr>
          <w:sz w:val="24"/>
        </w:rPr>
        <w:lastRenderedPageBreak/>
        <w:t>Развить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4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вкус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создание собственного изделия.</w:t>
      </w:r>
    </w:p>
    <w:p w:rsidR="00B20DE7" w:rsidRDefault="00E6335D">
      <w:pPr>
        <w:pStyle w:val="a4"/>
        <w:numPr>
          <w:ilvl w:val="0"/>
          <w:numId w:val="194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Воспитать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традициям.</w:t>
      </w:r>
    </w:p>
    <w:p w:rsidR="00B20DE7" w:rsidRDefault="00E6335D">
      <w:pPr>
        <w:pStyle w:val="4"/>
        <w:spacing w:before="209"/>
      </w:pPr>
      <w:r>
        <w:t>Структура</w:t>
      </w:r>
      <w:r>
        <w:rPr>
          <w:spacing w:val="-14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B20DE7" w:rsidRDefault="00E6335D">
      <w:pPr>
        <w:pStyle w:val="a4"/>
        <w:numPr>
          <w:ilvl w:val="0"/>
          <w:numId w:val="195"/>
        </w:numPr>
        <w:tabs>
          <w:tab w:val="left" w:pos="1234"/>
        </w:tabs>
        <w:spacing w:before="202"/>
        <w:rPr>
          <w:b/>
          <w:sz w:val="24"/>
        </w:rPr>
      </w:pPr>
      <w:r>
        <w:rPr>
          <w:b/>
          <w:sz w:val="24"/>
        </w:rPr>
        <w:t>Вводная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pStyle w:val="a3"/>
        <w:spacing w:before="201"/>
        <w:ind w:left="994"/>
      </w:pPr>
      <w:r>
        <w:t>Беседа-викторина:</w:t>
      </w:r>
      <w:r>
        <w:rPr>
          <w:spacing w:val="-7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называем</w:t>
      </w:r>
      <w:r>
        <w:rPr>
          <w:spacing w:val="-7"/>
        </w:rPr>
        <w:t xml:space="preserve"> </w:t>
      </w:r>
      <w:r>
        <w:t>символами</w:t>
      </w:r>
      <w:r>
        <w:rPr>
          <w:spacing w:val="-6"/>
        </w:rPr>
        <w:t xml:space="preserve"> </w:t>
      </w:r>
      <w:r>
        <w:rPr>
          <w:spacing w:val="-2"/>
        </w:rPr>
        <w:t>России?»</w:t>
      </w:r>
    </w:p>
    <w:p w:rsidR="00B20DE7" w:rsidRDefault="00E6335D">
      <w:pPr>
        <w:pStyle w:val="a3"/>
        <w:spacing w:before="43" w:line="280" w:lineRule="auto"/>
        <w:ind w:left="994" w:right="680"/>
      </w:pPr>
      <w:r>
        <w:t>Демонстрация</w:t>
      </w:r>
      <w:r>
        <w:rPr>
          <w:spacing w:val="-12"/>
        </w:rPr>
        <w:t xml:space="preserve"> </w:t>
      </w:r>
      <w:r>
        <w:t>изображений</w:t>
      </w:r>
      <w:r>
        <w:rPr>
          <w:spacing w:val="-12"/>
        </w:rPr>
        <w:t xml:space="preserve"> </w:t>
      </w:r>
      <w:r>
        <w:t>(презентация</w:t>
      </w:r>
      <w:r>
        <w:rPr>
          <w:spacing w:val="-12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карточки):</w:t>
      </w:r>
      <w:r>
        <w:rPr>
          <w:spacing w:val="-12"/>
        </w:rPr>
        <w:t xml:space="preserve"> </w:t>
      </w:r>
      <w:r>
        <w:t>флаг,</w:t>
      </w:r>
      <w:r>
        <w:rPr>
          <w:spacing w:val="-15"/>
        </w:rPr>
        <w:t xml:space="preserve"> </w:t>
      </w:r>
      <w:r>
        <w:t>герб,</w:t>
      </w:r>
      <w:r>
        <w:rPr>
          <w:spacing w:val="-12"/>
        </w:rPr>
        <w:t xml:space="preserve"> </w:t>
      </w:r>
      <w:r>
        <w:t>матрешка,</w:t>
      </w:r>
      <w:r>
        <w:rPr>
          <w:spacing w:val="-12"/>
        </w:rPr>
        <w:t xml:space="preserve"> </w:t>
      </w:r>
      <w:r>
        <w:t>береза, балалайка, медведь, самовар, валенки, хохломская роспись, гжель.</w:t>
      </w:r>
    </w:p>
    <w:p w:rsidR="00B20DE7" w:rsidRDefault="00E6335D">
      <w:pPr>
        <w:pStyle w:val="a3"/>
        <w:spacing w:line="271" w:lineRule="exact"/>
        <w:ind w:left="994"/>
      </w:pPr>
      <w:r>
        <w:t>Краткий</w:t>
      </w:r>
      <w:r>
        <w:rPr>
          <w:spacing w:val="-8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символе:</w:t>
      </w:r>
      <w:r>
        <w:rPr>
          <w:spacing w:val="-5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олицетворять</w:t>
      </w:r>
      <w:r>
        <w:rPr>
          <w:spacing w:val="-6"/>
        </w:rPr>
        <w:t xml:space="preserve"> </w:t>
      </w:r>
      <w:r>
        <w:rPr>
          <w:spacing w:val="-2"/>
        </w:rPr>
        <w:t>Россию.</w:t>
      </w:r>
    </w:p>
    <w:p w:rsidR="00B20DE7" w:rsidRDefault="00E6335D">
      <w:pPr>
        <w:pStyle w:val="4"/>
        <w:numPr>
          <w:ilvl w:val="0"/>
          <w:numId w:val="195"/>
        </w:numPr>
        <w:tabs>
          <w:tab w:val="left" w:pos="1234"/>
        </w:tabs>
        <w:spacing w:before="48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(40–60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9" w:line="276" w:lineRule="auto"/>
        <w:ind w:left="994" w:right="680"/>
      </w:pPr>
      <w:r>
        <w:t>Участникам</w:t>
      </w:r>
      <w:r>
        <w:rPr>
          <w:spacing w:val="-8"/>
        </w:rPr>
        <w:t xml:space="preserve"> </w:t>
      </w:r>
      <w:r>
        <w:t>предлагается</w:t>
      </w:r>
      <w:r>
        <w:rPr>
          <w:spacing w:val="-7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символов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 одной из техник (на выбор):</w:t>
      </w:r>
    </w:p>
    <w:p w:rsidR="00B20DE7" w:rsidRDefault="00B20DE7">
      <w:pPr>
        <w:pStyle w:val="a3"/>
        <w:spacing w:before="9"/>
        <w:ind w:left="0"/>
        <w:rPr>
          <w:sz w:val="14"/>
        </w:r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57"/>
        <w:gridCol w:w="5953"/>
      </w:tblGrid>
      <w:tr w:rsidR="00B20DE7">
        <w:trPr>
          <w:trHeight w:val="621"/>
        </w:trPr>
        <w:tc>
          <w:tcPr>
            <w:tcW w:w="3257" w:type="dxa"/>
          </w:tcPr>
          <w:p w:rsidR="00B20DE7" w:rsidRDefault="00E6335D">
            <w:pPr>
              <w:pStyle w:val="TableParagraph"/>
              <w:spacing w:before="150"/>
              <w:ind w:right="2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Символ</w:t>
            </w:r>
          </w:p>
        </w:tc>
        <w:tc>
          <w:tcPr>
            <w:tcW w:w="5953" w:type="dxa"/>
          </w:tcPr>
          <w:p w:rsidR="00B20DE7" w:rsidRDefault="00E6335D">
            <w:pPr>
              <w:pStyle w:val="TableParagraph"/>
              <w:spacing w:before="150"/>
              <w:ind w:left="18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</w:tr>
      <w:tr w:rsidR="00B20DE7">
        <w:trPr>
          <w:trHeight w:val="659"/>
        </w:trPr>
        <w:tc>
          <w:tcPr>
            <w:tcW w:w="3257" w:type="dxa"/>
          </w:tcPr>
          <w:p w:rsidR="00B20DE7" w:rsidRDefault="00E6335D">
            <w:pPr>
              <w:pStyle w:val="TableParagraph"/>
              <w:spacing w:before="164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Матрешка</w:t>
            </w:r>
          </w:p>
        </w:tc>
        <w:tc>
          <w:tcPr>
            <w:tcW w:w="5953" w:type="dxa"/>
          </w:tcPr>
          <w:p w:rsidR="00B20DE7" w:rsidRDefault="00E6335D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B20DE7">
        <w:trPr>
          <w:trHeight w:val="620"/>
        </w:trPr>
        <w:tc>
          <w:tcPr>
            <w:tcW w:w="3257" w:type="dxa"/>
          </w:tcPr>
          <w:p w:rsidR="00B20DE7" w:rsidRDefault="00E6335D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Береза</w:t>
            </w:r>
          </w:p>
        </w:tc>
        <w:tc>
          <w:tcPr>
            <w:tcW w:w="5953" w:type="dxa"/>
          </w:tcPr>
          <w:p w:rsidR="00B20DE7" w:rsidRDefault="00E6335D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B20DE7">
        <w:trPr>
          <w:trHeight w:val="619"/>
        </w:trPr>
        <w:tc>
          <w:tcPr>
            <w:tcW w:w="3257" w:type="dxa"/>
          </w:tcPr>
          <w:p w:rsidR="00B20DE7" w:rsidRDefault="00E6335D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Хохлома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Гжель</w:t>
            </w:r>
          </w:p>
        </w:tc>
        <w:tc>
          <w:tcPr>
            <w:tcW w:w="5953" w:type="dxa"/>
          </w:tcPr>
          <w:p w:rsidR="00B20DE7" w:rsidRDefault="00E6335D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заготовки</w:t>
            </w:r>
          </w:p>
        </w:tc>
      </w:tr>
      <w:tr w:rsidR="00B20DE7">
        <w:trPr>
          <w:trHeight w:val="618"/>
        </w:trPr>
        <w:tc>
          <w:tcPr>
            <w:tcW w:w="3257" w:type="dxa"/>
          </w:tcPr>
          <w:p w:rsidR="00B20DE7" w:rsidRDefault="00E6335D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5953" w:type="dxa"/>
          </w:tcPr>
          <w:p w:rsidR="00B20DE7" w:rsidRDefault="00E6335D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Торцевание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оригами</w:t>
            </w:r>
          </w:p>
        </w:tc>
      </w:tr>
      <w:tr w:rsidR="00B20DE7">
        <w:trPr>
          <w:trHeight w:val="621"/>
        </w:trPr>
        <w:tc>
          <w:tcPr>
            <w:tcW w:w="3257" w:type="dxa"/>
          </w:tcPr>
          <w:p w:rsidR="00B20DE7" w:rsidRDefault="00E6335D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Самовар</w:t>
            </w:r>
          </w:p>
        </w:tc>
        <w:tc>
          <w:tcPr>
            <w:tcW w:w="5953" w:type="dxa"/>
          </w:tcPr>
          <w:p w:rsidR="00B20DE7" w:rsidRDefault="00E6335D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Пластилинография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фольги</w:t>
            </w:r>
          </w:p>
        </w:tc>
      </w:tr>
      <w:tr w:rsidR="00B20DE7">
        <w:trPr>
          <w:trHeight w:val="618"/>
        </w:trPr>
        <w:tc>
          <w:tcPr>
            <w:tcW w:w="3257" w:type="dxa"/>
          </w:tcPr>
          <w:p w:rsidR="00B20DE7" w:rsidRDefault="00E6335D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Медведь</w:t>
            </w:r>
          </w:p>
        </w:tc>
        <w:tc>
          <w:tcPr>
            <w:tcW w:w="5953" w:type="dxa"/>
          </w:tcPr>
          <w:p w:rsidR="00B20DE7" w:rsidRDefault="00E6335D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</w:tr>
      <w:tr w:rsidR="00B20DE7">
        <w:trPr>
          <w:trHeight w:val="621"/>
        </w:trPr>
        <w:tc>
          <w:tcPr>
            <w:tcW w:w="3257" w:type="dxa"/>
          </w:tcPr>
          <w:p w:rsidR="00B20DE7" w:rsidRDefault="00E6335D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</w:t>
            </w:r>
          </w:p>
        </w:tc>
        <w:tc>
          <w:tcPr>
            <w:tcW w:w="5953" w:type="dxa"/>
          </w:tcPr>
          <w:p w:rsidR="00B20DE7" w:rsidRDefault="00E6335D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мотанка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</w:tr>
    </w:tbl>
    <w:p w:rsidR="00B20DE7" w:rsidRDefault="00E6335D">
      <w:pPr>
        <w:pStyle w:val="4"/>
        <w:numPr>
          <w:ilvl w:val="0"/>
          <w:numId w:val="195"/>
        </w:numPr>
        <w:tabs>
          <w:tab w:val="left" w:pos="1234"/>
        </w:tabs>
        <w:spacing w:before="3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(5–10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8"/>
        <w:ind w:left="994"/>
      </w:pPr>
      <w:r>
        <w:t>Мини-выставка</w:t>
      </w:r>
      <w:r>
        <w:rPr>
          <w:spacing w:val="-10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rPr>
          <w:spacing w:val="-2"/>
        </w:rPr>
        <w:t>работ.</w:t>
      </w:r>
    </w:p>
    <w:p w:rsidR="00B20DE7" w:rsidRDefault="00E6335D">
      <w:pPr>
        <w:pStyle w:val="a3"/>
        <w:spacing w:before="44" w:line="278" w:lineRule="auto"/>
        <w:ind w:left="994" w:right="2600"/>
      </w:pPr>
      <w:r>
        <w:t>Обсуждение: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узнали,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понравилось</w:t>
      </w:r>
      <w:r>
        <w:rPr>
          <w:spacing w:val="-8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всего. Фотографирование с поделками.</w:t>
      </w:r>
    </w:p>
    <w:p w:rsidR="00B20DE7" w:rsidRDefault="00E6335D">
      <w:pPr>
        <w:pStyle w:val="4"/>
        <w:spacing w:before="3"/>
      </w:pPr>
      <w:r>
        <w:t>Ожидаемые</w:t>
      </w:r>
      <w:r>
        <w:rPr>
          <w:spacing w:val="-2"/>
        </w:rPr>
        <w:t xml:space="preserve"> результаты:</w:t>
      </w:r>
    </w:p>
    <w:p w:rsidR="00B20DE7" w:rsidRDefault="00E6335D">
      <w:pPr>
        <w:pStyle w:val="a3"/>
        <w:spacing w:before="41" w:line="278" w:lineRule="auto"/>
        <w:ind w:left="994" w:right="680"/>
      </w:pPr>
      <w:r>
        <w:t>Участники смогут перечислить не менее 5 символов России и объяснить их значение.</w:t>
      </w:r>
      <w:r>
        <w:t xml:space="preserve"> Каждый</w:t>
      </w:r>
      <w:r>
        <w:rPr>
          <w:spacing w:val="-10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создаст</w:t>
      </w:r>
      <w:r>
        <w:rPr>
          <w:spacing w:val="-10"/>
        </w:rPr>
        <w:t xml:space="preserve"> </w:t>
      </w:r>
      <w:r>
        <w:t>собственную</w:t>
      </w:r>
      <w:r>
        <w:rPr>
          <w:spacing w:val="-10"/>
        </w:rPr>
        <w:t xml:space="preserve"> </w:t>
      </w:r>
      <w:r>
        <w:t>творческую</w:t>
      </w:r>
      <w:r>
        <w:rPr>
          <w:spacing w:val="-10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(сувенир),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заберет</w:t>
      </w:r>
      <w:r>
        <w:rPr>
          <w:spacing w:val="-10"/>
        </w:rPr>
        <w:t xml:space="preserve"> </w:t>
      </w:r>
      <w:r>
        <w:t xml:space="preserve">с </w:t>
      </w:r>
      <w:r>
        <w:rPr>
          <w:spacing w:val="-2"/>
        </w:rPr>
        <w:t>собой.</w:t>
      </w:r>
    </w:p>
    <w:p w:rsidR="00B20DE7" w:rsidRDefault="00E6335D">
      <w:pPr>
        <w:pStyle w:val="a3"/>
        <w:spacing w:line="273" w:lineRule="exact"/>
        <w:ind w:left="994"/>
      </w:pPr>
      <w:r>
        <w:t>Повышение</w:t>
      </w:r>
      <w:r>
        <w:rPr>
          <w:spacing w:val="-9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rPr>
          <w:spacing w:val="-2"/>
        </w:rPr>
        <w:t>страны.</w:t>
      </w:r>
    </w:p>
    <w:p w:rsidR="00B20DE7" w:rsidRDefault="00E6335D">
      <w:pPr>
        <w:pStyle w:val="4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20DE7" w:rsidRDefault="00E6335D">
      <w:pPr>
        <w:pStyle w:val="a3"/>
        <w:spacing w:before="40" w:line="278" w:lineRule="auto"/>
        <w:ind w:left="994" w:right="1427"/>
      </w:pPr>
      <w:r>
        <w:t>Заготовки</w:t>
      </w:r>
      <w:r>
        <w:rPr>
          <w:spacing w:val="-11"/>
        </w:rPr>
        <w:t xml:space="preserve"> </w:t>
      </w:r>
      <w:r>
        <w:t>(деревянные</w:t>
      </w:r>
      <w:r>
        <w:rPr>
          <w:spacing w:val="-13"/>
        </w:rPr>
        <w:t xml:space="preserve"> </w:t>
      </w:r>
      <w:r>
        <w:t>матрешки,</w:t>
      </w:r>
      <w:r>
        <w:rPr>
          <w:spacing w:val="-11"/>
        </w:rPr>
        <w:t xml:space="preserve"> </w:t>
      </w:r>
      <w:r>
        <w:t>бумажные</w:t>
      </w:r>
      <w:r>
        <w:rPr>
          <w:spacing w:val="-13"/>
        </w:rPr>
        <w:t xml:space="preserve"> </w:t>
      </w:r>
      <w:r>
        <w:t>тарелки,</w:t>
      </w:r>
      <w:r>
        <w:rPr>
          <w:spacing w:val="-11"/>
        </w:rPr>
        <w:t xml:space="preserve"> </w:t>
      </w:r>
      <w:r>
        <w:t>гипсовые</w:t>
      </w:r>
      <w:r>
        <w:rPr>
          <w:spacing w:val="-12"/>
        </w:rPr>
        <w:t xml:space="preserve"> </w:t>
      </w:r>
      <w:r>
        <w:t>фигурки,</w:t>
      </w:r>
      <w:r>
        <w:rPr>
          <w:spacing w:val="-11"/>
        </w:rPr>
        <w:t xml:space="preserve"> </w:t>
      </w:r>
      <w:r>
        <w:t xml:space="preserve">картон). Краски </w:t>
      </w:r>
      <w:r>
        <w:t>(гуашь, акрил), кисти, клей, ножницы.</w:t>
      </w:r>
    </w:p>
    <w:p w:rsidR="00B20DE7" w:rsidRDefault="00E6335D">
      <w:pPr>
        <w:pStyle w:val="a3"/>
        <w:spacing w:line="278" w:lineRule="auto"/>
        <w:ind w:left="994" w:right="5093"/>
      </w:pPr>
      <w:r>
        <w:t>Цветная</w:t>
      </w:r>
      <w:r>
        <w:rPr>
          <w:spacing w:val="-13"/>
        </w:rPr>
        <w:t xml:space="preserve"> </w:t>
      </w:r>
      <w:r>
        <w:t>бумага,</w:t>
      </w:r>
      <w:r>
        <w:rPr>
          <w:spacing w:val="-11"/>
        </w:rPr>
        <w:t xml:space="preserve"> </w:t>
      </w:r>
      <w:r>
        <w:t>салфетки,</w:t>
      </w:r>
      <w:r>
        <w:rPr>
          <w:spacing w:val="-13"/>
        </w:rPr>
        <w:t xml:space="preserve"> </w:t>
      </w:r>
      <w:r>
        <w:t>пластилин,</w:t>
      </w:r>
      <w:r>
        <w:rPr>
          <w:spacing w:val="-13"/>
        </w:rPr>
        <w:t xml:space="preserve"> </w:t>
      </w:r>
      <w:r>
        <w:t>фольга. Образцы готовых работ, иллюстрации.</w:t>
      </w:r>
    </w:p>
    <w:p w:rsidR="00B20DE7" w:rsidRDefault="00E6335D">
      <w:pPr>
        <w:pStyle w:val="a3"/>
        <w:spacing w:line="275" w:lineRule="exact"/>
        <w:ind w:left="994"/>
      </w:pPr>
      <w:r>
        <w:t>Влажные</w:t>
      </w:r>
      <w:r>
        <w:rPr>
          <w:spacing w:val="-3"/>
        </w:rPr>
        <w:t xml:space="preserve"> </w:t>
      </w:r>
      <w:r>
        <w:t xml:space="preserve">салфетки для </w:t>
      </w:r>
      <w:r>
        <w:rPr>
          <w:spacing w:val="-4"/>
        </w:rPr>
        <w:t>рук.</w:t>
      </w:r>
    </w:p>
    <w:p w:rsidR="00B20DE7" w:rsidRDefault="00B20DE7">
      <w:pPr>
        <w:pStyle w:val="a3"/>
        <w:spacing w:line="275" w:lineRule="exact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3"/>
      </w:pPr>
      <w:r>
        <w:lastRenderedPageBreak/>
        <w:t>Варианты</w:t>
      </w:r>
      <w:r>
        <w:rPr>
          <w:spacing w:val="-6"/>
        </w:rPr>
        <w:t xml:space="preserve"> </w:t>
      </w:r>
      <w:r>
        <w:rPr>
          <w:spacing w:val="-2"/>
        </w:rPr>
        <w:t>развития:</w:t>
      </w:r>
    </w:p>
    <w:p w:rsidR="00B20DE7" w:rsidRDefault="00E6335D">
      <w:pPr>
        <w:pStyle w:val="a3"/>
        <w:spacing w:before="38"/>
        <w:ind w:left="994"/>
      </w:pPr>
      <w:r>
        <w:t>Можно</w:t>
      </w:r>
      <w:r>
        <w:rPr>
          <w:spacing w:val="-14"/>
        </w:rPr>
        <w:t xml:space="preserve"> </w:t>
      </w:r>
      <w:r>
        <w:t>пригласить</w:t>
      </w:r>
      <w:r>
        <w:rPr>
          <w:spacing w:val="-10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мастеров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0"/>
        </w:rPr>
        <w:t xml:space="preserve"> </w:t>
      </w:r>
      <w:r>
        <w:rPr>
          <w:spacing w:val="-2"/>
        </w:rPr>
        <w:t>росписи.</w:t>
      </w:r>
    </w:p>
    <w:p w:rsidR="00B20DE7" w:rsidRDefault="00E6335D">
      <w:pPr>
        <w:pStyle w:val="a3"/>
        <w:spacing w:before="43"/>
        <w:ind w:left="994"/>
      </w:pPr>
      <w:r>
        <w:t>Добавить</w:t>
      </w:r>
      <w:r>
        <w:rPr>
          <w:spacing w:val="-10"/>
        </w:rPr>
        <w:t xml:space="preserve"> </w:t>
      </w:r>
      <w:r>
        <w:t>музыкально</w:t>
      </w:r>
      <w:r>
        <w:t>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(народные</w:t>
      </w:r>
      <w:r>
        <w:rPr>
          <w:spacing w:val="-9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звуки</w:t>
      </w:r>
      <w:r>
        <w:rPr>
          <w:spacing w:val="-7"/>
        </w:rPr>
        <w:t xml:space="preserve"> </w:t>
      </w:r>
      <w:r>
        <w:rPr>
          <w:spacing w:val="-2"/>
        </w:rPr>
        <w:t>балалайки).</w:t>
      </w:r>
    </w:p>
    <w:p w:rsidR="00B20DE7" w:rsidRDefault="00E6335D">
      <w:pPr>
        <w:pStyle w:val="a3"/>
        <w:spacing w:before="44" w:line="278" w:lineRule="auto"/>
        <w:ind w:left="994" w:right="693"/>
      </w:pPr>
      <w:r>
        <w:t>Провести</w:t>
      </w:r>
      <w:r>
        <w:rPr>
          <w:spacing w:val="-11"/>
        </w:rPr>
        <w:t xml:space="preserve"> </w:t>
      </w:r>
      <w:r>
        <w:t>параллель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региональными</w:t>
      </w:r>
      <w:r>
        <w:rPr>
          <w:spacing w:val="-11"/>
        </w:rPr>
        <w:t xml:space="preserve"> </w:t>
      </w:r>
      <w:r>
        <w:t>символами</w:t>
      </w:r>
      <w:r>
        <w:rPr>
          <w:spacing w:val="-11"/>
        </w:rPr>
        <w:t xml:space="preserve"> </w:t>
      </w:r>
      <w:r>
        <w:t>Тверской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тверской карельский костюм, памятник Михаилу Тверскому как символ города).</w:t>
      </w:r>
    </w:p>
    <w:p w:rsidR="00B20DE7" w:rsidRDefault="00B20DE7">
      <w:pPr>
        <w:pStyle w:val="a3"/>
        <w:spacing w:before="48"/>
        <w:ind w:left="0"/>
      </w:pPr>
    </w:p>
    <w:p w:rsidR="00B20DE7" w:rsidRDefault="00E6335D">
      <w:pPr>
        <w:pStyle w:val="4"/>
        <w:spacing w:line="273" w:lineRule="auto"/>
        <w:ind w:right="680" w:firstLine="2265"/>
        <w:rPr>
          <w:b w:val="0"/>
        </w:rPr>
      </w:pPr>
      <w:r>
        <w:t>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 xml:space="preserve">«Готов» Продолжительность: </w:t>
      </w:r>
      <w:r>
        <w:rPr>
          <w:b w:val="0"/>
        </w:rPr>
        <w:t>60–90 минут</w:t>
      </w:r>
    </w:p>
    <w:p w:rsidR="00B20DE7" w:rsidRDefault="00E6335D">
      <w:pPr>
        <w:spacing w:before="5"/>
        <w:ind w:left="99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B20DE7" w:rsidRDefault="00E6335D">
      <w:pPr>
        <w:pStyle w:val="4"/>
        <w:spacing w:before="48"/>
      </w:pPr>
      <w:r>
        <w:t xml:space="preserve">Идея и </w:t>
      </w:r>
      <w:r>
        <w:rPr>
          <w:spacing w:val="-2"/>
        </w:rPr>
        <w:t>название</w:t>
      </w:r>
    </w:p>
    <w:p w:rsidR="00B20DE7" w:rsidRDefault="00E6335D">
      <w:pPr>
        <w:pStyle w:val="a3"/>
        <w:spacing w:before="41"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 xml:space="preserve">. Это игра, в которой участники проходят </w:t>
      </w:r>
      <w:r>
        <w:t>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B20DE7" w:rsidRDefault="00E6335D">
      <w:pPr>
        <w:pStyle w:val="a3"/>
        <w:spacing w:line="273" w:lineRule="exact"/>
        <w:ind w:left="994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:rsidR="00B20DE7" w:rsidRDefault="00E6335D">
      <w:pPr>
        <w:pStyle w:val="a3"/>
        <w:spacing w:before="45" w:line="278" w:lineRule="auto"/>
        <w:ind w:left="994" w:right="693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B20DE7" w:rsidRDefault="00E6335D">
      <w:pPr>
        <w:pStyle w:val="4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B20DE7" w:rsidRDefault="00E6335D">
      <w:pPr>
        <w:pStyle w:val="a3"/>
        <w:spacing w:before="38" w:line="280" w:lineRule="auto"/>
        <w:ind w:left="994" w:right="68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 xml:space="preserve">и </w:t>
      </w:r>
      <w:r>
        <w:t>сплочению коллектива.</w:t>
      </w:r>
    </w:p>
    <w:p w:rsidR="00B20DE7" w:rsidRDefault="00E6335D">
      <w:pPr>
        <w:pStyle w:val="4"/>
      </w:pPr>
      <w:r>
        <w:rPr>
          <w:spacing w:val="-2"/>
        </w:rPr>
        <w:t>Задачи:</w:t>
      </w:r>
    </w:p>
    <w:p w:rsidR="00B20DE7" w:rsidRDefault="00E6335D">
      <w:pPr>
        <w:pStyle w:val="a4"/>
        <w:numPr>
          <w:ilvl w:val="0"/>
          <w:numId w:val="196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B20DE7" w:rsidRDefault="00E6335D">
      <w:pPr>
        <w:pStyle w:val="a4"/>
        <w:numPr>
          <w:ilvl w:val="0"/>
          <w:numId w:val="196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20DE7" w:rsidRDefault="00E6335D">
      <w:pPr>
        <w:pStyle w:val="a4"/>
        <w:numPr>
          <w:ilvl w:val="0"/>
          <w:numId w:val="196"/>
        </w:numPr>
        <w:tabs>
          <w:tab w:val="left" w:pos="1713"/>
        </w:tabs>
        <w:spacing w:before="44" w:line="278" w:lineRule="auto"/>
        <w:ind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B20DE7" w:rsidRDefault="00E6335D">
      <w:pPr>
        <w:pStyle w:val="a4"/>
        <w:numPr>
          <w:ilvl w:val="0"/>
          <w:numId w:val="196"/>
        </w:numPr>
        <w:tabs>
          <w:tab w:val="left" w:pos="1713"/>
        </w:tabs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B20DE7" w:rsidRDefault="00E6335D">
      <w:pPr>
        <w:pStyle w:val="a4"/>
        <w:numPr>
          <w:ilvl w:val="0"/>
          <w:numId w:val="19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B20DE7" w:rsidRDefault="00E6335D">
      <w:pPr>
        <w:pStyle w:val="4"/>
        <w:spacing w:before="47"/>
      </w:pPr>
      <w:r>
        <w:t>Этапы</w:t>
      </w:r>
      <w:r>
        <w:rPr>
          <w:spacing w:val="-2"/>
        </w:rPr>
        <w:t xml:space="preserve"> подготовки</w:t>
      </w:r>
    </w:p>
    <w:p w:rsidR="00B20DE7" w:rsidRDefault="00E6335D">
      <w:pPr>
        <w:pStyle w:val="a4"/>
        <w:numPr>
          <w:ilvl w:val="0"/>
          <w:numId w:val="197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B20DE7" w:rsidRDefault="00E6335D">
      <w:pPr>
        <w:pStyle w:val="a4"/>
        <w:numPr>
          <w:ilvl w:val="0"/>
          <w:numId w:val="19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9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B20DE7" w:rsidRDefault="00E6335D">
      <w:pPr>
        <w:pStyle w:val="a4"/>
        <w:numPr>
          <w:ilvl w:val="0"/>
          <w:numId w:val="197"/>
        </w:numPr>
        <w:tabs>
          <w:tab w:val="left" w:pos="1713"/>
        </w:tabs>
        <w:spacing w:before="46" w:line="278" w:lineRule="auto"/>
        <w:ind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на смешанные </w:t>
      </w:r>
      <w:r>
        <w:rPr>
          <w:sz w:val="24"/>
        </w:rPr>
        <w:t>группы).</w:t>
      </w:r>
    </w:p>
    <w:p w:rsidR="00B20DE7" w:rsidRDefault="00E6335D">
      <w:pPr>
        <w:pStyle w:val="a4"/>
        <w:numPr>
          <w:ilvl w:val="0"/>
          <w:numId w:val="197"/>
        </w:numPr>
        <w:tabs>
          <w:tab w:val="left" w:pos="1713"/>
        </w:tabs>
        <w:spacing w:line="278" w:lineRule="auto"/>
        <w:ind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B20DE7" w:rsidRDefault="00E6335D">
      <w:pPr>
        <w:pStyle w:val="a4"/>
        <w:numPr>
          <w:ilvl w:val="0"/>
          <w:numId w:val="19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B20DE7" w:rsidRDefault="00E6335D">
      <w:pPr>
        <w:pStyle w:val="4"/>
        <w:spacing w:before="49"/>
      </w:pPr>
      <w:r>
        <w:t>Станции</w:t>
      </w:r>
      <w:r>
        <w:rPr>
          <w:spacing w:val="-2"/>
        </w:rPr>
        <w:t xml:space="preserve"> (испытания)</w:t>
      </w:r>
    </w:p>
    <w:p w:rsidR="00B20DE7" w:rsidRDefault="00E6335D">
      <w:pPr>
        <w:spacing w:before="39" w:after="4" w:line="278" w:lineRule="auto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B20DE7">
        <w:trPr>
          <w:trHeight w:val="940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20DE7" w:rsidRDefault="00E6335D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20DE7" w:rsidRDefault="00B20DE7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20DE7">
        <w:trPr>
          <w:trHeight w:val="940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spacing w:before="33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3"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</w:tc>
        <w:tc>
          <w:tcPr>
            <w:tcW w:w="2057" w:type="dxa"/>
          </w:tcPr>
          <w:p w:rsidR="00B20DE7" w:rsidRDefault="00E6335D">
            <w:pPr>
              <w:pStyle w:val="TableParagraph"/>
              <w:spacing w:before="143" w:line="280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</w:tc>
      </w:tr>
    </w:tbl>
    <w:p w:rsidR="00B20DE7" w:rsidRDefault="00B20DE7">
      <w:pPr>
        <w:pStyle w:val="TableParagraph"/>
        <w:spacing w:line="280" w:lineRule="auto"/>
        <w:rPr>
          <w:sz w:val="24"/>
        </w:rPr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B20DE7">
        <w:trPr>
          <w:trHeight w:val="938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20DE7" w:rsidRDefault="00E6335D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20DE7" w:rsidRDefault="00B20DE7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20DE7">
        <w:trPr>
          <w:trHeight w:val="1259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rPr>
                <w:sz w:val="24"/>
              </w:rPr>
            </w:pP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B20DE7" w:rsidRDefault="00E6335D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:rsidR="00B20DE7" w:rsidRDefault="00E6335D">
            <w:pPr>
              <w:pStyle w:val="TableParagraph"/>
              <w:spacing w:before="145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B20DE7">
        <w:trPr>
          <w:trHeight w:val="1578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:rsidR="00B20DE7" w:rsidRDefault="00E6335D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B20DE7">
        <w:trPr>
          <w:trHeight w:val="1898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6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B20DE7" w:rsidRDefault="00E6335D">
            <w:pPr>
              <w:pStyle w:val="TableParagraph"/>
              <w:spacing w:before="45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B20DE7">
        <w:trPr>
          <w:trHeight w:val="1898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натянуты верѐвки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:rsidR="00B20DE7" w:rsidRDefault="00E6335D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задел – </w:t>
            </w:r>
            <w:r>
              <w:rPr>
                <w:sz w:val="24"/>
              </w:rPr>
              <w:t>возвращается или выполняет штрафное</w:t>
            </w:r>
          </w:p>
          <w:p w:rsidR="00B20DE7" w:rsidRDefault="00E6335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right="9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B20DE7">
        <w:trPr>
          <w:trHeight w:val="1259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80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B20DE7" w:rsidRDefault="00E6335D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80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B20DE7">
        <w:trPr>
          <w:trHeight w:val="1259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Короткая </w:t>
            </w:r>
            <w:r>
              <w:rPr>
                <w:sz w:val="24"/>
              </w:rPr>
              <w:t>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B20DE7">
        <w:trPr>
          <w:trHeight w:val="1778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172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17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244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B20DE7" w:rsidRDefault="00E6335D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виде ребуса или азбуки Морзе. Нужно разгадать и правильно </w:t>
            </w:r>
            <w:r>
              <w:rPr>
                <w:sz w:val="24"/>
              </w:rPr>
              <w:t>произнести вслух.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B20DE7">
        <w:trPr>
          <w:trHeight w:val="937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B20DE7" w:rsidRDefault="00E6335D">
            <w:pPr>
              <w:pStyle w:val="TableParagraph"/>
              <w:spacing w:before="147"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B20DE7">
        <w:trPr>
          <w:trHeight w:val="1260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5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</w:t>
            </w:r>
            <w:r>
              <w:rPr>
                <w:sz w:val="24"/>
              </w:rPr>
              <w:t xml:space="preserve"> передавая кочки.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</w:tbl>
    <w:p w:rsidR="00B20DE7" w:rsidRDefault="00B20DE7">
      <w:pPr>
        <w:pStyle w:val="TableParagraph"/>
        <w:spacing w:line="278" w:lineRule="auto"/>
        <w:rPr>
          <w:sz w:val="24"/>
        </w:rPr>
        <w:sectPr w:rsidR="00B20DE7">
          <w:type w:val="continuous"/>
          <w:pgSz w:w="11910" w:h="16840"/>
          <w:pgMar w:top="820" w:right="283" w:bottom="1240" w:left="708" w:header="0" w:footer="1043" w:gutter="0"/>
          <w:cols w:space="720"/>
        </w:sect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B20DE7">
        <w:trPr>
          <w:trHeight w:val="938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20DE7" w:rsidRDefault="00E6335D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20DE7" w:rsidRDefault="00B20DE7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20DE7">
        <w:trPr>
          <w:trHeight w:val="1578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B20DE7" w:rsidRDefault="00E6335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:rsidR="00B20DE7" w:rsidRDefault="00E6335D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такое </w:t>
            </w:r>
            <w:r>
              <w:rPr>
                <w:sz w:val="24"/>
              </w:rPr>
              <w:t>ГТО?», «Что делать при пожаре?».</w:t>
            </w:r>
          </w:p>
        </w:tc>
        <w:tc>
          <w:tcPr>
            <w:tcW w:w="2057" w:type="dxa"/>
          </w:tcPr>
          <w:p w:rsidR="00B20DE7" w:rsidRDefault="00B20DE7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B20DE7" w:rsidRDefault="00E6335D">
      <w:pPr>
        <w:pStyle w:val="4"/>
        <w:spacing w:before="13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B20DE7" w:rsidRDefault="00E6335D">
      <w:pPr>
        <w:pStyle w:val="a3"/>
        <w:spacing w:before="39"/>
        <w:ind w:left="994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B20DE7" w:rsidRDefault="00E6335D">
      <w:pPr>
        <w:pStyle w:val="a3"/>
        <w:spacing w:before="45" w:line="278" w:lineRule="auto"/>
        <w:ind w:left="994" w:right="563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 xml:space="preserve">что все успешно справились и получают </w:t>
      </w:r>
      <w:r>
        <w:t>звание «Готов». Можно провести общий флешмоб или награждение сладкими призами.</w:t>
      </w:r>
    </w:p>
    <w:p w:rsidR="00B20DE7" w:rsidRDefault="00E6335D">
      <w:pPr>
        <w:pStyle w:val="4"/>
        <w:spacing w:before="3"/>
      </w:pPr>
      <w:r>
        <w:rPr>
          <w:spacing w:val="-2"/>
        </w:rPr>
        <w:t>Награждение: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B20DE7" w:rsidRDefault="00E6335D">
      <w:pPr>
        <w:pStyle w:val="4"/>
        <w:spacing w:before="47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B20DE7" w:rsidRDefault="00B20DE7">
      <w:pPr>
        <w:pStyle w:val="a3"/>
        <w:spacing w:before="93"/>
        <w:ind w:left="0"/>
      </w:pPr>
    </w:p>
    <w:p w:rsidR="00B20DE7" w:rsidRDefault="00E6335D">
      <w:pPr>
        <w:pStyle w:val="4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before="39" w:line="278" w:lineRule="auto"/>
        <w:ind w:right="1225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9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B20DE7" w:rsidRDefault="00E6335D">
      <w:pPr>
        <w:pStyle w:val="a4"/>
        <w:numPr>
          <w:ilvl w:val="0"/>
          <w:numId w:val="198"/>
        </w:numPr>
        <w:tabs>
          <w:tab w:val="left" w:pos="1713"/>
        </w:tabs>
        <w:spacing w:line="278" w:lineRule="auto"/>
        <w:ind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B20DE7" w:rsidRDefault="00B20DE7">
      <w:pPr>
        <w:pStyle w:val="a3"/>
        <w:spacing w:before="224"/>
        <w:ind w:left="0"/>
      </w:pPr>
    </w:p>
    <w:p w:rsidR="00B20DE7" w:rsidRDefault="00E6335D">
      <w:pPr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B20DE7" w:rsidRDefault="00E6335D">
      <w:pPr>
        <w:pStyle w:val="4"/>
        <w:spacing w:before="200"/>
        <w:ind w:left="428"/>
        <w:jc w:val="center"/>
      </w:pPr>
      <w:r>
        <w:t>Беседа</w:t>
      </w:r>
      <w:r>
        <w:rPr>
          <w:spacing w:val="-9"/>
        </w:rPr>
        <w:t xml:space="preserve"> </w:t>
      </w:r>
      <w:r>
        <w:t>«Кодекс</w:t>
      </w:r>
      <w:r>
        <w:rPr>
          <w:spacing w:val="-9"/>
        </w:rPr>
        <w:t xml:space="preserve"> </w:t>
      </w:r>
      <w:r>
        <w:t>гостеприимства:</w:t>
      </w:r>
      <w:r>
        <w:rPr>
          <w:spacing w:val="-8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среди</w:t>
      </w:r>
      <w:r>
        <w:rPr>
          <w:spacing w:val="-10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чужих»</w:t>
      </w:r>
    </w:p>
    <w:p w:rsidR="00B20DE7" w:rsidRDefault="00E6335D">
      <w:pPr>
        <w:pStyle w:val="a3"/>
        <w:spacing w:before="206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«традиция»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«гостеприимство»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rPr>
          <w:spacing w:val="-2"/>
        </w:rPr>
        <w:t>комфортного</w:t>
      </w:r>
    </w:p>
    <w:p w:rsidR="00B20DE7" w:rsidRDefault="00E6335D">
      <w:pPr>
        <w:pStyle w:val="a3"/>
        <w:spacing w:before="43" w:line="276" w:lineRule="auto"/>
        <w:ind w:left="994"/>
      </w:pP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разновозрастном</w:t>
      </w:r>
      <w:r>
        <w:rPr>
          <w:spacing w:val="-9"/>
        </w:rPr>
        <w:t xml:space="preserve"> </w:t>
      </w:r>
      <w:r>
        <w:t>коллективе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пределами,</w:t>
      </w:r>
      <w:r>
        <w:rPr>
          <w:spacing w:val="-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рефлексии</w:t>
      </w:r>
      <w:r>
        <w:rPr>
          <w:spacing w:val="-10"/>
        </w:rPr>
        <w:t xml:space="preserve"> </w:t>
      </w:r>
      <w:r>
        <w:t xml:space="preserve">и уважения к разным </w:t>
      </w:r>
      <w:r>
        <w:t>культурам.</w:t>
      </w:r>
    </w:p>
    <w:p w:rsidR="00B20DE7" w:rsidRDefault="00E6335D">
      <w:pPr>
        <w:spacing w:before="163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45–50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20DE7" w:rsidRDefault="00B20DE7">
      <w:pPr>
        <w:rPr>
          <w:sz w:val="24"/>
        </w:rPr>
        <w:sectPr w:rsidR="00B20DE7">
          <w:type w:val="continuous"/>
          <w:pgSz w:w="11910" w:h="16840"/>
          <w:pgMar w:top="82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8" w:line="276" w:lineRule="auto"/>
        <w:ind w:left="994" w:right="693"/>
      </w:pPr>
      <w:r>
        <w:rPr>
          <w:b/>
        </w:rPr>
        <w:lastRenderedPageBreak/>
        <w:t>Реквизит:</w:t>
      </w:r>
      <w:r>
        <w:rPr>
          <w:b/>
          <w:spacing w:val="-10"/>
        </w:rPr>
        <w:t xml:space="preserve"> </w:t>
      </w:r>
      <w:r>
        <w:t>Флипчарт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доска,</w:t>
      </w:r>
      <w:r>
        <w:rPr>
          <w:spacing w:val="-10"/>
        </w:rPr>
        <w:t xml:space="preserve"> </w:t>
      </w:r>
      <w:r>
        <w:t>маркеры,</w:t>
      </w:r>
      <w:r>
        <w:rPr>
          <w:spacing w:val="-10"/>
        </w:rPr>
        <w:t xml:space="preserve"> </w:t>
      </w:r>
      <w:r>
        <w:t>карточки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описанием</w:t>
      </w:r>
      <w:r>
        <w:rPr>
          <w:spacing w:val="-11"/>
        </w:rPr>
        <w:t xml:space="preserve"> </w:t>
      </w:r>
      <w:r>
        <w:t>проблемных</w:t>
      </w:r>
      <w:r>
        <w:rPr>
          <w:spacing w:val="-9"/>
        </w:rPr>
        <w:t xml:space="preserve"> </w:t>
      </w:r>
      <w:r>
        <w:t>ситуаций (кейсы), стикеры двух цветов.</w:t>
      </w:r>
    </w:p>
    <w:p w:rsidR="00B20DE7" w:rsidRDefault="00E6335D">
      <w:pPr>
        <w:pStyle w:val="4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B20DE7" w:rsidRDefault="00E6335D">
      <w:pPr>
        <w:pStyle w:val="a4"/>
        <w:numPr>
          <w:ilvl w:val="0"/>
          <w:numId w:val="199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Якорь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пережиток?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pStyle w:val="a3"/>
        <w:spacing w:before="199" w:line="278" w:lineRule="auto"/>
        <w:ind w:left="994" w:right="680"/>
      </w:pPr>
      <w:r>
        <w:rPr>
          <w:b/>
        </w:rPr>
        <w:t xml:space="preserve">Вожатый: </w:t>
      </w:r>
      <w:r>
        <w:t>«Привет,</w:t>
      </w:r>
      <w:r>
        <w:rPr>
          <w:spacing w:val="-3"/>
        </w:rPr>
        <w:t xml:space="preserve"> </w:t>
      </w:r>
      <w:r>
        <w:t>нар</w:t>
      </w:r>
      <w:r>
        <w:t>од!</w:t>
      </w:r>
      <w:r>
        <w:rPr>
          <w:spacing w:val="-3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сразу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нужны традиции?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столько</w:t>
      </w:r>
      <w:r>
        <w:rPr>
          <w:spacing w:val="-10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меняется,</w:t>
      </w:r>
      <w:r>
        <w:rPr>
          <w:spacing w:val="-10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шагают</w:t>
      </w:r>
      <w:r>
        <w:rPr>
          <w:spacing w:val="-10"/>
        </w:rPr>
        <w:t xml:space="preserve"> </w:t>
      </w:r>
      <w:r>
        <w:t>вперед,</w:t>
      </w:r>
      <w:r>
        <w:rPr>
          <w:spacing w:val="-10"/>
        </w:rPr>
        <w:t xml:space="preserve"> </w:t>
      </w:r>
      <w:r>
        <w:t>может,</w:t>
      </w:r>
      <w:r>
        <w:rPr>
          <w:spacing w:val="-10"/>
        </w:rPr>
        <w:t xml:space="preserve"> </w:t>
      </w:r>
      <w:r>
        <w:t>пора</w:t>
      </w:r>
      <w:r>
        <w:rPr>
          <w:spacing w:val="-9"/>
        </w:rPr>
        <w:t xml:space="preserve"> </w:t>
      </w:r>
      <w:r>
        <w:t>уже отменить все эти "так заведено" и жить по-новому?»</w:t>
      </w:r>
    </w:p>
    <w:p w:rsidR="00B20DE7" w:rsidRDefault="00E6335D">
      <w:pPr>
        <w:spacing w:before="161" w:line="276" w:lineRule="auto"/>
        <w:ind w:left="994" w:right="693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высказаться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спровоцировать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мини- диспут. Кто-то скажет, что традиции объединяют семью, кто-то — что многие традиции устарели.)</w:t>
      </w:r>
    </w:p>
    <w:p w:rsidR="00B20DE7" w:rsidRDefault="00E6335D">
      <w:pPr>
        <w:pStyle w:val="a3"/>
        <w:spacing w:before="167" w:line="278" w:lineRule="auto"/>
        <w:ind w:left="994" w:right="693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«Интересные</w:t>
      </w:r>
      <w:r>
        <w:rPr>
          <w:spacing w:val="-6"/>
        </w:rPr>
        <w:t xml:space="preserve"> </w:t>
      </w:r>
      <w:r>
        <w:t>мысли.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самом</w:t>
      </w:r>
      <w:r>
        <w:rPr>
          <w:spacing w:val="-6"/>
        </w:rPr>
        <w:t xml:space="preserve"> </w:t>
      </w:r>
      <w:r>
        <w:t>деле,</w:t>
      </w:r>
      <w:r>
        <w:rPr>
          <w:spacing w:val="-5"/>
        </w:rPr>
        <w:t xml:space="preserve"> </w:t>
      </w:r>
      <w:r>
        <w:t>традиции —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скучные ритуалы.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код,</w:t>
      </w:r>
      <w:r>
        <w:rPr>
          <w:spacing w:val="-8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помогает</w:t>
      </w:r>
      <w:r>
        <w:rPr>
          <w:spacing w:val="-8"/>
        </w:rPr>
        <w:t xml:space="preserve"> </w:t>
      </w:r>
      <w:r>
        <w:t>нам</w:t>
      </w:r>
      <w:r>
        <w:rPr>
          <w:spacing w:val="-9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"своих".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тоже</w:t>
      </w:r>
      <w:r>
        <w:rPr>
          <w:spacing w:val="-9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rPr>
          <w:spacing w:val="-4"/>
        </w:rPr>
        <w:t>свои</w:t>
      </w:r>
    </w:p>
    <w:p w:rsidR="00B20DE7" w:rsidRDefault="00E6335D">
      <w:pPr>
        <w:pStyle w:val="a3"/>
        <w:spacing w:line="276" w:lineRule="auto"/>
        <w:ind w:left="994"/>
      </w:pPr>
      <w:r>
        <w:t>традиции: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"огонек"</w:t>
      </w:r>
      <w:r>
        <w:rPr>
          <w:spacing w:val="-10"/>
        </w:rPr>
        <w:t xml:space="preserve"> </w:t>
      </w:r>
      <w:r>
        <w:t>знакомства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прощальный</w:t>
      </w:r>
      <w:r>
        <w:rPr>
          <w:spacing w:val="-10"/>
        </w:rPr>
        <w:t xml:space="preserve"> </w:t>
      </w:r>
      <w:r>
        <w:t>костер.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создают</w:t>
      </w:r>
      <w:r>
        <w:rPr>
          <w:spacing w:val="-9"/>
        </w:rPr>
        <w:t xml:space="preserve"> </w:t>
      </w:r>
      <w:r>
        <w:t>особую атмосферу, верно?</w:t>
      </w:r>
    </w:p>
    <w:p w:rsidR="00B20DE7" w:rsidRDefault="00E6335D">
      <w:pPr>
        <w:pStyle w:val="a3"/>
        <w:spacing w:before="162" w:line="278" w:lineRule="auto"/>
        <w:ind w:left="994" w:right="680"/>
      </w:pP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посложнее:</w:t>
      </w:r>
      <w:r>
        <w:rPr>
          <w:spacing w:val="-2"/>
        </w:rPr>
        <w:t xml:space="preserve"> </w:t>
      </w:r>
      <w:r>
        <w:t>сталкивались</w:t>
      </w:r>
      <w:r>
        <w:rPr>
          <w:spacing w:val="-2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семьи отличаются от традиций семьи вашего друга? Как вы к этому отно</w:t>
      </w:r>
      <w:r>
        <w:t>ситесь?»</w:t>
      </w:r>
    </w:p>
    <w:p w:rsidR="00B20DE7" w:rsidRDefault="00E6335D">
      <w:pPr>
        <w:spacing w:before="159" w:line="278" w:lineRule="auto"/>
        <w:ind w:left="994" w:right="680"/>
        <w:rPr>
          <w:i/>
          <w:sz w:val="24"/>
        </w:rPr>
      </w:pPr>
      <w:r>
        <w:rPr>
          <w:i/>
          <w:sz w:val="24"/>
        </w:rPr>
        <w:t>(Обсуждение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различий: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отмечает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старый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ест определенную еду, кто-то празднует религиозные праздники.)</w:t>
      </w:r>
    </w:p>
    <w:p w:rsidR="00B20DE7" w:rsidRDefault="00E6335D">
      <w:pPr>
        <w:pStyle w:val="a3"/>
        <w:spacing w:before="159" w:line="280" w:lineRule="auto"/>
        <w:ind w:left="994" w:right="693"/>
      </w:pPr>
      <w:r>
        <w:rPr>
          <w:b/>
        </w:rPr>
        <w:t>Вывод</w:t>
      </w:r>
      <w:r>
        <w:rPr>
          <w:b/>
          <w:spacing w:val="-13"/>
        </w:rPr>
        <w:t xml:space="preserve"> </w:t>
      </w:r>
      <w:r>
        <w:rPr>
          <w:b/>
        </w:rPr>
        <w:t>вожатого:</w:t>
      </w:r>
      <w:r>
        <w:rPr>
          <w:b/>
          <w:spacing w:val="-9"/>
        </w:rPr>
        <w:t xml:space="preserve"> </w:t>
      </w:r>
      <w:r>
        <w:t>«Традиции</w:t>
      </w:r>
      <w:r>
        <w:rPr>
          <w:spacing w:val="-13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разными,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нормально.</w:t>
      </w:r>
      <w:r>
        <w:rPr>
          <w:spacing w:val="-13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 xml:space="preserve">уважать чужие традиции — первый шаг к тому, </w:t>
      </w:r>
      <w:r>
        <w:t>чтобы стать интересным собеседником и</w:t>
      </w:r>
    </w:p>
    <w:p w:rsidR="00B20DE7" w:rsidRDefault="00E6335D">
      <w:pPr>
        <w:pStyle w:val="a3"/>
        <w:spacing w:line="269" w:lineRule="exact"/>
        <w:ind w:left="994"/>
      </w:pPr>
      <w:r>
        <w:t>желанным</w:t>
      </w:r>
      <w:r>
        <w:rPr>
          <w:spacing w:val="-7"/>
        </w:rPr>
        <w:t xml:space="preserve"> </w:t>
      </w:r>
      <w:r>
        <w:rPr>
          <w:spacing w:val="-2"/>
        </w:rPr>
        <w:t>гостем».</w:t>
      </w:r>
    </w:p>
    <w:p w:rsidR="00B20DE7" w:rsidRDefault="00E6335D">
      <w:pPr>
        <w:pStyle w:val="4"/>
        <w:numPr>
          <w:ilvl w:val="0"/>
          <w:numId w:val="199"/>
        </w:numPr>
        <w:tabs>
          <w:tab w:val="left" w:pos="1234"/>
        </w:tabs>
        <w:spacing w:before="208"/>
      </w:pPr>
      <w:r>
        <w:t>Блиц-опрос:</w:t>
      </w:r>
      <w:r>
        <w:rPr>
          <w:spacing w:val="-9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приходит</w:t>
      </w:r>
      <w:r>
        <w:rPr>
          <w:spacing w:val="-5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2" w:line="276" w:lineRule="auto"/>
        <w:ind w:left="994" w:right="563"/>
      </w:pPr>
      <w:r>
        <w:rPr>
          <w:b/>
        </w:rPr>
        <w:t xml:space="preserve">Вожатый: </w:t>
      </w:r>
      <w:r>
        <w:t>«С традициями разобрались. Переходим к праздникам. Сейчас проверим ваш кругозор.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называю</w:t>
      </w:r>
      <w:r>
        <w:rPr>
          <w:spacing w:val="-7"/>
        </w:rPr>
        <w:t xml:space="preserve"> </w:t>
      </w:r>
      <w:r>
        <w:t>необычную</w:t>
      </w:r>
      <w:r>
        <w:rPr>
          <w:spacing w:val="-7"/>
        </w:rPr>
        <w:t xml:space="preserve"> </w:t>
      </w:r>
      <w:r>
        <w:t>деталь</w:t>
      </w:r>
      <w:r>
        <w:rPr>
          <w:spacing w:val="-7"/>
        </w:rPr>
        <w:t xml:space="preserve"> </w:t>
      </w:r>
      <w:r>
        <w:t>праздника,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угадываете,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каком</w:t>
      </w:r>
      <w:r>
        <w:rPr>
          <w:spacing w:val="-8"/>
        </w:rPr>
        <w:t xml:space="preserve"> </w:t>
      </w:r>
      <w:r>
        <w:t>с</w:t>
      </w:r>
      <w:r>
        <w:t>обытии</w:t>
      </w:r>
      <w:r>
        <w:rPr>
          <w:spacing w:val="-7"/>
        </w:rPr>
        <w:t xml:space="preserve"> </w:t>
      </w:r>
      <w:r>
        <w:t xml:space="preserve">идет </w:t>
      </w:r>
      <w:r>
        <w:rPr>
          <w:spacing w:val="-4"/>
        </w:rPr>
        <w:t>речь.</w:t>
      </w:r>
    </w:p>
    <w:p w:rsidR="00B20DE7" w:rsidRDefault="00E6335D">
      <w:pPr>
        <w:pStyle w:val="a4"/>
        <w:numPr>
          <w:ilvl w:val="1"/>
          <w:numId w:val="199"/>
        </w:numPr>
        <w:tabs>
          <w:tab w:val="left" w:pos="1713"/>
        </w:tabs>
        <w:spacing w:before="166" w:line="276" w:lineRule="auto"/>
        <w:ind w:right="654"/>
        <w:rPr>
          <w:sz w:val="24"/>
        </w:rPr>
      </w:pPr>
      <w:r>
        <w:rPr>
          <w:sz w:val="24"/>
        </w:rPr>
        <w:t>Фаршированные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оливки,</w:t>
      </w:r>
      <w:r>
        <w:rPr>
          <w:spacing w:val="-8"/>
          <w:sz w:val="24"/>
        </w:rPr>
        <w:t xml:space="preserve"> </w:t>
      </w:r>
      <w:r>
        <w:rPr>
          <w:sz w:val="24"/>
        </w:rPr>
        <w:t>апельсины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чулках,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бой</w:t>
      </w:r>
      <w:r>
        <w:rPr>
          <w:spacing w:val="-8"/>
          <w:sz w:val="24"/>
        </w:rPr>
        <w:t xml:space="preserve"> </w:t>
      </w:r>
      <w:r>
        <w:rPr>
          <w:sz w:val="24"/>
        </w:rPr>
        <w:t>быков.</w:t>
      </w:r>
      <w:r>
        <w:rPr>
          <w:spacing w:val="-8"/>
          <w:sz w:val="24"/>
        </w:rPr>
        <w:t xml:space="preserve"> </w:t>
      </w:r>
      <w:r>
        <w:rPr>
          <w:sz w:val="24"/>
        </w:rPr>
        <w:t>(Новый</w:t>
      </w:r>
      <w:r>
        <w:rPr>
          <w:spacing w:val="-8"/>
          <w:sz w:val="24"/>
        </w:rPr>
        <w:t xml:space="preserve"> </w:t>
      </w:r>
      <w:r>
        <w:rPr>
          <w:sz w:val="24"/>
        </w:rPr>
        <w:t>год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Рождество в Испании)</w:t>
      </w:r>
    </w:p>
    <w:p w:rsidR="00B20DE7" w:rsidRDefault="00E6335D">
      <w:pPr>
        <w:pStyle w:val="a4"/>
        <w:numPr>
          <w:ilvl w:val="1"/>
          <w:numId w:val="199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Пасхальный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кролик,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прячет</w:t>
      </w:r>
      <w:r>
        <w:rPr>
          <w:spacing w:val="-6"/>
          <w:sz w:val="24"/>
        </w:rPr>
        <w:t xml:space="preserve"> </w:t>
      </w:r>
      <w:r>
        <w:rPr>
          <w:sz w:val="24"/>
        </w:rPr>
        <w:t>яйца.</w:t>
      </w:r>
      <w:r>
        <w:rPr>
          <w:spacing w:val="-6"/>
          <w:sz w:val="24"/>
        </w:rPr>
        <w:t xml:space="preserve"> </w:t>
      </w:r>
      <w:r>
        <w:rPr>
          <w:sz w:val="24"/>
        </w:rPr>
        <w:t>(Пасха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США)</w:t>
      </w:r>
    </w:p>
    <w:p w:rsidR="00B20DE7" w:rsidRDefault="00E6335D">
      <w:pPr>
        <w:pStyle w:val="a4"/>
        <w:numPr>
          <w:ilvl w:val="1"/>
          <w:numId w:val="199"/>
        </w:numPr>
        <w:tabs>
          <w:tab w:val="left" w:pos="1713"/>
        </w:tabs>
        <w:spacing w:before="206" w:line="276" w:lineRule="auto"/>
        <w:ind w:right="1089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мертвых: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5"/>
          <w:sz w:val="24"/>
        </w:rPr>
        <w:t xml:space="preserve"> </w:t>
      </w:r>
      <w:r>
        <w:rPr>
          <w:sz w:val="24"/>
        </w:rPr>
        <w:t>красят</w:t>
      </w:r>
      <w:r>
        <w:rPr>
          <w:spacing w:val="-5"/>
          <w:sz w:val="24"/>
        </w:rPr>
        <w:t xml:space="preserve"> </w:t>
      </w:r>
      <w:r>
        <w:rPr>
          <w:sz w:val="24"/>
        </w:rPr>
        <w:t>лица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</w:t>
      </w:r>
      <w:r>
        <w:rPr>
          <w:spacing w:val="-6"/>
          <w:sz w:val="24"/>
        </w:rPr>
        <w:t xml:space="preserve"> </w:t>
      </w:r>
      <w:r>
        <w:rPr>
          <w:sz w:val="24"/>
        </w:rPr>
        <w:t>скелетов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дарят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</w:t>
      </w:r>
      <w:r>
        <w:rPr>
          <w:spacing w:val="-8"/>
          <w:sz w:val="24"/>
        </w:rPr>
        <w:t xml:space="preserve"> </w:t>
      </w:r>
      <w:r>
        <w:rPr>
          <w:sz w:val="24"/>
        </w:rPr>
        <w:t>черепа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из сахара. </w:t>
      </w:r>
      <w:r>
        <w:rPr>
          <w:sz w:val="24"/>
        </w:rPr>
        <w:t>(Мексиканский праздник "Диа де лосМуэртос")</w:t>
      </w:r>
    </w:p>
    <w:p w:rsidR="00B20DE7" w:rsidRDefault="00E6335D">
      <w:pPr>
        <w:pStyle w:val="a3"/>
        <w:spacing w:before="165" w:line="276" w:lineRule="auto"/>
        <w:ind w:left="994" w:right="680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страшное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странное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веселым праздником для других. Главное — уметь понять причину».</w:t>
      </w:r>
    </w:p>
    <w:p w:rsidR="00B20DE7" w:rsidRDefault="00E6335D">
      <w:pPr>
        <w:pStyle w:val="4"/>
        <w:numPr>
          <w:ilvl w:val="0"/>
          <w:numId w:val="199"/>
        </w:numPr>
        <w:tabs>
          <w:tab w:val="left" w:pos="1234"/>
        </w:tabs>
        <w:spacing w:before="169" w:line="276" w:lineRule="auto"/>
        <w:ind w:left="994" w:right="1196" w:firstLine="0"/>
      </w:pPr>
      <w:r>
        <w:t>Гостеприимство:</w:t>
      </w:r>
      <w:r>
        <w:rPr>
          <w:spacing w:val="-10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принятым</w:t>
      </w:r>
      <w:r>
        <w:rPr>
          <w:spacing w:val="-10"/>
        </w:rPr>
        <w:t xml:space="preserve"> </w:t>
      </w:r>
      <w:r>
        <w:t>(Работа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с кейсами)</w:t>
      </w:r>
      <w:r>
        <w:t xml:space="preserve"> (15–20 минут)</w:t>
      </w:r>
    </w:p>
    <w:p w:rsidR="00B20DE7" w:rsidRDefault="00E6335D">
      <w:pPr>
        <w:pStyle w:val="a3"/>
        <w:spacing w:before="160" w:line="278" w:lineRule="auto"/>
        <w:ind w:left="994" w:right="563"/>
      </w:pPr>
      <w:r>
        <w:rPr>
          <w:b/>
        </w:rPr>
        <w:t xml:space="preserve">Вожатый: </w:t>
      </w:r>
      <w:r>
        <w:t>«Теперь самое интересное. Гостеприимство — это не только скатерть- самобранка. Это умение создать комфорт. Давайте разделимся на 3–4 группы. Каждая группа</w:t>
      </w:r>
      <w:r>
        <w:rPr>
          <w:spacing w:val="-11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ситуацию,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предложить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действий.</w:t>
      </w:r>
      <w:r>
        <w:t xml:space="preserve"> Время на обсуждение — 3 минуты».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spacing w:before="70"/>
      </w:pPr>
      <w:r>
        <w:rPr>
          <w:spacing w:val="-4"/>
        </w:rPr>
        <w:lastRenderedPageBreak/>
        <w:t>Карточки-</w:t>
      </w:r>
      <w:r>
        <w:rPr>
          <w:spacing w:val="-2"/>
        </w:rPr>
        <w:t>кейсы:</w:t>
      </w:r>
    </w:p>
    <w:p w:rsidR="00B20DE7" w:rsidRDefault="00E6335D">
      <w:pPr>
        <w:pStyle w:val="a4"/>
        <w:numPr>
          <w:ilvl w:val="0"/>
          <w:numId w:val="200"/>
        </w:numPr>
        <w:tabs>
          <w:tab w:val="left" w:pos="1713"/>
        </w:tabs>
        <w:spacing w:before="199" w:line="280" w:lineRule="auto"/>
        <w:ind w:right="1433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гостя).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другу.</w:t>
      </w:r>
      <w:r>
        <w:rPr>
          <w:spacing w:val="-9"/>
          <w:sz w:val="24"/>
        </w:rPr>
        <w:t xml:space="preserve"> </w:t>
      </w:r>
      <w:r>
        <w:rPr>
          <w:sz w:val="24"/>
        </w:rPr>
        <w:t>Там</w:t>
      </w:r>
      <w:r>
        <w:rPr>
          <w:spacing w:val="-10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навязчивая бабушка, которая пытается накормить вас огромной порцией совершенно</w:t>
      </w:r>
    </w:p>
    <w:p w:rsidR="00B20DE7" w:rsidRDefault="00E6335D">
      <w:pPr>
        <w:pStyle w:val="a3"/>
        <w:spacing w:line="278" w:lineRule="auto"/>
        <w:ind w:right="680"/>
      </w:pPr>
      <w:r>
        <w:t>невкусного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пирога.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сыты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хотите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есть,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обижать</w:t>
      </w:r>
      <w:r>
        <w:rPr>
          <w:spacing w:val="-8"/>
        </w:rPr>
        <w:t xml:space="preserve"> </w:t>
      </w:r>
      <w:r>
        <w:t>бабушку нельзя. Ваши действия?</w:t>
      </w:r>
    </w:p>
    <w:p w:rsidR="00B20DE7" w:rsidRDefault="00E6335D">
      <w:pPr>
        <w:spacing w:line="278" w:lineRule="auto"/>
        <w:ind w:left="1713" w:right="680"/>
        <w:rPr>
          <w:i/>
          <w:sz w:val="24"/>
        </w:rPr>
      </w:pPr>
      <w:r>
        <w:rPr>
          <w:i/>
          <w:sz w:val="24"/>
        </w:rPr>
        <w:t>(Ожидаемые варианты: "Спасибо большое, бабушка, вы так вкусно печете! 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возьму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кусочек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хочется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угостить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брата/маму?"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"Я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 таким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удовольствием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попробую,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кажется,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объелся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столовой, можно мне самую маленькую крошечку?")</w:t>
      </w:r>
    </w:p>
    <w:p w:rsidR="00B20DE7" w:rsidRDefault="00E6335D">
      <w:pPr>
        <w:pStyle w:val="a4"/>
        <w:numPr>
          <w:ilvl w:val="0"/>
          <w:numId w:val="200"/>
        </w:numPr>
        <w:tabs>
          <w:tab w:val="left" w:pos="1713"/>
        </w:tabs>
        <w:spacing w:before="153" w:line="278" w:lineRule="auto"/>
        <w:ind w:right="718"/>
        <w:jc w:val="both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хозяина).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нечаянно опрокинул</w:t>
      </w:r>
      <w:r>
        <w:rPr>
          <w:spacing w:val="-7"/>
          <w:sz w:val="24"/>
        </w:rPr>
        <w:t xml:space="preserve"> </w:t>
      </w:r>
      <w:r>
        <w:rPr>
          <w:sz w:val="24"/>
        </w:rPr>
        <w:t>сок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ваш</w:t>
      </w:r>
      <w:r>
        <w:rPr>
          <w:spacing w:val="-7"/>
          <w:sz w:val="24"/>
        </w:rPr>
        <w:t xml:space="preserve"> </w:t>
      </w:r>
      <w:r>
        <w:rPr>
          <w:sz w:val="24"/>
        </w:rPr>
        <w:t>новый</w:t>
      </w:r>
      <w:r>
        <w:rPr>
          <w:spacing w:val="-7"/>
          <w:sz w:val="24"/>
        </w:rPr>
        <w:t xml:space="preserve"> </w:t>
      </w:r>
      <w:r>
        <w:rPr>
          <w:sz w:val="24"/>
        </w:rPr>
        <w:t>ноутбук/диван.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замолчали,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рак. Ваша реакция и слова?</w:t>
      </w:r>
    </w:p>
    <w:p w:rsidR="00B20DE7" w:rsidRDefault="00E6335D">
      <w:pPr>
        <w:spacing w:line="278" w:lineRule="auto"/>
        <w:ind w:left="1713" w:right="588"/>
        <w:rPr>
          <w:i/>
          <w:sz w:val="24"/>
        </w:rPr>
      </w:pPr>
      <w:r>
        <w:rPr>
          <w:i/>
          <w:sz w:val="24"/>
        </w:rPr>
        <w:t xml:space="preserve">(Ожидаемые </w:t>
      </w:r>
      <w:r>
        <w:rPr>
          <w:i/>
          <w:sz w:val="24"/>
        </w:rPr>
        <w:t>варианты: Сначала свести все в шутку ("Ну вот, технике устроили душ!"),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убрать,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переживай,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вечно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проливаю, с кем не бывает". Главное — снизить напряжение, а не кричать о цене вещи.)</w:t>
      </w:r>
    </w:p>
    <w:p w:rsidR="00B20DE7" w:rsidRDefault="00E6335D">
      <w:pPr>
        <w:pStyle w:val="a4"/>
        <w:numPr>
          <w:ilvl w:val="0"/>
          <w:numId w:val="200"/>
        </w:numPr>
        <w:tabs>
          <w:tab w:val="left" w:pos="1713"/>
        </w:tabs>
        <w:spacing w:before="158" w:line="278" w:lineRule="auto"/>
        <w:ind w:right="574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(Культурный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конфликт).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-3"/>
          <w:sz w:val="24"/>
        </w:rPr>
        <w:t xml:space="preserve"> </w:t>
      </w:r>
      <w:r>
        <w:rPr>
          <w:sz w:val="24"/>
        </w:rPr>
        <w:t>новенький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страны (например, из Узбекистана или с Кавказа). Он очень религиозен и не ест свинину, а также не жмет руку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девочкам.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в отряде начинают</w:t>
      </w:r>
      <w:r>
        <w:rPr>
          <w:spacing w:val="-1"/>
          <w:sz w:val="24"/>
        </w:rPr>
        <w:t xml:space="preserve"> </w:t>
      </w:r>
      <w:r>
        <w:rPr>
          <w:sz w:val="24"/>
        </w:rPr>
        <w:t>хихикать и 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"странным".</w:t>
      </w:r>
      <w:r>
        <w:rPr>
          <w:spacing w:val="-6"/>
          <w:sz w:val="24"/>
        </w:rPr>
        <w:t xml:space="preserve"> </w:t>
      </w:r>
      <w:r>
        <w:rPr>
          <w:sz w:val="24"/>
        </w:rPr>
        <w:t>Ваша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9"/>
          <w:sz w:val="24"/>
        </w:rPr>
        <w:t xml:space="preserve"> </w:t>
      </w:r>
      <w:r>
        <w:rPr>
          <w:sz w:val="24"/>
        </w:rPr>
        <w:t>(старосты)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ситуацию. Что вы скажете ребятам?</w:t>
      </w:r>
    </w:p>
    <w:p w:rsidR="00B20DE7" w:rsidRDefault="00E6335D">
      <w:pPr>
        <w:spacing w:line="276" w:lineRule="auto"/>
        <w:ind w:left="1713" w:right="610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Объяснить,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попросить уважать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рассказать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обычаях,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чтобы стало понятнее, а не смешнее.)</w:t>
      </w:r>
    </w:p>
    <w:p w:rsidR="00B20DE7" w:rsidRDefault="00E6335D">
      <w:pPr>
        <w:pStyle w:val="a4"/>
        <w:numPr>
          <w:ilvl w:val="0"/>
          <w:numId w:val="200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(Нежданные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гости).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собирались</w:t>
      </w:r>
      <w:r>
        <w:rPr>
          <w:spacing w:val="-5"/>
          <w:sz w:val="24"/>
        </w:rPr>
        <w:t xml:space="preserve"> </w:t>
      </w:r>
      <w:r>
        <w:rPr>
          <w:sz w:val="24"/>
        </w:rPr>
        <w:t>лечь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спать</w:t>
      </w:r>
    </w:p>
    <w:p w:rsidR="00B20DE7" w:rsidRDefault="00E6335D">
      <w:pPr>
        <w:pStyle w:val="a3"/>
        <w:spacing w:before="43" w:line="278" w:lineRule="auto"/>
      </w:pPr>
      <w:r>
        <w:t>пораньше,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пижама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маска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лице.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звонок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дверь —</w:t>
      </w:r>
      <w:r>
        <w:rPr>
          <w:spacing w:val="-4"/>
        </w:rPr>
        <w:t xml:space="preserve"> </w:t>
      </w:r>
      <w:r>
        <w:t>приехали</w:t>
      </w:r>
      <w:r>
        <w:rPr>
          <w:spacing w:val="-4"/>
        </w:rPr>
        <w:t xml:space="preserve"> </w:t>
      </w:r>
      <w:r>
        <w:t>дальние родственники</w:t>
      </w:r>
      <w:r>
        <w:rPr>
          <w:spacing w:val="-1"/>
        </w:rPr>
        <w:t xml:space="preserve"> </w:t>
      </w:r>
      <w:r>
        <w:t>из другого города, которые</w:t>
      </w:r>
      <w:r>
        <w:rPr>
          <w:spacing w:val="-1"/>
        </w:rPr>
        <w:t xml:space="preserve"> </w:t>
      </w:r>
      <w:r>
        <w:t>"проезжали мимо и решили заглянуть на огонек". Ваши действия и действия родителей? Как себя вести?</w:t>
      </w:r>
    </w:p>
    <w:p w:rsidR="00B20DE7" w:rsidRDefault="00E6335D">
      <w:pPr>
        <w:spacing w:line="276" w:lineRule="auto"/>
        <w:ind w:left="1713" w:right="563"/>
        <w:rPr>
          <w:i/>
          <w:sz w:val="24"/>
        </w:rPr>
      </w:pPr>
      <w:r>
        <w:rPr>
          <w:i/>
          <w:sz w:val="24"/>
        </w:rPr>
        <w:t>(Ожидаемые варианты: Быстро переодеться, улыбнуться, предложить чай. Понять,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требуют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путников,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 спонтанно. Можно помочь родителям быстро накрыть на стол.)</w:t>
      </w:r>
    </w:p>
    <w:p w:rsidR="00B20DE7" w:rsidRDefault="00E6335D">
      <w:pPr>
        <w:spacing w:before="167" w:line="276" w:lineRule="auto"/>
        <w:ind w:left="994" w:right="680"/>
        <w:rPr>
          <w:sz w:val="24"/>
        </w:rPr>
      </w:pPr>
      <w:r>
        <w:rPr>
          <w:b/>
          <w:sz w:val="24"/>
        </w:rPr>
        <w:t>После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обсуждение.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удачные находки и корректирует откровенно провальные варианты.</w:t>
      </w:r>
    </w:p>
    <w:p w:rsidR="00B20DE7" w:rsidRDefault="00E6335D">
      <w:pPr>
        <w:pStyle w:val="4"/>
        <w:numPr>
          <w:ilvl w:val="0"/>
          <w:numId w:val="199"/>
        </w:numPr>
        <w:tabs>
          <w:tab w:val="left" w:pos="1234"/>
        </w:tabs>
        <w:spacing w:before="167"/>
      </w:pPr>
      <w:r>
        <w:t>Тренинг</w:t>
      </w:r>
      <w:r>
        <w:rPr>
          <w:spacing w:val="-12"/>
        </w:rPr>
        <w:t xml:space="preserve"> </w:t>
      </w:r>
      <w:r>
        <w:t>"Комплимент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смыслом"</w:t>
      </w:r>
      <w:r>
        <w:rPr>
          <w:spacing w:val="-8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1" w:line="278" w:lineRule="auto"/>
        <w:ind w:left="994" w:right="1042"/>
        <w:jc w:val="both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«Умение</w:t>
      </w:r>
      <w:r>
        <w:rPr>
          <w:spacing w:val="-9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гостя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самому</w:t>
      </w:r>
      <w:r>
        <w:rPr>
          <w:spacing w:val="-10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классным</w:t>
      </w:r>
      <w:r>
        <w:rPr>
          <w:spacing w:val="-10"/>
        </w:rPr>
        <w:t xml:space="preserve"> </w:t>
      </w:r>
      <w:r>
        <w:t>гостем</w:t>
      </w:r>
      <w:r>
        <w:rPr>
          <w:spacing w:val="-7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 мелочей.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сказать</w:t>
      </w:r>
      <w:r>
        <w:rPr>
          <w:spacing w:val="-4"/>
        </w:rPr>
        <w:t xml:space="preserve"> </w:t>
      </w:r>
      <w:r>
        <w:t>приятные</w:t>
      </w:r>
      <w:r>
        <w:rPr>
          <w:spacing w:val="-5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"У</w:t>
      </w:r>
      <w:r>
        <w:rPr>
          <w:spacing w:val="-4"/>
        </w:rPr>
        <w:t xml:space="preserve"> </w:t>
      </w:r>
      <w:r>
        <w:t>тебя красивые глаза" уже как-то банально, правда? Давайте учиться</w:t>
      </w:r>
    </w:p>
    <w:p w:rsidR="00B20DE7" w:rsidRDefault="00E6335D">
      <w:pPr>
        <w:spacing w:line="271" w:lineRule="exact"/>
        <w:ind w:left="994"/>
        <w:jc w:val="both"/>
        <w:rPr>
          <w:sz w:val="24"/>
        </w:rPr>
      </w:pPr>
      <w:r>
        <w:rPr>
          <w:sz w:val="24"/>
        </w:rPr>
        <w:t>замечать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10"/>
          <w:sz w:val="24"/>
        </w:rPr>
        <w:t xml:space="preserve"> </w:t>
      </w:r>
      <w:r>
        <w:rPr>
          <w:spacing w:val="-2"/>
          <w:sz w:val="24"/>
        </w:rPr>
        <w:t>качества.</w:t>
      </w:r>
    </w:p>
    <w:p w:rsidR="00B20DE7" w:rsidRDefault="00E6335D">
      <w:pPr>
        <w:pStyle w:val="a3"/>
        <w:spacing w:before="207" w:line="278" w:lineRule="auto"/>
        <w:ind w:left="994" w:right="693"/>
      </w:pPr>
      <w:r>
        <w:t>Сейчас мы встанем в круг. Первый человек поворачивается к соседу и говорит комплимент,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внешность,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умение.</w:t>
      </w:r>
      <w:r>
        <w:rPr>
          <w:spacing w:val="-6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"Я</w:t>
      </w:r>
      <w:r>
        <w:rPr>
          <w:spacing w:val="-6"/>
        </w:rPr>
        <w:t xml:space="preserve"> </w:t>
      </w:r>
      <w:r>
        <w:t>ценю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тебе умение рассмешить любую компанию", "Ты очень ответственный, на тебя можно положиться", "У тебя классный вкус в музыке"».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5"/>
        <w:ind w:left="994"/>
      </w:pPr>
      <w:r>
        <w:rPr>
          <w:b/>
        </w:rPr>
        <w:lastRenderedPageBreak/>
        <w:t>Вожатый:</w:t>
      </w:r>
      <w:r>
        <w:rPr>
          <w:b/>
          <w:spacing w:val="-6"/>
        </w:rPr>
        <w:t xml:space="preserve"> </w:t>
      </w:r>
      <w:r>
        <w:t>«Согласитесь,</w:t>
      </w:r>
      <w:r>
        <w:rPr>
          <w:spacing w:val="-6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запоминаются</w:t>
      </w:r>
      <w:r>
        <w:rPr>
          <w:spacing w:val="-7"/>
        </w:rPr>
        <w:t xml:space="preserve"> </w:t>
      </w:r>
      <w:r>
        <w:t>дольше,</w:t>
      </w:r>
      <w:r>
        <w:rPr>
          <w:spacing w:val="-6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"ты</w:t>
      </w:r>
      <w:r>
        <w:rPr>
          <w:spacing w:val="-6"/>
        </w:rPr>
        <w:t xml:space="preserve"> </w:t>
      </w:r>
      <w:r>
        <w:rPr>
          <w:spacing w:val="-2"/>
        </w:rPr>
        <w:t>крутой"».</w:t>
      </w:r>
    </w:p>
    <w:p w:rsidR="00B20DE7" w:rsidRDefault="00E6335D">
      <w:pPr>
        <w:pStyle w:val="4"/>
        <w:numPr>
          <w:ilvl w:val="0"/>
          <w:numId w:val="199"/>
        </w:numPr>
        <w:tabs>
          <w:tab w:val="left" w:pos="1234"/>
        </w:tabs>
        <w:spacing w:before="207"/>
      </w:pPr>
      <w:r>
        <w:t>Рефлексия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spacing w:before="202" w:line="278" w:lineRule="auto"/>
        <w:ind w:left="994" w:right="680"/>
        <w:rPr>
          <w:sz w:val="24"/>
        </w:rPr>
      </w:pPr>
      <w:r>
        <w:rPr>
          <w:b/>
          <w:sz w:val="24"/>
        </w:rPr>
        <w:t>Вожатый: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«Наша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концу.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меня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доске</w:t>
      </w:r>
      <w:r>
        <w:rPr>
          <w:spacing w:val="-11"/>
          <w:sz w:val="24"/>
        </w:rPr>
        <w:t xml:space="preserve"> </w:t>
      </w:r>
      <w:r>
        <w:rPr>
          <w:sz w:val="24"/>
        </w:rPr>
        <w:t>два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поля: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"В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гостях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хорошо, а..." </w:t>
      </w:r>
      <w:r>
        <w:rPr>
          <w:sz w:val="24"/>
        </w:rPr>
        <w:t xml:space="preserve">и </w:t>
      </w:r>
      <w:r>
        <w:rPr>
          <w:b/>
          <w:sz w:val="24"/>
        </w:rPr>
        <w:t>"Дома хорошо, а..."</w:t>
      </w:r>
      <w:r>
        <w:rPr>
          <w:sz w:val="24"/>
        </w:rPr>
        <w:t>.</w:t>
      </w:r>
    </w:p>
    <w:p w:rsidR="00B20DE7" w:rsidRDefault="00E6335D">
      <w:pPr>
        <w:pStyle w:val="a3"/>
        <w:spacing w:before="159" w:line="278" w:lineRule="auto"/>
        <w:ind w:left="994" w:right="680"/>
      </w:pPr>
      <w:r>
        <w:t>У вас на столах стикеры двух цветов. На стикерах одного цвета напишите, что для вас самое</w:t>
      </w:r>
      <w:r>
        <w:rPr>
          <w:spacing w:val="-9"/>
        </w:rPr>
        <w:t xml:space="preserve"> </w:t>
      </w:r>
      <w:r>
        <w:t>важное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i/>
        </w:rPr>
        <w:t>чужом</w:t>
      </w:r>
      <w:r>
        <w:rPr>
          <w:i/>
          <w:spacing w:val="-8"/>
        </w:rPr>
        <w:t xml:space="preserve"> </w:t>
      </w:r>
      <w:r>
        <w:t>доме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гостях),</w:t>
      </w:r>
      <w:r>
        <w:rPr>
          <w:spacing w:val="-8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комфортно.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стикерах</w:t>
      </w:r>
      <w:r>
        <w:rPr>
          <w:spacing w:val="-7"/>
        </w:rPr>
        <w:t xml:space="preserve"> </w:t>
      </w:r>
      <w:r>
        <w:t xml:space="preserve">другого цвета — что вы готовы дать сами, принимая гостей у </w:t>
      </w:r>
      <w:r>
        <w:rPr>
          <w:i/>
        </w:rPr>
        <w:t xml:space="preserve">себя </w:t>
      </w:r>
      <w:r>
        <w:t>в доме или в отряде.</w:t>
      </w:r>
    </w:p>
    <w:p w:rsidR="00B20DE7" w:rsidRDefault="00E6335D">
      <w:pPr>
        <w:spacing w:before="160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пишут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приклеивают.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получается: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личному</w:t>
      </w:r>
    </w:p>
    <w:p w:rsidR="00B20DE7" w:rsidRDefault="00E6335D">
      <w:pPr>
        <w:spacing w:before="43" w:line="276" w:lineRule="auto"/>
        <w:ind w:left="994" w:right="563"/>
        <w:rPr>
          <w:i/>
          <w:sz w:val="24"/>
        </w:rPr>
      </w:pPr>
      <w:r>
        <w:rPr>
          <w:i/>
          <w:sz w:val="24"/>
        </w:rPr>
        <w:t>пространству,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вкусная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интересное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общение;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чистота,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забота,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развлечения для гостя.)</w:t>
      </w:r>
    </w:p>
    <w:p w:rsidR="00B20DE7" w:rsidRDefault="00E6335D">
      <w:pPr>
        <w:pStyle w:val="4"/>
        <w:spacing w:before="170"/>
      </w:pPr>
      <w:r>
        <w:rPr>
          <w:spacing w:val="-2"/>
        </w:rPr>
        <w:t>Вожатый</w:t>
      </w:r>
      <w:r>
        <w:rPr>
          <w:spacing w:val="4"/>
        </w:rPr>
        <w:t xml:space="preserve"> </w:t>
      </w:r>
      <w:r>
        <w:rPr>
          <w:spacing w:val="-2"/>
        </w:rPr>
        <w:t>(заключительное</w:t>
      </w:r>
      <w:r>
        <w:rPr>
          <w:spacing w:val="3"/>
        </w:rPr>
        <w:t xml:space="preserve"> </w:t>
      </w:r>
      <w:r>
        <w:rPr>
          <w:spacing w:val="-2"/>
        </w:rPr>
        <w:t>слово):</w:t>
      </w:r>
    </w:p>
    <w:p w:rsidR="00B20DE7" w:rsidRDefault="00E6335D">
      <w:pPr>
        <w:pStyle w:val="a3"/>
        <w:spacing w:before="39" w:line="278" w:lineRule="auto"/>
        <w:ind w:left="994" w:right="563"/>
      </w:pPr>
      <w:r>
        <w:t>«Посмотрите,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получилось.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диалог.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 xml:space="preserve">сделать другого человека своим, даже если он немного другой. В лагере мы все живем в одном большом </w:t>
      </w:r>
      <w:r>
        <w:t>доме. И от того, насколько мы гостеприимны друг к другу, зависит, захочется ли нам вернуться сюда через год.</w:t>
      </w:r>
    </w:p>
    <w:p w:rsidR="00B20DE7" w:rsidRDefault="00E6335D">
      <w:pPr>
        <w:pStyle w:val="a3"/>
        <w:spacing w:before="157"/>
        <w:ind w:left="994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 xml:space="preserve">честный </w:t>
      </w:r>
      <w:r>
        <w:rPr>
          <w:spacing w:val="-2"/>
        </w:rPr>
        <w:t>разговор!»</w:t>
      </w:r>
    </w:p>
    <w:p w:rsidR="00B20DE7" w:rsidRDefault="00E6335D">
      <w:pPr>
        <w:pStyle w:val="4"/>
        <w:spacing w:before="206"/>
      </w:pPr>
      <w:r>
        <w:t>Советы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вожатого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11–14-</w:t>
      </w:r>
      <w:r>
        <w:rPr>
          <w:spacing w:val="-2"/>
        </w:rPr>
        <w:t>летними:</w:t>
      </w:r>
    </w:p>
    <w:p w:rsidR="00B20DE7" w:rsidRDefault="00E6335D">
      <w:pPr>
        <w:pStyle w:val="a4"/>
        <w:numPr>
          <w:ilvl w:val="0"/>
          <w:numId w:val="201"/>
        </w:numPr>
        <w:tabs>
          <w:tab w:val="left" w:pos="1713"/>
        </w:tabs>
        <w:spacing w:before="202" w:line="276" w:lineRule="auto"/>
        <w:ind w:right="643"/>
        <w:rPr>
          <w:sz w:val="24"/>
        </w:rPr>
      </w:pPr>
      <w:r>
        <w:rPr>
          <w:b/>
          <w:sz w:val="24"/>
        </w:rPr>
        <w:t>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морализируйте.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7"/>
          <w:sz w:val="24"/>
        </w:rPr>
        <w:t xml:space="preserve"> </w:t>
      </w:r>
      <w:r>
        <w:rPr>
          <w:sz w:val="24"/>
        </w:rPr>
        <w:t>остро</w:t>
      </w:r>
      <w:r>
        <w:rPr>
          <w:spacing w:val="-7"/>
          <w:sz w:val="24"/>
        </w:rPr>
        <w:t xml:space="preserve"> </w:t>
      </w:r>
      <w:r>
        <w:rPr>
          <w:sz w:val="24"/>
        </w:rPr>
        <w:t>реагируют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нравоучения.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8"/>
          <w:sz w:val="24"/>
        </w:rPr>
        <w:t xml:space="preserve"> </w:t>
      </w:r>
      <w:r>
        <w:rPr>
          <w:sz w:val="24"/>
        </w:rPr>
        <w:t>раб</w:t>
      </w:r>
      <w:r>
        <w:rPr>
          <w:sz w:val="24"/>
        </w:rPr>
        <w:t>отайте в формате "мне интересно ваше мнение, а вот еще один взгляд на вещи".</w:t>
      </w:r>
    </w:p>
    <w:p w:rsidR="00B20DE7" w:rsidRDefault="00E6335D">
      <w:pPr>
        <w:pStyle w:val="a4"/>
        <w:numPr>
          <w:ilvl w:val="0"/>
          <w:numId w:val="201"/>
        </w:numPr>
        <w:tabs>
          <w:tab w:val="left" w:pos="1713"/>
        </w:tabs>
        <w:spacing w:before="164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провокациям.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11"/>
          <w:sz w:val="24"/>
        </w:rPr>
        <w:t xml:space="preserve"> </w:t>
      </w:r>
      <w:r>
        <w:rPr>
          <w:sz w:val="24"/>
        </w:rPr>
        <w:t>"А</w:t>
      </w:r>
      <w:r>
        <w:rPr>
          <w:spacing w:val="-12"/>
          <w:sz w:val="24"/>
        </w:rPr>
        <w:t xml:space="preserve"> </w:t>
      </w:r>
      <w:r>
        <w:rPr>
          <w:sz w:val="24"/>
        </w:rPr>
        <w:t>зачем</w:t>
      </w:r>
      <w:r>
        <w:rPr>
          <w:spacing w:val="-12"/>
          <w:sz w:val="24"/>
        </w:rPr>
        <w:t xml:space="preserve"> </w:t>
      </w:r>
      <w:r>
        <w:rPr>
          <w:sz w:val="24"/>
        </w:rPr>
        <w:t>мне</w:t>
      </w:r>
      <w:r>
        <w:rPr>
          <w:spacing w:val="-10"/>
          <w:sz w:val="24"/>
        </w:rPr>
        <w:t xml:space="preserve"> </w:t>
      </w:r>
      <w:r>
        <w:rPr>
          <w:sz w:val="24"/>
        </w:rPr>
        <w:t>эти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ваши</w:t>
      </w:r>
    </w:p>
    <w:p w:rsidR="00B20DE7" w:rsidRDefault="00E6335D">
      <w:pPr>
        <w:pStyle w:val="a3"/>
        <w:spacing w:before="46" w:line="276" w:lineRule="auto"/>
        <w:ind w:right="680"/>
      </w:pPr>
      <w:r>
        <w:t>правила,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прихожу,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ухожу".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давите,</w:t>
      </w:r>
      <w:r>
        <w:rPr>
          <w:spacing w:val="-10"/>
        </w:rPr>
        <w:t xml:space="preserve"> </w:t>
      </w:r>
      <w:r>
        <w:t>спросите:</w:t>
      </w:r>
      <w:r>
        <w:rPr>
          <w:spacing w:val="-10"/>
        </w:rPr>
        <w:t xml:space="preserve"> </w:t>
      </w:r>
      <w:r>
        <w:t>"Хорошо,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 xml:space="preserve">бы ты хотел, чтобы относились </w:t>
      </w:r>
      <w:r>
        <w:t>к тебе?" Обычно это срабатывает.</w:t>
      </w:r>
    </w:p>
    <w:p w:rsidR="00B20DE7" w:rsidRDefault="00E6335D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649"/>
        <w:rPr>
          <w:sz w:val="24"/>
        </w:rPr>
      </w:pPr>
      <w:r>
        <w:rPr>
          <w:b/>
          <w:sz w:val="24"/>
        </w:rPr>
        <w:t>Используйте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реальные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лагерные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вчера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кого-то облил компотом — это лучший кейс для разбора, чем абстрактная история.</w:t>
      </w:r>
    </w:p>
    <w:p w:rsidR="00B20DE7" w:rsidRDefault="00E6335D">
      <w:pPr>
        <w:spacing w:before="166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 xml:space="preserve">Вечернее мероприятие, где </w:t>
      </w:r>
      <w:r>
        <w:rPr>
          <w:sz w:val="24"/>
        </w:rPr>
        <w:t>речь идет о традициях застолья.</w:t>
      </w:r>
    </w:p>
    <w:p w:rsidR="00B20DE7" w:rsidRDefault="00E6335D">
      <w:pPr>
        <w:pStyle w:val="4"/>
        <w:spacing w:before="9"/>
      </w:pPr>
      <w:r>
        <w:t>Примерная</w:t>
      </w:r>
      <w:r>
        <w:rPr>
          <w:spacing w:val="-2"/>
        </w:rPr>
        <w:t xml:space="preserve"> программа:</w:t>
      </w:r>
    </w:p>
    <w:p w:rsidR="00B20DE7" w:rsidRDefault="00E6335D">
      <w:pPr>
        <w:pStyle w:val="a4"/>
        <w:numPr>
          <w:ilvl w:val="1"/>
          <w:numId w:val="201"/>
        </w:numPr>
        <w:tabs>
          <w:tab w:val="left" w:pos="2432"/>
        </w:tabs>
        <w:spacing w:before="200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B20DE7" w:rsidRDefault="00E6335D">
      <w:pPr>
        <w:pStyle w:val="a4"/>
        <w:numPr>
          <w:ilvl w:val="1"/>
          <w:numId w:val="201"/>
        </w:numPr>
        <w:tabs>
          <w:tab w:val="left" w:pos="2433"/>
        </w:tabs>
        <w:spacing w:before="198" w:line="268" w:lineRule="auto"/>
        <w:ind w:left="2433" w:right="1295"/>
        <w:rPr>
          <w:sz w:val="24"/>
        </w:rPr>
      </w:pP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2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1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B20DE7" w:rsidRDefault="00E6335D">
      <w:pPr>
        <w:pStyle w:val="a4"/>
        <w:numPr>
          <w:ilvl w:val="1"/>
          <w:numId w:val="201"/>
        </w:numPr>
        <w:tabs>
          <w:tab w:val="left" w:pos="2432"/>
        </w:tabs>
        <w:spacing w:before="170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B20DE7" w:rsidRDefault="00E6335D">
      <w:pPr>
        <w:pStyle w:val="a4"/>
        <w:numPr>
          <w:ilvl w:val="1"/>
          <w:numId w:val="201"/>
        </w:numPr>
        <w:tabs>
          <w:tab w:val="left" w:pos="2433"/>
        </w:tabs>
        <w:spacing w:before="199" w:line="268" w:lineRule="auto"/>
        <w:ind w:left="2433" w:right="978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B20DE7" w:rsidRDefault="00E6335D">
      <w:pPr>
        <w:pStyle w:val="4"/>
        <w:spacing w:before="175" w:line="417" w:lineRule="auto"/>
        <w:ind w:left="3036" w:right="2600" w:firstLine="862"/>
      </w:pPr>
      <w:r>
        <w:rPr>
          <w:u w:val="single"/>
        </w:rPr>
        <w:t>День 5</w:t>
      </w:r>
      <w:r>
        <w:rPr>
          <w:u w:val="single"/>
        </w:rPr>
        <w:t xml:space="preserve"> </w:t>
      </w:r>
      <w:r>
        <w:rPr>
          <w:u w:val="single"/>
        </w:rPr>
        <w:t>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B20DE7" w:rsidRDefault="00B20DE7">
      <w:pPr>
        <w:pStyle w:val="4"/>
        <w:spacing w:line="417" w:lineRule="auto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201"/>
        </w:numPr>
        <w:tabs>
          <w:tab w:val="left" w:pos="1713"/>
        </w:tabs>
        <w:spacing w:before="68" w:line="276" w:lineRule="auto"/>
        <w:ind w:right="1147"/>
        <w:rPr>
          <w:sz w:val="24"/>
        </w:rPr>
      </w:pPr>
      <w:r>
        <w:rPr>
          <w:b/>
          <w:sz w:val="24"/>
        </w:rPr>
        <w:lastRenderedPageBreak/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B20DE7" w:rsidRDefault="00E6335D">
      <w:pPr>
        <w:pStyle w:val="4"/>
        <w:numPr>
          <w:ilvl w:val="0"/>
          <w:numId w:val="201"/>
        </w:numPr>
        <w:tabs>
          <w:tab w:val="left" w:pos="1713"/>
        </w:tabs>
        <w:spacing w:before="167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B20DE7" w:rsidRDefault="00E6335D">
      <w:pPr>
        <w:pStyle w:val="a4"/>
        <w:numPr>
          <w:ilvl w:val="1"/>
          <w:numId w:val="201"/>
        </w:numPr>
        <w:tabs>
          <w:tab w:val="left" w:pos="2433"/>
        </w:tabs>
        <w:spacing w:before="202" w:line="268" w:lineRule="auto"/>
        <w:ind w:left="2433" w:right="155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B20DE7" w:rsidRDefault="00E6335D">
      <w:pPr>
        <w:pStyle w:val="a4"/>
        <w:numPr>
          <w:ilvl w:val="1"/>
          <w:numId w:val="201"/>
        </w:numPr>
        <w:tabs>
          <w:tab w:val="left" w:pos="2433"/>
        </w:tabs>
        <w:spacing w:before="172" w:line="268" w:lineRule="auto"/>
        <w:ind w:left="2433" w:right="73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B20DE7" w:rsidRDefault="00E6335D">
      <w:pPr>
        <w:pStyle w:val="a4"/>
        <w:numPr>
          <w:ilvl w:val="1"/>
          <w:numId w:val="201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B20DE7" w:rsidRDefault="00E6335D">
      <w:pPr>
        <w:pStyle w:val="4"/>
        <w:spacing w:before="198"/>
        <w:ind w:left="789" w:right="359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B20DE7" w:rsidRDefault="00E6335D">
      <w:pPr>
        <w:pStyle w:val="a4"/>
        <w:numPr>
          <w:ilvl w:val="0"/>
          <w:numId w:val="201"/>
        </w:numPr>
        <w:tabs>
          <w:tab w:val="left" w:pos="1713"/>
        </w:tabs>
        <w:spacing w:before="200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B20DE7" w:rsidRDefault="00E6335D">
      <w:pPr>
        <w:pStyle w:val="a4"/>
        <w:numPr>
          <w:ilvl w:val="0"/>
          <w:numId w:val="201"/>
        </w:numPr>
        <w:tabs>
          <w:tab w:val="left" w:pos="1713"/>
        </w:tabs>
        <w:spacing w:before="206" w:line="276" w:lineRule="auto"/>
        <w:ind w:right="1577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B20DE7" w:rsidRDefault="00E6335D">
      <w:pPr>
        <w:pStyle w:val="a4"/>
        <w:numPr>
          <w:ilvl w:val="0"/>
          <w:numId w:val="201"/>
        </w:numPr>
        <w:tabs>
          <w:tab w:val="left" w:pos="1713"/>
        </w:tabs>
        <w:spacing w:before="165" w:line="278" w:lineRule="auto"/>
        <w:ind w:right="613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«Калинка», присядка).</w:t>
      </w:r>
    </w:p>
    <w:p w:rsidR="00B20DE7" w:rsidRDefault="00E6335D">
      <w:pPr>
        <w:spacing w:before="163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20DE7" w:rsidRDefault="00E6335D">
      <w:pPr>
        <w:spacing w:before="204" w:line="276" w:lineRule="auto"/>
        <w:ind w:left="994" w:right="680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B20DE7" w:rsidRDefault="00E6335D">
      <w:pPr>
        <w:pStyle w:val="4"/>
        <w:spacing w:before="6"/>
      </w:pPr>
      <w:r>
        <w:rPr>
          <w:spacing w:val="-4"/>
        </w:rPr>
        <w:t>Идея:</w:t>
      </w:r>
    </w:p>
    <w:p w:rsidR="00B20DE7" w:rsidRDefault="00E6335D">
      <w:pPr>
        <w:pStyle w:val="a3"/>
        <w:spacing w:before="39" w:line="278" w:lineRule="auto"/>
        <w:ind w:left="994" w:right="562"/>
        <w:jc w:val="both"/>
      </w:pPr>
      <w:r>
        <w:t>Игра погружает участников в аутентичную культуру Тверского края. Дети знакомятся с уникальными местными тра</w:t>
      </w:r>
      <w:r>
        <w:t>дициями, играми и ремѐслами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B20DE7" w:rsidRDefault="00E6335D">
      <w:pPr>
        <w:pStyle w:val="4"/>
        <w:spacing w:before="3"/>
      </w:pPr>
      <w:r>
        <w:rPr>
          <w:spacing w:val="-2"/>
        </w:rPr>
        <w:t>Легенда:</w:t>
      </w:r>
    </w:p>
    <w:p w:rsidR="00B20DE7" w:rsidRDefault="00E6335D">
      <w:pPr>
        <w:pStyle w:val="a3"/>
        <w:spacing w:before="38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r>
        <w:t>сѐлах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B20DE7" w:rsidRDefault="00E6335D">
      <w:pPr>
        <w:pStyle w:val="a3"/>
        <w:spacing w:before="44" w:line="278" w:lineRule="auto"/>
        <w:ind w:left="994" w:right="562"/>
        <w:jc w:val="both"/>
      </w:pPr>
      <w:r>
        <w:t xml:space="preserve"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</w:t>
      </w:r>
      <w:r>
        <w:t>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B20DE7" w:rsidRDefault="00E6335D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B20DE7" w:rsidRDefault="00E6335D">
      <w:pPr>
        <w:pStyle w:val="a3"/>
        <w:spacing w:before="38" w:line="278" w:lineRule="auto"/>
        <w:ind w:left="994" w:right="571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«веретѐн». На каждой станции их встречает «Хранитель» традиции (вожатый в нар</w:t>
      </w:r>
      <w:r>
        <w:t>одном костюме или с атрибутом).</w:t>
      </w:r>
    </w:p>
    <w:p w:rsidR="00B20DE7" w:rsidRDefault="00E6335D">
      <w:pPr>
        <w:pStyle w:val="a3"/>
        <w:spacing w:line="278" w:lineRule="auto"/>
        <w:ind w:left="994" w:right="56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2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2"/>
        </w:rPr>
        <w:t xml:space="preserve"> </w:t>
      </w:r>
      <w:r>
        <w:t>фрагмент</w:t>
      </w:r>
      <w:r>
        <w:rPr>
          <w:spacing w:val="-12"/>
        </w:rPr>
        <w:t xml:space="preserve"> </w:t>
      </w:r>
      <w:r>
        <w:t>будущего</w:t>
      </w:r>
      <w:r>
        <w:rPr>
          <w:spacing w:val="-12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2"/>
        </w:rPr>
        <w:t xml:space="preserve"> </w:t>
      </w:r>
      <w:r>
        <w:t>нить,</w:t>
      </w:r>
      <w:r>
        <w:rPr>
          <w:spacing w:val="-12"/>
        </w:rPr>
        <w:t xml:space="preserve"> </w:t>
      </w:r>
      <w:r>
        <w:t>ленту или символ.</w:t>
      </w:r>
    </w:p>
    <w:p w:rsidR="00B20DE7" w:rsidRDefault="00E6335D">
      <w:pPr>
        <w:pStyle w:val="a3"/>
        <w:spacing w:line="278" w:lineRule="auto"/>
        <w:ind w:left="994" w:right="571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B20DE7" w:rsidRDefault="00E6335D">
      <w:pPr>
        <w:pStyle w:val="4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</w:t>
      </w:r>
      <w:r>
        <w:t>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B20DE7" w:rsidRDefault="00E6335D">
      <w:pPr>
        <w:pStyle w:val="a4"/>
        <w:numPr>
          <w:ilvl w:val="0"/>
          <w:numId w:val="201"/>
        </w:numPr>
        <w:tabs>
          <w:tab w:val="left" w:pos="1713"/>
        </w:tabs>
        <w:spacing w:before="39" w:line="278" w:lineRule="auto"/>
        <w:ind w:right="564"/>
        <w:jc w:val="both"/>
        <w:rPr>
          <w:sz w:val="24"/>
        </w:rPr>
      </w:pPr>
      <w:r>
        <w:rPr>
          <w:b/>
          <w:sz w:val="24"/>
        </w:rPr>
        <w:t xml:space="preserve">Танцевальный блок «Кашинская плясовая» </w:t>
      </w:r>
      <w:r>
        <w:rPr>
          <w:sz w:val="24"/>
        </w:rPr>
        <w:t>– разучивание движений уникального хоровода «Кружевина» (д. Илькино Кашинского района)</w:t>
      </w:r>
    </w:p>
    <w:p w:rsidR="00B20DE7" w:rsidRDefault="00B20DE7">
      <w:pPr>
        <w:pStyle w:val="a4"/>
        <w:spacing w:line="278" w:lineRule="auto"/>
        <w:jc w:val="both"/>
        <w:rPr>
          <w:sz w:val="24"/>
        </w:rPr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8" w:line="278" w:lineRule="auto"/>
        <w:ind w:left="994" w:right="568"/>
        <w:jc w:val="both"/>
      </w:pPr>
      <w:r>
        <w:rPr>
          <w:b/>
        </w:rPr>
        <w:lastRenderedPageBreak/>
        <w:t>Первый «манер»</w:t>
      </w:r>
      <w:r>
        <w:rPr>
          <w:b/>
          <w:spacing w:val="-3"/>
        </w:rPr>
        <w:t xml:space="preserve"> </w:t>
      </w:r>
      <w:r>
        <w:t xml:space="preserve">— наборный. Участники стоят отдельно, </w:t>
      </w:r>
      <w:r>
        <w:t>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B20DE7" w:rsidRDefault="00E6335D">
      <w:pPr>
        <w:pStyle w:val="a3"/>
        <w:spacing w:line="278" w:lineRule="auto"/>
        <w:ind w:left="994" w:right="566"/>
        <w:jc w:val="both"/>
      </w:pPr>
      <w:r>
        <w:rPr>
          <w:b/>
        </w:rPr>
        <w:t>Вторая фигура</w:t>
      </w:r>
      <w:r>
        <w:t>. Парень и девушка, находящиеся напротив, идут навстречу друг другу в центр круга, обходят друг друга и</w:t>
      </w:r>
      <w:r>
        <w:t xml:space="preserve"> кружатся, при этом необходимо смотреть партнѐру прямо в глаза. Затем возвращаются на свои места, и так делает каждая пара хоровода.</w:t>
      </w:r>
    </w:p>
    <w:p w:rsidR="00B20DE7" w:rsidRDefault="00E6335D">
      <w:pPr>
        <w:pStyle w:val="a3"/>
        <w:spacing w:line="278" w:lineRule="auto"/>
        <w:ind w:left="994" w:right="565"/>
        <w:jc w:val="both"/>
      </w:pPr>
      <w:r>
        <w:rPr>
          <w:b/>
        </w:rPr>
        <w:t>Третья фигура</w:t>
      </w:r>
      <w:r>
        <w:t xml:space="preserve">. Пары разворачиваются спиной друг к другу, идут, сходятся в середине круга, смотрят друг другу в глаза, </w:t>
      </w:r>
      <w:r>
        <w:t>поворачивают и затем каждый идѐт на своѐ место.</w:t>
      </w:r>
    </w:p>
    <w:p w:rsidR="00B20DE7" w:rsidRDefault="00E6335D">
      <w:pPr>
        <w:pStyle w:val="a3"/>
        <w:spacing w:line="278" w:lineRule="auto"/>
        <w:ind w:left="994" w:right="568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стоят смирно.</w:t>
      </w:r>
    </w:p>
    <w:p w:rsidR="00B20DE7" w:rsidRDefault="00E6335D">
      <w:pPr>
        <w:pStyle w:val="a3"/>
        <w:spacing w:line="278" w:lineRule="auto"/>
        <w:ind w:left="994" w:right="560"/>
        <w:jc w:val="both"/>
      </w:pPr>
      <w:r>
        <w:rPr>
          <w:b/>
        </w:rPr>
        <w:t>Пятая фигура</w:t>
      </w:r>
      <w:r>
        <w:rPr>
          <w:b/>
          <w:spacing w:val="-6"/>
        </w:rPr>
        <w:t xml:space="preserve"> </w:t>
      </w:r>
      <w:r>
        <w:t xml:space="preserve">(«Кудри путыринные»). Девушки сходятся </w:t>
      </w:r>
      <w:r>
        <w:t>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  <w:r>
        <w:rPr>
          <w:b/>
        </w:rPr>
        <w:t>Игровой блок «Илькинские забавники»</w:t>
      </w:r>
      <w:r>
        <w:rPr>
          <w:b/>
          <w:spacing w:val="-4"/>
        </w:rPr>
        <w:t xml:space="preserve"> </w:t>
      </w:r>
      <w:r>
        <w:t>– традиционные тверские игры: «Цепи кованы», «Золот</w:t>
      </w:r>
      <w:r>
        <w:t xml:space="preserve">ые ворота», «Заря- </w:t>
      </w:r>
      <w:r>
        <w:rPr>
          <w:spacing w:val="-2"/>
        </w:rPr>
        <w:t>заряница».</w:t>
      </w:r>
    </w:p>
    <w:p w:rsidR="00B20DE7" w:rsidRDefault="00E6335D">
      <w:pPr>
        <w:pStyle w:val="a4"/>
        <w:numPr>
          <w:ilvl w:val="0"/>
          <w:numId w:val="201"/>
        </w:numPr>
        <w:tabs>
          <w:tab w:val="left" w:pos="1713"/>
          <w:tab w:val="left" w:pos="4064"/>
          <w:tab w:val="left" w:pos="4781"/>
          <w:tab w:val="left" w:pos="6520"/>
          <w:tab w:val="left" w:pos="8127"/>
          <w:tab w:val="left" w:pos="9172"/>
          <w:tab w:val="left" w:pos="10221"/>
        </w:tabs>
        <w:spacing w:line="278" w:lineRule="auto"/>
        <w:ind w:right="563"/>
        <w:rPr>
          <w:sz w:val="24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B20DE7" w:rsidRDefault="00E6335D">
      <w:pPr>
        <w:pStyle w:val="a4"/>
        <w:numPr>
          <w:ilvl w:val="0"/>
          <w:numId w:val="201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B20DE7" w:rsidRDefault="00E6335D">
      <w:pPr>
        <w:pStyle w:val="a4"/>
        <w:numPr>
          <w:ilvl w:val="0"/>
          <w:numId w:val="201"/>
        </w:numPr>
        <w:tabs>
          <w:tab w:val="left" w:pos="1713"/>
        </w:tabs>
        <w:spacing w:line="280" w:lineRule="auto"/>
        <w:ind w:right="569"/>
        <w:rPr>
          <w:sz w:val="24"/>
        </w:rPr>
      </w:pPr>
      <w:r>
        <w:rPr>
          <w:b/>
          <w:sz w:val="24"/>
        </w:rPr>
        <w:t>Музыкальный бло</w:t>
      </w:r>
      <w:r>
        <w:rPr>
          <w:b/>
          <w:sz w:val="24"/>
        </w:rPr>
        <w:t>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B20DE7" w:rsidRDefault="00E6335D">
      <w:pPr>
        <w:pStyle w:val="4"/>
        <w:ind w:left="4066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B20DE7" w:rsidRDefault="00E6335D">
      <w:pPr>
        <w:pStyle w:val="a3"/>
        <w:spacing w:before="28" w:line="276" w:lineRule="auto"/>
        <w:ind w:left="994" w:right="693"/>
      </w:pP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сцене</w:t>
      </w:r>
      <w:r>
        <w:rPr>
          <w:spacing w:val="-6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(5–7</w:t>
      </w:r>
      <w:r>
        <w:rPr>
          <w:spacing w:val="-5"/>
        </w:rPr>
        <w:t xml:space="preserve"> </w:t>
      </w:r>
      <w:r>
        <w:t>минут),</w:t>
      </w:r>
      <w:r>
        <w:rPr>
          <w:spacing w:val="-5"/>
        </w:rPr>
        <w:t xml:space="preserve"> </w:t>
      </w:r>
      <w:r>
        <w:t xml:space="preserve">раскрывающий выбранную культуру или блюдо, который подготавливали в течение </w:t>
      </w:r>
      <w:r>
        <w:t>блока.</w:t>
      </w:r>
    </w:p>
    <w:p w:rsidR="00B20DE7" w:rsidRDefault="00E6335D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874"/>
        <w:rPr>
          <w:sz w:val="24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B20DE7" w:rsidRDefault="00E6335D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78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B20DE7" w:rsidRDefault="00E6335D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1206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B20DE7" w:rsidRDefault="00E6335D">
      <w:pPr>
        <w:pStyle w:val="1"/>
        <w:spacing w:before="168"/>
      </w:pPr>
      <w:r>
        <w:t>Раздел</w:t>
      </w:r>
      <w:r>
        <w:rPr>
          <w:spacing w:val="-6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20DE7" w:rsidRDefault="00E6335D">
      <w:pPr>
        <w:spacing w:before="53"/>
        <w:ind w:left="4186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B20DE7" w:rsidRDefault="00E6335D">
      <w:pPr>
        <w:spacing w:before="206" w:line="276" w:lineRule="auto"/>
        <w:ind w:left="994" w:right="1991" w:firstLine="2268"/>
        <w:rPr>
          <w:sz w:val="24"/>
        </w:rPr>
      </w:pPr>
      <w:r>
        <w:rPr>
          <w:b/>
          <w:sz w:val="24"/>
        </w:rPr>
        <w:t>Беседа: «Что я знаю о своей малой Родине?» Формат: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20–30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девушкам.</w:t>
      </w:r>
    </w:p>
    <w:p w:rsidR="00B20DE7" w:rsidRDefault="00E6335D">
      <w:pPr>
        <w:pStyle w:val="4"/>
        <w:numPr>
          <w:ilvl w:val="0"/>
          <w:numId w:val="202"/>
        </w:numPr>
        <w:tabs>
          <w:tab w:val="left" w:pos="1234"/>
        </w:tabs>
        <w:spacing w:before="7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B20DE7" w:rsidRDefault="00E6335D">
      <w:pPr>
        <w:pStyle w:val="a3"/>
        <w:spacing w:before="38" w:line="278" w:lineRule="auto"/>
        <w:ind w:left="994" w:right="680"/>
      </w:pPr>
      <w:r>
        <w:rPr>
          <w:b/>
        </w:rPr>
        <w:t xml:space="preserve">Вожатый: </w:t>
      </w:r>
      <w:r>
        <w:t xml:space="preserve">«Ребята, мы </w:t>
      </w:r>
      <w:r>
        <w:t>живем в огромной стране -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(Ребята отвечают, Тверская).</w:t>
      </w:r>
    </w:p>
    <w:p w:rsidR="00B20DE7" w:rsidRDefault="00E6335D">
      <w:pPr>
        <w:pStyle w:val="a3"/>
        <w:spacing w:line="278" w:lineRule="auto"/>
        <w:ind w:left="994" w:right="680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B20DE7" w:rsidRDefault="00E6335D">
      <w:pPr>
        <w:pStyle w:val="4"/>
        <w:numPr>
          <w:ilvl w:val="0"/>
          <w:numId w:val="202"/>
        </w:numPr>
        <w:tabs>
          <w:tab w:val="left" w:pos="1234"/>
        </w:tabs>
        <w:spacing w:before="3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B20DE7" w:rsidRDefault="00E6335D">
      <w:pPr>
        <w:pStyle w:val="a3"/>
        <w:spacing w:before="38"/>
        <w:ind w:left="994"/>
      </w:pPr>
      <w:r>
        <w:t>Вожатый</w:t>
      </w:r>
      <w:r>
        <w:rPr>
          <w:spacing w:val="-9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тут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спрашивает</w:t>
      </w:r>
      <w:r>
        <w:rPr>
          <w:spacing w:val="1"/>
        </w:rPr>
        <w:t xml:space="preserve"> </w:t>
      </w:r>
      <w:r>
        <w:t>участников,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заскучали.</w:t>
      </w:r>
    </w:p>
    <w:p w:rsidR="00B20DE7" w:rsidRDefault="00B20DE7">
      <w:pPr>
        <w:pStyle w:val="a3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numPr>
          <w:ilvl w:val="0"/>
          <w:numId w:val="203"/>
        </w:numPr>
        <w:tabs>
          <w:tab w:val="left" w:pos="1234"/>
        </w:tabs>
        <w:spacing w:before="73"/>
      </w:pPr>
      <w:r>
        <w:lastRenderedPageBreak/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B20DE7" w:rsidRDefault="00E6335D">
      <w:pPr>
        <w:pStyle w:val="a3"/>
        <w:spacing w:before="38" w:line="278" w:lineRule="auto"/>
        <w:ind w:left="994" w:right="680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</w:t>
      </w:r>
      <w:r>
        <w:t>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B20DE7" w:rsidRDefault="00E6335D">
      <w:pPr>
        <w:pStyle w:val="a3"/>
        <w:spacing w:line="278" w:lineRule="auto"/>
        <w:ind w:left="994" w:right="693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B20DE7" w:rsidRDefault="00E6335D">
      <w:pPr>
        <w:pStyle w:val="4"/>
        <w:numPr>
          <w:ilvl w:val="0"/>
          <w:numId w:val="203"/>
        </w:numPr>
        <w:tabs>
          <w:tab w:val="left" w:pos="1234"/>
        </w:tabs>
        <w:spacing w:before="4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B20DE7" w:rsidRDefault="00E6335D">
      <w:pPr>
        <w:pStyle w:val="a3"/>
        <w:spacing w:before="38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B20DE7" w:rsidRDefault="00E6335D">
      <w:pPr>
        <w:pStyle w:val="a3"/>
        <w:spacing w:before="44" w:line="278" w:lineRule="auto"/>
        <w:ind w:left="994" w:right="693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B20DE7" w:rsidRDefault="00E6335D">
      <w:pPr>
        <w:pStyle w:val="4"/>
        <w:numPr>
          <w:ilvl w:val="0"/>
          <w:numId w:val="203"/>
        </w:numPr>
        <w:tabs>
          <w:tab w:val="left" w:pos="1234"/>
        </w:tabs>
        <w:spacing w:before="2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B20DE7" w:rsidRDefault="00E6335D">
      <w:pPr>
        <w:pStyle w:val="a3"/>
        <w:spacing w:before="41" w:line="278" w:lineRule="auto"/>
        <w:ind w:left="994" w:right="1242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B20DE7" w:rsidRDefault="00E6335D">
      <w:pPr>
        <w:pStyle w:val="4"/>
        <w:numPr>
          <w:ilvl w:val="0"/>
          <w:numId w:val="203"/>
        </w:numPr>
        <w:tabs>
          <w:tab w:val="left" w:pos="1234"/>
        </w:tabs>
        <w:spacing w:before="3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B20DE7" w:rsidRDefault="00E6335D">
      <w:pPr>
        <w:pStyle w:val="a3"/>
        <w:spacing w:before="39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B20DE7" w:rsidRDefault="00E6335D">
      <w:pPr>
        <w:pStyle w:val="a3"/>
        <w:spacing w:before="45" w:line="278" w:lineRule="auto"/>
        <w:ind w:left="994" w:right="680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B20DE7" w:rsidRDefault="00E6335D">
      <w:pPr>
        <w:pStyle w:val="a3"/>
        <w:spacing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городе</w:t>
      </w:r>
      <w:r>
        <w:rPr>
          <w:spacing w:val="-10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1"/>
        </w:rPr>
        <w:t xml:space="preserve"> </w:t>
      </w:r>
      <w:r>
        <w:t>пожарские</w:t>
      </w:r>
      <w:r>
        <w:rPr>
          <w:spacing w:val="-10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там</w:t>
      </w:r>
      <w:r>
        <w:rPr>
          <w:spacing w:val="-10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10"/>
        </w:rPr>
        <w:t xml:space="preserve"> </w:t>
      </w:r>
      <w:r>
        <w:t>— это называется</w:t>
      </w:r>
      <w:r>
        <w:t xml:space="preserve"> «Торжокское золотое шитье».</w:t>
      </w:r>
    </w:p>
    <w:p w:rsidR="00B20DE7" w:rsidRDefault="00E6335D">
      <w:pPr>
        <w:pStyle w:val="4"/>
        <w:numPr>
          <w:ilvl w:val="0"/>
          <w:numId w:val="203"/>
        </w:numPr>
        <w:tabs>
          <w:tab w:val="left" w:pos="1234"/>
        </w:tabs>
        <w:spacing w:before="3"/>
      </w:pPr>
      <w:r>
        <w:rPr>
          <w:spacing w:val="-2"/>
        </w:rPr>
        <w:t>Животные.</w:t>
      </w:r>
    </w:p>
    <w:p w:rsidR="00B20DE7" w:rsidRDefault="00E6335D">
      <w:pPr>
        <w:pStyle w:val="a3"/>
        <w:spacing w:before="38"/>
        <w:ind w:left="994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B20DE7" w:rsidRDefault="00E6335D">
      <w:pPr>
        <w:pStyle w:val="a3"/>
        <w:spacing w:before="43" w:line="278" w:lineRule="auto"/>
        <w:ind w:left="994" w:right="693"/>
      </w:pP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B20DE7" w:rsidRDefault="00E6335D">
      <w:pPr>
        <w:pStyle w:val="4"/>
        <w:numPr>
          <w:ilvl w:val="0"/>
          <w:numId w:val="202"/>
        </w:numPr>
        <w:tabs>
          <w:tab w:val="left" w:pos="1234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B20DE7" w:rsidRDefault="00E6335D">
      <w:pPr>
        <w:pStyle w:val="a3"/>
        <w:spacing w:before="41" w:line="278" w:lineRule="auto"/>
        <w:ind w:left="994" w:right="680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B20DE7" w:rsidRDefault="00E6335D">
      <w:pPr>
        <w:pStyle w:val="a3"/>
        <w:spacing w:line="278" w:lineRule="auto"/>
        <w:ind w:left="994" w:right="69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</w:t>
      </w:r>
      <w:r>
        <w:t>й город или деревню?»</w:t>
      </w:r>
    </w:p>
    <w:p w:rsidR="00B20DE7" w:rsidRDefault="00E6335D">
      <w:pPr>
        <w:pStyle w:val="4"/>
        <w:spacing w:before="1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20DE7" w:rsidRDefault="00E6335D">
      <w:pPr>
        <w:pStyle w:val="a4"/>
        <w:numPr>
          <w:ilvl w:val="1"/>
          <w:numId w:val="202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B20DE7" w:rsidRDefault="00E6335D">
      <w:pPr>
        <w:pStyle w:val="a4"/>
        <w:numPr>
          <w:ilvl w:val="1"/>
          <w:numId w:val="202"/>
        </w:numPr>
        <w:tabs>
          <w:tab w:val="left" w:pos="1713"/>
        </w:tabs>
        <w:spacing w:before="46" w:line="278" w:lineRule="auto"/>
        <w:ind w:right="69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Поднимите </w:t>
      </w:r>
      <w:r>
        <w:rPr>
          <w:spacing w:val="-2"/>
          <w:sz w:val="24"/>
        </w:rPr>
        <w:t>руку».</w:t>
      </w:r>
    </w:p>
    <w:p w:rsidR="00B20DE7" w:rsidRDefault="00E6335D">
      <w:pPr>
        <w:pStyle w:val="a4"/>
        <w:numPr>
          <w:ilvl w:val="1"/>
          <w:numId w:val="202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юноши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девушки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7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B20DE7" w:rsidRDefault="00E6335D">
      <w:pPr>
        <w:pStyle w:val="a3"/>
        <w:spacing w:before="43" w:line="278" w:lineRule="auto"/>
        <w:ind w:left="994" w:right="693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 xml:space="preserve">их через искусство. </w:t>
      </w:r>
      <w:r>
        <w:t>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B20DE7" w:rsidRDefault="00E6335D">
      <w:pPr>
        <w:pStyle w:val="4"/>
        <w:spacing w:before="160"/>
      </w:pPr>
      <w:r>
        <w:rPr>
          <w:spacing w:val="-4"/>
        </w:rPr>
        <w:t>Цели:</w:t>
      </w:r>
    </w:p>
    <w:p w:rsidR="00B20DE7" w:rsidRDefault="00E6335D">
      <w:pPr>
        <w:pStyle w:val="a4"/>
        <w:numPr>
          <w:ilvl w:val="1"/>
          <w:numId w:val="202"/>
        </w:numPr>
        <w:tabs>
          <w:tab w:val="left" w:pos="1713"/>
        </w:tabs>
        <w:spacing w:before="201" w:line="276" w:lineRule="auto"/>
        <w:ind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</w:t>
      </w:r>
      <w:r>
        <w:rPr>
          <w:sz w:val="24"/>
        </w:rPr>
        <w:t>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B20DE7" w:rsidRDefault="00B20DE7">
      <w:pPr>
        <w:pStyle w:val="a4"/>
        <w:spacing w:line="276" w:lineRule="auto"/>
        <w:rPr>
          <w:sz w:val="24"/>
        </w:rPr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202"/>
        </w:numPr>
        <w:tabs>
          <w:tab w:val="left" w:pos="1713"/>
        </w:tabs>
        <w:spacing w:before="68"/>
        <w:rPr>
          <w:sz w:val="24"/>
        </w:rPr>
      </w:pPr>
      <w:r>
        <w:rPr>
          <w:b/>
          <w:sz w:val="24"/>
        </w:rPr>
        <w:lastRenderedPageBreak/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B20DE7" w:rsidRDefault="00E6335D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ней общечеловеческие </w:t>
      </w:r>
      <w:r>
        <w:t>ценности.</w:t>
      </w:r>
    </w:p>
    <w:p w:rsidR="00B20DE7" w:rsidRDefault="00E6335D">
      <w:pPr>
        <w:pStyle w:val="a4"/>
        <w:numPr>
          <w:ilvl w:val="1"/>
          <w:numId w:val="202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B20DE7" w:rsidRDefault="00E6335D">
      <w:pPr>
        <w:pStyle w:val="a3"/>
        <w:spacing w:before="43" w:line="276" w:lineRule="auto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B20DE7" w:rsidRDefault="00E6335D">
      <w:pPr>
        <w:pStyle w:val="a4"/>
        <w:numPr>
          <w:ilvl w:val="1"/>
          <w:numId w:val="202"/>
        </w:numPr>
        <w:tabs>
          <w:tab w:val="left" w:pos="1713"/>
        </w:tabs>
        <w:spacing w:before="165" w:line="276" w:lineRule="auto"/>
        <w:ind w:right="1338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</w:t>
      </w:r>
      <w:r>
        <w:rPr>
          <w:sz w:val="24"/>
        </w:rPr>
        <w:t xml:space="preserve"> каждый найдѐт роль по способностям.</w:t>
      </w:r>
    </w:p>
    <w:p w:rsidR="00B20DE7" w:rsidRDefault="00E6335D">
      <w:pPr>
        <w:pStyle w:val="a4"/>
        <w:numPr>
          <w:ilvl w:val="1"/>
          <w:numId w:val="202"/>
        </w:numPr>
        <w:tabs>
          <w:tab w:val="left" w:pos="1713"/>
        </w:tabs>
        <w:spacing w:before="164" w:line="276" w:lineRule="auto"/>
        <w:ind w:right="1394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B20DE7" w:rsidRDefault="00E6335D">
      <w:pPr>
        <w:pStyle w:val="a3"/>
        <w:spacing w:before="165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 xml:space="preserve">раскрывающий выбранную культуру или блюдо. Это </w:t>
      </w:r>
      <w:r>
        <w:t>может быть:</w:t>
      </w:r>
    </w:p>
    <w:p w:rsidR="00B20DE7" w:rsidRDefault="00E6335D">
      <w:pPr>
        <w:pStyle w:val="a4"/>
        <w:numPr>
          <w:ilvl w:val="1"/>
          <w:numId w:val="20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B20DE7" w:rsidRDefault="00E6335D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B20DE7" w:rsidRDefault="00E6335D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B20DE7" w:rsidRDefault="00E6335D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B20DE7" w:rsidRDefault="00E6335D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B20DE7" w:rsidRDefault="00E6335D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B20DE7" w:rsidRDefault="00E6335D">
      <w:pPr>
        <w:pStyle w:val="a4"/>
        <w:numPr>
          <w:ilvl w:val="1"/>
          <w:numId w:val="202"/>
        </w:numPr>
        <w:tabs>
          <w:tab w:val="left" w:pos="1713"/>
        </w:tabs>
        <w:spacing w:before="202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B20DE7" w:rsidRDefault="00E6335D">
      <w:pPr>
        <w:spacing w:before="212"/>
        <w:ind w:left="3965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2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Природа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Тверского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края</w:t>
      </w:r>
    </w:p>
    <w:p w:rsidR="00B20DE7" w:rsidRDefault="00E6335D">
      <w:pPr>
        <w:pStyle w:val="a3"/>
        <w:spacing w:before="40" w:line="276" w:lineRule="auto"/>
        <w:ind w:left="994" w:right="680"/>
      </w:pPr>
      <w:r>
        <w:t>Видеолекции</w:t>
      </w:r>
      <w:r>
        <w:rPr>
          <w:spacing w:val="-10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доступны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официальном</w:t>
      </w:r>
      <w:r>
        <w:rPr>
          <w:spacing w:val="-7"/>
        </w:rPr>
        <w:t xml:space="preserve"> </w:t>
      </w:r>
      <w:r>
        <w:t>сайте</w:t>
      </w:r>
      <w:r>
        <w:rPr>
          <w:spacing w:val="-9"/>
        </w:rPr>
        <w:t xml:space="preserve"> </w:t>
      </w:r>
      <w:r>
        <w:t xml:space="preserve">по ссылке: </w:t>
      </w:r>
      <w:r>
        <w:t>https://rgo.ru/activity/lecture-halls/?ysclid=mmd9uom856221073284</w:t>
      </w:r>
    </w:p>
    <w:p w:rsidR="00B20DE7" w:rsidRDefault="00E6335D">
      <w:pPr>
        <w:pStyle w:val="4"/>
        <w:spacing w:before="167"/>
        <w:ind w:left="428"/>
        <w:jc w:val="center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B20DE7" w:rsidRDefault="00E6335D">
      <w:pPr>
        <w:pStyle w:val="a3"/>
        <w:spacing w:before="200" w:line="278" w:lineRule="auto"/>
        <w:ind w:left="994"/>
      </w:pP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прогулки</w:t>
      </w:r>
      <w:r>
        <w:rPr>
          <w:spacing w:val="-7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7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B20DE7" w:rsidRDefault="00B20DE7">
      <w:pPr>
        <w:pStyle w:val="a3"/>
        <w:spacing w:before="171"/>
        <w:ind w:left="0"/>
      </w:pPr>
    </w:p>
    <w:p w:rsidR="00B20DE7" w:rsidRDefault="00E6335D">
      <w:pPr>
        <w:spacing w:line="470" w:lineRule="atLeast"/>
        <w:ind w:left="994" w:right="1991" w:firstLine="1833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«Экологический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совет: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стратегия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сохранения» </w:t>
      </w:r>
      <w:r>
        <w:rPr>
          <w:b/>
          <w:sz w:val="24"/>
        </w:rPr>
        <w:t>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игра-симуляция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B20DE7" w:rsidRDefault="00E6335D">
      <w:pPr>
        <w:spacing w:before="51"/>
        <w:ind w:left="994"/>
        <w:rPr>
          <w:sz w:val="24"/>
        </w:rPr>
      </w:pPr>
      <w:r>
        <w:rPr>
          <w:b/>
          <w:sz w:val="24"/>
        </w:rPr>
        <w:t>Время: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60–90 </w:t>
      </w:r>
      <w:r>
        <w:rPr>
          <w:spacing w:val="-2"/>
          <w:sz w:val="24"/>
        </w:rPr>
        <w:t>минут.</w:t>
      </w:r>
    </w:p>
    <w:p w:rsidR="00B20DE7" w:rsidRDefault="00E6335D">
      <w:pPr>
        <w:spacing w:before="44"/>
        <w:ind w:left="994"/>
        <w:rPr>
          <w:sz w:val="24"/>
        </w:rPr>
      </w:pPr>
      <w:r>
        <w:rPr>
          <w:b/>
          <w:sz w:val="24"/>
        </w:rPr>
        <w:t>Число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15–20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3–5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человек).</w:t>
      </w:r>
    </w:p>
    <w:p w:rsidR="00B20DE7" w:rsidRDefault="00E6335D">
      <w:pPr>
        <w:pStyle w:val="4"/>
        <w:spacing w:before="206"/>
      </w:pPr>
      <w:r>
        <w:t>Легенда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B20DE7" w:rsidRDefault="00E6335D">
      <w:pPr>
        <w:pStyle w:val="a3"/>
        <w:tabs>
          <w:tab w:val="left" w:pos="4236"/>
        </w:tabs>
        <w:spacing w:before="202" w:line="278" w:lineRule="auto"/>
        <w:ind w:left="994" w:right="685"/>
      </w:pPr>
      <w:r>
        <w:t xml:space="preserve">В администрацию </w:t>
      </w:r>
      <w:r>
        <w:rPr>
          <w:u w:val="single"/>
        </w:rPr>
        <w:tab/>
      </w:r>
      <w:r>
        <w:t>района</w:t>
      </w:r>
      <w:r>
        <w:rPr>
          <w:spacing w:val="-15"/>
        </w:rPr>
        <w:t xml:space="preserve"> </w:t>
      </w:r>
      <w:r>
        <w:t>Тверской</w:t>
      </w:r>
      <w:r>
        <w:rPr>
          <w:spacing w:val="-15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поступило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 xml:space="preserve">обращений </w:t>
      </w:r>
      <w:r>
        <w:t>(название района выбирается самостоятельно):</w:t>
      </w:r>
    </w:p>
    <w:p w:rsidR="00B20DE7" w:rsidRDefault="00E6335D">
      <w:pPr>
        <w:pStyle w:val="a4"/>
        <w:numPr>
          <w:ilvl w:val="0"/>
          <w:numId w:val="204"/>
        </w:numPr>
        <w:tabs>
          <w:tab w:val="left" w:pos="1713"/>
        </w:tabs>
        <w:spacing w:before="159" w:line="278" w:lineRule="auto"/>
        <w:ind w:right="1672"/>
        <w:rPr>
          <w:sz w:val="24"/>
        </w:rPr>
      </w:pPr>
      <w:r>
        <w:rPr>
          <w:sz w:val="24"/>
        </w:rPr>
        <w:t>Учѐные-ботаники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обнаружили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произрастания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видов, занесѐнных в Красную книгу (Венерин башмачок, Ирис сибирский).</w:t>
      </w:r>
    </w:p>
    <w:p w:rsidR="00B20DE7" w:rsidRDefault="00B20DE7">
      <w:pPr>
        <w:pStyle w:val="a4"/>
        <w:spacing w:line="278" w:lineRule="auto"/>
        <w:rPr>
          <w:sz w:val="24"/>
        </w:rPr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204"/>
        </w:numPr>
        <w:tabs>
          <w:tab w:val="left" w:pos="1713"/>
        </w:tabs>
        <w:spacing w:before="68" w:line="276" w:lineRule="auto"/>
        <w:ind w:right="702"/>
        <w:rPr>
          <w:sz w:val="24"/>
        </w:rPr>
      </w:pPr>
      <w:r>
        <w:rPr>
          <w:sz w:val="24"/>
        </w:rPr>
        <w:lastRenderedPageBreak/>
        <w:t>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жители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жалуются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борщевика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основского, который захватывает луга и подступает к деревням.</w:t>
      </w:r>
    </w:p>
    <w:p w:rsidR="00B20DE7" w:rsidRDefault="00E6335D">
      <w:pPr>
        <w:pStyle w:val="a4"/>
        <w:numPr>
          <w:ilvl w:val="0"/>
          <w:numId w:val="204"/>
        </w:numPr>
        <w:tabs>
          <w:tab w:val="left" w:pos="1713"/>
        </w:tabs>
        <w:spacing w:before="164" w:line="276" w:lineRule="auto"/>
        <w:ind w:right="779"/>
        <w:rPr>
          <w:sz w:val="24"/>
        </w:rPr>
      </w:pPr>
      <w:r>
        <w:rPr>
          <w:sz w:val="24"/>
        </w:rPr>
        <w:t>Инвестор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базу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озера, где как раз находятся популяции редких растений.</w:t>
      </w:r>
    </w:p>
    <w:p w:rsidR="00B20DE7" w:rsidRDefault="00E6335D">
      <w:pPr>
        <w:pStyle w:val="a3"/>
        <w:spacing w:before="165"/>
        <w:ind w:left="994"/>
      </w:pPr>
      <w:r>
        <w:t>Глава</w:t>
      </w:r>
      <w:r>
        <w:rPr>
          <w:spacing w:val="-15"/>
        </w:rPr>
        <w:t xml:space="preserve"> </w:t>
      </w:r>
      <w:r>
        <w:t>района</w:t>
      </w:r>
      <w:r>
        <w:rPr>
          <w:spacing w:val="-12"/>
        </w:rPr>
        <w:t xml:space="preserve"> </w:t>
      </w:r>
      <w:r>
        <w:t>(ведущий)</w:t>
      </w:r>
      <w:r>
        <w:rPr>
          <w:spacing w:val="-12"/>
        </w:rPr>
        <w:t xml:space="preserve"> </w:t>
      </w:r>
      <w:r>
        <w:t>собирает</w:t>
      </w:r>
      <w:r>
        <w:rPr>
          <w:spacing w:val="-12"/>
        </w:rPr>
        <w:t xml:space="preserve"> </w:t>
      </w:r>
      <w:r>
        <w:t>Экологический</w:t>
      </w:r>
      <w:r>
        <w:rPr>
          <w:spacing w:val="-11"/>
        </w:rPr>
        <w:t xml:space="preserve"> </w:t>
      </w:r>
      <w:r>
        <w:t>совет,</w:t>
      </w:r>
      <w:r>
        <w:rPr>
          <w:spacing w:val="-12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rPr>
          <w:spacing w:val="-2"/>
        </w:rPr>
        <w:t>выработать</w:t>
      </w:r>
    </w:p>
    <w:p w:rsidR="00B20DE7" w:rsidRDefault="00E6335D">
      <w:pPr>
        <w:pStyle w:val="a3"/>
        <w:spacing w:before="41"/>
        <w:ind w:left="994"/>
      </w:pPr>
      <w:r>
        <w:t>сбалансированное</w:t>
      </w:r>
      <w:r>
        <w:rPr>
          <w:spacing w:val="-8"/>
        </w:rPr>
        <w:t xml:space="preserve"> </w:t>
      </w:r>
      <w:r>
        <w:t>решение,</w:t>
      </w:r>
      <w:r>
        <w:rPr>
          <w:spacing w:val="-4"/>
        </w:rPr>
        <w:t xml:space="preserve"> </w:t>
      </w:r>
      <w:r>
        <w:t>учитывающее</w:t>
      </w:r>
      <w:r>
        <w:rPr>
          <w:spacing w:val="-6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rPr>
          <w:spacing w:val="-2"/>
        </w:rPr>
        <w:t>жителей.</w:t>
      </w:r>
    </w:p>
    <w:p w:rsidR="00B20DE7" w:rsidRDefault="00E6335D">
      <w:pPr>
        <w:pStyle w:val="4"/>
        <w:spacing w:before="209"/>
      </w:pPr>
      <w:r>
        <w:t>Роли</w:t>
      </w:r>
      <w:r>
        <w:rPr>
          <w:spacing w:val="-12"/>
        </w:rPr>
        <w:t xml:space="preserve"> </w:t>
      </w:r>
      <w:r>
        <w:rPr>
          <w:spacing w:val="-2"/>
        </w:rPr>
        <w:t>(команды)</w:t>
      </w:r>
    </w:p>
    <w:p w:rsidR="00B20DE7" w:rsidRDefault="00E6335D">
      <w:pPr>
        <w:pStyle w:val="a4"/>
        <w:numPr>
          <w:ilvl w:val="0"/>
          <w:numId w:val="205"/>
        </w:numPr>
        <w:tabs>
          <w:tab w:val="left" w:pos="1713"/>
        </w:tabs>
        <w:spacing w:before="201" w:line="276" w:lineRule="auto"/>
        <w:ind w:right="1084"/>
        <w:rPr>
          <w:sz w:val="24"/>
        </w:rPr>
      </w:pPr>
      <w:r>
        <w:rPr>
          <w:b/>
          <w:sz w:val="24"/>
        </w:rPr>
        <w:t>Группа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учѐных-ботаников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биологии, уязвимости. Предлагают меры строгой охраны.</w:t>
      </w:r>
    </w:p>
    <w:p w:rsidR="00B20DE7" w:rsidRDefault="00E6335D">
      <w:pPr>
        <w:pStyle w:val="a4"/>
        <w:numPr>
          <w:ilvl w:val="0"/>
          <w:numId w:val="205"/>
        </w:numPr>
        <w:tabs>
          <w:tab w:val="left" w:pos="1713"/>
        </w:tabs>
        <w:spacing w:before="165" w:line="276" w:lineRule="auto"/>
        <w:ind w:right="1517"/>
        <w:rPr>
          <w:sz w:val="24"/>
        </w:rPr>
      </w:pPr>
      <w:r>
        <w:rPr>
          <w:b/>
          <w:sz w:val="24"/>
        </w:rPr>
        <w:t>Экологи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инвазионным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мониторингу.</w:t>
      </w:r>
      <w:r>
        <w:rPr>
          <w:spacing w:val="-11"/>
          <w:sz w:val="24"/>
        </w:rPr>
        <w:t xml:space="preserve"> </w:t>
      </w:r>
      <w:r>
        <w:rPr>
          <w:sz w:val="24"/>
        </w:rPr>
        <w:t>Знают,</w:t>
      </w:r>
      <w:r>
        <w:rPr>
          <w:spacing w:val="-11"/>
          <w:sz w:val="24"/>
        </w:rPr>
        <w:t xml:space="preserve"> </w:t>
      </w:r>
      <w:r>
        <w:rPr>
          <w:sz w:val="24"/>
        </w:rPr>
        <w:t>как бороться с борщевиком и оценивать ущерб.</w:t>
      </w:r>
    </w:p>
    <w:p w:rsidR="00B20DE7" w:rsidRDefault="00E6335D">
      <w:pPr>
        <w:pStyle w:val="a4"/>
        <w:numPr>
          <w:ilvl w:val="0"/>
          <w:numId w:val="205"/>
        </w:numPr>
        <w:tabs>
          <w:tab w:val="left" w:pos="1713"/>
        </w:tabs>
        <w:spacing w:before="165" w:line="276" w:lineRule="auto"/>
        <w:ind w:right="1230"/>
        <w:rPr>
          <w:sz w:val="24"/>
        </w:rPr>
      </w:pPr>
      <w:r>
        <w:rPr>
          <w:b/>
          <w:sz w:val="24"/>
        </w:rPr>
        <w:t xml:space="preserve">Представители лесного хозяйства и администрации </w:t>
      </w:r>
      <w:r>
        <w:rPr>
          <w:sz w:val="24"/>
        </w:rPr>
        <w:t>– отвечают за 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-15"/>
          <w:sz w:val="24"/>
        </w:rPr>
        <w:t xml:space="preserve"> </w:t>
      </w:r>
      <w:r>
        <w:rPr>
          <w:sz w:val="24"/>
        </w:rPr>
        <w:t>выдают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экономическом </w:t>
      </w:r>
      <w:r>
        <w:rPr>
          <w:spacing w:val="-2"/>
          <w:sz w:val="24"/>
        </w:rPr>
        <w:t>развитии.</w:t>
      </w:r>
    </w:p>
    <w:p w:rsidR="00B20DE7" w:rsidRDefault="00E6335D">
      <w:pPr>
        <w:pStyle w:val="a4"/>
        <w:numPr>
          <w:ilvl w:val="0"/>
          <w:numId w:val="205"/>
        </w:numPr>
        <w:tabs>
          <w:tab w:val="left" w:pos="1713"/>
        </w:tabs>
        <w:spacing w:before="166" w:line="276" w:lineRule="auto"/>
        <w:ind w:right="667"/>
        <w:rPr>
          <w:sz w:val="24"/>
        </w:rPr>
      </w:pPr>
      <w:r>
        <w:rPr>
          <w:b/>
          <w:sz w:val="24"/>
        </w:rPr>
        <w:t>Общественность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(местные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жители,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активисты)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хотят</w:t>
      </w:r>
      <w:r>
        <w:rPr>
          <w:spacing w:val="-6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 сохранения мест отдыха.</w:t>
      </w:r>
    </w:p>
    <w:p w:rsidR="00B20DE7" w:rsidRDefault="00E6335D">
      <w:pPr>
        <w:pStyle w:val="a4"/>
        <w:numPr>
          <w:ilvl w:val="0"/>
          <w:numId w:val="205"/>
        </w:numPr>
        <w:tabs>
          <w:tab w:val="left" w:pos="1713"/>
        </w:tabs>
        <w:spacing w:before="164" w:line="276" w:lineRule="auto"/>
        <w:ind w:right="744"/>
        <w:rPr>
          <w:sz w:val="24"/>
        </w:rPr>
      </w:pPr>
      <w:r>
        <w:rPr>
          <w:b/>
          <w:sz w:val="24"/>
        </w:rPr>
        <w:t>Журналисты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(пресс-центр)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1"/>
          <w:sz w:val="24"/>
        </w:rPr>
        <w:t xml:space="preserve"> </w:t>
      </w:r>
      <w:r>
        <w:rPr>
          <w:sz w:val="24"/>
        </w:rPr>
        <w:t>ход</w:t>
      </w:r>
      <w:r>
        <w:rPr>
          <w:spacing w:val="-11"/>
          <w:sz w:val="24"/>
        </w:rPr>
        <w:t xml:space="preserve"> </w:t>
      </w:r>
      <w:r>
        <w:rPr>
          <w:sz w:val="24"/>
        </w:rPr>
        <w:t>заседания,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готовят итоговый репортаж.</w:t>
      </w:r>
    </w:p>
    <w:p w:rsidR="00B20DE7" w:rsidRDefault="00E6335D">
      <w:pPr>
        <w:pStyle w:val="a3"/>
        <w:spacing w:before="163"/>
        <w:ind w:left="994"/>
      </w:pPr>
      <w:r>
        <w:t>Каждая</w:t>
      </w:r>
      <w:r>
        <w:rPr>
          <w:spacing w:val="-12"/>
        </w:rPr>
        <w:t xml:space="preserve"> </w:t>
      </w:r>
      <w:r>
        <w:t>группа</w:t>
      </w:r>
      <w:r>
        <w:rPr>
          <w:spacing w:val="-11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rPr>
          <w:b/>
        </w:rPr>
        <w:t>кейс-папку</w:t>
      </w:r>
      <w:r>
        <w:rPr>
          <w:b/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исходными</w:t>
      </w:r>
      <w:r>
        <w:rPr>
          <w:spacing w:val="-10"/>
        </w:rPr>
        <w:t xml:space="preserve"> </w:t>
      </w:r>
      <w:r>
        <w:rPr>
          <w:spacing w:val="-2"/>
        </w:rPr>
        <w:t>материалами.</w:t>
      </w:r>
    </w:p>
    <w:p w:rsidR="00B20DE7" w:rsidRDefault="00E6335D">
      <w:pPr>
        <w:pStyle w:val="4"/>
        <w:spacing w:before="209"/>
      </w:pPr>
      <w:r>
        <w:rPr>
          <w:spacing w:val="-4"/>
        </w:rPr>
        <w:t>Кейс-папки</w:t>
      </w:r>
    </w:p>
    <w:p w:rsidR="00B20DE7" w:rsidRDefault="00E6335D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Группа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Ботаники</w:t>
      </w:r>
    </w:p>
    <w:p w:rsidR="00B20DE7" w:rsidRDefault="00E6335D">
      <w:pPr>
        <w:pStyle w:val="a3"/>
        <w:spacing w:before="201" w:line="276" w:lineRule="auto"/>
        <w:ind w:left="994"/>
      </w:pPr>
      <w:r>
        <w:t>Карта-схема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отмеченными</w:t>
      </w:r>
      <w:r>
        <w:rPr>
          <w:spacing w:val="-10"/>
        </w:rPr>
        <w:t xml:space="preserve"> </w:t>
      </w:r>
      <w:r>
        <w:t>тремя</w:t>
      </w:r>
      <w:r>
        <w:rPr>
          <w:spacing w:val="-10"/>
        </w:rPr>
        <w:t xml:space="preserve"> </w:t>
      </w:r>
      <w:r>
        <w:t>точками</w:t>
      </w:r>
      <w:r>
        <w:rPr>
          <w:spacing w:val="-10"/>
        </w:rPr>
        <w:t xml:space="preserve"> </w:t>
      </w:r>
      <w:r>
        <w:t>произрастания</w:t>
      </w:r>
      <w:r>
        <w:rPr>
          <w:spacing w:val="-10"/>
        </w:rPr>
        <w:t xml:space="preserve"> </w:t>
      </w:r>
      <w:r>
        <w:t>Венериного</w:t>
      </w:r>
      <w:r>
        <w:rPr>
          <w:spacing w:val="-13"/>
        </w:rPr>
        <w:t xml:space="preserve"> </w:t>
      </w:r>
      <w:r>
        <w:t>башмачка</w:t>
      </w:r>
      <w:r>
        <w:rPr>
          <w:spacing w:val="-11"/>
        </w:rPr>
        <w:t xml:space="preserve"> </w:t>
      </w:r>
      <w:r>
        <w:t>(всего</w:t>
      </w:r>
      <w:r>
        <w:rPr>
          <w:spacing w:val="-10"/>
        </w:rPr>
        <w:t xml:space="preserve"> </w:t>
      </w:r>
      <w:r>
        <w:t>45 растений) и двумя точками Ириса сибирского (около 100 экземпляров).</w:t>
      </w:r>
    </w:p>
    <w:p w:rsidR="00B20DE7" w:rsidRDefault="00E6335D">
      <w:pPr>
        <w:pStyle w:val="a3"/>
        <w:spacing w:before="165" w:line="276" w:lineRule="auto"/>
        <w:ind w:left="994" w:right="680"/>
      </w:pPr>
      <w:r>
        <w:t>Научная</w:t>
      </w:r>
      <w:r>
        <w:rPr>
          <w:spacing w:val="-11"/>
        </w:rPr>
        <w:t xml:space="preserve"> </w:t>
      </w:r>
      <w:r>
        <w:t>справка: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цветения</w:t>
      </w:r>
      <w:r>
        <w:rPr>
          <w:spacing w:val="-11"/>
        </w:rPr>
        <w:t xml:space="preserve"> </w:t>
      </w:r>
      <w:r>
        <w:t>Венериного</w:t>
      </w:r>
      <w:r>
        <w:rPr>
          <w:spacing w:val="-11"/>
        </w:rPr>
        <w:t xml:space="preserve"> </w:t>
      </w:r>
      <w:r>
        <w:t>башмачка</w:t>
      </w:r>
      <w:r>
        <w:rPr>
          <w:spacing w:val="-12"/>
        </w:rPr>
        <w:t xml:space="preserve"> </w:t>
      </w:r>
      <w:r>
        <w:t>требуется</w:t>
      </w:r>
      <w:r>
        <w:rPr>
          <w:spacing w:val="-11"/>
        </w:rPr>
        <w:t xml:space="preserve"> </w:t>
      </w:r>
      <w:r>
        <w:t>15–17</w:t>
      </w:r>
      <w:r>
        <w:rPr>
          <w:spacing w:val="-11"/>
        </w:rPr>
        <w:t xml:space="preserve"> </w:t>
      </w:r>
      <w:r>
        <w:t>лет,</w:t>
      </w:r>
      <w:r>
        <w:rPr>
          <w:spacing w:val="-11"/>
        </w:rPr>
        <w:t xml:space="preserve"> </w:t>
      </w:r>
      <w:r>
        <w:t>сбор</w:t>
      </w:r>
      <w:r>
        <w:rPr>
          <w:spacing w:val="-11"/>
        </w:rPr>
        <w:t xml:space="preserve"> </w:t>
      </w:r>
      <w:r>
        <w:t xml:space="preserve">одного цветка </w:t>
      </w:r>
      <w:r>
        <w:t>уничтожает растение, корневая система поверхностная, легко вытаптывается.</w:t>
      </w:r>
    </w:p>
    <w:p w:rsidR="00B20DE7" w:rsidRDefault="00E6335D">
      <w:pPr>
        <w:pStyle w:val="a3"/>
        <w:spacing w:before="164" w:line="276" w:lineRule="auto"/>
        <w:ind w:left="994" w:right="563"/>
      </w:pPr>
      <w:r>
        <w:t>Предложение:</w:t>
      </w:r>
      <w:r>
        <w:rPr>
          <w:spacing w:val="-8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памятник</w:t>
      </w:r>
      <w:r>
        <w:rPr>
          <w:spacing w:val="-9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заказник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 50 га), запретить любое строительство и рубки, ограничить посещение.</w:t>
      </w:r>
    </w:p>
    <w:p w:rsidR="00B20DE7" w:rsidRDefault="00E6335D">
      <w:pPr>
        <w:pStyle w:val="4"/>
        <w:spacing w:before="168"/>
      </w:pPr>
      <w:r>
        <w:t>Группа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rPr>
          <w:spacing w:val="-2"/>
        </w:rPr>
        <w:t>Экологи</w:t>
      </w:r>
    </w:p>
    <w:p w:rsidR="00B20DE7" w:rsidRDefault="00E6335D">
      <w:pPr>
        <w:pStyle w:val="a3"/>
        <w:spacing w:before="202" w:line="276" w:lineRule="auto"/>
        <w:ind w:left="994" w:right="680"/>
      </w:pPr>
      <w:r>
        <w:t>Данные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площадях,</w:t>
      </w:r>
      <w:r>
        <w:rPr>
          <w:spacing w:val="-8"/>
        </w:rPr>
        <w:t xml:space="preserve"> </w:t>
      </w:r>
      <w:r>
        <w:t>занятых</w:t>
      </w:r>
      <w:r>
        <w:rPr>
          <w:spacing w:val="-4"/>
        </w:rPr>
        <w:t xml:space="preserve"> </w:t>
      </w:r>
      <w:r>
        <w:t>борщевиком: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га</w:t>
      </w:r>
      <w:r>
        <w:rPr>
          <w:spacing w:val="-6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t>дорог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реки,</w:t>
      </w:r>
      <w:r>
        <w:rPr>
          <w:spacing w:val="-6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 xml:space="preserve">прирост </w:t>
      </w:r>
      <w:r>
        <w:rPr>
          <w:spacing w:val="-4"/>
        </w:rPr>
        <w:t>20%.</w:t>
      </w:r>
    </w:p>
    <w:p w:rsidR="00B20DE7" w:rsidRDefault="00E6335D">
      <w:pPr>
        <w:pStyle w:val="a3"/>
        <w:spacing w:before="164" w:line="276" w:lineRule="auto"/>
        <w:ind w:left="994"/>
      </w:pPr>
      <w:r>
        <w:t>Методы</w:t>
      </w:r>
      <w:r>
        <w:rPr>
          <w:spacing w:val="-9"/>
        </w:rPr>
        <w:t xml:space="preserve"> </w:t>
      </w:r>
      <w:r>
        <w:t>борьбы:</w:t>
      </w:r>
      <w:r>
        <w:rPr>
          <w:spacing w:val="-9"/>
        </w:rPr>
        <w:t xml:space="preserve"> </w:t>
      </w:r>
      <w:r>
        <w:t>скашивание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цветения,</w:t>
      </w:r>
      <w:r>
        <w:rPr>
          <w:spacing w:val="-9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гербицидами,</w:t>
      </w:r>
      <w:r>
        <w:rPr>
          <w:spacing w:val="-12"/>
        </w:rPr>
        <w:t xml:space="preserve"> </w:t>
      </w:r>
      <w:r>
        <w:t>перепашка.</w:t>
      </w:r>
      <w:r>
        <w:rPr>
          <w:spacing w:val="-9"/>
        </w:rPr>
        <w:t xml:space="preserve"> </w:t>
      </w:r>
      <w:r>
        <w:t>Стоимость обработки 1 га – 50 тыс. руб.</w:t>
      </w:r>
    </w:p>
    <w:p w:rsidR="00B20DE7" w:rsidRDefault="00E6335D">
      <w:pPr>
        <w:pStyle w:val="a3"/>
        <w:spacing w:before="164" w:line="276" w:lineRule="auto"/>
        <w:ind w:left="994" w:right="680"/>
      </w:pPr>
      <w:r>
        <w:t>Экологи</w:t>
      </w:r>
      <w:r>
        <w:rPr>
          <w:spacing w:val="-10"/>
        </w:rPr>
        <w:t xml:space="preserve"> </w:t>
      </w:r>
      <w:r>
        <w:t>предупреждают,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вмешательства</w:t>
      </w:r>
      <w:r>
        <w:rPr>
          <w:spacing w:val="-9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борщев</w:t>
      </w:r>
      <w:r>
        <w:t>ик</w:t>
      </w:r>
      <w:r>
        <w:rPr>
          <w:spacing w:val="-9"/>
        </w:rPr>
        <w:t xml:space="preserve"> </w:t>
      </w:r>
      <w:r>
        <w:t>достигнет</w:t>
      </w:r>
      <w:r>
        <w:rPr>
          <w:spacing w:val="-9"/>
        </w:rPr>
        <w:t xml:space="preserve"> </w:t>
      </w:r>
      <w:r>
        <w:t>мест обитания редких видов.</w:t>
      </w:r>
    </w:p>
    <w:p w:rsidR="00B20DE7" w:rsidRDefault="00E6335D">
      <w:pPr>
        <w:pStyle w:val="a3"/>
        <w:spacing w:before="163"/>
        <w:ind w:left="994"/>
      </w:pPr>
      <w:r>
        <w:t>Предложение:</w:t>
      </w:r>
      <w:r>
        <w:rPr>
          <w:spacing w:val="-7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провести</w:t>
      </w:r>
      <w:r>
        <w:rPr>
          <w:spacing w:val="-5"/>
        </w:rPr>
        <w:t xml:space="preserve"> </w:t>
      </w:r>
      <w:r>
        <w:t>обработку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ближайшие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года.</w:t>
      </w:r>
    </w:p>
    <w:p w:rsidR="00B20DE7" w:rsidRDefault="00E6335D">
      <w:pPr>
        <w:pStyle w:val="4"/>
        <w:spacing w:before="209"/>
      </w:pPr>
      <w:r>
        <w:t>Группа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Лесное</w:t>
      </w:r>
      <w:r>
        <w:rPr>
          <w:spacing w:val="-7"/>
        </w:rPr>
        <w:t xml:space="preserve"> </w:t>
      </w:r>
      <w:r>
        <w:rPr>
          <w:spacing w:val="-2"/>
        </w:rPr>
        <w:t>хозяйство/администрация</w:t>
      </w:r>
    </w:p>
    <w:p w:rsidR="00B20DE7" w:rsidRDefault="00B20DE7">
      <w:pPr>
        <w:pStyle w:val="4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8" w:line="278" w:lineRule="auto"/>
        <w:ind w:left="994" w:right="563"/>
      </w:pPr>
      <w:r>
        <w:lastRenderedPageBreak/>
        <w:t>Инвестор</w:t>
      </w:r>
      <w:r>
        <w:rPr>
          <w:spacing w:val="-7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построить</w:t>
      </w:r>
      <w:r>
        <w:rPr>
          <w:spacing w:val="-7"/>
        </w:rPr>
        <w:t xml:space="preserve"> </w:t>
      </w:r>
      <w:r>
        <w:t>экологическую</w:t>
      </w:r>
      <w:r>
        <w:rPr>
          <w:spacing w:val="-7"/>
        </w:rPr>
        <w:t xml:space="preserve"> </w:t>
      </w:r>
      <w:r>
        <w:t>турбазу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мест,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создаст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рабочих мест и привлечѐт туристов. Строительство планируется на свободном участке, но он</w:t>
      </w:r>
    </w:p>
    <w:p w:rsidR="00B20DE7" w:rsidRDefault="00E6335D">
      <w:pPr>
        <w:pStyle w:val="a3"/>
        <w:spacing w:line="272" w:lineRule="exact"/>
        <w:ind w:left="994"/>
      </w:pPr>
      <w:r>
        <w:t>граничит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зоной</w:t>
      </w:r>
      <w:r>
        <w:rPr>
          <w:spacing w:val="-4"/>
        </w:rPr>
        <w:t xml:space="preserve"> </w:t>
      </w:r>
      <w:r>
        <w:t>редких</w:t>
      </w:r>
      <w:r>
        <w:rPr>
          <w:spacing w:val="-2"/>
        </w:rPr>
        <w:t xml:space="preserve"> растений.</w:t>
      </w:r>
    </w:p>
    <w:p w:rsidR="00B20DE7" w:rsidRDefault="00E6335D">
      <w:pPr>
        <w:pStyle w:val="a3"/>
        <w:spacing w:before="206" w:line="276" w:lineRule="auto"/>
        <w:ind w:left="994" w:right="693"/>
      </w:pPr>
      <w:r>
        <w:t>Есть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перенести</w:t>
      </w:r>
      <w:r>
        <w:rPr>
          <w:spacing w:val="-4"/>
        </w:rPr>
        <w:t xml:space="preserve"> </w:t>
      </w:r>
      <w:r>
        <w:t>стройку</w:t>
      </w:r>
      <w:r>
        <w:rPr>
          <w:spacing w:val="-1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км</w:t>
      </w:r>
      <w:r>
        <w:rPr>
          <w:spacing w:val="-5"/>
        </w:rPr>
        <w:t xml:space="preserve"> </w:t>
      </w:r>
      <w:r>
        <w:t>севернее,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нарушенные</w:t>
      </w:r>
      <w:r>
        <w:rPr>
          <w:spacing w:val="-6"/>
        </w:rPr>
        <w:t xml:space="preserve"> </w:t>
      </w:r>
      <w:r>
        <w:t>земли (бывшие сельхозугодья), но это удлинит дорогу</w:t>
      </w:r>
      <w:r>
        <w:t xml:space="preserve"> и увеличит смету.</w:t>
      </w:r>
    </w:p>
    <w:p w:rsidR="00B20DE7" w:rsidRDefault="00E6335D">
      <w:pPr>
        <w:pStyle w:val="a3"/>
        <w:spacing w:before="163"/>
        <w:ind w:left="994"/>
      </w:pPr>
      <w:r>
        <w:t>В</w:t>
      </w:r>
      <w:r>
        <w:rPr>
          <w:spacing w:val="-8"/>
        </w:rPr>
        <w:t xml:space="preserve"> </w:t>
      </w:r>
      <w:r>
        <w:t>бюджете</w:t>
      </w:r>
      <w:r>
        <w:rPr>
          <w:spacing w:val="-7"/>
        </w:rPr>
        <w:t xml:space="preserve"> </w:t>
      </w:r>
      <w:r>
        <w:t>района</w:t>
      </w:r>
      <w:r>
        <w:rPr>
          <w:spacing w:val="-7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млн</w:t>
      </w:r>
      <w:r>
        <w:rPr>
          <w:spacing w:val="-5"/>
        </w:rPr>
        <w:t xml:space="preserve"> </w:t>
      </w:r>
      <w:r>
        <w:t>рублей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природоохранные</w:t>
      </w:r>
      <w:r>
        <w:rPr>
          <w:spacing w:val="-7"/>
        </w:rPr>
        <w:t xml:space="preserve"> </w:t>
      </w:r>
      <w:r>
        <w:rPr>
          <w:spacing w:val="-2"/>
        </w:rPr>
        <w:t>мероприятия.</w:t>
      </w:r>
    </w:p>
    <w:p w:rsidR="00B20DE7" w:rsidRDefault="00E6335D">
      <w:pPr>
        <w:pStyle w:val="4"/>
        <w:spacing w:before="208"/>
      </w:pPr>
      <w:r>
        <w:t>Группа</w:t>
      </w:r>
      <w:r>
        <w:rPr>
          <w:spacing w:val="-10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rPr>
          <w:spacing w:val="-2"/>
        </w:rPr>
        <w:t>Общественность</w:t>
      </w:r>
    </w:p>
    <w:p w:rsidR="00B20DE7" w:rsidRDefault="00E6335D">
      <w:pPr>
        <w:pStyle w:val="a3"/>
        <w:spacing w:before="200"/>
        <w:ind w:left="994"/>
      </w:pPr>
      <w:r>
        <w:t>Жители</w:t>
      </w:r>
      <w:r>
        <w:rPr>
          <w:spacing w:val="-5"/>
        </w:rPr>
        <w:t xml:space="preserve"> </w:t>
      </w:r>
      <w:r>
        <w:t>жалуются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ожоги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борщевика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Просят</w:t>
      </w:r>
      <w:r>
        <w:rPr>
          <w:spacing w:val="-4"/>
        </w:rPr>
        <w:t xml:space="preserve"> </w:t>
      </w:r>
      <w:r>
        <w:t>срочно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rPr>
          <w:spacing w:val="-2"/>
        </w:rPr>
        <w:t>меры.</w:t>
      </w:r>
    </w:p>
    <w:p w:rsidR="00B20DE7" w:rsidRDefault="00E6335D">
      <w:pPr>
        <w:pStyle w:val="a3"/>
        <w:spacing w:before="204"/>
        <w:ind w:left="994"/>
      </w:pPr>
      <w:r>
        <w:t>Люди</w:t>
      </w:r>
      <w:r>
        <w:rPr>
          <w:spacing w:val="-9"/>
        </w:rPr>
        <w:t xml:space="preserve"> </w:t>
      </w:r>
      <w:r>
        <w:t>хотят</w:t>
      </w:r>
      <w:r>
        <w:rPr>
          <w:spacing w:val="-8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благоустроенное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озера,</w:t>
      </w:r>
      <w:r>
        <w:rPr>
          <w:spacing w:val="-6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хотят,</w:t>
      </w:r>
      <w:r>
        <w:rPr>
          <w:spacing w:val="-6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там</w:t>
      </w:r>
      <w:r>
        <w:rPr>
          <w:spacing w:val="-7"/>
        </w:rPr>
        <w:t xml:space="preserve"> </w:t>
      </w:r>
      <w:r>
        <w:rPr>
          <w:spacing w:val="-5"/>
        </w:rPr>
        <w:t>был</w:t>
      </w:r>
    </w:p>
    <w:p w:rsidR="00B20DE7" w:rsidRDefault="00E6335D">
      <w:pPr>
        <w:pStyle w:val="a3"/>
        <w:spacing w:before="43"/>
        <w:ind w:left="994"/>
      </w:pPr>
      <w:r>
        <w:t>«заповедник,</w:t>
      </w:r>
      <w:r>
        <w:rPr>
          <w:spacing w:val="-15"/>
        </w:rPr>
        <w:t xml:space="preserve"> </w:t>
      </w:r>
      <w:r>
        <w:t>куда</w:t>
      </w:r>
      <w:r>
        <w:rPr>
          <w:spacing w:val="-13"/>
        </w:rPr>
        <w:t xml:space="preserve"> </w:t>
      </w:r>
      <w:r>
        <w:t>нельзя</w:t>
      </w:r>
      <w:r>
        <w:rPr>
          <w:spacing w:val="-11"/>
        </w:rPr>
        <w:t xml:space="preserve"> </w:t>
      </w:r>
      <w:r>
        <w:rPr>
          <w:spacing w:val="-2"/>
        </w:rPr>
        <w:t>заходить».</w:t>
      </w:r>
    </w:p>
    <w:p w:rsidR="00B20DE7" w:rsidRDefault="00E6335D">
      <w:pPr>
        <w:pStyle w:val="a3"/>
        <w:spacing w:before="204"/>
        <w:ind w:left="994"/>
      </w:pPr>
      <w:r>
        <w:t>Готовы</w:t>
      </w:r>
      <w:r>
        <w:rPr>
          <w:spacing w:val="-15"/>
        </w:rPr>
        <w:t xml:space="preserve"> </w:t>
      </w:r>
      <w: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субботниках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уборке</w:t>
      </w:r>
      <w:r>
        <w:rPr>
          <w:spacing w:val="-13"/>
        </w:rPr>
        <w:t xml:space="preserve"> </w:t>
      </w:r>
      <w:r>
        <w:rPr>
          <w:spacing w:val="-2"/>
        </w:rPr>
        <w:t>борщевика.</w:t>
      </w:r>
    </w:p>
    <w:p w:rsidR="00B20DE7" w:rsidRDefault="00E6335D">
      <w:pPr>
        <w:pStyle w:val="4"/>
        <w:spacing w:before="206"/>
      </w:pPr>
      <w:r>
        <w:t>Группа</w:t>
      </w:r>
      <w:r>
        <w:rPr>
          <w:spacing w:val="-10"/>
        </w:rPr>
        <w:t xml:space="preserve"> </w:t>
      </w:r>
      <w:r>
        <w:t>5.</w:t>
      </w:r>
      <w:r>
        <w:rPr>
          <w:spacing w:val="-12"/>
        </w:rPr>
        <w:t xml:space="preserve"> </w:t>
      </w:r>
      <w:r>
        <w:rPr>
          <w:spacing w:val="-2"/>
        </w:rPr>
        <w:t>Журналисты</w:t>
      </w:r>
    </w:p>
    <w:p w:rsidR="00B20DE7" w:rsidRDefault="00E6335D">
      <w:pPr>
        <w:pStyle w:val="a3"/>
        <w:spacing w:before="202" w:line="276" w:lineRule="auto"/>
        <w:ind w:left="994" w:right="693"/>
      </w:pPr>
      <w:r>
        <w:t>Получают</w:t>
      </w:r>
      <w:r>
        <w:rPr>
          <w:spacing w:val="-8"/>
        </w:rPr>
        <w:t xml:space="preserve"> </w:t>
      </w:r>
      <w:r>
        <w:t>задание:</w:t>
      </w:r>
      <w:r>
        <w:rPr>
          <w:spacing w:val="-8"/>
        </w:rPr>
        <w:t xml:space="preserve"> </w:t>
      </w:r>
      <w:r>
        <w:t>подготовить</w:t>
      </w:r>
      <w:r>
        <w:rPr>
          <w:spacing w:val="-9"/>
        </w:rPr>
        <w:t xml:space="preserve"> </w:t>
      </w:r>
      <w:r>
        <w:t>заметку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совета,</w:t>
      </w:r>
      <w:r>
        <w:rPr>
          <w:spacing w:val="-8"/>
        </w:rPr>
        <w:t xml:space="preserve"> </w:t>
      </w:r>
      <w:r>
        <w:t>взять</w:t>
      </w:r>
      <w:r>
        <w:rPr>
          <w:spacing w:val="-8"/>
        </w:rPr>
        <w:t xml:space="preserve"> </w:t>
      </w:r>
      <w:r>
        <w:t>интервью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 xml:space="preserve">участников, выделить конфликт интересов и итоговое </w:t>
      </w:r>
      <w:r>
        <w:t>решение.</w:t>
      </w:r>
    </w:p>
    <w:p w:rsidR="00B20DE7" w:rsidRDefault="00E6335D">
      <w:pPr>
        <w:pStyle w:val="4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B20DE7" w:rsidRDefault="00E6335D">
      <w:pPr>
        <w:pStyle w:val="a4"/>
        <w:numPr>
          <w:ilvl w:val="0"/>
          <w:numId w:val="206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объявляет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повестку,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20DE7" w:rsidRDefault="00E6335D">
      <w:pPr>
        <w:pStyle w:val="a4"/>
        <w:numPr>
          <w:ilvl w:val="0"/>
          <w:numId w:val="206"/>
        </w:numPr>
        <w:tabs>
          <w:tab w:val="left" w:pos="1713"/>
        </w:tabs>
        <w:spacing w:before="207" w:line="276" w:lineRule="auto"/>
        <w:ind w:right="669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 3–4 минуты, формулируют предложения.</w:t>
      </w:r>
    </w:p>
    <w:p w:rsidR="00B20DE7" w:rsidRDefault="00E6335D">
      <w:pPr>
        <w:pStyle w:val="a4"/>
        <w:numPr>
          <w:ilvl w:val="0"/>
          <w:numId w:val="206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Презентации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выступает,</w:t>
      </w:r>
      <w:r>
        <w:rPr>
          <w:spacing w:val="-6"/>
          <w:sz w:val="24"/>
        </w:rPr>
        <w:t xml:space="preserve"> </w:t>
      </w:r>
      <w:r>
        <w:rPr>
          <w:sz w:val="24"/>
        </w:rPr>
        <w:t>выдвигает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позицию.</w:t>
      </w:r>
    </w:p>
    <w:p w:rsidR="00B20DE7" w:rsidRDefault="00E6335D">
      <w:pPr>
        <w:pStyle w:val="a4"/>
        <w:numPr>
          <w:ilvl w:val="0"/>
          <w:numId w:val="206"/>
        </w:numPr>
        <w:tabs>
          <w:tab w:val="left" w:pos="1713"/>
        </w:tabs>
        <w:spacing w:before="206" w:line="276" w:lineRule="auto"/>
        <w:ind w:right="1507"/>
        <w:rPr>
          <w:sz w:val="24"/>
        </w:rPr>
      </w:pPr>
      <w:r>
        <w:rPr>
          <w:b/>
          <w:sz w:val="24"/>
        </w:rPr>
        <w:t>Дебаты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</w:t>
      </w:r>
      <w:r>
        <w:rPr>
          <w:spacing w:val="-9"/>
          <w:sz w:val="24"/>
        </w:rPr>
        <w:t xml:space="preserve"> </w:t>
      </w:r>
      <w:r>
        <w:rPr>
          <w:sz w:val="24"/>
        </w:rPr>
        <w:t>компромиссов. Журналисты задают уточняющие вопросы.</w:t>
      </w:r>
    </w:p>
    <w:p w:rsidR="00B20DE7" w:rsidRDefault="00E6335D">
      <w:pPr>
        <w:pStyle w:val="a4"/>
        <w:numPr>
          <w:ilvl w:val="0"/>
          <w:numId w:val="206"/>
        </w:numPr>
        <w:tabs>
          <w:tab w:val="left" w:pos="1713"/>
        </w:tabs>
        <w:spacing w:before="165" w:line="276" w:lineRule="auto"/>
        <w:ind w:right="829"/>
        <w:rPr>
          <w:sz w:val="24"/>
        </w:rPr>
      </w:pPr>
      <w:r>
        <w:rPr>
          <w:b/>
          <w:sz w:val="24"/>
        </w:rPr>
        <w:t>Голосование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принятие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резолюции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 решения, который должен включать:</w:t>
      </w:r>
    </w:p>
    <w:p w:rsidR="00B20DE7" w:rsidRDefault="00E6335D">
      <w:pPr>
        <w:pStyle w:val="a3"/>
        <w:spacing w:before="162"/>
        <w:ind w:left="2073"/>
      </w:pPr>
      <w:r>
        <w:rPr>
          <w:spacing w:val="-2"/>
        </w:rPr>
        <w:t>судьбу</w:t>
      </w:r>
      <w:r>
        <w:rPr>
          <w:spacing w:val="-5"/>
        </w:rPr>
        <w:t xml:space="preserve"> </w:t>
      </w:r>
      <w:r>
        <w:rPr>
          <w:spacing w:val="-2"/>
        </w:rPr>
        <w:t>стройки (разрешить/запретить/перенести);</w:t>
      </w:r>
    </w:p>
    <w:p w:rsidR="00B20DE7" w:rsidRDefault="00E6335D">
      <w:pPr>
        <w:pStyle w:val="a3"/>
        <w:spacing w:before="204" w:line="417" w:lineRule="auto"/>
        <w:ind w:left="2073" w:right="1614"/>
      </w:pPr>
      <w:r>
        <w:t>меры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охране</w:t>
      </w:r>
      <w:r>
        <w:rPr>
          <w:spacing w:val="-8"/>
        </w:rPr>
        <w:t xml:space="preserve"> </w:t>
      </w:r>
      <w:r>
        <w:t>редких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(границы</w:t>
      </w:r>
      <w:r>
        <w:rPr>
          <w:spacing w:val="-7"/>
        </w:rPr>
        <w:t xml:space="preserve"> </w:t>
      </w:r>
      <w:r>
        <w:t>охраняемой</w:t>
      </w:r>
      <w:r>
        <w:rPr>
          <w:spacing w:val="-7"/>
        </w:rPr>
        <w:t xml:space="preserve"> </w:t>
      </w:r>
      <w:r>
        <w:t>зоны,</w:t>
      </w:r>
      <w:r>
        <w:rPr>
          <w:spacing w:val="-7"/>
        </w:rPr>
        <w:t xml:space="preserve"> </w:t>
      </w:r>
      <w:r>
        <w:t>режим); план борьбы с борщевиком;</w:t>
      </w:r>
    </w:p>
    <w:p w:rsidR="00B20DE7" w:rsidRDefault="00E6335D">
      <w:pPr>
        <w:pStyle w:val="a3"/>
        <w:ind w:left="2073"/>
      </w:pPr>
      <w:r>
        <w:t>участие</w:t>
      </w:r>
      <w:r>
        <w:rPr>
          <w:spacing w:val="-5"/>
        </w:rPr>
        <w:t xml:space="preserve"> </w:t>
      </w:r>
      <w:r>
        <w:rPr>
          <w:spacing w:val="-2"/>
        </w:rPr>
        <w:t>общественности.</w:t>
      </w:r>
    </w:p>
    <w:p w:rsidR="00B20DE7" w:rsidRDefault="00E6335D">
      <w:pPr>
        <w:pStyle w:val="a4"/>
        <w:numPr>
          <w:ilvl w:val="0"/>
          <w:numId w:val="206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репортаж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Журналисты</w:t>
      </w:r>
      <w:r>
        <w:rPr>
          <w:spacing w:val="-8"/>
          <w:sz w:val="24"/>
        </w:rPr>
        <w:t xml:space="preserve"> </w:t>
      </w:r>
      <w:r>
        <w:rPr>
          <w:sz w:val="24"/>
        </w:rPr>
        <w:t>зачитывают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статью.</w:t>
      </w:r>
    </w:p>
    <w:p w:rsidR="00B20DE7" w:rsidRDefault="00E6335D">
      <w:pPr>
        <w:pStyle w:val="a4"/>
        <w:numPr>
          <w:ilvl w:val="0"/>
          <w:numId w:val="206"/>
        </w:numPr>
        <w:tabs>
          <w:tab w:val="left" w:pos="1713"/>
        </w:tabs>
        <w:spacing w:before="204" w:line="278" w:lineRule="auto"/>
        <w:ind w:right="1048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самым</w:t>
      </w:r>
      <w:r>
        <w:rPr>
          <w:spacing w:val="-9"/>
          <w:sz w:val="24"/>
        </w:rPr>
        <w:t xml:space="preserve"> </w:t>
      </w:r>
      <w:r>
        <w:rPr>
          <w:sz w:val="24"/>
        </w:rPr>
        <w:t>сложным,</w:t>
      </w:r>
      <w:r>
        <w:rPr>
          <w:spacing w:val="-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аргументы оказались решающими.</w:t>
      </w:r>
    </w:p>
    <w:p w:rsidR="00B20DE7" w:rsidRDefault="00E6335D">
      <w:pPr>
        <w:pStyle w:val="4"/>
        <w:spacing w:before="162"/>
      </w:pP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</w:t>
      </w:r>
    </w:p>
    <w:p w:rsidR="00B20DE7" w:rsidRDefault="00E6335D">
      <w:pPr>
        <w:pStyle w:val="a3"/>
        <w:spacing w:before="39" w:line="480" w:lineRule="exact"/>
        <w:ind w:left="1353" w:right="5093"/>
      </w:pPr>
      <w:r>
        <w:t>Фишки</w:t>
      </w:r>
      <w:r>
        <w:rPr>
          <w:spacing w:val="-3"/>
        </w:rPr>
        <w:t xml:space="preserve"> </w:t>
      </w:r>
      <w:r>
        <w:t>или карточки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голосования. Таблица для фиксации предложений. Возможные</w:t>
      </w:r>
      <w:r>
        <w:rPr>
          <w:spacing w:val="-15"/>
        </w:rPr>
        <w:t xml:space="preserve"> </w:t>
      </w:r>
      <w:r>
        <w:t>критерии</w:t>
      </w:r>
      <w:r>
        <w:rPr>
          <w:spacing w:val="-15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решения:</w:t>
      </w:r>
    </w:p>
    <w:p w:rsidR="00B20DE7" w:rsidRDefault="00B20DE7">
      <w:pPr>
        <w:pStyle w:val="a3"/>
        <w:spacing w:line="480" w:lineRule="exact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5" w:line="415" w:lineRule="auto"/>
        <w:ind w:left="2073" w:right="1427"/>
      </w:pPr>
      <w:r>
        <w:lastRenderedPageBreak/>
        <w:t>Экологичность</w:t>
      </w:r>
      <w:r>
        <w:rPr>
          <w:spacing w:val="-10"/>
        </w:rPr>
        <w:t xml:space="preserve"> </w:t>
      </w:r>
      <w:r>
        <w:t>(сохранение</w:t>
      </w:r>
      <w:r>
        <w:rPr>
          <w:spacing w:val="-10"/>
        </w:rPr>
        <w:t xml:space="preserve"> </w:t>
      </w:r>
      <w:r>
        <w:t>биоразнообразия)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0–5</w:t>
      </w:r>
      <w:r>
        <w:rPr>
          <w:spacing w:val="-10"/>
        </w:rPr>
        <w:t xml:space="preserve"> </w:t>
      </w:r>
      <w:r>
        <w:t>баллов. Экономическая реалистичность – 0–5 баллов.</w:t>
      </w:r>
    </w:p>
    <w:p w:rsidR="00B20DE7" w:rsidRDefault="00E6335D">
      <w:pPr>
        <w:pStyle w:val="a3"/>
        <w:spacing w:before="4"/>
        <w:ind w:left="2073"/>
      </w:pPr>
      <w:r>
        <w:t>Социальная</w:t>
      </w:r>
      <w:r>
        <w:rPr>
          <w:spacing w:val="-2"/>
        </w:rPr>
        <w:t xml:space="preserve"> </w:t>
      </w:r>
      <w:r>
        <w:t>приемлемость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0–5</w:t>
      </w:r>
      <w:r>
        <w:rPr>
          <w:spacing w:val="-1"/>
        </w:rPr>
        <w:t xml:space="preserve"> </w:t>
      </w:r>
      <w:r>
        <w:rPr>
          <w:spacing w:val="-2"/>
        </w:rPr>
        <w:t>баллов.</w:t>
      </w:r>
    </w:p>
    <w:p w:rsidR="00B20DE7" w:rsidRDefault="00E6335D">
      <w:pPr>
        <w:pStyle w:val="a3"/>
        <w:spacing w:before="206" w:line="276" w:lineRule="auto"/>
        <w:ind w:left="994" w:right="680"/>
      </w:pPr>
      <w:r>
        <w:t>Итоговый</w:t>
      </w:r>
      <w:r>
        <w:rPr>
          <w:spacing w:val="-6"/>
        </w:rPr>
        <w:t xml:space="preserve"> </w:t>
      </w:r>
      <w:r>
        <w:t>балл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наилучшее</w:t>
      </w:r>
      <w:r>
        <w:rPr>
          <w:spacing w:val="-7"/>
        </w:rPr>
        <w:t xml:space="preserve"> </w:t>
      </w:r>
      <w:r>
        <w:t>решение,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сам</w:t>
      </w:r>
      <w:r>
        <w:rPr>
          <w:spacing w:val="-7"/>
        </w:rPr>
        <w:t xml:space="preserve"> </w:t>
      </w:r>
      <w:r>
        <w:t xml:space="preserve">процесс </w:t>
      </w:r>
      <w:r>
        <w:rPr>
          <w:spacing w:val="-2"/>
        </w:rPr>
        <w:t>переговоров.</w:t>
      </w:r>
    </w:p>
    <w:p w:rsidR="00B20DE7" w:rsidRDefault="00E6335D">
      <w:pPr>
        <w:spacing w:before="167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B20DE7" w:rsidRDefault="00E6335D">
      <w:pPr>
        <w:spacing w:before="206" w:line="276" w:lineRule="auto"/>
        <w:ind w:left="994" w:right="941" w:firstLine="1062"/>
        <w:rPr>
          <w:sz w:val="24"/>
        </w:rPr>
      </w:pPr>
      <w:r>
        <w:rPr>
          <w:b/>
          <w:sz w:val="24"/>
        </w:rPr>
        <w:t xml:space="preserve">Занятие-беседа «Святой князь Михаил Тверской: выбор и </w:t>
      </w:r>
      <w:r>
        <w:rPr>
          <w:b/>
          <w:sz w:val="24"/>
        </w:rPr>
        <w:t>судьба»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10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-8"/>
          <w:sz w:val="24"/>
        </w:rPr>
        <w:t xml:space="preserve"> </w:t>
      </w:r>
      <w:r>
        <w:rPr>
          <w:sz w:val="24"/>
        </w:rPr>
        <w:t>покровителей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-9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князя Михаила Ярославича и княгини Анны Кашинской; сформировать понимание</w:t>
      </w:r>
    </w:p>
    <w:p w:rsidR="00B20DE7" w:rsidRDefault="00E6335D">
      <w:pPr>
        <w:pStyle w:val="a3"/>
        <w:spacing w:before="3"/>
        <w:ind w:left="994"/>
        <w:jc w:val="both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B20DE7" w:rsidRDefault="00E6335D">
      <w:pPr>
        <w:pStyle w:val="a3"/>
        <w:spacing w:before="44" w:line="278" w:lineRule="auto"/>
        <w:ind w:left="994" w:right="1184"/>
        <w:jc w:val="both"/>
      </w:pPr>
      <w:r>
        <w:rPr>
          <w:b/>
        </w:rPr>
        <w:t>Формат:</w:t>
      </w:r>
      <w:r>
        <w:rPr>
          <w:b/>
          <w:spacing w:val="-9"/>
        </w:rPr>
        <w:t xml:space="preserve"> </w:t>
      </w:r>
      <w:r>
        <w:t>Беседа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дискуссии,</w:t>
      </w:r>
      <w:r>
        <w:rPr>
          <w:spacing w:val="-8"/>
        </w:rPr>
        <w:t xml:space="preserve"> </w:t>
      </w:r>
      <w:r>
        <w:t>анализом</w:t>
      </w:r>
      <w:r>
        <w:rPr>
          <w:spacing w:val="-9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просмотром</w:t>
      </w:r>
      <w:r>
        <w:rPr>
          <w:spacing w:val="-9"/>
        </w:rPr>
        <w:t xml:space="preserve"> </w:t>
      </w:r>
      <w:r>
        <w:t xml:space="preserve">видео. </w:t>
      </w:r>
      <w:r>
        <w:rPr>
          <w:b/>
        </w:rPr>
        <w:t>Оборудование:</w:t>
      </w:r>
      <w:r>
        <w:rPr>
          <w:b/>
          <w:spacing w:val="-6"/>
        </w:rPr>
        <w:t xml:space="preserve"> </w:t>
      </w:r>
      <w:r>
        <w:t>Проектор,</w:t>
      </w:r>
      <w:r>
        <w:rPr>
          <w:spacing w:val="-6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(иконы,</w:t>
      </w:r>
      <w:r>
        <w:rPr>
          <w:spacing w:val="-6"/>
        </w:rPr>
        <w:t xml:space="preserve"> </w:t>
      </w:r>
      <w:r>
        <w:t>памятники,</w:t>
      </w:r>
      <w:r>
        <w:rPr>
          <w:spacing w:val="-6"/>
        </w:rPr>
        <w:t xml:space="preserve"> </w:t>
      </w:r>
      <w:r>
        <w:t>карта),</w:t>
      </w:r>
      <w:r>
        <w:rPr>
          <w:spacing w:val="-6"/>
        </w:rPr>
        <w:t xml:space="preserve"> </w:t>
      </w:r>
      <w:r>
        <w:t>видеофрагменты, раздаточный материал (цитаты, вопросы для групп).</w:t>
      </w:r>
    </w:p>
    <w:p w:rsidR="00B20DE7" w:rsidRDefault="00E6335D">
      <w:pPr>
        <w:spacing w:line="273" w:lineRule="exact"/>
        <w:ind w:left="994"/>
        <w:jc w:val="both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20DE7" w:rsidRDefault="00E6335D">
      <w:pPr>
        <w:pStyle w:val="4"/>
        <w:spacing w:before="5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B20DE7" w:rsidRDefault="00E6335D">
      <w:pPr>
        <w:pStyle w:val="a4"/>
        <w:numPr>
          <w:ilvl w:val="0"/>
          <w:numId w:val="207"/>
        </w:numPr>
        <w:tabs>
          <w:tab w:val="left" w:pos="1234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pStyle w:val="a3"/>
        <w:spacing w:before="38" w:line="278" w:lineRule="auto"/>
        <w:ind w:left="994" w:right="680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r>
        <w:t>пойдѐт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B20DE7" w:rsidRDefault="00E6335D">
      <w:pPr>
        <w:pStyle w:val="a3"/>
        <w:spacing w:line="278" w:lineRule="auto"/>
        <w:ind w:left="994" w:right="563"/>
      </w:pPr>
      <w:r>
        <w:t>Перед</w:t>
      </w:r>
      <w:r>
        <w:rPr>
          <w:spacing w:val="-6"/>
        </w:rPr>
        <w:t xml:space="preserve"> </w:t>
      </w:r>
      <w:r>
        <w:t>в</w:t>
      </w:r>
      <w:r>
        <w:t>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9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B20DE7" w:rsidRDefault="00E6335D">
      <w:pPr>
        <w:pStyle w:val="a3"/>
        <w:spacing w:line="278" w:lineRule="auto"/>
        <w:ind w:left="994" w:right="693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 xml:space="preserve">называют святыми? На эти </w:t>
      </w:r>
      <w:r>
        <w:t>вопросы мы и постараемся ответить.</w:t>
      </w:r>
    </w:p>
    <w:p w:rsidR="00B20DE7" w:rsidRDefault="00E6335D">
      <w:pPr>
        <w:pStyle w:val="a3"/>
        <w:spacing w:line="275" w:lineRule="exact"/>
        <w:ind w:left="994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:rsidR="00B20DE7" w:rsidRDefault="00E6335D">
      <w:pPr>
        <w:pStyle w:val="a3"/>
        <w:spacing w:before="43" w:line="278" w:lineRule="auto"/>
        <w:ind w:left="994" w:right="693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 xml:space="preserve">разрешением на княжение – ярлыком. Эта поездка часто была опасной: </w:t>
      </w:r>
      <w:r>
        <w:t>ханы могли казнить, унизить,</w:t>
      </w:r>
    </w:p>
    <w:p w:rsidR="00B20DE7" w:rsidRDefault="00E6335D">
      <w:pPr>
        <w:pStyle w:val="a3"/>
        <w:spacing w:line="275" w:lineRule="exact"/>
        <w:ind w:left="994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:rsidR="00B20DE7" w:rsidRDefault="00E6335D">
      <w:pPr>
        <w:pStyle w:val="4"/>
        <w:numPr>
          <w:ilvl w:val="0"/>
          <w:numId w:val="207"/>
        </w:numPr>
        <w:tabs>
          <w:tab w:val="left" w:pos="1234"/>
        </w:tabs>
        <w:spacing w:before="48" w:line="278" w:lineRule="auto"/>
        <w:ind w:left="994" w:right="281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B20DE7" w:rsidRDefault="00E6335D">
      <w:pPr>
        <w:pStyle w:val="a3"/>
        <w:spacing w:line="278" w:lineRule="auto"/>
        <w:ind w:left="994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B20DE7" w:rsidRDefault="00E6335D">
      <w:pPr>
        <w:pStyle w:val="a3"/>
        <w:spacing w:line="278" w:lineRule="auto"/>
        <w:ind w:left="994" w:right="680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:rsidR="00B20DE7" w:rsidRDefault="00E6335D">
      <w:pPr>
        <w:pStyle w:val="a3"/>
        <w:spacing w:line="278" w:lineRule="auto"/>
        <w:ind w:left="994" w:right="680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B20DE7" w:rsidRDefault="00E6335D">
      <w:pPr>
        <w:pStyle w:val="4"/>
      </w:pPr>
      <w:r>
        <w:rPr>
          <w:spacing w:val="-2"/>
        </w:rPr>
        <w:t>Ключевой эпизод:</w:t>
      </w:r>
    </w:p>
    <w:p w:rsidR="00B20DE7" w:rsidRDefault="00E6335D">
      <w:pPr>
        <w:pStyle w:val="a3"/>
        <w:spacing w:before="36" w:line="278" w:lineRule="auto"/>
        <w:ind w:left="994" w:right="563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6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</w:t>
      </w:r>
      <w:r>
        <w:t>им</w:t>
      </w:r>
      <w:r>
        <w:rPr>
          <w:spacing w:val="-5"/>
        </w:rPr>
        <w:t xml:space="preserve"> </w:t>
      </w:r>
      <w:r>
        <w:t>войском</w:t>
      </w:r>
      <w:r>
        <w:rPr>
          <w:spacing w:val="-6"/>
        </w:rPr>
        <w:t xml:space="preserve"> </w:t>
      </w:r>
      <w:r>
        <w:t>пошѐл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6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разбил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B20DE7" w:rsidRDefault="00E6335D">
      <w:pPr>
        <w:pStyle w:val="a3"/>
        <w:ind w:left="994"/>
      </w:pPr>
      <w:r>
        <w:t>отравил</w:t>
      </w:r>
      <w:r>
        <w:rPr>
          <w:spacing w:val="-4"/>
        </w:rPr>
        <w:t xml:space="preserve"> </w:t>
      </w:r>
      <w:r>
        <w:t>сестру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3"/>
        </w:rPr>
        <w:t xml:space="preserve"> </w:t>
      </w:r>
      <w:r>
        <w:t>п</w:t>
      </w:r>
      <w:r>
        <w:t>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:rsidR="00B20DE7" w:rsidRDefault="00E6335D">
      <w:pPr>
        <w:pStyle w:val="a3"/>
        <w:spacing w:before="43" w:line="278" w:lineRule="auto"/>
        <w:ind w:left="994" w:right="693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B20DE7" w:rsidRDefault="00B20DE7">
      <w:pPr>
        <w:pStyle w:val="a3"/>
        <w:spacing w:line="278" w:lineRule="auto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0"/>
          <w:numId w:val="208"/>
        </w:numPr>
        <w:tabs>
          <w:tab w:val="left" w:pos="1178"/>
        </w:tabs>
        <w:spacing w:before="68"/>
        <w:ind w:left="1178" w:hanging="184"/>
        <w:rPr>
          <w:sz w:val="24"/>
        </w:rPr>
      </w:pPr>
      <w:r>
        <w:rPr>
          <w:sz w:val="24"/>
        </w:rPr>
        <w:lastRenderedPageBreak/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r>
        <w:rPr>
          <w:sz w:val="24"/>
        </w:rPr>
        <w:t>убьѐт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B20DE7" w:rsidRDefault="00E6335D">
      <w:pPr>
        <w:pStyle w:val="a4"/>
        <w:numPr>
          <w:ilvl w:val="0"/>
          <w:numId w:val="208"/>
        </w:numPr>
        <w:tabs>
          <w:tab w:val="left" w:pos="1178"/>
        </w:tabs>
        <w:spacing w:before="43" w:line="278" w:lineRule="auto"/>
        <w:ind w:right="654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B20DE7" w:rsidRDefault="00E6335D">
      <w:pPr>
        <w:pStyle w:val="4"/>
        <w:spacing w:before="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B20DE7" w:rsidRDefault="00E6335D">
      <w:pPr>
        <w:pStyle w:val="a4"/>
        <w:numPr>
          <w:ilvl w:val="1"/>
          <w:numId w:val="208"/>
        </w:numPr>
        <w:tabs>
          <w:tab w:val="left" w:pos="1713"/>
        </w:tabs>
        <w:spacing w:before="39" w:line="278" w:lineRule="auto"/>
        <w:ind w:right="1457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князя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3"/>
          <w:sz w:val="24"/>
        </w:rPr>
        <w:t xml:space="preserve"> </w:t>
      </w:r>
      <w:r>
        <w:rPr>
          <w:sz w:val="24"/>
        </w:rPr>
        <w:t>(Участники высказываются: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ехать,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бежать,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защиты).</w:t>
      </w:r>
    </w:p>
    <w:p w:rsidR="00B20DE7" w:rsidRDefault="00E6335D">
      <w:pPr>
        <w:pStyle w:val="a4"/>
        <w:numPr>
          <w:ilvl w:val="1"/>
          <w:numId w:val="208"/>
        </w:numPr>
        <w:tabs>
          <w:tab w:val="left" w:pos="1713"/>
        </w:tabs>
        <w:spacing w:line="278" w:lineRule="auto"/>
        <w:ind w:right="1187"/>
        <w:rPr>
          <w:sz w:val="24"/>
        </w:rPr>
      </w:pPr>
      <w:r>
        <w:rPr>
          <w:sz w:val="24"/>
        </w:rPr>
        <w:t>Что значит «положить душу за други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9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B20DE7" w:rsidRDefault="00E6335D">
      <w:pPr>
        <w:pStyle w:val="a3"/>
        <w:spacing w:line="278" w:lineRule="auto"/>
        <w:ind w:left="994" w:right="680"/>
      </w:pPr>
      <w:r>
        <w:rPr>
          <w:b/>
        </w:rPr>
        <w:t xml:space="preserve">Ведущий: </w:t>
      </w:r>
      <w:r>
        <w:t>Михаил поехал. Он знал, что едет на верную смерть.</w:t>
      </w:r>
      <w:r>
        <w:t xml:space="preserve">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9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декабря</w:t>
      </w:r>
      <w:r>
        <w:rPr>
          <w:spacing w:val="-9"/>
        </w:rPr>
        <w:t xml:space="preserve"> </w:t>
      </w:r>
      <w:r>
        <w:t>1318</w:t>
      </w:r>
      <w:r>
        <w:rPr>
          <w:spacing w:val="-9"/>
        </w:rPr>
        <w:t xml:space="preserve"> </w:t>
      </w:r>
      <w:r>
        <w:t>года. Тело князя привезли в Москву, а позже – в Тверь.</w:t>
      </w:r>
    </w:p>
    <w:p w:rsidR="00B20DE7" w:rsidRDefault="00E6335D">
      <w:pPr>
        <w:pStyle w:val="4"/>
        <w:numPr>
          <w:ilvl w:val="0"/>
          <w:numId w:val="207"/>
        </w:numPr>
        <w:tabs>
          <w:tab w:val="left" w:pos="1234"/>
        </w:tabs>
        <w:spacing w:before="3" w:line="278" w:lineRule="auto"/>
        <w:ind w:left="994" w:right="4862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635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112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чѐм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B20DE7" w:rsidRDefault="00E6335D">
      <w:pPr>
        <w:pStyle w:val="a3"/>
        <w:spacing w:line="278" w:lineRule="auto"/>
        <w:ind w:left="994" w:right="693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церкви</w:t>
      </w:r>
      <w:r>
        <w:rPr>
          <w:spacing w:val="-6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святых</w:t>
      </w:r>
      <w:r>
        <w:rPr>
          <w:spacing w:val="-4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благоверными</w:t>
      </w:r>
      <w:r>
        <w:rPr>
          <w:spacing w:val="-6"/>
        </w:rPr>
        <w:t xml:space="preserve"> </w:t>
      </w:r>
      <w:r>
        <w:t>князьями.</w:t>
      </w:r>
      <w:r>
        <w:rPr>
          <w:spacing w:val="-6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B20DE7" w:rsidRDefault="00E6335D">
      <w:pPr>
        <w:pStyle w:val="4"/>
        <w:numPr>
          <w:ilvl w:val="0"/>
          <w:numId w:val="207"/>
        </w:numPr>
        <w:tabs>
          <w:tab w:val="left" w:pos="1234"/>
        </w:tabs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r>
        <w:t>Кашинской</w:t>
      </w:r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4" w:line="278" w:lineRule="auto"/>
        <w:ind w:left="994" w:right="680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 xml:space="preserve">вышла замуж за </w:t>
      </w:r>
      <w:r>
        <w:t>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B20DE7" w:rsidRDefault="00E6335D">
      <w:pPr>
        <w:pStyle w:val="a3"/>
        <w:spacing w:line="276" w:lineRule="exact"/>
        <w:ind w:left="994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:rsidR="00B20DE7" w:rsidRDefault="00E6335D">
      <w:pPr>
        <w:pStyle w:val="a3"/>
        <w:spacing w:before="43" w:line="278" w:lineRule="auto"/>
        <w:ind w:left="994" w:right="680"/>
      </w:pPr>
      <w:r>
        <w:t>Дмитрия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7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сына,</w:t>
      </w:r>
      <w:r>
        <w:rPr>
          <w:spacing w:val="-7"/>
        </w:rPr>
        <w:t xml:space="preserve"> </w:t>
      </w:r>
      <w:r>
        <w:t>Александра,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внука Фѐдора. Почти вся семья уничтожена в междоусобной борьбе.</w:t>
      </w:r>
    </w:p>
    <w:p w:rsidR="00B20DE7" w:rsidRDefault="00E6335D">
      <w:pPr>
        <w:pStyle w:val="4"/>
        <w:spacing w:before="3"/>
      </w:pPr>
      <w:r>
        <w:rPr>
          <w:spacing w:val="-2"/>
        </w:rPr>
        <w:t>Вопрос: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before="39" w:line="280" w:lineRule="auto"/>
        <w:ind w:right="1238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:rsidR="00B20DE7" w:rsidRDefault="00E6335D">
      <w:pPr>
        <w:pStyle w:val="a3"/>
        <w:spacing w:line="278" w:lineRule="auto"/>
        <w:ind w:left="994" w:right="563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r>
        <w:t>Кашинской.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>у еѐ гр</w:t>
      </w:r>
      <w:r>
        <w:t>оба стали происходить чудеса, и еѐ тоже причислили к лику</w:t>
      </w:r>
      <w:r>
        <w:rPr>
          <w:spacing w:val="-3"/>
        </w:rPr>
        <w:t xml:space="preserve"> </w:t>
      </w:r>
      <w:r>
        <w:t>святых. Она – символ терпения, стойкости и милосердия.</w:t>
      </w:r>
    </w:p>
    <w:p w:rsidR="00B20DE7" w:rsidRDefault="00E6335D">
      <w:pPr>
        <w:pStyle w:val="4"/>
        <w:numPr>
          <w:ilvl w:val="0"/>
          <w:numId w:val="207"/>
        </w:numPr>
        <w:tabs>
          <w:tab w:val="left" w:pos="1234"/>
        </w:tabs>
      </w:pPr>
      <w:r>
        <w:t>Просмотр</w:t>
      </w:r>
      <w:r>
        <w:rPr>
          <w:spacing w:val="-4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6" w:line="278" w:lineRule="auto"/>
        <w:ind w:left="994" w:right="563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посмотрим</w:t>
      </w:r>
      <w:r>
        <w:rPr>
          <w:spacing w:val="-6"/>
        </w:rPr>
        <w:t xml:space="preserve"> </w:t>
      </w:r>
      <w:r>
        <w:t>небольшой</w:t>
      </w:r>
      <w:r>
        <w:rPr>
          <w:spacing w:val="-5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князе</w:t>
      </w:r>
      <w:r>
        <w:rPr>
          <w:spacing w:val="-6"/>
        </w:rPr>
        <w:t xml:space="preserve"> </w:t>
      </w:r>
      <w:r>
        <w:t>Михаиле.</w:t>
      </w:r>
      <w:r>
        <w:rPr>
          <w:spacing w:val="-5"/>
        </w:rPr>
        <w:t xml:space="preserve"> </w:t>
      </w:r>
      <w:r>
        <w:t>Обратите внимание на то, как изображѐн его х</w:t>
      </w:r>
      <w:r>
        <w:t>арактер, как показан момент прощания с семьѐй или сцена в Орде.</w:t>
      </w:r>
    </w:p>
    <w:p w:rsidR="00B20DE7" w:rsidRDefault="00E6335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(Просмотр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фильма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«Михаил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Тверской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Сердце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святого </w:t>
      </w:r>
      <w:r>
        <w:rPr>
          <w:i/>
          <w:spacing w:val="-2"/>
          <w:sz w:val="24"/>
        </w:rPr>
        <w:t>князя»)</w:t>
      </w:r>
    </w:p>
    <w:p w:rsidR="00B20DE7" w:rsidRDefault="00E6335D">
      <w:pPr>
        <w:pStyle w:val="4"/>
        <w:spacing w:before="3"/>
      </w:pPr>
      <w:r>
        <w:t>Краткое</w:t>
      </w:r>
      <w:r>
        <w:rPr>
          <w:spacing w:val="-10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rPr>
          <w:spacing w:val="-2"/>
        </w:rPr>
        <w:t>видео: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вызвал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фильм?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князе?</w:t>
      </w:r>
    </w:p>
    <w:p w:rsidR="00B20DE7" w:rsidRDefault="00B20DE7">
      <w:pPr>
        <w:pStyle w:val="a4"/>
        <w:rPr>
          <w:sz w:val="24"/>
        </w:rPr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before="68" w:line="278" w:lineRule="auto"/>
        <w:ind w:right="1130"/>
        <w:rPr>
          <w:sz w:val="24"/>
        </w:rPr>
      </w:pPr>
      <w:r>
        <w:rPr>
          <w:sz w:val="24"/>
        </w:rPr>
        <w:lastRenderedPageBreak/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фильм?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 фильмы об исторических личностях?</w:t>
      </w:r>
    </w:p>
    <w:p w:rsidR="00B20DE7" w:rsidRDefault="00E6335D">
      <w:pPr>
        <w:pStyle w:val="4"/>
        <w:numPr>
          <w:ilvl w:val="0"/>
          <w:numId w:val="207"/>
        </w:numPr>
        <w:tabs>
          <w:tab w:val="left" w:pos="1234"/>
        </w:tabs>
        <w:spacing w:before="3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38" w:line="278" w:lineRule="auto"/>
        <w:ind w:left="994" w:right="680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 xml:space="preserve">сценаристами. Вам нужно написать </w:t>
      </w:r>
      <w:r>
        <w:t>короткий пост для соцсетей или слоган для памятника Михаилу Тверскому.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написали?</w:t>
      </w:r>
      <w:r>
        <w:rPr>
          <w:spacing w:val="-7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подобрали,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передать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B20DE7" w:rsidRDefault="00E6335D">
      <w:pPr>
        <w:pStyle w:val="a3"/>
        <w:spacing w:line="275" w:lineRule="exact"/>
        <w:ind w:left="994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«Михаил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B20DE7" w:rsidRDefault="00E6335D">
      <w:pPr>
        <w:spacing w:before="43" w:line="278" w:lineRule="auto"/>
        <w:ind w:left="994"/>
        <w:rPr>
          <w:i/>
          <w:sz w:val="24"/>
        </w:rPr>
      </w:pPr>
      <w:r>
        <w:rPr>
          <w:i/>
          <w:sz w:val="24"/>
        </w:rPr>
        <w:t>(Ребята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B20DE7" w:rsidRDefault="00E6335D">
      <w:pPr>
        <w:pStyle w:val="4"/>
        <w:numPr>
          <w:ilvl w:val="0"/>
          <w:numId w:val="207"/>
        </w:numPr>
        <w:tabs>
          <w:tab w:val="left" w:pos="1234"/>
        </w:tabs>
        <w:spacing w:before="4" w:line="278" w:lineRule="auto"/>
        <w:ind w:left="994" w:right="5021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before="43" w:line="278" w:lineRule="auto"/>
        <w:ind w:right="1113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нас</w:t>
      </w:r>
      <w:r>
        <w:rPr>
          <w:spacing w:val="-7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1318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 храмы, название набережной и т.</w:t>
      </w:r>
      <w:r>
        <w:rPr>
          <w:sz w:val="24"/>
        </w:rPr>
        <w:t>д.)</w:t>
      </w:r>
    </w:p>
    <w:p w:rsidR="00B20DE7" w:rsidRDefault="00E6335D">
      <w:pPr>
        <w:pStyle w:val="a3"/>
        <w:spacing w:line="278" w:lineRule="auto"/>
        <w:ind w:left="994" w:right="680"/>
      </w:pPr>
      <w:r>
        <w:rPr>
          <w:b/>
        </w:rPr>
        <w:t>Ведущий:</w:t>
      </w:r>
      <w:r>
        <w:rPr>
          <w:b/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3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 xml:space="preserve">после страшных потерь. Их жизнь – это пример того, что даже в самые тѐмные </w:t>
      </w:r>
      <w:r>
        <w:t>времена человек может оставаться человеком.</w:t>
      </w:r>
    </w:p>
    <w:p w:rsidR="00B20DE7" w:rsidRDefault="00E6335D">
      <w:pPr>
        <w:pStyle w:val="4"/>
      </w:pP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before="41" w:line="278" w:lineRule="auto"/>
        <w:ind w:right="197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690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нравственный выбор и его </w:t>
      </w:r>
      <w:r>
        <w:rPr>
          <w:sz w:val="24"/>
        </w:rPr>
        <w:t>последствия.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805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своѐ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если оно отличается от «официального». Дискуссия ценнее однозначных ответов.</w:t>
      </w:r>
    </w:p>
    <w:p w:rsidR="00B20DE7" w:rsidRDefault="00B20DE7">
      <w:pPr>
        <w:pStyle w:val="a3"/>
        <w:ind w:left="0"/>
      </w:pPr>
    </w:p>
    <w:p w:rsidR="00B20DE7" w:rsidRDefault="00E6335D">
      <w:pPr>
        <w:pStyle w:val="4"/>
        <w:spacing w:line="274" w:lineRule="exact"/>
        <w:ind w:left="3173"/>
        <w:jc w:val="both"/>
      </w:pPr>
      <w:r>
        <w:t>Защита</w:t>
      </w:r>
      <w:r>
        <w:rPr>
          <w:spacing w:val="-8"/>
        </w:rPr>
        <w:t xml:space="preserve"> </w:t>
      </w:r>
      <w:r>
        <w:t>мини-проектов</w:t>
      </w:r>
      <w:r>
        <w:rPr>
          <w:spacing w:val="-7"/>
        </w:rPr>
        <w:t xml:space="preserve"> </w:t>
      </w:r>
      <w:r>
        <w:t>«Герои</w:t>
      </w:r>
      <w:r>
        <w:rPr>
          <w:spacing w:val="-8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rPr>
          <w:spacing w:val="-2"/>
        </w:rPr>
        <w:t>они?»</w:t>
      </w:r>
    </w:p>
    <w:p w:rsidR="00B20DE7" w:rsidRDefault="00E6335D">
      <w:pPr>
        <w:pStyle w:val="a3"/>
        <w:ind w:left="994" w:right="564" w:firstLine="851"/>
        <w:jc w:val="both"/>
      </w:pPr>
      <w:r>
        <w:rPr>
          <w:i/>
        </w:rPr>
        <w:t>Вариант</w:t>
      </w:r>
      <w:r>
        <w:rPr>
          <w:i/>
          <w:spacing w:val="-3"/>
        </w:rPr>
        <w:t xml:space="preserve"> </w:t>
      </w:r>
      <w:r>
        <w:rPr>
          <w:i/>
        </w:rPr>
        <w:t>1.</w:t>
      </w:r>
      <w:r>
        <w:t>Участники</w:t>
      </w:r>
      <w:r>
        <w:rPr>
          <w:spacing w:val="-2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(индивидуально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группах)</w:t>
      </w:r>
      <w:r>
        <w:rPr>
          <w:spacing w:val="-4"/>
        </w:rPr>
        <w:t xml:space="preserve"> </w:t>
      </w:r>
      <w:r>
        <w:t>выбирают</w:t>
      </w:r>
      <w:r>
        <w:rPr>
          <w:spacing w:val="-5"/>
        </w:rPr>
        <w:t xml:space="preserve"> </w:t>
      </w:r>
      <w:r>
        <w:t xml:space="preserve">значимого исторического или современного деятеля, которого они считают героической личностью. Итогом работы становится публичное выступление, раскрывающее биографию выбранного персонажа и акцентирующее внимание на проявлениях мужества, </w:t>
      </w:r>
      <w:r>
        <w:t>ответственности, самопожертвования. Выступающие должны аргументировать, почему данные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фундаментом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служат</w:t>
      </w:r>
      <w:r>
        <w:rPr>
          <w:spacing w:val="-4"/>
        </w:rPr>
        <w:t xml:space="preserve"> </w:t>
      </w:r>
      <w:r>
        <w:t>ориентиром</w:t>
      </w:r>
      <w:r>
        <w:rPr>
          <w:spacing w:val="-6"/>
        </w:rPr>
        <w:t xml:space="preserve"> </w:t>
      </w:r>
      <w:r>
        <w:t>для подрастающего поколения.</w:t>
      </w:r>
    </w:p>
    <w:p w:rsidR="00B20DE7" w:rsidRDefault="00E6335D">
      <w:pPr>
        <w:pStyle w:val="a3"/>
        <w:ind w:left="994"/>
        <w:jc w:val="both"/>
      </w:pPr>
      <w:r>
        <w:t>Публичное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рассказов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героях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проводиться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вариантам:</w:t>
      </w:r>
    </w:p>
    <w:p w:rsidR="00B20DE7" w:rsidRDefault="00E6335D">
      <w:pPr>
        <w:pStyle w:val="a4"/>
        <w:numPr>
          <w:ilvl w:val="0"/>
          <w:numId w:val="209"/>
        </w:numPr>
        <w:tabs>
          <w:tab w:val="left" w:pos="2085"/>
        </w:tabs>
        <w:jc w:val="both"/>
        <w:rPr>
          <w:sz w:val="24"/>
        </w:rPr>
      </w:pP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отряда,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мероприятии;</w:t>
      </w:r>
    </w:p>
    <w:p w:rsidR="00B20DE7" w:rsidRDefault="00E6335D">
      <w:pPr>
        <w:pStyle w:val="a4"/>
        <w:numPr>
          <w:ilvl w:val="0"/>
          <w:numId w:val="209"/>
        </w:numPr>
        <w:tabs>
          <w:tab w:val="left" w:pos="2085"/>
        </w:tabs>
        <w:jc w:val="both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-9"/>
          <w:sz w:val="24"/>
        </w:rPr>
        <w:t xml:space="preserve"> </w:t>
      </w:r>
      <w:r>
        <w:rPr>
          <w:sz w:val="24"/>
        </w:rPr>
        <w:t>«Герои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Отечества»;</w:t>
      </w:r>
    </w:p>
    <w:p w:rsidR="00B20DE7" w:rsidRDefault="00E6335D">
      <w:pPr>
        <w:pStyle w:val="a3"/>
        <w:ind w:left="994" w:right="566" w:firstLine="851"/>
        <w:jc w:val="both"/>
      </w:pPr>
      <w:r>
        <w:rPr>
          <w:i/>
        </w:rPr>
        <w:t xml:space="preserve">Вариант 2. </w:t>
      </w:r>
      <w:r>
        <w:t>Организация встреч детей с ветеранами различных боевых событий, воинами-интернационалистами и участниками СВО.</w:t>
      </w:r>
    </w:p>
    <w:p w:rsidR="00B20DE7" w:rsidRDefault="00E6335D">
      <w:pPr>
        <w:pStyle w:val="4"/>
        <w:spacing w:before="164"/>
        <w:ind w:left="3259"/>
        <w:jc w:val="both"/>
      </w:pPr>
      <w:r>
        <w:t>Концепция</w:t>
      </w:r>
      <w:r>
        <w:rPr>
          <w:spacing w:val="-7"/>
        </w:rPr>
        <w:t xml:space="preserve"> </w:t>
      </w:r>
      <w:r>
        <w:t>спортив</w:t>
      </w:r>
      <w:r>
        <w:t>ной</w:t>
      </w:r>
      <w:r>
        <w:rPr>
          <w:spacing w:val="-6"/>
        </w:rPr>
        <w:t xml:space="preserve"> </w:t>
      </w:r>
      <w:r>
        <w:t>квест-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rPr>
          <w:spacing w:val="-2"/>
        </w:rPr>
        <w:t>«Готов»</w:t>
      </w:r>
    </w:p>
    <w:p w:rsidR="00B20DE7" w:rsidRDefault="00B20DE7">
      <w:pPr>
        <w:pStyle w:val="4"/>
        <w:jc w:val="both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spacing w:before="68"/>
        <w:ind w:left="994"/>
        <w:rPr>
          <w:sz w:val="24"/>
        </w:rPr>
      </w:pPr>
      <w:r>
        <w:rPr>
          <w:b/>
          <w:sz w:val="24"/>
        </w:rPr>
        <w:lastRenderedPageBreak/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20DE7" w:rsidRDefault="00E6335D">
      <w:pPr>
        <w:spacing w:before="43"/>
        <w:ind w:left="99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B20DE7" w:rsidRDefault="00E6335D">
      <w:pPr>
        <w:pStyle w:val="4"/>
        <w:spacing w:before="48"/>
      </w:pPr>
      <w:r>
        <w:t xml:space="preserve">Идея и </w:t>
      </w:r>
      <w:r>
        <w:rPr>
          <w:spacing w:val="-2"/>
        </w:rPr>
        <w:t>название</w:t>
      </w:r>
    </w:p>
    <w:p w:rsidR="00B20DE7" w:rsidRDefault="00E6335D">
      <w:pPr>
        <w:pStyle w:val="a3"/>
        <w:spacing w:before="39"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 xml:space="preserve">. Это </w:t>
      </w:r>
      <w:r>
        <w:t>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B20DE7" w:rsidRDefault="00E6335D">
      <w:pPr>
        <w:pStyle w:val="a3"/>
        <w:spacing w:line="275" w:lineRule="exact"/>
        <w:ind w:left="994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:rsidR="00B20DE7" w:rsidRDefault="00E6335D">
      <w:pPr>
        <w:pStyle w:val="a3"/>
        <w:spacing w:before="43" w:line="278" w:lineRule="auto"/>
        <w:ind w:left="994" w:right="693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B20DE7" w:rsidRDefault="00E6335D">
      <w:pPr>
        <w:pStyle w:val="4"/>
        <w:spacing w:before="4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B20DE7" w:rsidRDefault="00E6335D">
      <w:pPr>
        <w:pStyle w:val="a3"/>
        <w:spacing w:before="39" w:line="278" w:lineRule="auto"/>
        <w:ind w:left="994" w:right="68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</w:t>
      </w:r>
      <w:r>
        <w:t>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B20DE7" w:rsidRDefault="00E6335D">
      <w:pPr>
        <w:pStyle w:val="4"/>
        <w:spacing w:before="3"/>
      </w:pPr>
      <w:r>
        <w:rPr>
          <w:spacing w:val="-2"/>
        </w:rPr>
        <w:t>Задачи: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before="44" w:line="278" w:lineRule="auto"/>
        <w:ind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 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B20DE7" w:rsidRDefault="00E6335D">
      <w:pPr>
        <w:pStyle w:val="a4"/>
        <w:numPr>
          <w:ilvl w:val="1"/>
          <w:numId w:val="20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B20DE7" w:rsidRDefault="00E6335D">
      <w:pPr>
        <w:pStyle w:val="4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B20DE7" w:rsidRDefault="00E6335D">
      <w:pPr>
        <w:pStyle w:val="a4"/>
        <w:numPr>
          <w:ilvl w:val="0"/>
          <w:numId w:val="210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B20DE7" w:rsidRDefault="00E6335D">
      <w:pPr>
        <w:pStyle w:val="a4"/>
        <w:numPr>
          <w:ilvl w:val="0"/>
          <w:numId w:val="21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B20DE7" w:rsidRDefault="00E6335D">
      <w:pPr>
        <w:pStyle w:val="a4"/>
        <w:numPr>
          <w:ilvl w:val="0"/>
          <w:numId w:val="210"/>
        </w:numPr>
        <w:tabs>
          <w:tab w:val="left" w:pos="1713"/>
        </w:tabs>
        <w:spacing w:before="44" w:line="278" w:lineRule="auto"/>
        <w:ind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B20DE7" w:rsidRDefault="00E6335D">
      <w:pPr>
        <w:pStyle w:val="a4"/>
        <w:numPr>
          <w:ilvl w:val="0"/>
          <w:numId w:val="210"/>
        </w:numPr>
        <w:tabs>
          <w:tab w:val="left" w:pos="1713"/>
        </w:tabs>
        <w:spacing w:line="278" w:lineRule="auto"/>
        <w:ind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B20DE7" w:rsidRDefault="00E6335D">
      <w:pPr>
        <w:pStyle w:val="a4"/>
        <w:numPr>
          <w:ilvl w:val="0"/>
          <w:numId w:val="210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B20DE7" w:rsidRDefault="00E6335D">
      <w:pPr>
        <w:pStyle w:val="4"/>
        <w:spacing w:before="48"/>
      </w:pPr>
      <w:r>
        <w:t>Станции</w:t>
      </w:r>
      <w:r>
        <w:rPr>
          <w:spacing w:val="-2"/>
        </w:rPr>
        <w:t xml:space="preserve"> (испытания)</w:t>
      </w:r>
    </w:p>
    <w:p w:rsidR="00B20DE7" w:rsidRDefault="00E6335D">
      <w:pPr>
        <w:spacing w:before="39" w:line="280" w:lineRule="auto"/>
        <w:ind w:left="994" w:right="6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554"/>
        <w:gridCol w:w="4855"/>
        <w:gridCol w:w="2043"/>
      </w:tblGrid>
      <w:tr w:rsidR="00B20DE7">
        <w:trPr>
          <w:trHeight w:val="618"/>
        </w:trPr>
        <w:tc>
          <w:tcPr>
            <w:tcW w:w="480" w:type="dxa"/>
          </w:tcPr>
          <w:p w:rsidR="00B20DE7" w:rsidRDefault="00E6335D">
            <w:pPr>
              <w:pStyle w:val="TableParagraph"/>
              <w:spacing w:before="146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B20DE7" w:rsidRDefault="00E6335D">
            <w:pPr>
              <w:pStyle w:val="TableParagraph"/>
              <w:spacing w:before="146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B20DE7" w:rsidRDefault="00E6335D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B20DE7" w:rsidRDefault="00E6335D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20DE7">
        <w:trPr>
          <w:trHeight w:val="1898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4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4855" w:type="dxa"/>
          </w:tcPr>
          <w:p w:rsidR="00B20DE7" w:rsidRDefault="00E6335D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не наступив на «мины» (кегли, </w:t>
            </w:r>
            <w:r>
              <w:rPr>
                <w:sz w:val="24"/>
              </w:rPr>
              <w:t>бутылки).</w:t>
            </w:r>
          </w:p>
          <w:p w:rsidR="00B20DE7" w:rsidRDefault="00E6335D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B20DE7" w:rsidRDefault="00E6335D">
            <w:pPr>
              <w:pStyle w:val="TableParagraph"/>
              <w:spacing w:before="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43" w:type="dxa"/>
          </w:tcPr>
          <w:p w:rsidR="00B20DE7" w:rsidRDefault="00B20DE7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78" w:lineRule="auto"/>
              <w:ind w:left="241" w:right="481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B20DE7" w:rsidRDefault="00E6335D">
            <w:pPr>
              <w:pStyle w:val="TableParagraph"/>
              <w:spacing w:line="278" w:lineRule="auto"/>
              <w:ind w:left="241" w:right="-19"/>
              <w:rPr>
                <w:sz w:val="24"/>
              </w:rPr>
            </w:pPr>
            <w:r>
              <w:rPr>
                <w:sz w:val="24"/>
              </w:rPr>
              <w:t>бутылки,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повязки на глаза</w:t>
            </w:r>
          </w:p>
        </w:tc>
      </w:tr>
      <w:tr w:rsidR="00B20DE7">
        <w:trPr>
          <w:trHeight w:val="1581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4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4855" w:type="dxa"/>
          </w:tcPr>
          <w:p w:rsidR="00B20DE7" w:rsidRDefault="00E6335D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«берега» на другой по </w:t>
            </w:r>
            <w:r>
              <w:rPr>
                <w:sz w:val="24"/>
              </w:rPr>
              <w:t>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43" w:type="dxa"/>
          </w:tcPr>
          <w:p w:rsidR="00B20DE7" w:rsidRDefault="00E6335D">
            <w:pPr>
              <w:pStyle w:val="TableParagraph"/>
              <w:spacing w:before="145" w:line="278" w:lineRule="auto"/>
              <w:ind w:left="241" w:right="300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</w:tbl>
    <w:p w:rsidR="00B20DE7" w:rsidRDefault="00B20DE7">
      <w:pPr>
        <w:pStyle w:val="TableParagraph"/>
        <w:spacing w:line="278" w:lineRule="auto"/>
        <w:rPr>
          <w:sz w:val="24"/>
        </w:rPr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tbl>
      <w:tblPr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554"/>
        <w:gridCol w:w="4855"/>
        <w:gridCol w:w="2043"/>
      </w:tblGrid>
      <w:tr w:rsidR="00B20DE7">
        <w:trPr>
          <w:trHeight w:val="618"/>
        </w:trPr>
        <w:tc>
          <w:tcPr>
            <w:tcW w:w="480" w:type="dxa"/>
          </w:tcPr>
          <w:p w:rsidR="00B20DE7" w:rsidRDefault="00E6335D">
            <w:pPr>
              <w:pStyle w:val="TableParagraph"/>
              <w:spacing w:before="14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554" w:type="dxa"/>
          </w:tcPr>
          <w:p w:rsidR="00B20DE7" w:rsidRDefault="00E6335D">
            <w:pPr>
              <w:pStyle w:val="TableParagraph"/>
              <w:spacing w:before="142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B20DE7" w:rsidRDefault="00E6335D">
            <w:pPr>
              <w:pStyle w:val="TableParagraph"/>
              <w:spacing w:before="14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B20DE7" w:rsidRDefault="00E6335D">
            <w:pPr>
              <w:pStyle w:val="TableParagraph"/>
              <w:spacing w:before="142"/>
              <w:ind w:right="9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20DE7">
        <w:trPr>
          <w:trHeight w:val="1898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4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4855" w:type="dxa"/>
          </w:tcPr>
          <w:p w:rsidR="00B20DE7" w:rsidRDefault="00E6335D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</w:t>
            </w:r>
            <w:r>
              <w:rPr>
                <w:sz w:val="24"/>
              </w:rPr>
              <w:t xml:space="preserve">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43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B20DE7" w:rsidRDefault="00E6335D">
            <w:pPr>
              <w:pStyle w:val="TableParagraph"/>
              <w:spacing w:before="46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B20DE7">
        <w:trPr>
          <w:trHeight w:val="1898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4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4855" w:type="dxa"/>
          </w:tcPr>
          <w:p w:rsidR="00B20DE7" w:rsidRDefault="00E6335D">
            <w:pPr>
              <w:pStyle w:val="TableParagraph"/>
              <w:spacing w:before="145" w:line="278" w:lineRule="auto"/>
              <w:ind w:left="5" w:right="459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деревьями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стойками натянуты верѐвки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 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Если задел – возвращается или выполняет</w:t>
            </w:r>
          </w:p>
          <w:p w:rsidR="00B20DE7" w:rsidRDefault="00E6335D">
            <w:pPr>
              <w:pStyle w:val="TableParagraph"/>
              <w:spacing w:line="275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штрафное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43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right="93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B20DE7">
        <w:trPr>
          <w:trHeight w:val="1578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4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«Первая </w:t>
            </w:r>
            <w:r>
              <w:rPr>
                <w:b/>
                <w:spacing w:val="-2"/>
                <w:sz w:val="24"/>
              </w:rPr>
              <w:t>помощь»</w:t>
            </w:r>
          </w:p>
        </w:tc>
        <w:tc>
          <w:tcPr>
            <w:tcW w:w="4855" w:type="dxa"/>
          </w:tcPr>
          <w:p w:rsidR="00B20DE7" w:rsidRDefault="00E6335D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B20DE7" w:rsidRDefault="00E6335D">
            <w:pPr>
              <w:pStyle w:val="TableParagraph"/>
              <w:spacing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43" w:type="dxa"/>
          </w:tcPr>
          <w:p w:rsidR="00B20DE7" w:rsidRDefault="00B20DE7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78" w:lineRule="auto"/>
              <w:ind w:left="241" w:right="403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B20DE7">
        <w:trPr>
          <w:trHeight w:val="1260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4" w:type="dxa"/>
          </w:tcPr>
          <w:p w:rsidR="00B20DE7" w:rsidRDefault="00B20DE7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4855" w:type="dxa"/>
          </w:tcPr>
          <w:p w:rsidR="00B20DE7" w:rsidRDefault="00E6335D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43" w:type="dxa"/>
          </w:tcPr>
          <w:p w:rsidR="00B20DE7" w:rsidRDefault="00B20DE7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80" w:lineRule="auto"/>
              <w:ind w:left="241" w:right="134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B20DE7">
        <w:trPr>
          <w:trHeight w:val="1778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54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4855" w:type="dxa"/>
          </w:tcPr>
          <w:p w:rsidR="00B20DE7" w:rsidRDefault="00E6335D">
            <w:pPr>
              <w:pStyle w:val="TableParagraph"/>
              <w:spacing w:before="243"/>
              <w:ind w:left="5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B20DE7" w:rsidRDefault="00E6335D">
            <w:pPr>
              <w:pStyle w:val="TableParagraph"/>
              <w:spacing w:before="44" w:line="280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виде ребуса или</w:t>
            </w:r>
            <w:r>
              <w:rPr>
                <w:sz w:val="24"/>
              </w:rPr>
              <w:t xml:space="preserve"> азбуки Морзе. Нужно</w:t>
            </w:r>
          </w:p>
          <w:p w:rsidR="00B20DE7" w:rsidRDefault="00E6335D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разгадать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вслух.</w:t>
            </w:r>
          </w:p>
        </w:tc>
        <w:tc>
          <w:tcPr>
            <w:tcW w:w="2043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 w:line="280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B20DE7">
        <w:trPr>
          <w:trHeight w:val="940"/>
        </w:trPr>
        <w:tc>
          <w:tcPr>
            <w:tcW w:w="480" w:type="dxa"/>
          </w:tcPr>
          <w:p w:rsidR="00B20DE7" w:rsidRDefault="00B20DE7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54" w:type="dxa"/>
          </w:tcPr>
          <w:p w:rsidR="00B20DE7" w:rsidRDefault="00E6335D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4855" w:type="dxa"/>
          </w:tcPr>
          <w:p w:rsidR="00B20DE7" w:rsidRDefault="00E6335D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вожатыми) на силу.</w:t>
            </w:r>
          </w:p>
        </w:tc>
        <w:tc>
          <w:tcPr>
            <w:tcW w:w="2043" w:type="dxa"/>
          </w:tcPr>
          <w:p w:rsidR="00B20DE7" w:rsidRDefault="00B20DE7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B20DE7">
        <w:trPr>
          <w:trHeight w:val="1577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4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4855" w:type="dxa"/>
          </w:tcPr>
          <w:p w:rsidR="00B20DE7" w:rsidRDefault="00E6335D">
            <w:pPr>
              <w:pStyle w:val="TableParagraph"/>
              <w:spacing w:before="143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(кругам из картона или обручам), </w:t>
            </w:r>
            <w:r>
              <w:rPr>
                <w:sz w:val="24"/>
              </w:rPr>
              <w:t>не наступив в</w:t>
            </w:r>
          </w:p>
          <w:p w:rsidR="00B20DE7" w:rsidRDefault="00E6335D">
            <w:pPr>
              <w:pStyle w:val="TableParagraph"/>
              <w:spacing w:before="1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«воду».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передавая </w:t>
            </w:r>
            <w:r>
              <w:rPr>
                <w:spacing w:val="-2"/>
                <w:sz w:val="24"/>
              </w:rPr>
              <w:t>кочки.</w:t>
            </w:r>
          </w:p>
        </w:tc>
        <w:tc>
          <w:tcPr>
            <w:tcW w:w="2043" w:type="dxa"/>
          </w:tcPr>
          <w:p w:rsidR="00B20DE7" w:rsidRDefault="00B20DE7">
            <w:pPr>
              <w:pStyle w:val="TableParagraph"/>
              <w:spacing w:before="18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B20DE7">
        <w:trPr>
          <w:trHeight w:val="1581"/>
        </w:trPr>
        <w:tc>
          <w:tcPr>
            <w:tcW w:w="480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4" w:type="dxa"/>
          </w:tcPr>
          <w:p w:rsidR="00B20DE7" w:rsidRDefault="00B20DE7">
            <w:pPr>
              <w:pStyle w:val="TableParagraph"/>
              <w:rPr>
                <w:i/>
                <w:sz w:val="24"/>
              </w:rPr>
            </w:pPr>
          </w:p>
          <w:p w:rsidR="00B20DE7" w:rsidRDefault="00B20DE7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4855" w:type="dxa"/>
          </w:tcPr>
          <w:p w:rsidR="00B20DE7" w:rsidRDefault="00E6335D">
            <w:pPr>
              <w:pStyle w:val="TableParagraph"/>
              <w:spacing w:before="145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географии, спорта (адаптированные под возраст).</w:t>
            </w:r>
          </w:p>
          <w:p w:rsidR="00B20DE7" w:rsidRDefault="00E6335D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России»,</w:t>
            </w:r>
          </w:p>
          <w:p w:rsidR="00B20DE7" w:rsidRDefault="00E6335D">
            <w:pPr>
              <w:pStyle w:val="TableParagraph"/>
              <w:spacing w:before="44"/>
              <w:ind w:left="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ГТО?»,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пожаре?».</w:t>
            </w:r>
          </w:p>
        </w:tc>
        <w:tc>
          <w:tcPr>
            <w:tcW w:w="2043" w:type="dxa"/>
          </w:tcPr>
          <w:p w:rsidR="00B20DE7" w:rsidRDefault="00B20DE7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20DE7" w:rsidRDefault="00E6335D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B20DE7" w:rsidRDefault="00E6335D">
      <w:pPr>
        <w:pStyle w:val="4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B20DE7" w:rsidRDefault="00E6335D">
      <w:pPr>
        <w:pStyle w:val="a3"/>
        <w:spacing w:before="39"/>
        <w:ind w:left="994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rPr>
          <w:spacing w:val="-2"/>
        </w:rPr>
        <w:t>площади.</w:t>
      </w:r>
    </w:p>
    <w:p w:rsidR="00B20DE7" w:rsidRDefault="00E6335D">
      <w:pPr>
        <w:pStyle w:val="a3"/>
        <w:spacing w:before="43"/>
        <w:ind w:left="994"/>
      </w:pPr>
      <w:r>
        <w:t>Подсчитываются</w:t>
      </w:r>
      <w:r>
        <w:rPr>
          <w:spacing w:val="-11"/>
        </w:rPr>
        <w:t xml:space="preserve"> </w:t>
      </w:r>
      <w:r>
        <w:t>жетоны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составляется</w:t>
      </w:r>
      <w:r>
        <w:rPr>
          <w:spacing w:val="-11"/>
        </w:rPr>
        <w:t xml:space="preserve"> </w:t>
      </w:r>
      <w:r>
        <w:t>кодовое</w:t>
      </w:r>
      <w:r>
        <w:rPr>
          <w:spacing w:val="-10"/>
        </w:rPr>
        <w:t xml:space="preserve"> </w:t>
      </w:r>
      <w:r>
        <w:t>слово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букв.</w:t>
      </w:r>
      <w:r>
        <w:rPr>
          <w:spacing w:val="-9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rPr>
          <w:spacing w:val="-5"/>
        </w:rPr>
        <w:t>что</w:t>
      </w:r>
    </w:p>
    <w:p w:rsidR="00B20DE7" w:rsidRDefault="00B20DE7">
      <w:pPr>
        <w:pStyle w:val="a3"/>
        <w:sectPr w:rsidR="00B20DE7">
          <w:type w:val="continuous"/>
          <w:pgSz w:w="11910" w:h="16840"/>
          <w:pgMar w:top="82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8" w:line="278" w:lineRule="auto"/>
        <w:ind w:left="994" w:right="693"/>
      </w:pPr>
      <w:r>
        <w:lastRenderedPageBreak/>
        <w:t>все</w:t>
      </w:r>
      <w:r>
        <w:rPr>
          <w:spacing w:val="-7"/>
        </w:rPr>
        <w:t xml:space="preserve"> </w:t>
      </w:r>
      <w:r>
        <w:t>успешно</w:t>
      </w:r>
      <w:r>
        <w:rPr>
          <w:spacing w:val="-9"/>
        </w:rPr>
        <w:t xml:space="preserve"> </w:t>
      </w:r>
      <w:r>
        <w:t>справились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получают</w:t>
      </w:r>
      <w:r>
        <w:rPr>
          <w:spacing w:val="-9"/>
        </w:rPr>
        <w:t xml:space="preserve"> </w:t>
      </w:r>
      <w:r>
        <w:t>звание</w:t>
      </w:r>
      <w:r>
        <w:rPr>
          <w:spacing w:val="-8"/>
        </w:rPr>
        <w:t xml:space="preserve"> </w:t>
      </w:r>
      <w:r>
        <w:t>«Готов».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провести</w:t>
      </w:r>
      <w:r>
        <w:rPr>
          <w:spacing w:val="-7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t>флешмоб или награждение сладкими призами.</w:t>
      </w:r>
    </w:p>
    <w:p w:rsidR="00B20DE7" w:rsidRDefault="00E6335D">
      <w:pPr>
        <w:pStyle w:val="4"/>
        <w:spacing w:before="3"/>
      </w:pPr>
      <w:r>
        <w:rPr>
          <w:spacing w:val="-2"/>
        </w:rPr>
        <w:t>Награждение: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B20DE7" w:rsidRDefault="00E6335D">
      <w:pPr>
        <w:pStyle w:val="4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B20DE7" w:rsidRDefault="00B20DE7">
      <w:pPr>
        <w:pStyle w:val="a3"/>
        <w:spacing w:before="93"/>
        <w:ind w:left="0"/>
      </w:pPr>
    </w:p>
    <w:p w:rsidR="00B20DE7" w:rsidRDefault="00E6335D">
      <w:pPr>
        <w:pStyle w:val="4"/>
        <w:spacing w:before="1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before="38" w:line="278" w:lineRule="auto"/>
        <w:ind w:right="1213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B20DE7" w:rsidRDefault="00E6335D">
      <w:pPr>
        <w:pStyle w:val="a4"/>
        <w:numPr>
          <w:ilvl w:val="0"/>
          <w:numId w:val="211"/>
        </w:numPr>
        <w:tabs>
          <w:tab w:val="left" w:pos="1713"/>
        </w:tabs>
        <w:spacing w:line="278" w:lineRule="auto"/>
        <w:ind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B20DE7" w:rsidRDefault="00B20DE7">
      <w:pPr>
        <w:pStyle w:val="a3"/>
        <w:spacing w:before="224"/>
        <w:ind w:left="0"/>
      </w:pPr>
    </w:p>
    <w:p w:rsidR="00B20DE7" w:rsidRDefault="00E6335D">
      <w:pPr>
        <w:spacing w:before="1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B20DE7" w:rsidRDefault="00E6335D">
      <w:pPr>
        <w:pStyle w:val="4"/>
        <w:spacing w:before="199" w:line="280" w:lineRule="auto"/>
        <w:ind w:left="2875" w:right="693" w:hanging="1112"/>
      </w:pPr>
      <w:r>
        <w:t>Беседа</w:t>
      </w:r>
      <w:r>
        <w:rPr>
          <w:spacing w:val="-7"/>
        </w:rPr>
        <w:t xml:space="preserve"> </w:t>
      </w:r>
      <w:r>
        <w:t>«Свой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чужих,</w:t>
      </w:r>
      <w:r>
        <w:rPr>
          <w:spacing w:val="-5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своих:</w:t>
      </w:r>
      <w:r>
        <w:rPr>
          <w:spacing w:val="-8"/>
        </w:rPr>
        <w:t xml:space="preserve"> </w:t>
      </w:r>
      <w:r>
        <w:t>Навигация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 гостеприимства и традициям в современном мире»</w:t>
      </w:r>
    </w:p>
    <w:p w:rsidR="00B20DE7" w:rsidRDefault="00E6335D">
      <w:pPr>
        <w:pStyle w:val="a3"/>
        <w:spacing w:before="153" w:line="278" w:lineRule="auto"/>
        <w:ind w:left="994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Стимулировать</w:t>
      </w:r>
      <w:r>
        <w:rPr>
          <w:spacing w:val="-11"/>
        </w:rPr>
        <w:t xml:space="preserve"> </w:t>
      </w:r>
      <w:r>
        <w:t>рефлексию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поводу</w:t>
      </w:r>
      <w:r>
        <w:rPr>
          <w:spacing w:val="-15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норм,</w:t>
      </w:r>
      <w:r>
        <w:rPr>
          <w:spacing w:val="-11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этики межличностного общения в контексте глобализации и</w:t>
      </w:r>
      <w:r>
        <w:t xml:space="preserve"> взросления.</w:t>
      </w:r>
    </w:p>
    <w:p w:rsidR="00B20DE7" w:rsidRDefault="00E6335D">
      <w:pPr>
        <w:spacing w:before="159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50–60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20DE7" w:rsidRDefault="00E6335D">
      <w:pPr>
        <w:pStyle w:val="a3"/>
        <w:spacing w:before="205" w:line="278" w:lineRule="auto"/>
        <w:ind w:left="994" w:right="680"/>
      </w:pPr>
      <w:r>
        <w:rPr>
          <w:b/>
        </w:rPr>
        <w:t>Реквизит:</w:t>
      </w:r>
      <w:r>
        <w:rPr>
          <w:b/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>расставленные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кругу</w:t>
      </w:r>
      <w:r>
        <w:rPr>
          <w:spacing w:val="-15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полукругом),</w:t>
      </w:r>
      <w:r>
        <w:rPr>
          <w:spacing w:val="-11"/>
        </w:rPr>
        <w:t xml:space="preserve"> </w:t>
      </w:r>
      <w:r>
        <w:t>флипчарт/доска,</w:t>
      </w:r>
      <w:r>
        <w:rPr>
          <w:spacing w:val="-11"/>
        </w:rPr>
        <w:t xml:space="preserve"> </w:t>
      </w:r>
      <w:r>
        <w:t>проектор (по желанию, для демонстрации коротких видео или мемов по теме).</w:t>
      </w:r>
    </w:p>
    <w:p w:rsidR="00B20DE7" w:rsidRDefault="00E6335D">
      <w:pPr>
        <w:pStyle w:val="4"/>
        <w:spacing w:before="161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дискуссии</w:t>
      </w:r>
    </w:p>
    <w:p w:rsidR="00B20DE7" w:rsidRDefault="00E6335D">
      <w:pPr>
        <w:pStyle w:val="a4"/>
        <w:numPr>
          <w:ilvl w:val="0"/>
          <w:numId w:val="212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Разогрев.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Вход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20DE7" w:rsidRDefault="00E6335D">
      <w:pPr>
        <w:spacing w:before="202"/>
        <w:ind w:left="994"/>
        <w:rPr>
          <w:sz w:val="24"/>
        </w:rPr>
      </w:pPr>
      <w:r>
        <w:rPr>
          <w:b/>
          <w:sz w:val="24"/>
        </w:rPr>
        <w:t>Вожатый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(модератор):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«Всем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привет.</w:t>
      </w:r>
      <w:r>
        <w:rPr>
          <w:spacing w:val="-11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10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договоримся: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нас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B20DE7" w:rsidRDefault="00E6335D">
      <w:pPr>
        <w:pStyle w:val="a3"/>
        <w:spacing w:before="41"/>
        <w:ind w:left="994"/>
      </w:pPr>
      <w:r>
        <w:t>лекция,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равных.</w:t>
      </w:r>
      <w:r>
        <w:rPr>
          <w:spacing w:val="-4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"правильных"</w:t>
      </w:r>
      <w:r>
        <w:rPr>
          <w:spacing w:val="-2"/>
        </w:rPr>
        <w:t xml:space="preserve"> </w:t>
      </w:r>
      <w:r>
        <w:t>ответов,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rPr>
          <w:spacing w:val="-2"/>
        </w:rPr>
        <w:t>зрения.</w:t>
      </w:r>
    </w:p>
    <w:p w:rsidR="00B20DE7" w:rsidRDefault="00E6335D">
      <w:pPr>
        <w:pStyle w:val="a3"/>
        <w:spacing w:before="206" w:line="276" w:lineRule="auto"/>
        <w:ind w:left="994" w:right="563"/>
      </w:pPr>
      <w:r>
        <w:t>Тема</w:t>
      </w:r>
      <w:r>
        <w:rPr>
          <w:spacing w:val="-8"/>
        </w:rPr>
        <w:t xml:space="preserve"> </w:t>
      </w:r>
      <w:r>
        <w:t>звучит</w:t>
      </w:r>
      <w:r>
        <w:rPr>
          <w:spacing w:val="-7"/>
        </w:rPr>
        <w:t xml:space="preserve"> </w:t>
      </w:r>
      <w:r>
        <w:t>так:</w:t>
      </w:r>
      <w:r>
        <w:rPr>
          <w:spacing w:val="-7"/>
        </w:rPr>
        <w:t xml:space="preserve"> </w:t>
      </w:r>
      <w:r>
        <w:t>"Свой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чужих,</w:t>
      </w:r>
      <w:r>
        <w:rPr>
          <w:spacing w:val="-7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своих".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сочетание?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 xml:space="preserve">чем </w:t>
      </w:r>
      <w:r>
        <w:t>это, по-вашему?»</w:t>
      </w:r>
    </w:p>
    <w:p w:rsidR="00B20DE7" w:rsidRDefault="00B20DE7">
      <w:pPr>
        <w:pStyle w:val="a3"/>
        <w:spacing w:line="276" w:lineRule="auto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spacing w:before="68" w:line="276" w:lineRule="auto"/>
        <w:ind w:left="994" w:right="693"/>
        <w:rPr>
          <w:i/>
          <w:sz w:val="24"/>
        </w:rPr>
      </w:pPr>
      <w:r>
        <w:rPr>
          <w:i/>
          <w:sz w:val="24"/>
        </w:rPr>
        <w:lastRenderedPageBreak/>
        <w:t>(Выслушиваются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ассоциации.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ощущение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тарелке, про эмиграцию, про буллинг и др.).</w:t>
      </w:r>
    </w:p>
    <w:p w:rsidR="00B20DE7" w:rsidRDefault="00E6335D">
      <w:pPr>
        <w:pStyle w:val="a3"/>
        <w:spacing w:before="164" w:line="276" w:lineRule="auto"/>
        <w:ind w:left="994" w:right="680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«Отлично.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поговорим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 xml:space="preserve">гостеприимства либо помогают нам </w:t>
      </w:r>
      <w:r>
        <w:t>чувствовать себя "своими", либо, наоборот, создают дискомфорт».</w:t>
      </w:r>
    </w:p>
    <w:p w:rsidR="00B20DE7" w:rsidRDefault="00E6335D">
      <w:pPr>
        <w:pStyle w:val="4"/>
        <w:numPr>
          <w:ilvl w:val="0"/>
          <w:numId w:val="212"/>
        </w:numPr>
        <w:tabs>
          <w:tab w:val="left" w:pos="1234"/>
        </w:tabs>
        <w:spacing w:before="168"/>
      </w:pPr>
      <w:r>
        <w:t>Блок</w:t>
      </w:r>
      <w:r>
        <w:rPr>
          <w:spacing w:val="-11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Традиции:</w:t>
      </w:r>
      <w:r>
        <w:rPr>
          <w:spacing w:val="-11"/>
        </w:rPr>
        <w:t xml:space="preserve"> </w:t>
      </w:r>
      <w:r>
        <w:t>Якорь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прошлое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фундамент</w:t>
      </w:r>
      <w:r>
        <w:rPr>
          <w:spacing w:val="-7"/>
        </w:rPr>
        <w:t xml:space="preserve"> </w:t>
      </w:r>
      <w:r>
        <w:t>будущего?</w:t>
      </w:r>
      <w:r>
        <w:rPr>
          <w:spacing w:val="-5"/>
        </w:rPr>
        <w:t xml:space="preserve"> </w:t>
      </w:r>
      <w:r>
        <w:t>(10–12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1" w:line="276" w:lineRule="auto"/>
        <w:ind w:left="994" w:right="646"/>
      </w:pPr>
      <w:r>
        <w:rPr>
          <w:b/>
        </w:rPr>
        <w:t>Вожатый:</w:t>
      </w:r>
      <w:r>
        <w:rPr>
          <w:b/>
          <w:spacing w:val="-5"/>
        </w:rPr>
        <w:t xml:space="preserve"> </w:t>
      </w:r>
      <w:r>
        <w:t>«Начнем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традиций.</w:t>
      </w:r>
      <w:r>
        <w:rPr>
          <w:spacing w:val="-8"/>
        </w:rPr>
        <w:t xml:space="preserve"> </w:t>
      </w:r>
      <w:r>
        <w:t>Скажите</w:t>
      </w:r>
      <w:r>
        <w:rPr>
          <w:spacing w:val="-9"/>
        </w:rPr>
        <w:t xml:space="preserve"> </w:t>
      </w:r>
      <w:r>
        <w:t>честно,</w:t>
      </w:r>
      <w:r>
        <w:rPr>
          <w:spacing w:val="-8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едят</w:t>
      </w:r>
      <w:r>
        <w:rPr>
          <w:spacing w:val="-8"/>
        </w:rPr>
        <w:t xml:space="preserve"> </w:t>
      </w:r>
      <w:r>
        <w:t>оливье и смотрят "Иронию судьбы"? А кто сч</w:t>
      </w:r>
      <w:r>
        <w:t>итает, что это пережиток прошлого и пора уже заказать суши и включить "Один дома"?»</w:t>
      </w:r>
    </w:p>
    <w:p w:rsidR="00B20DE7" w:rsidRDefault="00E6335D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(Поднимите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разделяются.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хороший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дискуссии).</w:t>
      </w:r>
    </w:p>
    <w:p w:rsidR="00B20DE7" w:rsidRDefault="00E6335D">
      <w:pPr>
        <w:pStyle w:val="4"/>
        <w:spacing w:before="209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B20DE7" w:rsidRDefault="00E6335D">
      <w:pPr>
        <w:pStyle w:val="a4"/>
        <w:numPr>
          <w:ilvl w:val="1"/>
          <w:numId w:val="212"/>
        </w:numPr>
        <w:tabs>
          <w:tab w:val="left" w:pos="1713"/>
        </w:tabs>
        <w:spacing w:before="202" w:line="276" w:lineRule="auto"/>
        <w:ind w:right="60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"за":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чувствуете,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соблюдаете</w:t>
      </w:r>
      <w:r>
        <w:rPr>
          <w:spacing w:val="-11"/>
          <w:sz w:val="24"/>
        </w:rPr>
        <w:t xml:space="preserve"> </w:t>
      </w:r>
      <w:r>
        <w:rPr>
          <w:sz w:val="24"/>
        </w:rPr>
        <w:t>эту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традицию?</w:t>
      </w:r>
      <w:r>
        <w:rPr>
          <w:spacing w:val="-9"/>
          <w:sz w:val="24"/>
        </w:rPr>
        <w:t xml:space="preserve"> </w:t>
      </w:r>
      <w:r>
        <w:rPr>
          <w:sz w:val="24"/>
        </w:rPr>
        <w:t>Уют?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 с детством? Это осознанный выбор или просто "так принято"?</w:t>
      </w:r>
    </w:p>
    <w:p w:rsidR="00B20DE7" w:rsidRDefault="00E6335D">
      <w:pPr>
        <w:pStyle w:val="a4"/>
        <w:numPr>
          <w:ilvl w:val="1"/>
          <w:numId w:val="212"/>
        </w:numPr>
        <w:tabs>
          <w:tab w:val="left" w:pos="1713"/>
        </w:tabs>
        <w:spacing w:before="165" w:line="276" w:lineRule="auto"/>
        <w:ind w:right="100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"против":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раздражает?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навязанности? Желание создать </w:t>
      </w:r>
      <w:r>
        <w:rPr>
          <w:i/>
          <w:sz w:val="24"/>
        </w:rPr>
        <w:t xml:space="preserve">свои </w:t>
      </w:r>
      <w:r>
        <w:rPr>
          <w:sz w:val="24"/>
        </w:rPr>
        <w:t>правила?</w:t>
      </w:r>
    </w:p>
    <w:p w:rsidR="00B20DE7" w:rsidRDefault="00E6335D">
      <w:pPr>
        <w:pStyle w:val="a4"/>
        <w:numPr>
          <w:ilvl w:val="1"/>
          <w:numId w:val="212"/>
        </w:numPr>
        <w:tabs>
          <w:tab w:val="left" w:pos="1713"/>
        </w:tabs>
        <w:spacing w:before="164" w:line="276" w:lineRule="auto"/>
        <w:ind w:right="1704"/>
        <w:rPr>
          <w:sz w:val="24"/>
        </w:rPr>
      </w:pPr>
      <w:r>
        <w:rPr>
          <w:b/>
          <w:sz w:val="24"/>
        </w:rPr>
        <w:t>Глобальный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вопрос: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Есть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мнению, человечеству </w:t>
      </w:r>
      <w:r>
        <w:rPr>
          <w:sz w:val="24"/>
        </w:rPr>
        <w:t>пора отказаться? Почему?</w:t>
      </w:r>
    </w:p>
    <w:p w:rsidR="00B20DE7" w:rsidRDefault="00E6335D">
      <w:pPr>
        <w:spacing w:before="164"/>
        <w:ind w:left="994"/>
        <w:rPr>
          <w:sz w:val="24"/>
        </w:rPr>
      </w:pPr>
      <w:r>
        <w:rPr>
          <w:b/>
          <w:sz w:val="24"/>
        </w:rPr>
        <w:t>Вывод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модератора: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«Традиция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перестает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живой,</w:t>
      </w:r>
      <w:r>
        <w:rPr>
          <w:spacing w:val="-1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превращается</w:t>
      </w:r>
      <w:r>
        <w:rPr>
          <w:spacing w:val="-10"/>
          <w:sz w:val="24"/>
        </w:rPr>
        <w:t xml:space="preserve"> в</w:t>
      </w:r>
    </w:p>
    <w:p w:rsidR="00B20DE7" w:rsidRDefault="00E6335D">
      <w:pPr>
        <w:pStyle w:val="a3"/>
        <w:spacing w:before="43" w:line="276" w:lineRule="auto"/>
        <w:ind w:left="994" w:right="680"/>
      </w:pPr>
      <w:r>
        <w:t>механическое</w:t>
      </w:r>
      <w:r>
        <w:rPr>
          <w:spacing w:val="-11"/>
        </w:rPr>
        <w:t xml:space="preserve"> </w:t>
      </w:r>
      <w:r>
        <w:t>действие.</w:t>
      </w:r>
      <w:r>
        <w:rPr>
          <w:spacing w:val="-8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работает,</w:t>
      </w:r>
      <w:r>
        <w:rPr>
          <w:spacing w:val="-8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</w:t>
      </w:r>
      <w:r>
        <w:rPr>
          <w:spacing w:val="-11"/>
        </w:rPr>
        <w:t xml:space="preserve"> </w:t>
      </w:r>
      <w:r>
        <w:t>"ЗАЧЕМ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 xml:space="preserve">делаю". Лично для себя. Либо за этим стоит глубокая ценность — семья, память, </w:t>
      </w:r>
      <w:r>
        <w:t>радость».</w:t>
      </w:r>
    </w:p>
    <w:p w:rsidR="00B20DE7" w:rsidRDefault="00E6335D">
      <w:pPr>
        <w:pStyle w:val="4"/>
        <w:numPr>
          <w:ilvl w:val="0"/>
          <w:numId w:val="212"/>
        </w:numPr>
        <w:tabs>
          <w:tab w:val="left" w:pos="1234"/>
        </w:tabs>
        <w:spacing w:before="170" w:line="276" w:lineRule="auto"/>
        <w:ind w:left="994" w:right="697" w:firstLine="0"/>
      </w:pPr>
      <w:r>
        <w:t>Блок</w:t>
      </w:r>
      <w:r>
        <w:rPr>
          <w:spacing w:val="-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Гостеприимство:</w:t>
      </w:r>
      <w:r>
        <w:rPr>
          <w:spacing w:val="-7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комфорта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стресса?</w:t>
      </w:r>
      <w:r>
        <w:rPr>
          <w:spacing w:val="-6"/>
        </w:rPr>
        <w:t xml:space="preserve"> </w:t>
      </w:r>
      <w:r>
        <w:t>(Работа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кейсами)</w:t>
      </w:r>
      <w:r>
        <w:rPr>
          <w:spacing w:val="-6"/>
        </w:rPr>
        <w:t xml:space="preserve"> </w:t>
      </w:r>
      <w:r>
        <w:t>(15– 20 минут)</w:t>
      </w:r>
    </w:p>
    <w:p w:rsidR="00B20DE7" w:rsidRDefault="00E6335D">
      <w:pPr>
        <w:pStyle w:val="a3"/>
        <w:spacing w:before="160"/>
        <w:ind w:left="994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«Теперь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гостей.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15-17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уже</w:t>
      </w:r>
      <w:r>
        <w:rPr>
          <w:spacing w:val="-7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взрослые,</w:t>
      </w:r>
      <w:r>
        <w:rPr>
          <w:spacing w:val="-5"/>
        </w:rPr>
        <w:t xml:space="preserve"> </w:t>
      </w:r>
      <w:r>
        <w:rPr>
          <w:spacing w:val="-2"/>
        </w:rPr>
        <w:t>чтобы</w:t>
      </w:r>
    </w:p>
    <w:p w:rsidR="00B20DE7" w:rsidRDefault="00E6335D">
      <w:pPr>
        <w:pStyle w:val="a3"/>
        <w:spacing w:before="43" w:line="276" w:lineRule="auto"/>
        <w:ind w:left="994" w:right="680"/>
      </w:pPr>
      <w:r>
        <w:t>сталкиваться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неловкими</w:t>
      </w:r>
      <w:r>
        <w:rPr>
          <w:spacing w:val="-9"/>
        </w:rPr>
        <w:t xml:space="preserve"> </w:t>
      </w:r>
      <w:r>
        <w:t>ситуациями.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разберем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кейсов.</w:t>
      </w:r>
      <w:r>
        <w:rPr>
          <w:spacing w:val="-9"/>
        </w:rPr>
        <w:t xml:space="preserve"> </w:t>
      </w:r>
      <w:r>
        <w:t>Я делю вас на две группы (или работаем в общем кругу, но быстро).</w:t>
      </w:r>
    </w:p>
    <w:p w:rsidR="00B20DE7" w:rsidRDefault="00E6335D">
      <w:pPr>
        <w:pStyle w:val="4"/>
        <w:spacing w:before="169"/>
      </w:pPr>
      <w:r>
        <w:t>Кейс</w:t>
      </w:r>
      <w:r>
        <w:rPr>
          <w:spacing w:val="-14"/>
        </w:rPr>
        <w:t xml:space="preserve"> </w:t>
      </w:r>
      <w:r>
        <w:t>1.</w:t>
      </w:r>
      <w:r>
        <w:rPr>
          <w:spacing w:val="-14"/>
        </w:rPr>
        <w:t xml:space="preserve"> </w:t>
      </w:r>
      <w:r>
        <w:t>"Культурный</w:t>
      </w:r>
      <w:r>
        <w:rPr>
          <w:spacing w:val="-14"/>
        </w:rPr>
        <w:t xml:space="preserve"> </w:t>
      </w:r>
      <w:r>
        <w:rPr>
          <w:spacing w:val="-2"/>
        </w:rPr>
        <w:t>шок".</w:t>
      </w:r>
    </w:p>
    <w:p w:rsidR="00B20DE7" w:rsidRDefault="00E6335D">
      <w:pPr>
        <w:pStyle w:val="a3"/>
        <w:spacing w:before="41" w:line="278" w:lineRule="auto"/>
        <w:ind w:left="994" w:right="563"/>
      </w:pPr>
      <w:r>
        <w:t>Ваш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Сирии</w:t>
      </w:r>
      <w:r>
        <w:rPr>
          <w:spacing w:val="-1"/>
        </w:rPr>
        <w:t xml:space="preserve"> </w:t>
      </w:r>
      <w:r>
        <w:t>или Дагестана</w:t>
      </w:r>
      <w:r>
        <w:rPr>
          <w:spacing w:val="-2"/>
        </w:rPr>
        <w:t xml:space="preserve"> </w:t>
      </w:r>
      <w:r>
        <w:t>приглашает вас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праздник.</w:t>
      </w:r>
      <w:r>
        <w:rPr>
          <w:spacing w:val="-1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 xml:space="preserve">и женщины сидят за разными столами, подают непривычную еду (бараний жир, много </w:t>
      </w:r>
      <w:r>
        <w:t>специй),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хозяева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настойчиво</w:t>
      </w:r>
      <w:r>
        <w:rPr>
          <w:spacing w:val="-10"/>
        </w:rPr>
        <w:t xml:space="preserve"> </w:t>
      </w:r>
      <w:r>
        <w:t>предлагают</w:t>
      </w:r>
      <w:r>
        <w:rPr>
          <w:spacing w:val="-10"/>
        </w:rPr>
        <w:t xml:space="preserve"> </w:t>
      </w:r>
      <w:r>
        <w:t>добавку.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чувствуете</w:t>
      </w:r>
      <w:r>
        <w:rPr>
          <w:spacing w:val="-11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неловко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 знаете, как отказаться, чтобы не обидеть.</w:t>
      </w:r>
    </w:p>
    <w:p w:rsidR="00B20DE7" w:rsidRDefault="00E6335D">
      <w:pPr>
        <w:spacing w:line="271" w:lineRule="exact"/>
        <w:ind w:left="994"/>
        <w:rPr>
          <w:i/>
          <w:sz w:val="24"/>
        </w:rPr>
      </w:pPr>
      <w:r>
        <w:rPr>
          <w:i/>
          <w:sz w:val="24"/>
        </w:rPr>
        <w:t>Ваши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сохранить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границы,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культуре?</w:t>
      </w:r>
    </w:p>
    <w:p w:rsidR="00B20DE7" w:rsidRDefault="00E6335D">
      <w:pPr>
        <w:pStyle w:val="4"/>
        <w:spacing w:before="211"/>
      </w:pPr>
      <w:r>
        <w:rPr>
          <w:spacing w:val="-2"/>
        </w:rPr>
        <w:t>Обсуждение:</w:t>
      </w:r>
    </w:p>
    <w:p w:rsidR="00B20DE7" w:rsidRDefault="00E6335D">
      <w:pPr>
        <w:spacing w:before="39" w:line="278" w:lineRule="auto"/>
        <w:ind w:left="994" w:right="696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"спасибо,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невероятно вкусно,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объелся",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кухне,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 </w:t>
      </w:r>
      <w:r>
        <w:rPr>
          <w:i/>
          <w:spacing w:val="-2"/>
          <w:sz w:val="24"/>
        </w:rPr>
        <w:t>блюдам).</w:t>
      </w:r>
    </w:p>
    <w:p w:rsidR="00B20DE7" w:rsidRDefault="00E6335D">
      <w:pPr>
        <w:pStyle w:val="a3"/>
        <w:spacing w:line="276" w:lineRule="auto"/>
        <w:ind w:left="994" w:right="1320"/>
        <w:jc w:val="both"/>
      </w:pPr>
      <w:r>
        <w:rPr>
          <w:i/>
        </w:rPr>
        <w:t>Важный</w:t>
      </w:r>
      <w:r>
        <w:rPr>
          <w:i/>
          <w:spacing w:val="-4"/>
        </w:rPr>
        <w:t xml:space="preserve"> </w:t>
      </w:r>
      <w:r>
        <w:rPr>
          <w:i/>
        </w:rPr>
        <w:t>акцент:</w:t>
      </w:r>
      <w:r>
        <w:rPr>
          <w:i/>
          <w:spacing w:val="-5"/>
        </w:rPr>
        <w:t xml:space="preserve"> </w:t>
      </w:r>
      <w:r>
        <w:t>Разница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"навязыванием"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"проявлением</w:t>
      </w:r>
      <w:r>
        <w:rPr>
          <w:spacing w:val="-5"/>
        </w:rPr>
        <w:t xml:space="preserve"> </w:t>
      </w:r>
      <w:r>
        <w:t>заботы"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разных </w:t>
      </w:r>
      <w:r>
        <w:rPr>
          <w:spacing w:val="-2"/>
        </w:rPr>
        <w:t>культурах.</w:t>
      </w:r>
    </w:p>
    <w:p w:rsidR="00B20DE7" w:rsidRDefault="00E6335D">
      <w:pPr>
        <w:pStyle w:val="4"/>
        <w:spacing w:before="169"/>
      </w:pPr>
      <w:r>
        <w:t>Кейс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"Медвежья</w:t>
      </w:r>
      <w:r>
        <w:rPr>
          <w:spacing w:val="-7"/>
        </w:rPr>
        <w:t xml:space="preserve"> </w:t>
      </w:r>
      <w:r>
        <w:rPr>
          <w:spacing w:val="-2"/>
        </w:rPr>
        <w:t>услуга".</w:t>
      </w:r>
    </w:p>
    <w:p w:rsidR="00B20DE7" w:rsidRDefault="00E6335D">
      <w:pPr>
        <w:pStyle w:val="a3"/>
        <w:spacing w:before="38"/>
        <w:ind w:left="994"/>
      </w:pPr>
      <w:r>
        <w:t>Вы</w:t>
      </w:r>
      <w:r>
        <w:rPr>
          <w:spacing w:val="-11"/>
        </w:rPr>
        <w:t xml:space="preserve"> </w:t>
      </w:r>
      <w:r>
        <w:t>пришли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другу,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которого</w:t>
      </w:r>
      <w:r>
        <w:rPr>
          <w:spacing w:val="-8"/>
        </w:rPr>
        <w:t xml:space="preserve"> </w:t>
      </w:r>
      <w:r>
        <w:t>строгие</w:t>
      </w:r>
      <w:r>
        <w:rPr>
          <w:spacing w:val="-9"/>
        </w:rPr>
        <w:t xml:space="preserve"> </w:t>
      </w:r>
      <w:r>
        <w:t>родители.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начинают</w:t>
      </w:r>
      <w:r>
        <w:rPr>
          <w:spacing w:val="-8"/>
        </w:rPr>
        <w:t xml:space="preserve"> </w:t>
      </w:r>
      <w:r>
        <w:rPr>
          <w:spacing w:val="-5"/>
        </w:rPr>
        <w:t>вас</w:t>
      </w:r>
    </w:p>
    <w:p w:rsidR="00B20DE7" w:rsidRDefault="00E6335D">
      <w:pPr>
        <w:pStyle w:val="a3"/>
        <w:spacing w:before="43"/>
        <w:ind w:left="994"/>
      </w:pPr>
      <w:r>
        <w:t>расспрашивать:</w:t>
      </w:r>
      <w:r>
        <w:rPr>
          <w:spacing w:val="-10"/>
        </w:rPr>
        <w:t xml:space="preserve"> </w:t>
      </w:r>
      <w:r>
        <w:t>"Куда</w:t>
      </w:r>
      <w:r>
        <w:rPr>
          <w:spacing w:val="-8"/>
        </w:rPr>
        <w:t xml:space="preserve"> </w:t>
      </w:r>
      <w:r>
        <w:t>поступаешь?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юриста?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парень/девушка</w:t>
      </w:r>
      <w:r>
        <w:rPr>
          <w:spacing w:val="-6"/>
        </w:rPr>
        <w:t xml:space="preserve"> </w:t>
      </w:r>
      <w:r>
        <w:rPr>
          <w:spacing w:val="-2"/>
        </w:rPr>
        <w:t>есть?</w:t>
      </w:r>
    </w:p>
    <w:p w:rsidR="00B20DE7" w:rsidRDefault="00B20DE7">
      <w:pPr>
        <w:pStyle w:val="a3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8"/>
        <w:ind w:left="994"/>
      </w:pPr>
      <w:r>
        <w:lastRenderedPageBreak/>
        <w:t>А</w:t>
      </w:r>
      <w:r>
        <w:rPr>
          <w:spacing w:val="-7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нет?"</w:t>
      </w:r>
      <w:r>
        <w:rPr>
          <w:spacing w:val="-5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неприятно,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умоляет</w:t>
      </w:r>
      <w:r>
        <w:rPr>
          <w:spacing w:val="-3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"не</w:t>
      </w:r>
      <w:r>
        <w:rPr>
          <w:spacing w:val="-5"/>
        </w:rPr>
        <w:t xml:space="preserve"> </w:t>
      </w:r>
      <w:r>
        <w:t>портить</w:t>
      </w:r>
      <w:r>
        <w:rPr>
          <w:spacing w:val="-3"/>
        </w:rPr>
        <w:t xml:space="preserve"> </w:t>
      </w:r>
      <w:r>
        <w:rPr>
          <w:spacing w:val="-2"/>
        </w:rPr>
        <w:t>вечер".</w:t>
      </w:r>
    </w:p>
    <w:p w:rsidR="00B20DE7" w:rsidRDefault="00E6335D">
      <w:pPr>
        <w:spacing w:before="43" w:line="276" w:lineRule="auto"/>
        <w:ind w:left="994" w:right="693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выйти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грубым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испортить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семьей?</w:t>
      </w:r>
    </w:p>
    <w:p w:rsidR="00B20DE7" w:rsidRDefault="00E6335D">
      <w:pPr>
        <w:pStyle w:val="4"/>
        <w:spacing w:before="170"/>
      </w:pPr>
      <w:r>
        <w:rPr>
          <w:spacing w:val="-2"/>
        </w:rPr>
        <w:t>Обсуждение:</w:t>
      </w:r>
    </w:p>
    <w:p w:rsidR="00B20DE7" w:rsidRDefault="00E6335D">
      <w:pPr>
        <w:spacing w:before="38" w:line="278" w:lineRule="auto"/>
        <w:ind w:left="994" w:right="680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"перевод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стрелок"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("А как вы считаете, на кого лучше идти?"), отвечать общими фразами ("Планы еще формируются,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меняется"),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перевести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похвалу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ребенку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("А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вот ваш Петя — молодец, он мне с физикой помог").</w:t>
      </w:r>
    </w:p>
    <w:p w:rsidR="00B20DE7" w:rsidRDefault="00E6335D">
      <w:pPr>
        <w:pStyle w:val="4"/>
        <w:spacing w:before="162"/>
      </w:pPr>
      <w:r>
        <w:t>Кейс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"Тишина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сети".</w:t>
      </w:r>
    </w:p>
    <w:p w:rsidR="00B20DE7" w:rsidRDefault="00E6335D">
      <w:pPr>
        <w:pStyle w:val="a3"/>
        <w:spacing w:before="41" w:line="278" w:lineRule="auto"/>
        <w:ind w:left="994" w:right="680"/>
      </w:pPr>
      <w:r>
        <w:t>К вам напросился в гости (или в лагерную компанию) новенький, который ведет себя странно: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мемов,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шуток,</w:t>
      </w:r>
      <w:r>
        <w:rPr>
          <w:spacing w:val="-6"/>
        </w:rPr>
        <w:t xml:space="preserve"> </w:t>
      </w:r>
      <w:r>
        <w:t>молчит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компании.</w:t>
      </w:r>
      <w:r>
        <w:rPr>
          <w:spacing w:val="-6"/>
        </w:rPr>
        <w:t xml:space="preserve"> </w:t>
      </w:r>
      <w:r>
        <w:t>Вы видите, что ему дискомфортно, но и вам с ним неловко. Проще его игнорировать.</w:t>
      </w:r>
    </w:p>
    <w:p w:rsidR="00B20DE7" w:rsidRDefault="00E6335D">
      <w:pPr>
        <w:spacing w:line="271" w:lineRule="exact"/>
        <w:ind w:left="994"/>
        <w:rPr>
          <w:i/>
          <w:sz w:val="24"/>
        </w:rPr>
      </w:pP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гостеприимство?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"втаскивать"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нет?</w:t>
      </w:r>
    </w:p>
    <w:p w:rsidR="00B20DE7" w:rsidRDefault="00E6335D">
      <w:pPr>
        <w:pStyle w:val="4"/>
        <w:spacing w:before="211"/>
      </w:pPr>
      <w:r>
        <w:rPr>
          <w:spacing w:val="-2"/>
        </w:rPr>
        <w:t>Обсуждение:</w:t>
      </w:r>
    </w:p>
    <w:p w:rsidR="00B20DE7" w:rsidRDefault="00E6335D">
      <w:pPr>
        <w:spacing w:before="39" w:line="278" w:lineRule="auto"/>
        <w:ind w:left="994" w:right="680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разделить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</w:t>
      </w:r>
      <w:r>
        <w:rPr>
          <w:i/>
          <w:sz w:val="24"/>
        </w:rPr>
        <w:t>степриимство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равно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"обязанность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развлекать". Но базовый уровень комфорта создать нужно. Можно предложить поговорить с ним один на один, узнать его интересы, возможно, он просто стесняется).</w:t>
      </w:r>
    </w:p>
    <w:p w:rsidR="00B20DE7" w:rsidRDefault="00E6335D">
      <w:pPr>
        <w:pStyle w:val="4"/>
        <w:numPr>
          <w:ilvl w:val="0"/>
          <w:numId w:val="212"/>
        </w:numPr>
        <w:tabs>
          <w:tab w:val="left" w:pos="1234"/>
        </w:tabs>
        <w:spacing w:before="162"/>
      </w:pPr>
      <w:r>
        <w:t>Блок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Дилемма:</w:t>
      </w:r>
      <w:r>
        <w:rPr>
          <w:spacing w:val="-6"/>
        </w:rPr>
        <w:t xml:space="preserve"> </w:t>
      </w:r>
      <w:r>
        <w:t>"Чемодан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ручки"</w:t>
      </w:r>
      <w:r>
        <w:rPr>
          <w:spacing w:val="-5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0" w:line="278" w:lineRule="auto"/>
        <w:ind w:left="994" w:right="804"/>
        <w:jc w:val="both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«Бывает</w:t>
      </w:r>
      <w:r>
        <w:rPr>
          <w:spacing w:val="-5"/>
        </w:rPr>
        <w:t xml:space="preserve"> </w:t>
      </w:r>
      <w:r>
        <w:t>такое,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гостеприимство</w:t>
      </w:r>
      <w:r>
        <w:rPr>
          <w:spacing w:val="-5"/>
        </w:rPr>
        <w:t xml:space="preserve"> </w:t>
      </w:r>
      <w:r>
        <w:t>превращаются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"чемодан</w:t>
      </w:r>
      <w:r>
        <w:rPr>
          <w:spacing w:val="-5"/>
        </w:rPr>
        <w:t xml:space="preserve"> </w:t>
      </w:r>
      <w:r>
        <w:t>без ручки":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нести</w:t>
      </w:r>
      <w:r>
        <w:rPr>
          <w:spacing w:val="-7"/>
        </w:rPr>
        <w:t xml:space="preserve"> </w:t>
      </w:r>
      <w:r>
        <w:t>тяжело,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бросить</w:t>
      </w:r>
      <w:r>
        <w:rPr>
          <w:spacing w:val="-7"/>
        </w:rPr>
        <w:t xml:space="preserve"> </w:t>
      </w:r>
      <w:r>
        <w:t>жалко.</w:t>
      </w:r>
      <w:r>
        <w:rPr>
          <w:spacing w:val="-7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ежегодный</w:t>
      </w:r>
      <w:r>
        <w:rPr>
          <w:spacing w:val="-7"/>
        </w:rPr>
        <w:t xml:space="preserve"> </w:t>
      </w:r>
      <w:r>
        <w:t>сбор</w:t>
      </w:r>
      <w:r>
        <w:rPr>
          <w:spacing w:val="-7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родни,</w:t>
      </w:r>
      <w:r>
        <w:rPr>
          <w:spacing w:val="-7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все ссорятся, или привычка тащить в дом горы еды, которую никто не ест.</w:t>
      </w:r>
    </w:p>
    <w:p w:rsidR="00B20DE7" w:rsidRDefault="00E6335D">
      <w:pPr>
        <w:pStyle w:val="a3"/>
        <w:spacing w:before="160" w:line="276" w:lineRule="auto"/>
        <w:ind w:left="994" w:right="693"/>
      </w:pPr>
      <w:r>
        <w:t>Вопрос к вам: Есть ли в вашей</w:t>
      </w:r>
      <w:r>
        <w:t xml:space="preserve"> жизни традиции, которые вы бы хотели изменить, модернизировать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отменить?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сказали</w:t>
      </w:r>
      <w:r>
        <w:rPr>
          <w:spacing w:val="-6"/>
        </w:rPr>
        <w:t xml:space="preserve"> </w:t>
      </w:r>
      <w:r>
        <w:t>родителям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старшим родственникам, не обидев их?»</w:t>
      </w:r>
    </w:p>
    <w:p w:rsidR="00B20DE7" w:rsidRDefault="00E6335D">
      <w:pPr>
        <w:spacing w:before="167"/>
        <w:ind w:left="994"/>
        <w:rPr>
          <w:i/>
          <w:sz w:val="24"/>
        </w:rPr>
      </w:pPr>
      <w:r>
        <w:rPr>
          <w:i/>
          <w:sz w:val="24"/>
        </w:rPr>
        <w:t>(Обмен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опытом.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сепарации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-9"/>
          <w:sz w:val="24"/>
        </w:rPr>
        <w:t xml:space="preserve"> </w:t>
      </w:r>
      <w:r>
        <w:rPr>
          <w:i/>
          <w:spacing w:val="-5"/>
          <w:sz w:val="24"/>
        </w:rPr>
        <w:t>со</w:t>
      </w:r>
    </w:p>
    <w:p w:rsidR="00B20DE7" w:rsidRDefault="00E6335D">
      <w:pPr>
        <w:spacing w:before="43" w:line="276" w:lineRule="auto"/>
        <w:ind w:left="994"/>
        <w:rPr>
          <w:i/>
          <w:sz w:val="24"/>
        </w:rPr>
      </w:pPr>
      <w:r>
        <w:rPr>
          <w:i/>
          <w:sz w:val="24"/>
        </w:rPr>
        <w:t>старшими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форматах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взаимодействия.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Например: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"Давайте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будем жарить 10 кг мяса, а съездим все вместе в лес и пожарим сосиски, но зато все будут".)</w:t>
      </w:r>
    </w:p>
    <w:p w:rsidR="00B20DE7" w:rsidRDefault="00E6335D">
      <w:pPr>
        <w:pStyle w:val="4"/>
        <w:numPr>
          <w:ilvl w:val="0"/>
          <w:numId w:val="212"/>
        </w:numPr>
        <w:tabs>
          <w:tab w:val="left" w:pos="1234"/>
        </w:tabs>
        <w:spacing w:before="167"/>
      </w:pPr>
      <w:r>
        <w:t>Заключительная</w:t>
      </w:r>
      <w:r>
        <w:rPr>
          <w:spacing w:val="-11"/>
        </w:rPr>
        <w:t xml:space="preserve"> </w:t>
      </w:r>
      <w:r>
        <w:t>рефлексия.</w:t>
      </w:r>
      <w:r>
        <w:rPr>
          <w:spacing w:val="-9"/>
        </w:rPr>
        <w:t xml:space="preserve"> </w:t>
      </w:r>
      <w:r>
        <w:t>"Правила</w:t>
      </w:r>
      <w:r>
        <w:rPr>
          <w:spacing w:val="-8"/>
        </w:rPr>
        <w:t xml:space="preserve"> </w:t>
      </w:r>
      <w:r>
        <w:t>моего</w:t>
      </w:r>
      <w:r>
        <w:rPr>
          <w:spacing w:val="-9"/>
        </w:rPr>
        <w:t xml:space="preserve"> </w:t>
      </w:r>
      <w:r>
        <w:t>дома"</w:t>
      </w:r>
      <w:r>
        <w:rPr>
          <w:spacing w:val="-9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20DE7" w:rsidRDefault="00E6335D">
      <w:pPr>
        <w:pStyle w:val="a3"/>
        <w:spacing w:before="202" w:line="276" w:lineRule="auto"/>
        <w:ind w:left="994" w:right="693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говорили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принято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других.</w:t>
      </w:r>
      <w:r>
        <w:rPr>
          <w:spacing w:val="-7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вернемся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себе. Представьте, что вы уже взрослые, у вас своя квартира/дом. Вы ждете гостей.</w:t>
      </w:r>
    </w:p>
    <w:p w:rsidR="00B20DE7" w:rsidRDefault="00E6335D">
      <w:pPr>
        <w:pStyle w:val="a4"/>
        <w:numPr>
          <w:ilvl w:val="1"/>
          <w:numId w:val="21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9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вашем</w:t>
      </w:r>
      <w:r>
        <w:rPr>
          <w:b/>
          <w:spacing w:val="-7"/>
          <w:sz w:val="24"/>
        </w:rPr>
        <w:t xml:space="preserve"> </w:t>
      </w:r>
      <w:r>
        <w:rPr>
          <w:spacing w:val="-2"/>
          <w:sz w:val="24"/>
        </w:rPr>
        <w:t>доме?</w:t>
      </w:r>
    </w:p>
    <w:p w:rsidR="00B20DE7" w:rsidRDefault="00E6335D">
      <w:pPr>
        <w:pStyle w:val="a4"/>
        <w:numPr>
          <w:ilvl w:val="1"/>
          <w:numId w:val="212"/>
        </w:numPr>
        <w:tabs>
          <w:tab w:val="left" w:pos="1713"/>
        </w:tabs>
        <w:spacing w:before="206" w:line="276" w:lineRule="auto"/>
        <w:ind w:right="582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1"/>
          <w:sz w:val="24"/>
        </w:rPr>
        <w:t xml:space="preserve"> </w:t>
      </w:r>
      <w:r>
        <w:rPr>
          <w:sz w:val="24"/>
        </w:rPr>
        <w:t>табу?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(Например:не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звонка,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политику за столом</w:t>
      </w:r>
      <w:r>
        <w:rPr>
          <w:sz w:val="24"/>
        </w:rPr>
        <w:t xml:space="preserve"> и т.д.)</w:t>
      </w:r>
    </w:p>
    <w:p w:rsidR="00B20DE7" w:rsidRDefault="00E6335D">
      <w:pPr>
        <w:pStyle w:val="a4"/>
        <w:numPr>
          <w:ilvl w:val="1"/>
          <w:numId w:val="21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Будете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создадите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свои?</w:t>
      </w:r>
    </w:p>
    <w:p w:rsidR="00B20DE7" w:rsidRDefault="00E6335D">
      <w:pPr>
        <w:pStyle w:val="a3"/>
        <w:spacing w:before="207" w:line="276" w:lineRule="auto"/>
        <w:ind w:left="994" w:right="1030"/>
        <w:jc w:val="both"/>
      </w:pPr>
      <w:r>
        <w:t>Пусть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скажет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ключевое</w:t>
      </w:r>
      <w:r>
        <w:rPr>
          <w:spacing w:val="-8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фразу,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описывает</w:t>
      </w:r>
      <w:r>
        <w:rPr>
          <w:spacing w:val="-8"/>
        </w:rPr>
        <w:t xml:space="preserve"> </w:t>
      </w:r>
      <w:r>
        <w:t>его идеальный</w:t>
      </w:r>
      <w:r>
        <w:rPr>
          <w:spacing w:val="-8"/>
        </w:rPr>
        <w:t xml:space="preserve"> </w:t>
      </w:r>
      <w:r>
        <w:t>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гостеприимства.</w:t>
      </w:r>
      <w:r>
        <w:rPr>
          <w:spacing w:val="-8"/>
        </w:rPr>
        <w:t xml:space="preserve"> </w:t>
      </w:r>
      <w:r>
        <w:t>(Например:</w:t>
      </w:r>
      <w:r>
        <w:rPr>
          <w:spacing w:val="-8"/>
        </w:rPr>
        <w:t xml:space="preserve"> </w:t>
      </w:r>
      <w:r>
        <w:t>"уют",</w:t>
      </w:r>
      <w:r>
        <w:rPr>
          <w:spacing w:val="-6"/>
        </w:rPr>
        <w:t xml:space="preserve"> </w:t>
      </w:r>
      <w:r>
        <w:t>"свобода",</w:t>
      </w:r>
      <w:r>
        <w:rPr>
          <w:spacing w:val="-6"/>
        </w:rPr>
        <w:t xml:space="preserve"> </w:t>
      </w:r>
      <w:r>
        <w:t>"вкусная еда",</w:t>
      </w:r>
      <w:r>
        <w:t xml:space="preserve"> "душевные разговоры", "тишина").</w:t>
      </w:r>
    </w:p>
    <w:p w:rsidR="00B20DE7" w:rsidRDefault="00E6335D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(Участники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высказываются.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благодарит).</w:t>
      </w:r>
    </w:p>
    <w:p w:rsidR="00B20DE7" w:rsidRDefault="00B20DE7">
      <w:pPr>
        <w:rPr>
          <w:i/>
          <w:sz w:val="24"/>
        </w:rPr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4"/>
        <w:numPr>
          <w:ilvl w:val="0"/>
          <w:numId w:val="212"/>
        </w:numPr>
        <w:tabs>
          <w:tab w:val="left" w:pos="1234"/>
        </w:tabs>
        <w:spacing w:before="70"/>
      </w:pPr>
      <w:r>
        <w:lastRenderedPageBreak/>
        <w:t>Финальный</w:t>
      </w:r>
      <w:r>
        <w:rPr>
          <w:spacing w:val="-5"/>
        </w:rPr>
        <w:t xml:space="preserve"> </w:t>
      </w:r>
      <w:r>
        <w:t>аккорд</w:t>
      </w:r>
      <w:r>
        <w:rPr>
          <w:spacing w:val="-6"/>
        </w:rPr>
        <w:t xml:space="preserve"> </w:t>
      </w:r>
      <w:r>
        <w:t>(2–3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B20DE7" w:rsidRDefault="00E6335D">
      <w:pPr>
        <w:pStyle w:val="a3"/>
        <w:spacing w:before="199"/>
        <w:ind w:left="994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«Знаете,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Японии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традиция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мыть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входом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России</w:t>
      </w:r>
    </w:p>
    <w:p w:rsidR="00B20DE7" w:rsidRDefault="00E6335D">
      <w:pPr>
        <w:pStyle w:val="a3"/>
        <w:spacing w:before="46" w:line="276" w:lineRule="auto"/>
        <w:ind w:left="994"/>
      </w:pPr>
      <w:r>
        <w:t>—</w:t>
      </w:r>
      <w:r>
        <w:rPr>
          <w:spacing w:val="-8"/>
        </w:rPr>
        <w:t xml:space="preserve"> </w:t>
      </w:r>
      <w:r>
        <w:t>встречать</w:t>
      </w:r>
      <w:r>
        <w:rPr>
          <w:spacing w:val="-7"/>
        </w:rPr>
        <w:t xml:space="preserve"> </w:t>
      </w:r>
      <w:r>
        <w:t>хлебом-солью.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ритуалах.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что,</w:t>
      </w:r>
      <w:r>
        <w:rPr>
          <w:spacing w:val="-7"/>
        </w:rPr>
        <w:t xml:space="preserve"> </w:t>
      </w:r>
      <w:r>
        <w:t>открывая</w:t>
      </w:r>
      <w:r>
        <w:rPr>
          <w:spacing w:val="-7"/>
        </w:rPr>
        <w:t xml:space="preserve"> </w:t>
      </w:r>
      <w:r>
        <w:t>дверь</w:t>
      </w:r>
      <w:r>
        <w:rPr>
          <w:spacing w:val="-7"/>
        </w:rPr>
        <w:t xml:space="preserve"> </w:t>
      </w:r>
      <w:r>
        <w:t>гостю,</w:t>
      </w:r>
      <w:r>
        <w:rPr>
          <w:spacing w:val="-7"/>
        </w:rPr>
        <w:t xml:space="preserve"> </w:t>
      </w:r>
      <w:r>
        <w:t>мы говорим: "Ты важен для меня, я готов разделить с тобой свое пространство и время".</w:t>
      </w:r>
    </w:p>
    <w:p w:rsidR="00B20DE7" w:rsidRDefault="00E6335D">
      <w:pPr>
        <w:pStyle w:val="a3"/>
        <w:spacing w:before="165" w:line="278" w:lineRule="auto"/>
        <w:ind w:left="994"/>
      </w:pPr>
      <w:r>
        <w:t>Взрослость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следовать</w:t>
      </w:r>
      <w:r>
        <w:rPr>
          <w:spacing w:val="-7"/>
        </w:rPr>
        <w:t xml:space="preserve"> </w:t>
      </w:r>
      <w:r>
        <w:t>правилам,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 xml:space="preserve">это делаешь. Спасибо за честный разговор. </w:t>
      </w:r>
      <w:r>
        <w:t>Надеюсь, этот вечер тоже был для вас</w:t>
      </w:r>
    </w:p>
    <w:p w:rsidR="00B20DE7" w:rsidRDefault="00E6335D">
      <w:pPr>
        <w:pStyle w:val="a3"/>
        <w:spacing w:line="272" w:lineRule="exact"/>
        <w:ind w:left="994"/>
      </w:pPr>
      <w:r>
        <w:t>проявлением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rPr>
          <w:spacing w:val="-2"/>
        </w:rPr>
        <w:t>стороны».</w:t>
      </w:r>
    </w:p>
    <w:p w:rsidR="00B20DE7" w:rsidRDefault="00E6335D">
      <w:pPr>
        <w:pStyle w:val="4"/>
        <w:spacing w:before="208"/>
      </w:pPr>
      <w:r>
        <w:t>Советы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вожатого</w:t>
      </w:r>
      <w:r>
        <w:rPr>
          <w:spacing w:val="-11"/>
        </w:rPr>
        <w:t xml:space="preserve"> </w:t>
      </w:r>
      <w:r>
        <w:rPr>
          <w:spacing w:val="-2"/>
        </w:rPr>
        <w:t>(15+):</w:t>
      </w:r>
    </w:p>
    <w:p w:rsidR="00B20DE7" w:rsidRDefault="00E6335D">
      <w:pPr>
        <w:pStyle w:val="a4"/>
        <w:numPr>
          <w:ilvl w:val="0"/>
          <w:numId w:val="213"/>
        </w:numPr>
        <w:tabs>
          <w:tab w:val="left" w:pos="1713"/>
        </w:tabs>
        <w:spacing w:before="202" w:line="276" w:lineRule="auto"/>
        <w:ind w:right="641"/>
        <w:rPr>
          <w:rFonts w:ascii="Symbol" w:hAnsi="Symbol"/>
          <w:sz w:val="20"/>
        </w:rPr>
      </w:pPr>
      <w:r>
        <w:rPr>
          <w:b/>
          <w:sz w:val="24"/>
        </w:rPr>
        <w:t>Снимите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иерархию.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Сядьте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ними.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душой.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Говорите</w:t>
      </w:r>
      <w:r>
        <w:rPr>
          <w:spacing w:val="-7"/>
          <w:sz w:val="24"/>
        </w:rPr>
        <w:t xml:space="preserve"> </w:t>
      </w:r>
      <w:r>
        <w:rPr>
          <w:sz w:val="24"/>
        </w:rPr>
        <w:t>на равных, допускайте, что они умнее вас в каких-то вопросах.</w:t>
      </w:r>
    </w:p>
    <w:p w:rsidR="00B20DE7" w:rsidRDefault="00E6335D">
      <w:pPr>
        <w:pStyle w:val="a4"/>
        <w:numPr>
          <w:ilvl w:val="0"/>
          <w:numId w:val="213"/>
        </w:numPr>
        <w:tabs>
          <w:tab w:val="left" w:pos="1713"/>
        </w:tabs>
        <w:spacing w:before="165" w:line="276" w:lineRule="auto"/>
        <w:ind w:right="639"/>
        <w:rPr>
          <w:rFonts w:ascii="Symbol" w:hAnsi="Symbol"/>
          <w:sz w:val="20"/>
        </w:rPr>
      </w:pPr>
      <w:r>
        <w:rPr>
          <w:b/>
          <w:sz w:val="24"/>
        </w:rPr>
        <w:t>Используйте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триггерные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Спросите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"пост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 соц. сети" — показное против реальное.</w:t>
      </w:r>
    </w:p>
    <w:p w:rsidR="00B20DE7" w:rsidRDefault="00E6335D">
      <w:pPr>
        <w:pStyle w:val="a4"/>
        <w:numPr>
          <w:ilvl w:val="0"/>
          <w:numId w:val="213"/>
        </w:numPr>
        <w:tabs>
          <w:tab w:val="left" w:pos="1713"/>
        </w:tabs>
        <w:spacing w:before="164" w:line="276" w:lineRule="auto"/>
        <w:ind w:right="819"/>
        <w:rPr>
          <w:rFonts w:ascii="Symbol" w:hAnsi="Symbol"/>
          <w:sz w:val="20"/>
        </w:rPr>
      </w:pPr>
      <w:r>
        <w:rPr>
          <w:b/>
          <w:sz w:val="24"/>
        </w:rPr>
        <w:t>Не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бойтесь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пауз.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1"/>
          <w:sz w:val="24"/>
        </w:rPr>
        <w:t xml:space="preserve"> </w:t>
      </w:r>
      <w:r>
        <w:rPr>
          <w:sz w:val="24"/>
        </w:rPr>
        <w:t>молчат,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спешите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тишину. Дайте им подумать. Часто самые глубокие мысли рождаются после 10 секунд </w:t>
      </w:r>
      <w:r>
        <w:rPr>
          <w:spacing w:val="-2"/>
          <w:sz w:val="24"/>
        </w:rPr>
        <w:t>молчания.</w:t>
      </w:r>
    </w:p>
    <w:p w:rsidR="00B20DE7" w:rsidRDefault="00E6335D">
      <w:pPr>
        <w:pStyle w:val="a4"/>
        <w:numPr>
          <w:ilvl w:val="0"/>
          <w:numId w:val="213"/>
        </w:numPr>
        <w:tabs>
          <w:tab w:val="left" w:pos="1713"/>
        </w:tabs>
        <w:spacing w:before="167" w:line="278" w:lineRule="auto"/>
        <w:ind w:right="1281"/>
        <w:rPr>
          <w:rFonts w:ascii="Symbol" w:hAnsi="Symbol"/>
          <w:sz w:val="20"/>
        </w:rPr>
      </w:pPr>
      <w:r>
        <w:rPr>
          <w:b/>
          <w:sz w:val="24"/>
        </w:rPr>
        <w:t>Будьте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откровениям.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15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о сложных отношениях в семье. Будьте тактичны и, если нужно, предложите поговорить лично после </w:t>
      </w:r>
      <w:r>
        <w:rPr>
          <w:sz w:val="24"/>
        </w:rPr>
        <w:t>беседы.</w:t>
      </w:r>
    </w:p>
    <w:p w:rsidR="00B20DE7" w:rsidRDefault="00E6335D">
      <w:pPr>
        <w:spacing w:before="160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B20DE7" w:rsidRDefault="00E6335D">
      <w:pPr>
        <w:pStyle w:val="4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B20DE7" w:rsidRDefault="00E6335D">
      <w:pPr>
        <w:pStyle w:val="a4"/>
        <w:numPr>
          <w:ilvl w:val="1"/>
          <w:numId w:val="213"/>
        </w:numPr>
        <w:tabs>
          <w:tab w:val="left" w:pos="2432"/>
        </w:tabs>
        <w:spacing w:before="200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B20DE7" w:rsidRDefault="00E6335D">
      <w:pPr>
        <w:pStyle w:val="a4"/>
        <w:numPr>
          <w:ilvl w:val="1"/>
          <w:numId w:val="213"/>
        </w:numPr>
        <w:tabs>
          <w:tab w:val="left" w:pos="2433"/>
        </w:tabs>
        <w:spacing w:before="198" w:line="268" w:lineRule="auto"/>
        <w:ind w:left="2433" w:right="1298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B20DE7" w:rsidRDefault="00E6335D">
      <w:pPr>
        <w:pStyle w:val="a4"/>
        <w:numPr>
          <w:ilvl w:val="1"/>
          <w:numId w:val="213"/>
        </w:numPr>
        <w:tabs>
          <w:tab w:val="left" w:pos="2432"/>
        </w:tabs>
        <w:spacing w:before="170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B20DE7" w:rsidRDefault="00E6335D">
      <w:pPr>
        <w:pStyle w:val="a4"/>
        <w:numPr>
          <w:ilvl w:val="1"/>
          <w:numId w:val="213"/>
        </w:numPr>
        <w:tabs>
          <w:tab w:val="left" w:pos="2433"/>
        </w:tabs>
        <w:spacing w:before="198" w:line="268" w:lineRule="auto"/>
        <w:ind w:left="2433" w:right="978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B20DE7" w:rsidRDefault="00E6335D">
      <w:pPr>
        <w:pStyle w:val="4"/>
        <w:spacing w:before="176" w:line="417" w:lineRule="auto"/>
        <w:ind w:left="3036" w:right="2600" w:firstLine="862"/>
      </w:pPr>
      <w:r>
        <w:rPr>
          <w:u w:val="single"/>
        </w:rPr>
        <w:t>День 5</w:t>
      </w:r>
      <w:r>
        <w:rPr>
          <w:u w:val="single"/>
        </w:rPr>
        <w:t xml:space="preserve"> </w:t>
      </w:r>
      <w:r>
        <w:rPr>
          <w:u w:val="single"/>
        </w:rPr>
        <w:t>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B20DE7" w:rsidRDefault="00E6335D">
      <w:pPr>
        <w:pStyle w:val="a4"/>
        <w:numPr>
          <w:ilvl w:val="0"/>
          <w:numId w:val="213"/>
        </w:numPr>
        <w:tabs>
          <w:tab w:val="left" w:pos="1713"/>
        </w:tabs>
        <w:spacing w:line="276" w:lineRule="auto"/>
        <w:ind w:right="1027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B20DE7" w:rsidRDefault="00E6335D">
      <w:pPr>
        <w:pStyle w:val="4"/>
        <w:numPr>
          <w:ilvl w:val="0"/>
          <w:numId w:val="213"/>
        </w:numPr>
        <w:tabs>
          <w:tab w:val="left" w:pos="1713"/>
        </w:tabs>
        <w:spacing w:before="164"/>
        <w:rPr>
          <w:rFonts w:ascii="Symbol" w:hAnsi="Symbol"/>
          <w:b w:val="0"/>
          <w:sz w:val="20"/>
        </w:rPr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B20DE7" w:rsidRDefault="00E6335D">
      <w:pPr>
        <w:pStyle w:val="a4"/>
        <w:numPr>
          <w:ilvl w:val="1"/>
          <w:numId w:val="213"/>
        </w:numPr>
        <w:tabs>
          <w:tab w:val="left" w:pos="2433"/>
        </w:tabs>
        <w:spacing w:before="202" w:line="268" w:lineRule="auto"/>
        <w:ind w:left="2433" w:right="155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</w:t>
      </w:r>
      <w:r>
        <w:rPr>
          <w:sz w:val="24"/>
        </w:rPr>
        <w:t>ны).</w:t>
      </w:r>
    </w:p>
    <w:p w:rsidR="00B20DE7" w:rsidRDefault="00E6335D">
      <w:pPr>
        <w:pStyle w:val="a4"/>
        <w:numPr>
          <w:ilvl w:val="1"/>
          <w:numId w:val="213"/>
        </w:numPr>
        <w:tabs>
          <w:tab w:val="left" w:pos="2433"/>
        </w:tabs>
        <w:spacing w:before="173" w:line="268" w:lineRule="auto"/>
        <w:ind w:left="2433" w:right="73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B20DE7" w:rsidRDefault="00B20DE7">
      <w:pPr>
        <w:pStyle w:val="a4"/>
        <w:spacing w:line="268" w:lineRule="auto"/>
        <w:rPr>
          <w:sz w:val="24"/>
        </w:rPr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4"/>
        <w:numPr>
          <w:ilvl w:val="1"/>
          <w:numId w:val="213"/>
        </w:numPr>
        <w:tabs>
          <w:tab w:val="left" w:pos="2432"/>
        </w:tabs>
        <w:spacing w:before="65"/>
        <w:ind w:left="2432" w:hanging="359"/>
        <w:rPr>
          <w:sz w:val="24"/>
        </w:rPr>
      </w:pPr>
      <w:r>
        <w:rPr>
          <w:i/>
          <w:sz w:val="24"/>
        </w:rPr>
        <w:lastRenderedPageBreak/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B20DE7" w:rsidRDefault="00E6335D">
      <w:pPr>
        <w:pStyle w:val="4"/>
        <w:spacing w:before="199"/>
        <w:ind w:left="789" w:right="359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B20DE7" w:rsidRDefault="00E6335D">
      <w:pPr>
        <w:pStyle w:val="a4"/>
        <w:numPr>
          <w:ilvl w:val="0"/>
          <w:numId w:val="213"/>
        </w:numPr>
        <w:tabs>
          <w:tab w:val="left" w:pos="1713"/>
        </w:tabs>
        <w:spacing w:before="200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B20DE7" w:rsidRDefault="00E6335D">
      <w:pPr>
        <w:pStyle w:val="a4"/>
        <w:numPr>
          <w:ilvl w:val="0"/>
          <w:numId w:val="213"/>
        </w:numPr>
        <w:tabs>
          <w:tab w:val="left" w:pos="1713"/>
        </w:tabs>
        <w:spacing w:before="206" w:line="276" w:lineRule="auto"/>
        <w:ind w:right="1574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B20DE7" w:rsidRDefault="00E6335D">
      <w:pPr>
        <w:pStyle w:val="a4"/>
        <w:numPr>
          <w:ilvl w:val="0"/>
          <w:numId w:val="213"/>
        </w:numPr>
        <w:tabs>
          <w:tab w:val="left" w:pos="1713"/>
        </w:tabs>
        <w:spacing w:before="164" w:line="278" w:lineRule="auto"/>
        <w:ind w:right="613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Ребята танцуют современн</w:t>
      </w:r>
      <w:r>
        <w:rPr>
          <w:sz w:val="24"/>
        </w:rPr>
        <w:t>о, но движения могут быть</w:t>
      </w:r>
    </w:p>
    <w:p w:rsidR="00B20DE7" w:rsidRDefault="00E6335D">
      <w:pPr>
        <w:pStyle w:val="a3"/>
        <w:spacing w:line="274" w:lineRule="exact"/>
      </w:pPr>
      <w:r>
        <w:rPr>
          <w:spacing w:val="-2"/>
        </w:rPr>
        <w:t>народными («Яблочко»,</w:t>
      </w:r>
      <w:r>
        <w:rPr>
          <w:spacing w:val="8"/>
        </w:rPr>
        <w:t xml:space="preserve"> </w:t>
      </w:r>
      <w:r>
        <w:rPr>
          <w:spacing w:val="-2"/>
        </w:rPr>
        <w:t>«Калинка»,</w:t>
      </w:r>
      <w:r>
        <w:rPr>
          <w:spacing w:val="-1"/>
        </w:rPr>
        <w:t xml:space="preserve"> </w:t>
      </w:r>
      <w:r>
        <w:rPr>
          <w:spacing w:val="-2"/>
        </w:rPr>
        <w:t>присядка).</w:t>
      </w:r>
    </w:p>
    <w:p w:rsidR="00B20DE7" w:rsidRDefault="00E6335D">
      <w:pPr>
        <w:spacing w:before="209"/>
        <w:ind w:left="4289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20DE7" w:rsidRDefault="00E6335D">
      <w:pPr>
        <w:spacing w:before="45" w:line="273" w:lineRule="auto"/>
        <w:ind w:left="994" w:right="680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B20DE7" w:rsidRDefault="00E6335D">
      <w:pPr>
        <w:pStyle w:val="4"/>
        <w:spacing w:before="10"/>
      </w:pPr>
      <w:r>
        <w:rPr>
          <w:spacing w:val="-4"/>
        </w:rPr>
        <w:t>Идея:</w:t>
      </w:r>
    </w:p>
    <w:p w:rsidR="00B20DE7" w:rsidRDefault="00E6335D">
      <w:pPr>
        <w:pStyle w:val="a3"/>
        <w:spacing w:before="38" w:line="278" w:lineRule="auto"/>
        <w:ind w:left="994" w:right="562"/>
        <w:jc w:val="both"/>
      </w:pPr>
      <w:r>
        <w:t xml:space="preserve">Игра погружает </w:t>
      </w:r>
      <w:r>
        <w:t>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«Кружевина»</w:t>
      </w:r>
      <w:r>
        <w:t>, который символизирует единст</w:t>
      </w:r>
      <w:r>
        <w:t>во и дружбу.</w:t>
      </w:r>
    </w:p>
    <w:p w:rsidR="00B20DE7" w:rsidRDefault="00E6335D">
      <w:pPr>
        <w:pStyle w:val="4"/>
        <w:spacing w:before="4"/>
      </w:pPr>
      <w:r>
        <w:rPr>
          <w:spacing w:val="-2"/>
        </w:rPr>
        <w:t>Легенда:</w:t>
      </w:r>
    </w:p>
    <w:p w:rsidR="00B20DE7" w:rsidRDefault="00E6335D">
      <w:pPr>
        <w:pStyle w:val="a3"/>
        <w:spacing w:before="38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r>
        <w:t>сѐлах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B20DE7" w:rsidRDefault="00E6335D">
      <w:pPr>
        <w:pStyle w:val="a3"/>
        <w:spacing w:before="44" w:line="278" w:lineRule="auto"/>
        <w:ind w:left="994" w:right="563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</w:t>
      </w:r>
      <w:r>
        <w:t>ельные фрагменты. Чтобы вернуть силу дружбы, ребятам предстоит пройти по следам тверских 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B20DE7" w:rsidRDefault="00E6335D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B20DE7" w:rsidRDefault="00E6335D">
      <w:pPr>
        <w:pStyle w:val="a3"/>
        <w:spacing w:before="38" w:line="278" w:lineRule="auto"/>
        <w:ind w:left="994" w:right="571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«веретѐн». На каждой станции их встречает «Хранитель» традиции (вожатый в народном костюме или с атрибутом).</w:t>
      </w:r>
    </w:p>
    <w:p w:rsidR="00B20DE7" w:rsidRDefault="00E6335D">
      <w:pPr>
        <w:pStyle w:val="a3"/>
        <w:spacing w:line="278" w:lineRule="auto"/>
        <w:ind w:left="994" w:right="56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2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2"/>
        </w:rPr>
        <w:t xml:space="preserve"> </w:t>
      </w:r>
      <w:r>
        <w:t>фрагмент</w:t>
      </w:r>
      <w:r>
        <w:rPr>
          <w:spacing w:val="-12"/>
        </w:rPr>
        <w:t xml:space="preserve"> </w:t>
      </w:r>
      <w:r>
        <w:t>будущего</w:t>
      </w:r>
      <w:r>
        <w:rPr>
          <w:spacing w:val="-12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2"/>
        </w:rPr>
        <w:t xml:space="preserve"> </w:t>
      </w:r>
      <w:r>
        <w:t>нить,</w:t>
      </w:r>
      <w:r>
        <w:rPr>
          <w:spacing w:val="-12"/>
        </w:rPr>
        <w:t xml:space="preserve"> </w:t>
      </w:r>
      <w:r>
        <w:t>ленту или символ.</w:t>
      </w:r>
    </w:p>
    <w:p w:rsidR="00B20DE7" w:rsidRDefault="00E6335D">
      <w:pPr>
        <w:pStyle w:val="a3"/>
        <w:spacing w:line="280" w:lineRule="auto"/>
        <w:ind w:left="994" w:right="571"/>
        <w:jc w:val="both"/>
      </w:pPr>
      <w:r>
        <w:t xml:space="preserve">На финальном сборе из всех фрагментов </w:t>
      </w:r>
      <w:r>
        <w:t>собирается общий круг, и участники встают в большой хоровод «Кружевина».</w:t>
      </w:r>
    </w:p>
    <w:p w:rsidR="00B20DE7" w:rsidRDefault="00E6335D">
      <w:pPr>
        <w:pStyle w:val="4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B20DE7" w:rsidRDefault="00E6335D">
      <w:pPr>
        <w:pStyle w:val="a4"/>
        <w:numPr>
          <w:ilvl w:val="0"/>
          <w:numId w:val="213"/>
        </w:numPr>
        <w:tabs>
          <w:tab w:val="left" w:pos="1713"/>
        </w:tabs>
        <w:spacing w:before="36" w:line="273" w:lineRule="auto"/>
        <w:ind w:right="564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Танцевальный блок «Кашинская плясовая» </w:t>
      </w:r>
      <w:r>
        <w:rPr>
          <w:sz w:val="24"/>
        </w:rPr>
        <w:t>– разучивание движений уникального хоровода «Кружевина» (д. Илькино Каш</w:t>
      </w:r>
      <w:r>
        <w:rPr>
          <w:sz w:val="24"/>
        </w:rPr>
        <w:t>инского района)</w:t>
      </w:r>
    </w:p>
    <w:p w:rsidR="00B20DE7" w:rsidRDefault="00E6335D">
      <w:pPr>
        <w:pStyle w:val="a3"/>
        <w:spacing w:before="8" w:line="278" w:lineRule="auto"/>
        <w:ind w:left="994" w:right="568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B20DE7" w:rsidRDefault="00E6335D">
      <w:pPr>
        <w:pStyle w:val="a3"/>
        <w:spacing w:line="278" w:lineRule="auto"/>
        <w:ind w:left="994" w:right="566"/>
        <w:jc w:val="both"/>
      </w:pPr>
      <w:r>
        <w:rPr>
          <w:b/>
        </w:rPr>
        <w:t>Вторая фигура</w:t>
      </w:r>
      <w:r>
        <w:t>. Парень и девушка, находящиеся на</w:t>
      </w:r>
      <w:r>
        <w:t>против, идут навстречу друг другу в центр круга, обходят друг друга и кружатся, при этом необходимо смотреть партнѐру прямо в глаза. Затем возвращаются на свои места, и так делает каждая пара хоровода.</w:t>
      </w:r>
    </w:p>
    <w:p w:rsidR="00B20DE7" w:rsidRDefault="00E6335D">
      <w:pPr>
        <w:pStyle w:val="a3"/>
        <w:spacing w:line="278" w:lineRule="auto"/>
        <w:ind w:left="994" w:right="566"/>
        <w:jc w:val="both"/>
      </w:pPr>
      <w:r>
        <w:rPr>
          <w:b/>
        </w:rPr>
        <w:t>Третья фигура</w:t>
      </w:r>
      <w:r>
        <w:t>. Пары разворачиваются спиной друг к друг</w:t>
      </w:r>
      <w:r>
        <w:t>у, идут, сходятся в середине круга, смотрят друг другу в глаза, поворачивают и затем каждый идѐт на своѐ место.</w:t>
      </w:r>
    </w:p>
    <w:p w:rsidR="00B20DE7" w:rsidRDefault="00E6335D">
      <w:pPr>
        <w:pStyle w:val="a3"/>
        <w:spacing w:line="278" w:lineRule="auto"/>
        <w:ind w:left="994" w:right="568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</w:t>
      </w:r>
      <w:r>
        <w:t>оят смирно.</w:t>
      </w:r>
    </w:p>
    <w:p w:rsidR="00B20DE7" w:rsidRDefault="00B20DE7">
      <w:pPr>
        <w:pStyle w:val="a3"/>
        <w:spacing w:line="278" w:lineRule="auto"/>
        <w:jc w:val="both"/>
        <w:sectPr w:rsidR="00B20DE7">
          <w:pgSz w:w="11910" w:h="16840"/>
          <w:pgMar w:top="760" w:right="283" w:bottom="1240" w:left="708" w:header="0" w:footer="1043" w:gutter="0"/>
          <w:cols w:space="720"/>
        </w:sectPr>
      </w:pPr>
    </w:p>
    <w:p w:rsidR="00B20DE7" w:rsidRDefault="00E6335D">
      <w:pPr>
        <w:pStyle w:val="a3"/>
        <w:spacing w:before="68" w:line="278" w:lineRule="auto"/>
        <w:ind w:left="994" w:right="560"/>
        <w:jc w:val="both"/>
      </w:pPr>
      <w:r>
        <w:rPr>
          <w:b/>
        </w:rPr>
        <w:lastRenderedPageBreak/>
        <w:t>Пятая фигура</w:t>
      </w:r>
      <w:r>
        <w:rPr>
          <w:b/>
          <w:spacing w:val="-6"/>
        </w:rPr>
        <w:t xml:space="preserve"> 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  <w:r>
        <w:rPr>
          <w:b/>
        </w:rPr>
        <w:t>Игров</w:t>
      </w:r>
      <w:r>
        <w:rPr>
          <w:b/>
        </w:rPr>
        <w:t>ой блок «Илькинские забавники»</w:t>
      </w:r>
      <w:r>
        <w:rPr>
          <w:b/>
          <w:spacing w:val="-4"/>
        </w:rPr>
        <w:t xml:space="preserve"> </w:t>
      </w:r>
      <w:r>
        <w:t xml:space="preserve">– традиционные тверские игры: «Цепи кованы», «Золотые ворота», «Заря- </w:t>
      </w:r>
      <w:r>
        <w:rPr>
          <w:spacing w:val="-2"/>
        </w:rPr>
        <w:t>заряница».</w:t>
      </w:r>
    </w:p>
    <w:p w:rsidR="00B20DE7" w:rsidRDefault="00E6335D">
      <w:pPr>
        <w:pStyle w:val="a4"/>
        <w:numPr>
          <w:ilvl w:val="0"/>
          <w:numId w:val="213"/>
        </w:numPr>
        <w:tabs>
          <w:tab w:val="left" w:pos="1713"/>
          <w:tab w:val="left" w:pos="4064"/>
          <w:tab w:val="left" w:pos="4781"/>
          <w:tab w:val="left" w:pos="6520"/>
          <w:tab w:val="left" w:pos="8127"/>
          <w:tab w:val="left" w:pos="9172"/>
          <w:tab w:val="left" w:pos="10221"/>
        </w:tabs>
        <w:spacing w:line="278" w:lineRule="auto"/>
        <w:ind w:right="563"/>
        <w:rPr>
          <w:rFonts w:ascii="Symbol" w:hAnsi="Symbol"/>
          <w:sz w:val="20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B20DE7" w:rsidRDefault="00E6335D">
      <w:pPr>
        <w:pStyle w:val="a4"/>
        <w:numPr>
          <w:ilvl w:val="0"/>
          <w:numId w:val="213"/>
        </w:numPr>
        <w:tabs>
          <w:tab w:val="left" w:pos="1713"/>
        </w:tabs>
        <w:spacing w:line="278" w:lineRule="auto"/>
        <w:ind w:right="565"/>
        <w:rPr>
          <w:rFonts w:ascii="Symbol" w:hAnsi="Symbol"/>
          <w:sz w:val="20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B20DE7" w:rsidRDefault="00E6335D">
      <w:pPr>
        <w:pStyle w:val="a4"/>
        <w:numPr>
          <w:ilvl w:val="0"/>
          <w:numId w:val="213"/>
        </w:numPr>
        <w:tabs>
          <w:tab w:val="left" w:pos="1713"/>
        </w:tabs>
        <w:spacing w:line="278" w:lineRule="auto"/>
        <w:ind w:right="569"/>
        <w:rPr>
          <w:rFonts w:ascii="Symbol" w:hAnsi="Symbol"/>
          <w:sz w:val="20"/>
        </w:rPr>
      </w:pPr>
      <w:r>
        <w:rPr>
          <w:b/>
          <w:sz w:val="24"/>
        </w:rPr>
        <w:t>Музыкальный блок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B20DE7" w:rsidRDefault="00B20DE7">
      <w:pPr>
        <w:pStyle w:val="a3"/>
        <w:spacing w:before="43"/>
        <w:ind w:left="0"/>
      </w:pPr>
    </w:p>
    <w:p w:rsidR="00B20DE7" w:rsidRDefault="00E6335D">
      <w:pPr>
        <w:pStyle w:val="4"/>
        <w:spacing w:before="1"/>
        <w:ind w:left="4066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B20DE7" w:rsidRDefault="00E6335D">
      <w:pPr>
        <w:pStyle w:val="a3"/>
        <w:spacing w:before="38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</w:t>
      </w:r>
      <w:r>
        <w:t>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B20DE7" w:rsidRDefault="00E6335D">
      <w:pPr>
        <w:pStyle w:val="a4"/>
        <w:numPr>
          <w:ilvl w:val="0"/>
          <w:numId w:val="213"/>
        </w:numPr>
        <w:tabs>
          <w:tab w:val="left" w:pos="1713"/>
        </w:tabs>
        <w:spacing w:before="164" w:line="276" w:lineRule="auto"/>
        <w:ind w:right="874"/>
        <w:rPr>
          <w:rFonts w:ascii="Symbol" w:hAnsi="Symbol"/>
          <w:sz w:val="20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B20DE7" w:rsidRDefault="00E6335D">
      <w:pPr>
        <w:pStyle w:val="a4"/>
        <w:numPr>
          <w:ilvl w:val="0"/>
          <w:numId w:val="213"/>
        </w:numPr>
        <w:tabs>
          <w:tab w:val="left" w:pos="1713"/>
        </w:tabs>
        <w:spacing w:before="165" w:line="276" w:lineRule="auto"/>
        <w:ind w:right="781"/>
        <w:rPr>
          <w:rFonts w:ascii="Symbol" w:hAnsi="Symbol"/>
          <w:sz w:val="20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странах, </w:t>
      </w:r>
      <w:r>
        <w:rPr>
          <w:sz w:val="24"/>
        </w:rPr>
        <w:t>танцевальные флешмобы).</w:t>
      </w:r>
    </w:p>
    <w:p w:rsidR="00B20DE7" w:rsidRDefault="00E6335D">
      <w:pPr>
        <w:pStyle w:val="a4"/>
        <w:numPr>
          <w:ilvl w:val="0"/>
          <w:numId w:val="213"/>
        </w:numPr>
        <w:tabs>
          <w:tab w:val="left" w:pos="1713"/>
        </w:tabs>
        <w:spacing w:before="164" w:line="278" w:lineRule="auto"/>
        <w:ind w:right="1206"/>
        <w:rPr>
          <w:rFonts w:ascii="Symbol" w:hAnsi="Symbol"/>
          <w:sz w:val="20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sectPr w:rsidR="00B20DE7" w:rsidSect="00B20DE7">
      <w:pgSz w:w="11910" w:h="16840"/>
      <w:pgMar w:top="760" w:right="283" w:bottom="1240" w:left="708" w:header="0" w:footer="104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35D" w:rsidRDefault="00E6335D">
      <w:r>
        <w:separator/>
      </w:r>
    </w:p>
  </w:endnote>
  <w:endnote w:type="continuationSeparator" w:id="0">
    <w:p w:rsidR="00E6335D" w:rsidRDefault="00E633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DE7" w:rsidRDefault="00B20DE7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9" o:spid="_x0000_s2054" type="#_x0000_t202" style="position:absolute;margin-left:311.85pt;margin-top:778.75pt;width:14.25pt;height:14pt;z-index:-251661312;mso-position-horizontal-relative:page;mso-position-vertical-relative:page" o:gfxdata="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XqplO9oAAAANAQAADwAAAAAAAAABACAAAAAiAAAAZHJzL2Rvd25yZXYueG1sUEsBAhQAFAAAAAgA&#10;h07iQN1XoCCxAQAAcwMAAA4AAAAAAAAAAQAgAAAAKQEAAGRycy9lMm9Eb2MueG1sUEsFBgAAAAAG&#10;AAYAWQEAAEwFAAAAAA==&#10;" filled="f" stroked="f">
          <v:textbox inset="0,0,0,0">
            <w:txbxContent>
              <w:p w:rsidR="00B20DE7" w:rsidRDefault="00B20DE7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6335D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8E06E4">
                  <w:rPr>
                    <w:rFonts w:ascii="Calibri"/>
                    <w:noProof/>
                    <w:spacing w:val="-5"/>
                  </w:rPr>
                  <w:t>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DE7" w:rsidRDefault="00B20DE7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2" o:spid="_x0000_s2053" type="#_x0000_t202" style="position:absolute;margin-left:311.85pt;margin-top:778.75pt;width:14.25pt;height:14pt;z-index:-251660288;mso-position-horizontal-relative:page;mso-position-vertical-relative:page" o:gfxdata="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6qZTvaAAAADQEAAA8AAAAAAAAAAQAgAAAAIgAAAGRycy9kb3ducmV2LnhtbFBLAQIUABQAAAAI&#10;AIdO4kAFJc0QsgEAAHUDAAAOAAAAAAAAAAEAIAAAACkBAABkcnMvZTJvRG9jLnhtbFBLBQYAAAAA&#10;BgAGAFkBAABNBQAAAAA=&#10;" filled="f" stroked="f">
          <v:textbox inset="0,0,0,0">
            <w:txbxContent>
              <w:p w:rsidR="00B20DE7" w:rsidRDefault="00E6335D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DE7" w:rsidRDefault="00B20DE7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3" o:spid="_x0000_s2052" type="#_x0000_t202" style="position:absolute;margin-left:309.85pt;margin-top:778.75pt;width:19.25pt;height:14pt;z-index:-251659264;mso-position-horizontal-relative:page;mso-position-vertical-relative:page" o:gfxdata="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GvWSNsAAAANAQAADwAAAAAAAAABACAAAAAiAAAAZHJzL2Rvd25yZXYueG1sUEsBAhQAFAAA&#10;AAgAh07iQAw51j2zAQAAdQMAAA4AAAAAAAAAAQAgAAAAKgEAAGRycy9lMm9Eb2MueG1sUEsFBgAA&#10;AAAGAAYAWQEAAE8FAAAAAA==&#10;" filled="f" stroked="f">
          <v:textbox inset="0,0,0,0">
            <w:txbxContent>
              <w:p w:rsidR="00B20DE7" w:rsidRDefault="00B20DE7">
                <w:pPr>
                  <w:pStyle w:val="a3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6335D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8E06E4">
                  <w:rPr>
                    <w:rFonts w:ascii="Calibri"/>
                    <w:noProof/>
                    <w:spacing w:val="-5"/>
                  </w:rPr>
                  <w:t>34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DE7" w:rsidRDefault="00B20DE7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4" o:spid="_x0000_s2051" type="#_x0000_t202" style="position:absolute;margin-left:308.85pt;margin-top:778.75pt;width:20.4pt;height:14pt;z-index:-251658240;mso-position-horizontal-relative:page;mso-position-vertical-relative:page" o:gfxdata="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v4WWO2gAAAA0BAAAPAAAAAAAAAAEAIAAAACIAAABkcnMvZG93bnJldi54bWxQSwECFAAUAAAA&#10;CACHTuJAUHw7PLMBAAB1AwAADgAAAAAAAAABACAAAAApAQAAZHJzL2Uyb0RvYy54bWxQSwUGAAAA&#10;AAYABgBZAQAATgUAAAAA&#10;" filled="f" stroked="f">
          <v:textbox inset="0,0,0,0">
            <w:txbxContent>
              <w:p w:rsidR="00B20DE7" w:rsidRDefault="00B20DE7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6335D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8E06E4">
                  <w:rPr>
                    <w:rFonts w:ascii="Calibri"/>
                    <w:noProof/>
                    <w:spacing w:val="-5"/>
                  </w:rPr>
                  <w:t>186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DE7" w:rsidRDefault="00B20DE7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0" o:spid="_x0000_s2050" type="#_x0000_t202" style="position:absolute;margin-left:308.85pt;margin-top:778.75pt;width:20.4pt;height:14pt;z-index:-251657216;mso-position-horizontal-relative:page;mso-position-vertical-relative:page" o:gfxdata="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v4WWO2gAAAA0BAAAPAAAAAAAAAAEAIAAAACIAAABkcnMvZG93bnJldi54bWxQSwECFAAUAAAA&#10;CACHTuJAYejW17MBAAB1AwAADgAAAAAAAAABACAAAAApAQAAZHJzL2Uyb0RvYy54bWxQSwUGAAAA&#10;AAYABgBZAQAATgUAAAAA&#10;" filled="f" stroked="f">
          <v:textbox inset="0,0,0,0">
            <w:txbxContent>
              <w:p w:rsidR="00B20DE7" w:rsidRDefault="00E6335D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208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DE7" w:rsidRDefault="00B20DE7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1" o:spid="_x0000_s2049" type="#_x0000_t202" style="position:absolute;margin-left:306.85pt;margin-top:778.75pt;width:25.4pt;height:14pt;z-index:-251656192;mso-position-horizontal-relative:page;mso-position-vertical-relative:page" o:gfxdata="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y/EsE2gAAAA0BAAAPAAAAAAAAAAEAIAAAACIAAABkcnMvZG93bnJldi54bWxQSwECFAAUAAAA&#10;CACHTuJA4hc/v7MBAAB1AwAADgAAAAAAAAABACAAAAApAQAAZHJzL2Uyb0RvYy54bWxQSwUGAAAA&#10;AAYABgBZAQAATgUAAAAA&#10;" filled="f" stroked="f">
          <v:textbox inset="0,0,0,0">
            <w:txbxContent>
              <w:p w:rsidR="00B20DE7" w:rsidRDefault="00B20DE7">
                <w:pPr>
                  <w:pStyle w:val="a3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6335D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8E06E4">
                  <w:rPr>
                    <w:rFonts w:ascii="Calibri"/>
                    <w:noProof/>
                    <w:spacing w:val="-5"/>
                  </w:rPr>
                  <w:t>223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35D" w:rsidRDefault="00E6335D">
      <w:r>
        <w:separator/>
      </w:r>
    </w:p>
  </w:footnote>
  <w:footnote w:type="continuationSeparator" w:id="0">
    <w:p w:rsidR="00E6335D" w:rsidRDefault="00E633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06E9E4B"/>
    <w:multiLevelType w:val="multilevel"/>
    <w:tmpl w:val="806E9E4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">
    <w:nsid w:val="83696AB9"/>
    <w:multiLevelType w:val="multilevel"/>
    <w:tmpl w:val="83696AB9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">
    <w:nsid w:val="840A5E47"/>
    <w:multiLevelType w:val="multilevel"/>
    <w:tmpl w:val="840A5E4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">
    <w:nsid w:val="844BBCD1"/>
    <w:multiLevelType w:val="multilevel"/>
    <w:tmpl w:val="844BBCD1"/>
    <w:lvl w:ilvl="0">
      <w:start w:val="1"/>
      <w:numFmt w:val="decimal"/>
      <w:lvlText w:val="%1."/>
      <w:lvlJc w:val="left"/>
      <w:pPr>
        <w:ind w:left="20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63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4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8" w:hanging="240"/>
      </w:pPr>
      <w:rPr>
        <w:rFonts w:hint="default"/>
        <w:lang w:val="ru-RU" w:eastAsia="en-US" w:bidi="ar-SA"/>
      </w:rPr>
    </w:lvl>
  </w:abstractNum>
  <w:abstractNum w:abstractNumId="4">
    <w:nsid w:val="8578AD84"/>
    <w:multiLevelType w:val="multilevel"/>
    <w:tmpl w:val="8578AD84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5">
    <w:nsid w:val="866B807F"/>
    <w:multiLevelType w:val="multilevel"/>
    <w:tmpl w:val="866B807F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1" w:hanging="361"/>
      </w:pPr>
      <w:rPr>
        <w:rFonts w:hint="default"/>
        <w:lang w:val="ru-RU" w:eastAsia="en-US" w:bidi="ar-SA"/>
      </w:rPr>
    </w:lvl>
  </w:abstractNum>
  <w:abstractNum w:abstractNumId="6">
    <w:nsid w:val="872F54D5"/>
    <w:multiLevelType w:val="multilevel"/>
    <w:tmpl w:val="872F54D5"/>
    <w:lvl w:ilvl="0">
      <w:start w:val="5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">
    <w:nsid w:val="874C09EB"/>
    <w:multiLevelType w:val="multilevel"/>
    <w:tmpl w:val="874C09EB"/>
    <w:lvl w:ilvl="0">
      <w:numFmt w:val="bullet"/>
      <w:lvlText w:val=""/>
      <w:lvlJc w:val="left"/>
      <w:pPr>
        <w:ind w:left="1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360"/>
      </w:pPr>
      <w:rPr>
        <w:rFonts w:hint="default"/>
        <w:lang w:val="ru-RU" w:eastAsia="en-US" w:bidi="ar-SA"/>
      </w:rPr>
    </w:lvl>
  </w:abstractNum>
  <w:abstractNum w:abstractNumId="8">
    <w:nsid w:val="88A67719"/>
    <w:multiLevelType w:val="multilevel"/>
    <w:tmpl w:val="88A67719"/>
    <w:lvl w:ilvl="0">
      <w:start w:val="2"/>
      <w:numFmt w:val="decimal"/>
      <w:lvlText w:val="%1."/>
      <w:lvlJc w:val="left"/>
      <w:pPr>
        <w:ind w:left="117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">
    <w:nsid w:val="88CA74AF"/>
    <w:multiLevelType w:val="multilevel"/>
    <w:tmpl w:val="88CA74AF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">
    <w:nsid w:val="8C045B10"/>
    <w:multiLevelType w:val="multilevel"/>
    <w:tmpl w:val="8C045B10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1">
    <w:nsid w:val="8C928D07"/>
    <w:multiLevelType w:val="multilevel"/>
    <w:tmpl w:val="8C928D07"/>
    <w:lvl w:ilvl="0">
      <w:numFmt w:val="bullet"/>
      <w:lvlText w:val="—"/>
      <w:lvlJc w:val="left"/>
      <w:pPr>
        <w:ind w:left="994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2">
    <w:nsid w:val="8D6CEF63"/>
    <w:multiLevelType w:val="multilevel"/>
    <w:tmpl w:val="8D6CEF6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3">
    <w:nsid w:val="8F696B37"/>
    <w:multiLevelType w:val="multilevel"/>
    <w:tmpl w:val="8F696B37"/>
    <w:lvl w:ilvl="0">
      <w:start w:val="2"/>
      <w:numFmt w:val="decimal"/>
      <w:lvlText w:val="%1"/>
      <w:lvlJc w:val="left"/>
      <w:pPr>
        <w:ind w:left="233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8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5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564"/>
      </w:pPr>
      <w:rPr>
        <w:rFonts w:hint="default"/>
        <w:lang w:val="ru-RU" w:eastAsia="en-US" w:bidi="ar-SA"/>
      </w:rPr>
    </w:lvl>
  </w:abstractNum>
  <w:abstractNum w:abstractNumId="14">
    <w:nsid w:val="8FC983EF"/>
    <w:multiLevelType w:val="multilevel"/>
    <w:tmpl w:val="8FC983EF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">
    <w:nsid w:val="90A813D1"/>
    <w:multiLevelType w:val="multilevel"/>
    <w:tmpl w:val="90A813D1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">
    <w:nsid w:val="915E9AC2"/>
    <w:multiLevelType w:val="multilevel"/>
    <w:tmpl w:val="915E9AC2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">
    <w:nsid w:val="93C0265C"/>
    <w:multiLevelType w:val="multilevel"/>
    <w:tmpl w:val="93C0265C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">
    <w:nsid w:val="9684F012"/>
    <w:multiLevelType w:val="multilevel"/>
    <w:tmpl w:val="9684F012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9">
    <w:nsid w:val="970EA7EE"/>
    <w:multiLevelType w:val="multilevel"/>
    <w:tmpl w:val="970EA7EE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0">
    <w:nsid w:val="976226C2"/>
    <w:multiLevelType w:val="multilevel"/>
    <w:tmpl w:val="976226C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1">
    <w:nsid w:val="9A802DE3"/>
    <w:multiLevelType w:val="multilevel"/>
    <w:tmpl w:val="9A802DE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2">
    <w:nsid w:val="9A874BCD"/>
    <w:multiLevelType w:val="multilevel"/>
    <w:tmpl w:val="9A874BC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3">
    <w:nsid w:val="9CFD3BED"/>
    <w:multiLevelType w:val="multilevel"/>
    <w:tmpl w:val="9CFD3BED"/>
    <w:lvl w:ilvl="0">
      <w:numFmt w:val="bullet"/>
      <w:lvlText w:val="–"/>
      <w:lvlJc w:val="left"/>
      <w:pPr>
        <w:ind w:left="239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57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576"/>
      </w:pPr>
      <w:rPr>
        <w:rFonts w:hint="default"/>
        <w:lang w:val="ru-RU" w:eastAsia="en-US" w:bidi="ar-SA"/>
      </w:rPr>
    </w:lvl>
  </w:abstractNum>
  <w:abstractNum w:abstractNumId="24">
    <w:nsid w:val="9D65F74E"/>
    <w:multiLevelType w:val="multilevel"/>
    <w:tmpl w:val="9D65F74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5">
    <w:nsid w:val="9F1784DB"/>
    <w:multiLevelType w:val="multilevel"/>
    <w:tmpl w:val="9F1784D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26">
    <w:nsid w:val="A025C9E6"/>
    <w:multiLevelType w:val="multilevel"/>
    <w:tmpl w:val="A025C9E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7">
    <w:nsid w:val="A318F4D0"/>
    <w:multiLevelType w:val="multilevel"/>
    <w:tmpl w:val="A318F4D0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28">
    <w:nsid w:val="A36EF7D6"/>
    <w:multiLevelType w:val="multilevel"/>
    <w:tmpl w:val="A36EF7D6"/>
    <w:lvl w:ilvl="0">
      <w:start w:val="1"/>
      <w:numFmt w:val="decimal"/>
      <w:lvlText w:val="%1."/>
      <w:lvlJc w:val="left"/>
      <w:pPr>
        <w:ind w:left="99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29">
    <w:nsid w:val="A47B51C8"/>
    <w:multiLevelType w:val="multilevel"/>
    <w:tmpl w:val="A47B51C8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0">
    <w:nsid w:val="A4D5836E"/>
    <w:multiLevelType w:val="multilevel"/>
    <w:tmpl w:val="A4D5836E"/>
    <w:lvl w:ilvl="0">
      <w:numFmt w:val="bullet"/>
      <w:lvlText w:val="—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1">
    <w:nsid w:val="A62B1FC6"/>
    <w:multiLevelType w:val="multilevel"/>
    <w:tmpl w:val="A62B1FC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2">
    <w:nsid w:val="A63A338B"/>
    <w:multiLevelType w:val="multilevel"/>
    <w:tmpl w:val="A63A338B"/>
    <w:lvl w:ilvl="0">
      <w:numFmt w:val="bullet"/>
      <w:lvlText w:val="—"/>
      <w:lvlJc w:val="left"/>
      <w:pPr>
        <w:ind w:left="994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6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667"/>
      </w:pPr>
      <w:rPr>
        <w:rFonts w:hint="default"/>
        <w:lang w:val="ru-RU" w:eastAsia="en-US" w:bidi="ar-SA"/>
      </w:rPr>
    </w:lvl>
  </w:abstractNum>
  <w:abstractNum w:abstractNumId="33">
    <w:nsid w:val="A7850924"/>
    <w:multiLevelType w:val="multilevel"/>
    <w:tmpl w:val="A7850924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4">
    <w:nsid w:val="A7AD7BC7"/>
    <w:multiLevelType w:val="multilevel"/>
    <w:tmpl w:val="A7AD7BC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5">
    <w:nsid w:val="A83E00C1"/>
    <w:multiLevelType w:val="multilevel"/>
    <w:tmpl w:val="A83E00C1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27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360"/>
      </w:pPr>
      <w:rPr>
        <w:rFonts w:hint="default"/>
        <w:lang w:val="ru-RU" w:eastAsia="en-US" w:bidi="ar-SA"/>
      </w:rPr>
    </w:lvl>
  </w:abstractNum>
  <w:abstractNum w:abstractNumId="36">
    <w:nsid w:val="A8E8BC41"/>
    <w:multiLevelType w:val="multilevel"/>
    <w:tmpl w:val="A8E8BC41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7">
    <w:nsid w:val="AB61FD7B"/>
    <w:multiLevelType w:val="multilevel"/>
    <w:tmpl w:val="AB61FD7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38">
    <w:nsid w:val="ABD7372C"/>
    <w:multiLevelType w:val="multilevel"/>
    <w:tmpl w:val="ABD7372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9">
    <w:nsid w:val="ABFA5394"/>
    <w:multiLevelType w:val="multilevel"/>
    <w:tmpl w:val="ABFA5394"/>
    <w:lvl w:ilvl="0">
      <w:start w:val="2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40">
    <w:nsid w:val="B03299F0"/>
    <w:multiLevelType w:val="multilevel"/>
    <w:tmpl w:val="B03299F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41">
    <w:nsid w:val="B213EF75"/>
    <w:multiLevelType w:val="multilevel"/>
    <w:tmpl w:val="B213EF75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42">
    <w:nsid w:val="B4043FCF"/>
    <w:multiLevelType w:val="multilevel"/>
    <w:tmpl w:val="B4043FCF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43">
    <w:nsid w:val="B4F6AACF"/>
    <w:multiLevelType w:val="multilevel"/>
    <w:tmpl w:val="B4F6AACF"/>
    <w:lvl w:ilvl="0">
      <w:start w:val="1"/>
      <w:numFmt w:val="decimal"/>
      <w:lvlText w:val="%1."/>
      <w:lvlJc w:val="left"/>
      <w:pPr>
        <w:ind w:left="99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44">
    <w:nsid w:val="B5B54F73"/>
    <w:multiLevelType w:val="multilevel"/>
    <w:tmpl w:val="B5B54F73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45">
    <w:nsid w:val="B5BDE997"/>
    <w:multiLevelType w:val="multilevel"/>
    <w:tmpl w:val="B5BDE997"/>
    <w:lvl w:ilvl="0">
      <w:start w:val="2"/>
      <w:numFmt w:val="decimal"/>
      <w:lvlText w:val="%1."/>
      <w:lvlJc w:val="left"/>
      <w:pPr>
        <w:ind w:left="117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6">
    <w:nsid w:val="B5E306ED"/>
    <w:multiLevelType w:val="multilevel"/>
    <w:tmpl w:val="B5E306ED"/>
    <w:lvl w:ilvl="0">
      <w:start w:val="5"/>
      <w:numFmt w:val="decimal"/>
      <w:lvlText w:val="%1"/>
      <w:lvlJc w:val="left"/>
      <w:pPr>
        <w:ind w:left="16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47">
    <w:nsid w:val="B6D91BFE"/>
    <w:multiLevelType w:val="multilevel"/>
    <w:tmpl w:val="B6D91BFE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8">
    <w:nsid w:val="B78D41C8"/>
    <w:multiLevelType w:val="multilevel"/>
    <w:tmpl w:val="B78D41C8"/>
    <w:lvl w:ilvl="0">
      <w:numFmt w:val="bullet"/>
      <w:lvlText w:val="—"/>
      <w:lvlJc w:val="left"/>
      <w:pPr>
        <w:ind w:left="994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9">
    <w:nsid w:val="B7C090AD"/>
    <w:multiLevelType w:val="multilevel"/>
    <w:tmpl w:val="B7C090A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50">
    <w:nsid w:val="B89A5342"/>
    <w:multiLevelType w:val="multilevel"/>
    <w:tmpl w:val="B89A5342"/>
    <w:lvl w:ilvl="0">
      <w:start w:val="1"/>
      <w:numFmt w:val="decimal"/>
      <w:lvlText w:val="%1"/>
      <w:lvlJc w:val="left"/>
      <w:pPr>
        <w:ind w:left="994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4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74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564"/>
      </w:pPr>
      <w:rPr>
        <w:rFonts w:hint="default"/>
        <w:lang w:val="ru-RU" w:eastAsia="en-US" w:bidi="ar-SA"/>
      </w:rPr>
    </w:lvl>
  </w:abstractNum>
  <w:abstractNum w:abstractNumId="51">
    <w:nsid w:val="B8C5995D"/>
    <w:multiLevelType w:val="multilevel"/>
    <w:tmpl w:val="B8C5995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2">
    <w:nsid w:val="B9D7AFBA"/>
    <w:multiLevelType w:val="multilevel"/>
    <w:tmpl w:val="B9D7AFBA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"/>
      <w:lvlJc w:val="left"/>
      <w:pPr>
        <w:ind w:left="27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6" w:hanging="360"/>
      </w:pPr>
      <w:rPr>
        <w:rFonts w:hint="default"/>
        <w:lang w:val="ru-RU" w:eastAsia="en-US" w:bidi="ar-SA"/>
      </w:rPr>
    </w:lvl>
  </w:abstractNum>
  <w:abstractNum w:abstractNumId="53">
    <w:nsid w:val="BB9F909C"/>
    <w:multiLevelType w:val="multilevel"/>
    <w:tmpl w:val="BB9F909C"/>
    <w:lvl w:ilvl="0">
      <w:start w:val="5"/>
      <w:numFmt w:val="decimal"/>
      <w:lvlText w:val="%1"/>
      <w:lvlJc w:val="left"/>
      <w:pPr>
        <w:ind w:left="233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7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94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40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8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6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4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32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0" w:hanging="214"/>
      </w:pPr>
      <w:rPr>
        <w:rFonts w:hint="default"/>
        <w:lang w:val="ru-RU" w:eastAsia="en-US" w:bidi="ar-SA"/>
      </w:rPr>
    </w:lvl>
  </w:abstractNum>
  <w:abstractNum w:abstractNumId="54">
    <w:nsid w:val="BF205925"/>
    <w:multiLevelType w:val="multilevel"/>
    <w:tmpl w:val="BF205925"/>
    <w:lvl w:ilvl="0">
      <w:start w:val="4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55">
    <w:nsid w:val="C2D728B0"/>
    <w:multiLevelType w:val="multilevel"/>
    <w:tmpl w:val="C2D728B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6">
    <w:nsid w:val="C3E6975E"/>
    <w:multiLevelType w:val="multilevel"/>
    <w:tmpl w:val="C3E6975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7">
    <w:nsid w:val="C78D291C"/>
    <w:multiLevelType w:val="multilevel"/>
    <w:tmpl w:val="C78D291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8">
    <w:nsid w:val="C9262F5D"/>
    <w:multiLevelType w:val="multilevel"/>
    <w:tmpl w:val="C9262F5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9">
    <w:nsid w:val="CA6173C3"/>
    <w:multiLevelType w:val="multilevel"/>
    <w:tmpl w:val="CA6173C3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0">
    <w:nsid w:val="CB11B9A6"/>
    <w:multiLevelType w:val="multilevel"/>
    <w:tmpl w:val="CB11B9A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1">
    <w:nsid w:val="CB8B35BE"/>
    <w:multiLevelType w:val="multilevel"/>
    <w:tmpl w:val="CB8B35BE"/>
    <w:lvl w:ilvl="0">
      <w:numFmt w:val="bullet"/>
      <w:lvlText w:val="–"/>
      <w:lvlJc w:val="left"/>
      <w:pPr>
        <w:ind w:left="99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2">
    <w:nsid w:val="CC0FB195"/>
    <w:multiLevelType w:val="multilevel"/>
    <w:tmpl w:val="CC0FB195"/>
    <w:lvl w:ilvl="0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63">
    <w:nsid w:val="CE046B99"/>
    <w:multiLevelType w:val="multilevel"/>
    <w:tmpl w:val="CE046B9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4">
    <w:nsid w:val="CE3C1E06"/>
    <w:multiLevelType w:val="multilevel"/>
    <w:tmpl w:val="CE3C1E06"/>
    <w:lvl w:ilvl="0">
      <w:start w:val="5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361"/>
      </w:pPr>
      <w:rPr>
        <w:rFonts w:hint="default"/>
        <w:lang w:val="ru-RU" w:eastAsia="en-US" w:bidi="ar-SA"/>
      </w:rPr>
    </w:lvl>
  </w:abstractNum>
  <w:abstractNum w:abstractNumId="65">
    <w:nsid w:val="CF092B84"/>
    <w:multiLevelType w:val="multilevel"/>
    <w:tmpl w:val="CF092B84"/>
    <w:lvl w:ilvl="0">
      <w:start w:val="2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66">
    <w:nsid w:val="D0E14AC1"/>
    <w:multiLevelType w:val="multilevel"/>
    <w:tmpl w:val="D0E14AC1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7">
    <w:nsid w:val="D12331D1"/>
    <w:multiLevelType w:val="multilevel"/>
    <w:tmpl w:val="D12331D1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8">
    <w:nsid w:val="D2F48F1F"/>
    <w:multiLevelType w:val="multilevel"/>
    <w:tmpl w:val="D2F48F1F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69">
    <w:nsid w:val="D36D67B7"/>
    <w:multiLevelType w:val="multilevel"/>
    <w:tmpl w:val="D36D67B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0">
    <w:nsid w:val="D668B285"/>
    <w:multiLevelType w:val="multilevel"/>
    <w:tmpl w:val="D668B285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1">
    <w:nsid w:val="DB1803E6"/>
    <w:multiLevelType w:val="multilevel"/>
    <w:tmpl w:val="DB1803E6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2">
    <w:nsid w:val="DC3B07AC"/>
    <w:multiLevelType w:val="multilevel"/>
    <w:tmpl w:val="DC3B07A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3">
    <w:nsid w:val="DCE40036"/>
    <w:multiLevelType w:val="multilevel"/>
    <w:tmpl w:val="DCE40036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4">
    <w:nsid w:val="DCF1D34C"/>
    <w:multiLevelType w:val="multilevel"/>
    <w:tmpl w:val="DCF1D34C"/>
    <w:lvl w:ilvl="0">
      <w:numFmt w:val="bullet"/>
      <w:lvlText w:val="-"/>
      <w:lvlJc w:val="left"/>
      <w:pPr>
        <w:ind w:left="994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31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3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3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3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3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3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313"/>
      </w:pPr>
      <w:rPr>
        <w:rFonts w:hint="default"/>
        <w:lang w:val="ru-RU" w:eastAsia="en-US" w:bidi="ar-SA"/>
      </w:rPr>
    </w:lvl>
  </w:abstractNum>
  <w:abstractNum w:abstractNumId="75">
    <w:nsid w:val="DDA9056A"/>
    <w:multiLevelType w:val="multilevel"/>
    <w:tmpl w:val="DDA9056A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6">
    <w:nsid w:val="DE25C5FF"/>
    <w:multiLevelType w:val="multilevel"/>
    <w:tmpl w:val="DE25C5FF"/>
    <w:lvl w:ilvl="0">
      <w:numFmt w:val="bullet"/>
      <w:lvlText w:val="●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5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564"/>
      </w:pPr>
      <w:rPr>
        <w:rFonts w:hint="default"/>
        <w:lang w:val="ru-RU" w:eastAsia="en-US" w:bidi="ar-SA"/>
      </w:rPr>
    </w:lvl>
  </w:abstractNum>
  <w:abstractNum w:abstractNumId="77">
    <w:nsid w:val="DE82D6AB"/>
    <w:multiLevelType w:val="multilevel"/>
    <w:tmpl w:val="DE82D6AB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78">
    <w:nsid w:val="DF0DEE88"/>
    <w:multiLevelType w:val="multilevel"/>
    <w:tmpl w:val="DF0DEE8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9">
    <w:nsid w:val="DF73E8F9"/>
    <w:multiLevelType w:val="multilevel"/>
    <w:tmpl w:val="DF73E8F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0">
    <w:nsid w:val="E0AE3B53"/>
    <w:multiLevelType w:val="multilevel"/>
    <w:tmpl w:val="E0AE3B53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1">
    <w:nsid w:val="E17C98EB"/>
    <w:multiLevelType w:val="multilevel"/>
    <w:tmpl w:val="E17C98EB"/>
    <w:lvl w:ilvl="0">
      <w:start w:val="3"/>
      <w:numFmt w:val="decimal"/>
      <w:lvlText w:val="%1"/>
      <w:lvlJc w:val="left"/>
      <w:pPr>
        <w:ind w:left="233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7" w:hanging="49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5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492"/>
      </w:pPr>
      <w:rPr>
        <w:rFonts w:hint="default"/>
        <w:lang w:val="ru-RU" w:eastAsia="en-US" w:bidi="ar-SA"/>
      </w:rPr>
    </w:lvl>
  </w:abstractNum>
  <w:abstractNum w:abstractNumId="82">
    <w:nsid w:val="E2329BBE"/>
    <w:multiLevelType w:val="multilevel"/>
    <w:tmpl w:val="E2329BBE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3">
    <w:nsid w:val="E3450600"/>
    <w:multiLevelType w:val="multilevel"/>
    <w:tmpl w:val="E3450600"/>
    <w:lvl w:ilvl="0">
      <w:start w:val="5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84">
    <w:nsid w:val="E3A231ED"/>
    <w:multiLevelType w:val="multilevel"/>
    <w:tmpl w:val="E3A231ED"/>
    <w:lvl w:ilvl="0">
      <w:numFmt w:val="bullet"/>
      <w:lvlText w:val="–"/>
      <w:lvlJc w:val="left"/>
      <w:pPr>
        <w:ind w:left="99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85">
    <w:nsid w:val="E6E8E68C"/>
    <w:multiLevelType w:val="multilevel"/>
    <w:tmpl w:val="E6E8E68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6">
    <w:nsid w:val="E8421D17"/>
    <w:multiLevelType w:val="multilevel"/>
    <w:tmpl w:val="E8421D1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7">
    <w:nsid w:val="E869655E"/>
    <w:multiLevelType w:val="multilevel"/>
    <w:tmpl w:val="E869655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8">
    <w:nsid w:val="E9488819"/>
    <w:multiLevelType w:val="multilevel"/>
    <w:tmpl w:val="E9488819"/>
    <w:lvl w:ilvl="0">
      <w:start w:val="1"/>
      <w:numFmt w:val="decimal"/>
      <w:lvlText w:val="%1."/>
      <w:lvlJc w:val="left"/>
      <w:pPr>
        <w:ind w:left="994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89">
    <w:nsid w:val="EBEE9935"/>
    <w:multiLevelType w:val="multilevel"/>
    <w:tmpl w:val="EBEE9935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90">
    <w:nsid w:val="EF5D7EAE"/>
    <w:multiLevelType w:val="multilevel"/>
    <w:tmpl w:val="EF5D7EAE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1">
    <w:nsid w:val="EF8164D7"/>
    <w:multiLevelType w:val="multilevel"/>
    <w:tmpl w:val="EF8164D7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2">
    <w:nsid w:val="EFFC5EDD"/>
    <w:multiLevelType w:val="multilevel"/>
    <w:tmpl w:val="EFFC5ED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3">
    <w:nsid w:val="F17032C3"/>
    <w:multiLevelType w:val="multilevel"/>
    <w:tmpl w:val="F17032C3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4">
    <w:nsid w:val="F1F41FF2"/>
    <w:multiLevelType w:val="multilevel"/>
    <w:tmpl w:val="F1F41FF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5">
    <w:nsid w:val="F531F7F9"/>
    <w:multiLevelType w:val="multilevel"/>
    <w:tmpl w:val="F531F7F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6">
    <w:nsid w:val="F8DC900E"/>
    <w:multiLevelType w:val="multilevel"/>
    <w:tmpl w:val="F8DC900E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7">
    <w:nsid w:val="FAA72786"/>
    <w:multiLevelType w:val="multilevel"/>
    <w:tmpl w:val="FAA72786"/>
    <w:lvl w:ilvl="0">
      <w:start w:val="4"/>
      <w:numFmt w:val="decimal"/>
      <w:lvlText w:val="%1"/>
      <w:lvlJc w:val="left"/>
      <w:pPr>
        <w:ind w:left="233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7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00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5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164"/>
      </w:pPr>
      <w:rPr>
        <w:rFonts w:hint="default"/>
        <w:lang w:val="ru-RU" w:eastAsia="en-US" w:bidi="ar-SA"/>
      </w:rPr>
    </w:lvl>
  </w:abstractNum>
  <w:abstractNum w:abstractNumId="98">
    <w:nsid w:val="FB7B1A82"/>
    <w:multiLevelType w:val="multilevel"/>
    <w:tmpl w:val="FB7B1A8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99">
    <w:nsid w:val="FB8D28AB"/>
    <w:multiLevelType w:val="multilevel"/>
    <w:tmpl w:val="FB8D28AB"/>
    <w:lvl w:ilvl="0">
      <w:numFmt w:val="bullet"/>
      <w:lvlText w:val="–"/>
      <w:lvlJc w:val="left"/>
      <w:pPr>
        <w:ind w:left="239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51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519"/>
      </w:pPr>
      <w:rPr>
        <w:rFonts w:hint="default"/>
        <w:lang w:val="ru-RU" w:eastAsia="en-US" w:bidi="ar-SA"/>
      </w:rPr>
    </w:lvl>
  </w:abstractNum>
  <w:abstractNum w:abstractNumId="100">
    <w:nsid w:val="FB8EA41C"/>
    <w:multiLevelType w:val="multilevel"/>
    <w:tmpl w:val="FB8EA41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1">
    <w:nsid w:val="FD3A2500"/>
    <w:multiLevelType w:val="multilevel"/>
    <w:tmpl w:val="FD3A250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2">
    <w:nsid w:val="FEB5DC12"/>
    <w:multiLevelType w:val="multilevel"/>
    <w:tmpl w:val="FEB5DC12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03">
    <w:nsid w:val="FFD1D86A"/>
    <w:multiLevelType w:val="multilevel"/>
    <w:tmpl w:val="FFD1D86A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4">
    <w:nsid w:val="001AB5A0"/>
    <w:multiLevelType w:val="multilevel"/>
    <w:tmpl w:val="001AB5A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5">
    <w:nsid w:val="0053208E"/>
    <w:multiLevelType w:val="multilevel"/>
    <w:tmpl w:val="0053208E"/>
    <w:lvl w:ilvl="0">
      <w:start w:val="1"/>
      <w:numFmt w:val="decimal"/>
      <w:lvlText w:val="%1"/>
      <w:lvlJc w:val="left"/>
      <w:pPr>
        <w:ind w:left="2014" w:hanging="7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4" w:hanging="7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99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8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6" w:hanging="780"/>
      </w:pPr>
      <w:rPr>
        <w:rFonts w:hint="default"/>
        <w:lang w:val="ru-RU" w:eastAsia="en-US" w:bidi="ar-SA"/>
      </w:rPr>
    </w:lvl>
  </w:abstractNum>
  <w:abstractNum w:abstractNumId="106">
    <w:nsid w:val="0261165D"/>
    <w:multiLevelType w:val="multilevel"/>
    <w:tmpl w:val="0261165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7">
    <w:nsid w:val="0276C88D"/>
    <w:multiLevelType w:val="multilevel"/>
    <w:tmpl w:val="0276C88D"/>
    <w:lvl w:ilvl="0">
      <w:start w:val="1"/>
      <w:numFmt w:val="decimal"/>
      <w:lvlText w:val="%1."/>
      <w:lvlJc w:val="left"/>
      <w:pPr>
        <w:ind w:left="99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708"/>
      </w:pPr>
      <w:rPr>
        <w:rFonts w:hint="default"/>
        <w:lang w:val="ru-RU" w:eastAsia="en-US" w:bidi="ar-SA"/>
      </w:rPr>
    </w:lvl>
  </w:abstractNum>
  <w:abstractNum w:abstractNumId="108">
    <w:nsid w:val="04278035"/>
    <w:multiLevelType w:val="multilevel"/>
    <w:tmpl w:val="04278035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9">
    <w:nsid w:val="048CE4A8"/>
    <w:multiLevelType w:val="multilevel"/>
    <w:tmpl w:val="048CE4A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0">
    <w:nsid w:val="04B15322"/>
    <w:multiLevelType w:val="multilevel"/>
    <w:tmpl w:val="04B1532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1">
    <w:nsid w:val="06515CAD"/>
    <w:multiLevelType w:val="multilevel"/>
    <w:tmpl w:val="06515CA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2">
    <w:nsid w:val="067B6B53"/>
    <w:multiLevelType w:val="multilevel"/>
    <w:tmpl w:val="067B6B5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3">
    <w:nsid w:val="08F53F0B"/>
    <w:multiLevelType w:val="multilevel"/>
    <w:tmpl w:val="08F53F0B"/>
    <w:lvl w:ilvl="0">
      <w:start w:val="13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4">
    <w:nsid w:val="09D94A16"/>
    <w:multiLevelType w:val="multilevel"/>
    <w:tmpl w:val="09D94A16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5">
    <w:nsid w:val="0B32A334"/>
    <w:multiLevelType w:val="multilevel"/>
    <w:tmpl w:val="0B32A334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6">
    <w:nsid w:val="0C1CD4D3"/>
    <w:multiLevelType w:val="multilevel"/>
    <w:tmpl w:val="0C1CD4D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7">
    <w:nsid w:val="0C49371A"/>
    <w:multiLevelType w:val="multilevel"/>
    <w:tmpl w:val="0C49371A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8">
    <w:nsid w:val="0D80A39C"/>
    <w:multiLevelType w:val="multilevel"/>
    <w:tmpl w:val="0D80A39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9">
    <w:nsid w:val="0E3F981F"/>
    <w:multiLevelType w:val="multilevel"/>
    <w:tmpl w:val="0E3F981F"/>
    <w:lvl w:ilvl="0">
      <w:numFmt w:val="bullet"/>
      <w:lvlText w:val="-"/>
      <w:lvlJc w:val="left"/>
      <w:pPr>
        <w:ind w:left="994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19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1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1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1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1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1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190"/>
      </w:pPr>
      <w:rPr>
        <w:rFonts w:hint="default"/>
        <w:lang w:val="ru-RU" w:eastAsia="en-US" w:bidi="ar-SA"/>
      </w:rPr>
    </w:lvl>
  </w:abstractNum>
  <w:abstractNum w:abstractNumId="120">
    <w:nsid w:val="1028EB1B"/>
    <w:multiLevelType w:val="multilevel"/>
    <w:tmpl w:val="1028EB1B"/>
    <w:lvl w:ilvl="0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121">
    <w:nsid w:val="10A4262B"/>
    <w:multiLevelType w:val="multilevel"/>
    <w:tmpl w:val="10A4262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2">
    <w:nsid w:val="10D61977"/>
    <w:multiLevelType w:val="multilevel"/>
    <w:tmpl w:val="10D6197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3">
    <w:nsid w:val="10F17F44"/>
    <w:multiLevelType w:val="multilevel"/>
    <w:tmpl w:val="10F17F44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4">
    <w:nsid w:val="11C10F6B"/>
    <w:multiLevelType w:val="multilevel"/>
    <w:tmpl w:val="11C10F6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25">
    <w:nsid w:val="1298B0F1"/>
    <w:multiLevelType w:val="multilevel"/>
    <w:tmpl w:val="1298B0F1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6">
    <w:nsid w:val="13681EDE"/>
    <w:multiLevelType w:val="multilevel"/>
    <w:tmpl w:val="13681EDE"/>
    <w:lvl w:ilvl="0">
      <w:numFmt w:val="bullet"/>
      <w:lvlText w:val="-"/>
      <w:lvlJc w:val="left"/>
      <w:pPr>
        <w:ind w:left="4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310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1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5" w:hanging="164"/>
      </w:pPr>
      <w:rPr>
        <w:rFonts w:hint="default"/>
        <w:lang w:val="ru-RU" w:eastAsia="en-US" w:bidi="ar-SA"/>
      </w:rPr>
    </w:lvl>
  </w:abstractNum>
  <w:abstractNum w:abstractNumId="127">
    <w:nsid w:val="14DF8348"/>
    <w:multiLevelType w:val="multilevel"/>
    <w:tmpl w:val="14DF8348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28">
    <w:nsid w:val="1655E61A"/>
    <w:multiLevelType w:val="multilevel"/>
    <w:tmpl w:val="1655E61A"/>
    <w:lvl w:ilvl="0">
      <w:numFmt w:val="bullet"/>
      <w:lvlText w:val="—"/>
      <w:lvlJc w:val="left"/>
      <w:pPr>
        <w:ind w:left="994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29">
    <w:nsid w:val="174BD266"/>
    <w:multiLevelType w:val="multilevel"/>
    <w:tmpl w:val="174BD26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30">
    <w:nsid w:val="189C3A8A"/>
    <w:multiLevelType w:val="multilevel"/>
    <w:tmpl w:val="189C3A8A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1">
    <w:nsid w:val="189D2281"/>
    <w:multiLevelType w:val="multilevel"/>
    <w:tmpl w:val="189D2281"/>
    <w:lvl w:ilvl="0">
      <w:start w:val="4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132">
    <w:nsid w:val="18EF55C8"/>
    <w:multiLevelType w:val="multilevel"/>
    <w:tmpl w:val="18EF55C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3">
    <w:nsid w:val="191E7A29"/>
    <w:multiLevelType w:val="multilevel"/>
    <w:tmpl w:val="191E7A29"/>
    <w:lvl w:ilvl="0">
      <w:numFmt w:val="bullet"/>
      <w:lvlText w:val="-"/>
      <w:lvlJc w:val="left"/>
      <w:pPr>
        <w:ind w:left="994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19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1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1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1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1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1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190"/>
      </w:pPr>
      <w:rPr>
        <w:rFonts w:hint="default"/>
        <w:lang w:val="ru-RU" w:eastAsia="en-US" w:bidi="ar-SA"/>
      </w:rPr>
    </w:lvl>
  </w:abstractNum>
  <w:abstractNum w:abstractNumId="134">
    <w:nsid w:val="199E8579"/>
    <w:multiLevelType w:val="multilevel"/>
    <w:tmpl w:val="199E857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5">
    <w:nsid w:val="1A873EA7"/>
    <w:multiLevelType w:val="multilevel"/>
    <w:tmpl w:val="1A873EA7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36">
    <w:nsid w:val="1BFB4E9C"/>
    <w:multiLevelType w:val="multilevel"/>
    <w:tmpl w:val="1BFB4E9C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7">
    <w:nsid w:val="1E485ACC"/>
    <w:multiLevelType w:val="multilevel"/>
    <w:tmpl w:val="1E485ACC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38">
    <w:nsid w:val="1EB1E5B0"/>
    <w:multiLevelType w:val="multilevel"/>
    <w:tmpl w:val="1EB1E5B0"/>
    <w:lvl w:ilvl="0">
      <w:start w:val="8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9">
    <w:nsid w:val="1F26E73D"/>
    <w:multiLevelType w:val="multilevel"/>
    <w:tmpl w:val="1F26E73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0">
    <w:nsid w:val="27ABD507"/>
    <w:multiLevelType w:val="multilevel"/>
    <w:tmpl w:val="27ABD50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1">
    <w:nsid w:val="2AAF5D44"/>
    <w:multiLevelType w:val="multilevel"/>
    <w:tmpl w:val="2AAF5D44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42">
    <w:nsid w:val="2D2725E7"/>
    <w:multiLevelType w:val="multilevel"/>
    <w:tmpl w:val="2D2725E7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3">
    <w:nsid w:val="2D3D6739"/>
    <w:multiLevelType w:val="multilevel"/>
    <w:tmpl w:val="2D3D673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361"/>
      </w:pPr>
      <w:rPr>
        <w:rFonts w:hint="default"/>
        <w:lang w:val="ru-RU" w:eastAsia="en-US" w:bidi="ar-SA"/>
      </w:rPr>
    </w:lvl>
  </w:abstractNum>
  <w:abstractNum w:abstractNumId="144">
    <w:nsid w:val="2E2F13FE"/>
    <w:multiLevelType w:val="multilevel"/>
    <w:tmpl w:val="2E2F13FE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5">
    <w:nsid w:val="305FD9FB"/>
    <w:multiLevelType w:val="multilevel"/>
    <w:tmpl w:val="305FD9F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6">
    <w:nsid w:val="318E6008"/>
    <w:multiLevelType w:val="multilevel"/>
    <w:tmpl w:val="318E6008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47">
    <w:nsid w:val="327419C1"/>
    <w:multiLevelType w:val="multilevel"/>
    <w:tmpl w:val="327419C1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8">
    <w:nsid w:val="32C12857"/>
    <w:multiLevelType w:val="multilevel"/>
    <w:tmpl w:val="32C1285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9">
    <w:nsid w:val="3371615C"/>
    <w:multiLevelType w:val="multilevel"/>
    <w:tmpl w:val="3371615C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0">
    <w:nsid w:val="342F55CF"/>
    <w:multiLevelType w:val="multilevel"/>
    <w:tmpl w:val="342F55CF"/>
    <w:lvl w:ilvl="0">
      <w:numFmt w:val="bullet"/>
      <w:lvlText w:val="–"/>
      <w:lvlJc w:val="left"/>
      <w:pPr>
        <w:ind w:left="239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27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2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2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2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2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2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2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272"/>
      </w:pPr>
      <w:rPr>
        <w:rFonts w:hint="default"/>
        <w:lang w:val="ru-RU" w:eastAsia="en-US" w:bidi="ar-SA"/>
      </w:rPr>
    </w:lvl>
  </w:abstractNum>
  <w:abstractNum w:abstractNumId="151">
    <w:nsid w:val="34704B32"/>
    <w:multiLevelType w:val="multilevel"/>
    <w:tmpl w:val="34704B32"/>
    <w:lvl w:ilvl="0">
      <w:numFmt w:val="bullet"/>
      <w:lvlText w:val="-"/>
      <w:lvlJc w:val="left"/>
      <w:pPr>
        <w:ind w:left="70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986" w:hanging="23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92" w:hanging="2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98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4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0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6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2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28" w:hanging="233"/>
      </w:pPr>
      <w:rPr>
        <w:rFonts w:hint="default"/>
        <w:lang w:val="ru-RU" w:eastAsia="en-US" w:bidi="ar-SA"/>
      </w:rPr>
    </w:lvl>
  </w:abstractNum>
  <w:abstractNum w:abstractNumId="152">
    <w:nsid w:val="348A91CB"/>
    <w:multiLevelType w:val="multilevel"/>
    <w:tmpl w:val="348A91C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3">
    <w:nsid w:val="383426B9"/>
    <w:multiLevelType w:val="multilevel"/>
    <w:tmpl w:val="383426B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4">
    <w:nsid w:val="3A83AF0E"/>
    <w:multiLevelType w:val="multilevel"/>
    <w:tmpl w:val="3A83AF0E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5">
    <w:nsid w:val="3BAEEB99"/>
    <w:multiLevelType w:val="multilevel"/>
    <w:tmpl w:val="3BAEEB9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6">
    <w:nsid w:val="3BE5734B"/>
    <w:multiLevelType w:val="multilevel"/>
    <w:tmpl w:val="3BE5734B"/>
    <w:lvl w:ilvl="0">
      <w:start w:val="9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7">
    <w:nsid w:val="3ED9056E"/>
    <w:multiLevelType w:val="multilevel"/>
    <w:tmpl w:val="3ED9056E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58">
    <w:nsid w:val="3EF9DBB3"/>
    <w:multiLevelType w:val="multilevel"/>
    <w:tmpl w:val="3EF9DBB3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59">
    <w:nsid w:val="421711AE"/>
    <w:multiLevelType w:val="multilevel"/>
    <w:tmpl w:val="421711A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60">
    <w:nsid w:val="4361964B"/>
    <w:multiLevelType w:val="multilevel"/>
    <w:tmpl w:val="4361964B"/>
    <w:lvl w:ilvl="0">
      <w:start w:val="1"/>
      <w:numFmt w:val="decimal"/>
      <w:lvlText w:val="%1."/>
      <w:lvlJc w:val="left"/>
      <w:pPr>
        <w:ind w:left="994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409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46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4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0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564"/>
      </w:pPr>
      <w:rPr>
        <w:rFonts w:hint="default"/>
        <w:lang w:val="ru-RU" w:eastAsia="en-US" w:bidi="ar-SA"/>
      </w:rPr>
    </w:lvl>
  </w:abstractNum>
  <w:abstractNum w:abstractNumId="161">
    <w:nsid w:val="43AB5BD8"/>
    <w:multiLevelType w:val="multilevel"/>
    <w:tmpl w:val="43AB5BD8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62">
    <w:nsid w:val="44F66303"/>
    <w:multiLevelType w:val="multilevel"/>
    <w:tmpl w:val="44F6630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63">
    <w:nsid w:val="455E2656"/>
    <w:multiLevelType w:val="multilevel"/>
    <w:tmpl w:val="455E2656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4">
    <w:nsid w:val="480BE300"/>
    <w:multiLevelType w:val="multilevel"/>
    <w:tmpl w:val="480BE300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5">
    <w:nsid w:val="4940E3E8"/>
    <w:multiLevelType w:val="multilevel"/>
    <w:tmpl w:val="4940E3E8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6">
    <w:nsid w:val="49B303E1"/>
    <w:multiLevelType w:val="multilevel"/>
    <w:tmpl w:val="49B303E1"/>
    <w:lvl w:ilvl="0">
      <w:start w:val="1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7">
    <w:nsid w:val="4A4C5920"/>
    <w:multiLevelType w:val="multilevel"/>
    <w:tmpl w:val="4A4C5920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68">
    <w:nsid w:val="4AEC63C5"/>
    <w:multiLevelType w:val="multilevel"/>
    <w:tmpl w:val="4AEC63C5"/>
    <w:lvl w:ilvl="0">
      <w:start w:val="4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69">
    <w:nsid w:val="4C11D358"/>
    <w:multiLevelType w:val="multilevel"/>
    <w:tmpl w:val="4C11D358"/>
    <w:lvl w:ilvl="0">
      <w:numFmt w:val="bullet"/>
      <w:lvlText w:val="—"/>
      <w:lvlJc w:val="left"/>
      <w:pPr>
        <w:ind w:left="994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6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667"/>
      </w:pPr>
      <w:rPr>
        <w:rFonts w:hint="default"/>
        <w:lang w:val="ru-RU" w:eastAsia="en-US" w:bidi="ar-SA"/>
      </w:rPr>
    </w:lvl>
  </w:abstractNum>
  <w:abstractNum w:abstractNumId="170">
    <w:nsid w:val="4CD287A9"/>
    <w:multiLevelType w:val="multilevel"/>
    <w:tmpl w:val="4CD287A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1">
    <w:nsid w:val="4D5A00D8"/>
    <w:multiLevelType w:val="multilevel"/>
    <w:tmpl w:val="4D5A00D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72">
    <w:nsid w:val="4E9529DD"/>
    <w:multiLevelType w:val="multilevel"/>
    <w:tmpl w:val="4E9529DD"/>
    <w:lvl w:ilvl="0">
      <w:start w:val="1"/>
      <w:numFmt w:val="decimal"/>
      <w:lvlText w:val="%1"/>
      <w:lvlJc w:val="left"/>
      <w:pPr>
        <w:ind w:left="2056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945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31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6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7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3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8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4" w:hanging="212"/>
      </w:pPr>
      <w:rPr>
        <w:rFonts w:hint="default"/>
        <w:lang w:val="ru-RU" w:eastAsia="en-US" w:bidi="ar-SA"/>
      </w:rPr>
    </w:lvl>
  </w:abstractNum>
  <w:abstractNum w:abstractNumId="173">
    <w:nsid w:val="511ED91E"/>
    <w:multiLevelType w:val="multilevel"/>
    <w:tmpl w:val="511ED91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4">
    <w:nsid w:val="527C50C0"/>
    <w:multiLevelType w:val="multilevel"/>
    <w:tmpl w:val="527C50C0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5">
    <w:nsid w:val="533E4C89"/>
    <w:multiLevelType w:val="multilevel"/>
    <w:tmpl w:val="533E4C8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6">
    <w:nsid w:val="56BF125B"/>
    <w:multiLevelType w:val="multilevel"/>
    <w:tmpl w:val="56BF125B"/>
    <w:lvl w:ilvl="0">
      <w:start w:val="9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7">
    <w:nsid w:val="58226F76"/>
    <w:multiLevelType w:val="multilevel"/>
    <w:tmpl w:val="58226F76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8">
    <w:nsid w:val="5967E554"/>
    <w:multiLevelType w:val="multilevel"/>
    <w:tmpl w:val="5967E554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9">
    <w:nsid w:val="59ADCABA"/>
    <w:multiLevelType w:val="multilevel"/>
    <w:tmpl w:val="59ADCABA"/>
    <w:lvl w:ilvl="0">
      <w:start w:val="3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180">
    <w:nsid w:val="5A539EC2"/>
    <w:multiLevelType w:val="multilevel"/>
    <w:tmpl w:val="5A539EC2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1">
    <w:nsid w:val="5CFABA24"/>
    <w:multiLevelType w:val="multilevel"/>
    <w:tmpl w:val="5CFABA24"/>
    <w:lvl w:ilvl="0">
      <w:numFmt w:val="bullet"/>
      <w:lvlText w:val="—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2">
    <w:nsid w:val="5E6599AC"/>
    <w:multiLevelType w:val="multilevel"/>
    <w:tmpl w:val="5E6599AC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"/>
      <w:lvlJc w:val="left"/>
      <w:pPr>
        <w:ind w:left="27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6" w:hanging="360"/>
      </w:pPr>
      <w:rPr>
        <w:rFonts w:hint="default"/>
        <w:lang w:val="ru-RU" w:eastAsia="en-US" w:bidi="ar-SA"/>
      </w:rPr>
    </w:lvl>
  </w:abstractNum>
  <w:abstractNum w:abstractNumId="183">
    <w:nsid w:val="60269BD5"/>
    <w:multiLevelType w:val="multilevel"/>
    <w:tmpl w:val="60269BD5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84">
    <w:nsid w:val="609DC71F"/>
    <w:multiLevelType w:val="multilevel"/>
    <w:tmpl w:val="609DC71F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85">
    <w:nsid w:val="612C4243"/>
    <w:multiLevelType w:val="multilevel"/>
    <w:tmpl w:val="612C4243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86">
    <w:nsid w:val="638C6198"/>
    <w:multiLevelType w:val="multilevel"/>
    <w:tmpl w:val="638C6198"/>
    <w:lvl w:ilvl="0">
      <w:start w:val="2"/>
      <w:numFmt w:val="decimal"/>
      <w:lvlText w:val="%1."/>
      <w:lvlJc w:val="left"/>
      <w:pPr>
        <w:ind w:left="117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7">
    <w:nsid w:val="6539B8F6"/>
    <w:multiLevelType w:val="multilevel"/>
    <w:tmpl w:val="6539B8F6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88">
    <w:nsid w:val="65D8FA17"/>
    <w:multiLevelType w:val="multilevel"/>
    <w:tmpl w:val="65D8FA1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89">
    <w:nsid w:val="68769D6B"/>
    <w:multiLevelType w:val="multilevel"/>
    <w:tmpl w:val="68769D6B"/>
    <w:lvl w:ilvl="0">
      <w:start w:val="1"/>
      <w:numFmt w:val="decimal"/>
      <w:lvlText w:val="%1."/>
      <w:lvlJc w:val="left"/>
      <w:pPr>
        <w:ind w:left="1713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0">
    <w:nsid w:val="69236A19"/>
    <w:multiLevelType w:val="multilevel"/>
    <w:tmpl w:val="69236A19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191">
    <w:nsid w:val="699ED5F6"/>
    <w:multiLevelType w:val="multilevel"/>
    <w:tmpl w:val="699ED5F6"/>
    <w:lvl w:ilvl="0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192">
    <w:nsid w:val="69A08C69"/>
    <w:multiLevelType w:val="multilevel"/>
    <w:tmpl w:val="69A08C6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3">
    <w:nsid w:val="6ADCD250"/>
    <w:multiLevelType w:val="multilevel"/>
    <w:tmpl w:val="6ADCD250"/>
    <w:lvl w:ilvl="0">
      <w:start w:val="6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4">
    <w:nsid w:val="6B22732C"/>
    <w:multiLevelType w:val="multilevel"/>
    <w:tmpl w:val="6B22732C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95">
    <w:nsid w:val="6BD3DE6C"/>
    <w:multiLevelType w:val="multilevel"/>
    <w:tmpl w:val="6BD3DE6C"/>
    <w:lvl w:ilvl="0">
      <w:numFmt w:val="bullet"/>
      <w:lvlText w:val="–"/>
      <w:lvlJc w:val="left"/>
      <w:pPr>
        <w:ind w:left="239" w:hanging="6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68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6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6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6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6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6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6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687"/>
      </w:pPr>
      <w:rPr>
        <w:rFonts w:hint="default"/>
        <w:lang w:val="ru-RU" w:eastAsia="en-US" w:bidi="ar-SA"/>
      </w:rPr>
    </w:lvl>
  </w:abstractNum>
  <w:abstractNum w:abstractNumId="196">
    <w:nsid w:val="6F946021"/>
    <w:multiLevelType w:val="multilevel"/>
    <w:tmpl w:val="6F946021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7">
    <w:nsid w:val="702A019B"/>
    <w:multiLevelType w:val="multilevel"/>
    <w:tmpl w:val="702A019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8">
    <w:nsid w:val="757A0E42"/>
    <w:multiLevelType w:val="multilevel"/>
    <w:tmpl w:val="757A0E4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9">
    <w:nsid w:val="757C2ABB"/>
    <w:multiLevelType w:val="multilevel"/>
    <w:tmpl w:val="757C2ABB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00">
    <w:nsid w:val="75DAA7E1"/>
    <w:multiLevelType w:val="multilevel"/>
    <w:tmpl w:val="75DAA7E1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1">
    <w:nsid w:val="76889539"/>
    <w:multiLevelType w:val="multilevel"/>
    <w:tmpl w:val="76889539"/>
    <w:lvl w:ilvl="0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08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3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6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94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2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2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0" w:hanging="778"/>
      </w:pPr>
      <w:rPr>
        <w:rFonts w:hint="default"/>
        <w:lang w:val="ru-RU" w:eastAsia="en-US" w:bidi="ar-SA"/>
      </w:rPr>
    </w:lvl>
  </w:abstractNum>
  <w:abstractNum w:abstractNumId="202">
    <w:nsid w:val="781E51B5"/>
    <w:multiLevelType w:val="multilevel"/>
    <w:tmpl w:val="781E51B5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203">
    <w:nsid w:val="78BA55C7"/>
    <w:multiLevelType w:val="multilevel"/>
    <w:tmpl w:val="78BA55C7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204">
    <w:nsid w:val="79B4038A"/>
    <w:multiLevelType w:val="multilevel"/>
    <w:tmpl w:val="79B4038A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05">
    <w:nsid w:val="7A08A069"/>
    <w:multiLevelType w:val="multilevel"/>
    <w:tmpl w:val="7A08A069"/>
    <w:lvl w:ilvl="0">
      <w:start w:val="1"/>
      <w:numFmt w:val="decimal"/>
      <w:lvlText w:val="%1."/>
      <w:lvlJc w:val="left"/>
      <w:pPr>
        <w:ind w:left="99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206">
    <w:nsid w:val="7B55DEA7"/>
    <w:multiLevelType w:val="multilevel"/>
    <w:tmpl w:val="7B55DEA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7">
    <w:nsid w:val="7C2DF314"/>
    <w:multiLevelType w:val="multilevel"/>
    <w:tmpl w:val="7C2DF314"/>
    <w:lvl w:ilvl="0">
      <w:start w:val="2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208">
    <w:nsid w:val="7D88C587"/>
    <w:multiLevelType w:val="multilevel"/>
    <w:tmpl w:val="7D88C587"/>
    <w:lvl w:ilvl="0">
      <w:start w:val="5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209">
    <w:nsid w:val="7E1D3F3F"/>
    <w:multiLevelType w:val="multilevel"/>
    <w:tmpl w:val="7E1D3F3F"/>
    <w:lvl w:ilvl="0">
      <w:numFmt w:val="bullet"/>
      <w:lvlText w:val="—"/>
      <w:lvlJc w:val="left"/>
      <w:pPr>
        <w:ind w:left="994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6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667"/>
      </w:pPr>
      <w:rPr>
        <w:rFonts w:hint="default"/>
        <w:lang w:val="ru-RU" w:eastAsia="en-US" w:bidi="ar-SA"/>
      </w:rPr>
    </w:lvl>
  </w:abstractNum>
  <w:abstractNum w:abstractNumId="210">
    <w:nsid w:val="7EF68C35"/>
    <w:multiLevelType w:val="multilevel"/>
    <w:tmpl w:val="7EF68C35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11">
    <w:nsid w:val="7FE5CBCA"/>
    <w:multiLevelType w:val="multilevel"/>
    <w:tmpl w:val="7FE5CBCA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12">
    <w:nsid w:val="7FF778F7"/>
    <w:multiLevelType w:val="multilevel"/>
    <w:tmpl w:val="7FF778F7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num w:numId="1">
    <w:abstractNumId w:val="105"/>
  </w:num>
  <w:num w:numId="2">
    <w:abstractNumId w:val="65"/>
  </w:num>
  <w:num w:numId="3">
    <w:abstractNumId w:val="179"/>
  </w:num>
  <w:num w:numId="4">
    <w:abstractNumId w:val="54"/>
  </w:num>
  <w:num w:numId="5">
    <w:abstractNumId w:val="46"/>
  </w:num>
  <w:num w:numId="6">
    <w:abstractNumId w:val="50"/>
  </w:num>
  <w:num w:numId="7">
    <w:abstractNumId w:val="74"/>
  </w:num>
  <w:num w:numId="8">
    <w:abstractNumId w:val="76"/>
  </w:num>
  <w:num w:numId="9">
    <w:abstractNumId w:val="13"/>
  </w:num>
  <w:num w:numId="10">
    <w:abstractNumId w:val="81"/>
  </w:num>
  <w:num w:numId="11">
    <w:abstractNumId w:val="160"/>
  </w:num>
  <w:num w:numId="12">
    <w:abstractNumId w:val="201"/>
  </w:num>
  <w:num w:numId="13">
    <w:abstractNumId w:val="131"/>
  </w:num>
  <w:num w:numId="14">
    <w:abstractNumId w:val="208"/>
  </w:num>
  <w:num w:numId="15">
    <w:abstractNumId w:val="97"/>
  </w:num>
  <w:num w:numId="16">
    <w:abstractNumId w:val="151"/>
  </w:num>
  <w:num w:numId="17">
    <w:abstractNumId w:val="172"/>
  </w:num>
  <w:num w:numId="18">
    <w:abstractNumId w:val="53"/>
  </w:num>
  <w:num w:numId="19">
    <w:abstractNumId w:val="126"/>
  </w:num>
  <w:num w:numId="20">
    <w:abstractNumId w:val="23"/>
  </w:num>
  <w:num w:numId="21">
    <w:abstractNumId w:val="150"/>
  </w:num>
  <w:num w:numId="22">
    <w:abstractNumId w:val="195"/>
  </w:num>
  <w:num w:numId="23">
    <w:abstractNumId w:val="99"/>
  </w:num>
  <w:num w:numId="24">
    <w:abstractNumId w:val="198"/>
  </w:num>
  <w:num w:numId="25">
    <w:abstractNumId w:val="43"/>
  </w:num>
  <w:num w:numId="26">
    <w:abstractNumId w:val="205"/>
  </w:num>
  <w:num w:numId="27">
    <w:abstractNumId w:val="40"/>
  </w:num>
  <w:num w:numId="28">
    <w:abstractNumId w:val="137"/>
  </w:num>
  <w:num w:numId="29">
    <w:abstractNumId w:val="145"/>
  </w:num>
  <w:num w:numId="30">
    <w:abstractNumId w:val="78"/>
  </w:num>
  <w:num w:numId="31">
    <w:abstractNumId w:val="197"/>
  </w:num>
  <w:num w:numId="32">
    <w:abstractNumId w:val="183"/>
  </w:num>
  <w:num w:numId="33">
    <w:abstractNumId w:val="93"/>
  </w:num>
  <w:num w:numId="34">
    <w:abstractNumId w:val="26"/>
  </w:num>
  <w:num w:numId="35">
    <w:abstractNumId w:val="85"/>
  </w:num>
  <w:num w:numId="36">
    <w:abstractNumId w:val="2"/>
  </w:num>
  <w:num w:numId="37">
    <w:abstractNumId w:val="60"/>
  </w:num>
  <w:num w:numId="38">
    <w:abstractNumId w:val="95"/>
  </w:num>
  <w:num w:numId="39">
    <w:abstractNumId w:val="164"/>
  </w:num>
  <w:num w:numId="40">
    <w:abstractNumId w:val="118"/>
  </w:num>
  <w:num w:numId="41">
    <w:abstractNumId w:val="15"/>
  </w:num>
  <w:num w:numId="42">
    <w:abstractNumId w:val="143"/>
  </w:num>
  <w:num w:numId="43">
    <w:abstractNumId w:val="175"/>
  </w:num>
  <w:num w:numId="44">
    <w:abstractNumId w:val="91"/>
  </w:num>
  <w:num w:numId="45">
    <w:abstractNumId w:val="28"/>
  </w:num>
  <w:num w:numId="46">
    <w:abstractNumId w:val="192"/>
  </w:num>
  <w:num w:numId="47">
    <w:abstractNumId w:val="51"/>
  </w:num>
  <w:num w:numId="48">
    <w:abstractNumId w:val="17"/>
  </w:num>
  <w:num w:numId="49">
    <w:abstractNumId w:val="169"/>
  </w:num>
  <w:num w:numId="50">
    <w:abstractNumId w:val="57"/>
  </w:num>
  <w:num w:numId="51">
    <w:abstractNumId w:val="70"/>
  </w:num>
  <w:num w:numId="52">
    <w:abstractNumId w:val="11"/>
  </w:num>
  <w:num w:numId="53">
    <w:abstractNumId w:val="132"/>
  </w:num>
  <w:num w:numId="54">
    <w:abstractNumId w:val="120"/>
  </w:num>
  <w:num w:numId="55">
    <w:abstractNumId w:val="162"/>
  </w:num>
  <w:num w:numId="56">
    <w:abstractNumId w:val="165"/>
  </w:num>
  <w:num w:numId="57">
    <w:abstractNumId w:val="96"/>
  </w:num>
  <w:num w:numId="58">
    <w:abstractNumId w:val="6"/>
  </w:num>
  <w:num w:numId="59">
    <w:abstractNumId w:val="144"/>
  </w:num>
  <w:num w:numId="60">
    <w:abstractNumId w:val="30"/>
  </w:num>
  <w:num w:numId="61">
    <w:abstractNumId w:val="167"/>
  </w:num>
  <w:num w:numId="62">
    <w:abstractNumId w:val="92"/>
  </w:num>
  <w:num w:numId="63">
    <w:abstractNumId w:val="83"/>
  </w:num>
  <w:num w:numId="64">
    <w:abstractNumId w:val="33"/>
  </w:num>
  <w:num w:numId="65">
    <w:abstractNumId w:val="19"/>
  </w:num>
  <w:num w:numId="66">
    <w:abstractNumId w:val="185"/>
  </w:num>
  <w:num w:numId="67">
    <w:abstractNumId w:val="38"/>
  </w:num>
  <w:num w:numId="68">
    <w:abstractNumId w:val="174"/>
  </w:num>
  <w:num w:numId="69">
    <w:abstractNumId w:val="152"/>
  </w:num>
  <w:num w:numId="70">
    <w:abstractNumId w:val="102"/>
  </w:num>
  <w:num w:numId="71">
    <w:abstractNumId w:val="163"/>
  </w:num>
  <w:num w:numId="72">
    <w:abstractNumId w:val="64"/>
  </w:num>
  <w:num w:numId="73">
    <w:abstractNumId w:val="0"/>
  </w:num>
  <w:num w:numId="74">
    <w:abstractNumId w:val="147"/>
  </w:num>
  <w:num w:numId="75">
    <w:abstractNumId w:val="115"/>
  </w:num>
  <w:num w:numId="76">
    <w:abstractNumId w:val="69"/>
  </w:num>
  <w:num w:numId="77">
    <w:abstractNumId w:val="94"/>
  </w:num>
  <w:num w:numId="78">
    <w:abstractNumId w:val="206"/>
  </w:num>
  <w:num w:numId="79">
    <w:abstractNumId w:val="158"/>
  </w:num>
  <w:num w:numId="80">
    <w:abstractNumId w:val="32"/>
  </w:num>
  <w:num w:numId="81">
    <w:abstractNumId w:val="48"/>
  </w:num>
  <w:num w:numId="82">
    <w:abstractNumId w:val="193"/>
  </w:num>
  <w:num w:numId="83">
    <w:abstractNumId w:val="191"/>
  </w:num>
  <w:num w:numId="84">
    <w:abstractNumId w:val="207"/>
  </w:num>
  <w:num w:numId="85">
    <w:abstractNumId w:val="133"/>
  </w:num>
  <w:num w:numId="86">
    <w:abstractNumId w:val="88"/>
  </w:num>
  <w:num w:numId="87">
    <w:abstractNumId w:val="170"/>
  </w:num>
  <w:num w:numId="88">
    <w:abstractNumId w:val="29"/>
  </w:num>
  <w:num w:numId="89">
    <w:abstractNumId w:val="176"/>
  </w:num>
  <w:num w:numId="90">
    <w:abstractNumId w:val="177"/>
  </w:num>
  <w:num w:numId="91">
    <w:abstractNumId w:val="181"/>
  </w:num>
  <w:num w:numId="92">
    <w:abstractNumId w:val="168"/>
  </w:num>
  <w:num w:numId="93">
    <w:abstractNumId w:val="156"/>
  </w:num>
  <w:num w:numId="94">
    <w:abstractNumId w:val="37"/>
  </w:num>
  <w:num w:numId="95">
    <w:abstractNumId w:val="155"/>
  </w:num>
  <w:num w:numId="96">
    <w:abstractNumId w:val="142"/>
  </w:num>
  <w:num w:numId="97">
    <w:abstractNumId w:val="139"/>
  </w:num>
  <w:num w:numId="98">
    <w:abstractNumId w:val="123"/>
  </w:num>
  <w:num w:numId="99">
    <w:abstractNumId w:val="141"/>
  </w:num>
  <w:num w:numId="100">
    <w:abstractNumId w:val="135"/>
  </w:num>
  <w:num w:numId="101">
    <w:abstractNumId w:val="5"/>
  </w:num>
  <w:num w:numId="102">
    <w:abstractNumId w:val="157"/>
  </w:num>
  <w:num w:numId="103">
    <w:abstractNumId w:val="90"/>
  </w:num>
  <w:num w:numId="104">
    <w:abstractNumId w:val="18"/>
  </w:num>
  <w:num w:numId="105">
    <w:abstractNumId w:val="140"/>
  </w:num>
  <w:num w:numId="106">
    <w:abstractNumId w:val="103"/>
  </w:num>
  <w:num w:numId="107">
    <w:abstractNumId w:val="138"/>
  </w:num>
  <w:num w:numId="108">
    <w:abstractNumId w:val="199"/>
  </w:num>
  <w:num w:numId="109">
    <w:abstractNumId w:val="209"/>
  </w:num>
  <w:num w:numId="110">
    <w:abstractNumId w:val="128"/>
  </w:num>
  <w:num w:numId="111">
    <w:abstractNumId w:val="166"/>
  </w:num>
  <w:num w:numId="112">
    <w:abstractNumId w:val="62"/>
  </w:num>
  <w:num w:numId="113">
    <w:abstractNumId w:val="39"/>
  </w:num>
  <w:num w:numId="114">
    <w:abstractNumId w:val="119"/>
  </w:num>
  <w:num w:numId="115">
    <w:abstractNumId w:val="107"/>
  </w:num>
  <w:num w:numId="116">
    <w:abstractNumId w:val="113"/>
  </w:num>
  <w:num w:numId="117">
    <w:abstractNumId w:val="80"/>
  </w:num>
  <w:num w:numId="118">
    <w:abstractNumId w:val="127"/>
  </w:num>
  <w:num w:numId="119">
    <w:abstractNumId w:val="146"/>
  </w:num>
  <w:num w:numId="120">
    <w:abstractNumId w:val="16"/>
  </w:num>
  <w:num w:numId="121">
    <w:abstractNumId w:val="100"/>
  </w:num>
  <w:num w:numId="122">
    <w:abstractNumId w:val="196"/>
  </w:num>
  <w:num w:numId="123">
    <w:abstractNumId w:val="42"/>
  </w:num>
  <w:num w:numId="124">
    <w:abstractNumId w:val="49"/>
  </w:num>
  <w:num w:numId="125">
    <w:abstractNumId w:val="27"/>
  </w:num>
  <w:num w:numId="126">
    <w:abstractNumId w:val="36"/>
  </w:num>
  <w:num w:numId="127">
    <w:abstractNumId w:val="52"/>
  </w:num>
  <w:num w:numId="128">
    <w:abstractNumId w:val="187"/>
  </w:num>
  <w:num w:numId="129">
    <w:abstractNumId w:val="8"/>
  </w:num>
  <w:num w:numId="130">
    <w:abstractNumId w:val="116"/>
  </w:num>
  <w:num w:numId="131">
    <w:abstractNumId w:val="73"/>
  </w:num>
  <w:num w:numId="132">
    <w:abstractNumId w:val="171"/>
  </w:num>
  <w:num w:numId="133">
    <w:abstractNumId w:val="121"/>
  </w:num>
  <w:num w:numId="134">
    <w:abstractNumId w:val="7"/>
  </w:num>
  <w:num w:numId="135">
    <w:abstractNumId w:val="189"/>
  </w:num>
  <w:num w:numId="136">
    <w:abstractNumId w:val="109"/>
  </w:num>
  <w:num w:numId="137">
    <w:abstractNumId w:val="129"/>
  </w:num>
  <w:num w:numId="138">
    <w:abstractNumId w:val="10"/>
  </w:num>
  <w:num w:numId="139">
    <w:abstractNumId w:val="58"/>
  </w:num>
  <w:num w:numId="140">
    <w:abstractNumId w:val="66"/>
  </w:num>
  <w:num w:numId="141">
    <w:abstractNumId w:val="114"/>
  </w:num>
  <w:num w:numId="142">
    <w:abstractNumId w:val="111"/>
  </w:num>
  <w:num w:numId="143">
    <w:abstractNumId w:val="24"/>
  </w:num>
  <w:num w:numId="144">
    <w:abstractNumId w:val="12"/>
  </w:num>
  <w:num w:numId="145">
    <w:abstractNumId w:val="117"/>
  </w:num>
  <w:num w:numId="146">
    <w:abstractNumId w:val="106"/>
  </w:num>
  <w:num w:numId="147">
    <w:abstractNumId w:val="182"/>
  </w:num>
  <w:num w:numId="148">
    <w:abstractNumId w:val="202"/>
  </w:num>
  <w:num w:numId="149">
    <w:abstractNumId w:val="186"/>
  </w:num>
  <w:num w:numId="150">
    <w:abstractNumId w:val="130"/>
  </w:num>
  <w:num w:numId="151">
    <w:abstractNumId w:val="134"/>
  </w:num>
  <w:num w:numId="152">
    <w:abstractNumId w:val="159"/>
  </w:num>
  <w:num w:numId="153">
    <w:abstractNumId w:val="72"/>
  </w:num>
  <w:num w:numId="154">
    <w:abstractNumId w:val="153"/>
  </w:num>
  <w:num w:numId="155">
    <w:abstractNumId w:val="148"/>
  </w:num>
  <w:num w:numId="156">
    <w:abstractNumId w:val="154"/>
  </w:num>
  <w:num w:numId="157">
    <w:abstractNumId w:val="188"/>
  </w:num>
  <w:num w:numId="158">
    <w:abstractNumId w:val="86"/>
  </w:num>
  <w:num w:numId="159">
    <w:abstractNumId w:val="31"/>
  </w:num>
  <w:num w:numId="160">
    <w:abstractNumId w:val="89"/>
  </w:num>
  <w:num w:numId="161">
    <w:abstractNumId w:val="21"/>
  </w:num>
  <w:num w:numId="162">
    <w:abstractNumId w:val="20"/>
  </w:num>
  <w:num w:numId="163">
    <w:abstractNumId w:val="56"/>
  </w:num>
  <w:num w:numId="164">
    <w:abstractNumId w:val="108"/>
  </w:num>
  <w:num w:numId="165">
    <w:abstractNumId w:val="194"/>
  </w:num>
  <w:num w:numId="166">
    <w:abstractNumId w:val="124"/>
  </w:num>
  <w:num w:numId="167">
    <w:abstractNumId w:val="71"/>
  </w:num>
  <w:num w:numId="168">
    <w:abstractNumId w:val="77"/>
  </w:num>
  <w:num w:numId="169">
    <w:abstractNumId w:val="35"/>
  </w:num>
  <w:num w:numId="170">
    <w:abstractNumId w:val="45"/>
  </w:num>
  <w:num w:numId="171">
    <w:abstractNumId w:val="63"/>
  </w:num>
  <w:num w:numId="172">
    <w:abstractNumId w:val="9"/>
  </w:num>
  <w:num w:numId="173">
    <w:abstractNumId w:val="25"/>
  </w:num>
  <w:num w:numId="174">
    <w:abstractNumId w:val="210"/>
  </w:num>
  <w:num w:numId="175">
    <w:abstractNumId w:val="112"/>
  </w:num>
  <w:num w:numId="176">
    <w:abstractNumId w:val="22"/>
  </w:num>
  <w:num w:numId="177">
    <w:abstractNumId w:val="1"/>
  </w:num>
  <w:num w:numId="178">
    <w:abstractNumId w:val="212"/>
  </w:num>
  <w:num w:numId="179">
    <w:abstractNumId w:val="55"/>
  </w:num>
  <w:num w:numId="180">
    <w:abstractNumId w:val="47"/>
  </w:num>
  <w:num w:numId="181">
    <w:abstractNumId w:val="75"/>
  </w:num>
  <w:num w:numId="182">
    <w:abstractNumId w:val="82"/>
  </w:num>
  <w:num w:numId="183">
    <w:abstractNumId w:val="149"/>
  </w:num>
  <w:num w:numId="184">
    <w:abstractNumId w:val="122"/>
  </w:num>
  <w:num w:numId="185">
    <w:abstractNumId w:val="44"/>
  </w:num>
  <w:num w:numId="186">
    <w:abstractNumId w:val="110"/>
  </w:num>
  <w:num w:numId="187">
    <w:abstractNumId w:val="184"/>
  </w:num>
  <w:num w:numId="188">
    <w:abstractNumId w:val="59"/>
  </w:num>
  <w:num w:numId="189">
    <w:abstractNumId w:val="41"/>
  </w:num>
  <w:num w:numId="190">
    <w:abstractNumId w:val="67"/>
  </w:num>
  <w:num w:numId="191">
    <w:abstractNumId w:val="173"/>
  </w:num>
  <w:num w:numId="192">
    <w:abstractNumId w:val="4"/>
  </w:num>
  <w:num w:numId="193">
    <w:abstractNumId w:val="84"/>
  </w:num>
  <w:num w:numId="194">
    <w:abstractNumId w:val="79"/>
  </w:num>
  <w:num w:numId="195">
    <w:abstractNumId w:val="190"/>
  </w:num>
  <w:num w:numId="196">
    <w:abstractNumId w:val="104"/>
  </w:num>
  <w:num w:numId="197">
    <w:abstractNumId w:val="200"/>
  </w:num>
  <w:num w:numId="198">
    <w:abstractNumId w:val="211"/>
  </w:num>
  <w:num w:numId="199">
    <w:abstractNumId w:val="204"/>
  </w:num>
  <w:num w:numId="200">
    <w:abstractNumId w:val="125"/>
  </w:num>
  <w:num w:numId="201">
    <w:abstractNumId w:val="98"/>
  </w:num>
  <w:num w:numId="202">
    <w:abstractNumId w:val="161"/>
  </w:num>
  <w:num w:numId="203">
    <w:abstractNumId w:val="203"/>
  </w:num>
  <w:num w:numId="204">
    <w:abstractNumId w:val="87"/>
  </w:num>
  <w:num w:numId="205">
    <w:abstractNumId w:val="14"/>
  </w:num>
  <w:num w:numId="206">
    <w:abstractNumId w:val="136"/>
  </w:num>
  <w:num w:numId="207">
    <w:abstractNumId w:val="178"/>
  </w:num>
  <w:num w:numId="208">
    <w:abstractNumId w:val="61"/>
  </w:num>
  <w:num w:numId="209">
    <w:abstractNumId w:val="3"/>
  </w:num>
  <w:num w:numId="210">
    <w:abstractNumId w:val="34"/>
  </w:num>
  <w:num w:numId="211">
    <w:abstractNumId w:val="101"/>
  </w:num>
  <w:num w:numId="212">
    <w:abstractNumId w:val="180"/>
  </w:num>
  <w:num w:numId="213">
    <w:abstractNumId w:val="68"/>
  </w:num>
  <w:numIdMacAtCleanup w:val="2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noPunctuationKerning/>
  <w:characterSpacingControl w:val="doNotCompress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</w:compat>
  <w:rsids>
    <w:rsidRoot w:val="00B20DE7"/>
    <w:rsid w:val="008E06E4"/>
    <w:rsid w:val="00B20DE7"/>
    <w:rsid w:val="00E6335D"/>
    <w:rsid w:val="1A0736AE"/>
    <w:rsid w:val="220B3395"/>
    <w:rsid w:val="7C0D7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B20DE7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rsid w:val="00B20DE7"/>
    <w:pPr>
      <w:ind w:left="42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B20DE7"/>
    <w:pPr>
      <w:spacing w:before="72"/>
      <w:ind w:left="994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B20DE7"/>
    <w:pPr>
      <w:ind w:left="2335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B20DE7"/>
    <w:pPr>
      <w:ind w:left="994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B20DE7"/>
    <w:pPr>
      <w:spacing w:before="5" w:line="274" w:lineRule="exact"/>
      <w:ind w:left="1234" w:hanging="240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B20DE7"/>
    <w:pPr>
      <w:ind w:left="1713"/>
    </w:pPr>
    <w:rPr>
      <w:sz w:val="24"/>
      <w:szCs w:val="24"/>
    </w:rPr>
  </w:style>
  <w:style w:type="paragraph" w:styleId="10">
    <w:name w:val="toc 1"/>
    <w:basedOn w:val="a"/>
    <w:uiPriority w:val="1"/>
    <w:qFormat/>
    <w:rsid w:val="00B20DE7"/>
    <w:pPr>
      <w:spacing w:before="146"/>
      <w:ind w:left="994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rsid w:val="00B20DE7"/>
    <w:pPr>
      <w:spacing w:before="146"/>
      <w:ind w:left="1654" w:hanging="420"/>
    </w:pPr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20DE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B20DE7"/>
    <w:pPr>
      <w:ind w:left="1713" w:hanging="360"/>
    </w:pPr>
  </w:style>
  <w:style w:type="paragraph" w:customStyle="1" w:styleId="TableParagraph">
    <w:name w:val="Table Paragraph"/>
    <w:basedOn w:val="a"/>
    <w:uiPriority w:val="1"/>
    <w:qFormat/>
    <w:rsid w:val="00B20DE7"/>
  </w:style>
  <w:style w:type="paragraph" w:styleId="a5">
    <w:name w:val="Balloon Text"/>
    <w:basedOn w:val="a"/>
    <w:link w:val="a6"/>
    <w:rsid w:val="008E06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E06E4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ublication.pravo.gov.ru/document/0001202512250003?ysclid=mngdaz1ucb823815963" TargetMode="External"/><Relationship Id="rId18" Type="http://schemas.openxmlformats.org/officeDocument/2006/relationships/footer" Target="footer4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0001202503310005" TargetMode="External"/><Relationship Id="rId23" Type="http://schemas.openxmlformats.org/officeDocument/2006/relationships/image" Target="media/image9.jpeg"/><Relationship Id="rId28" Type="http://schemas.openxmlformats.org/officeDocument/2006/relationships/footer" Target="footer6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ver.ogoanr.ru/" TargetMode="External"/><Relationship Id="rId22" Type="http://schemas.openxmlformats.org/officeDocument/2006/relationships/image" Target="media/image8.pn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65820</Words>
  <Characters>375177</Characters>
  <Application>Microsoft Office Word</Application>
  <DocSecurity>0</DocSecurity>
  <Lines>3126</Lines>
  <Paragraphs>880</Paragraphs>
  <ScaleCrop>false</ScaleCrop>
  <Company>Microsoft</Company>
  <LinksUpToDate>false</LinksUpToDate>
  <CharactersWithSpaces>440117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преподаватель</cp:lastModifiedBy>
  <cp:revision>3</cp:revision>
  <dcterms:created xsi:type="dcterms:W3CDTF">2026-04-26T22:13:00Z</dcterms:created>
  <dcterms:modified xsi:type="dcterms:W3CDTF">2026-04-27T07:03:00Z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2026-04-26T00:00:00Z</vt:filetime>
  </property>
  <property fmtid="{D5CDD505-2E9C-101B-9397-08002B2CF9AE}" pid="5" name="Producer">
    <vt:lpwstr>ABBYY FineReader PDF 15</vt:lpwstr>
  </property>
  <property fmtid="{D5CDD505-2E9C-101B-9397-08002B2CF9AE}" pid="6" name="KSOProductBuildVer">
    <vt:lpwstr>1049-12.2.0.23196</vt:lpwstr>
  </property>
  <property fmtid="{D5CDD505-2E9C-101B-9397-08002B2CF9AE}" pid="7" name="ICV">
    <vt:lpwstr>60213BD07BC9428DB0288F998EA9DD3A_12</vt:lpwstr>
  </property>
</Properties>
</file>