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416" w:rsidRDefault="0023123E">
      <w:pPr>
        <w:pStyle w:val="a3"/>
        <w:spacing w:before="4"/>
        <w:ind w:left="0"/>
        <w:jc w:val="center"/>
        <w:rPr>
          <w:b/>
          <w:bCs/>
          <w:sz w:val="20"/>
          <w:szCs w:val="32"/>
        </w:rPr>
      </w:pPr>
      <w:r>
        <w:rPr>
          <w:b/>
          <w:bCs/>
          <w:sz w:val="20"/>
          <w:szCs w:val="32"/>
        </w:rPr>
        <w:t>МУНИЦИПАЛЬНО</w:t>
      </w:r>
      <w:r>
        <w:rPr>
          <w:b/>
          <w:bCs/>
          <w:sz w:val="20"/>
          <w:szCs w:val="32"/>
        </w:rPr>
        <w:t>Е</w:t>
      </w:r>
      <w:r>
        <w:rPr>
          <w:b/>
          <w:bCs/>
          <w:sz w:val="20"/>
          <w:szCs w:val="32"/>
        </w:rPr>
        <w:t xml:space="preserve">  УЧРЕЖДЕНИ</w:t>
      </w:r>
      <w:r>
        <w:rPr>
          <w:b/>
          <w:bCs/>
          <w:sz w:val="20"/>
          <w:szCs w:val="32"/>
        </w:rPr>
        <w:t>Е</w:t>
      </w:r>
      <w:r>
        <w:rPr>
          <w:b/>
          <w:bCs/>
          <w:sz w:val="20"/>
          <w:szCs w:val="32"/>
        </w:rPr>
        <w:t xml:space="preserve"> ДОПОЛНИТЕЛЬНОГО ОБРАЗОВАНИЯ</w:t>
      </w:r>
    </w:p>
    <w:p w:rsidR="00BF1416" w:rsidRDefault="0023123E">
      <w:pPr>
        <w:pStyle w:val="a3"/>
        <w:spacing w:before="4"/>
        <w:ind w:left="0"/>
        <w:jc w:val="center"/>
        <w:rPr>
          <w:b/>
          <w:bCs/>
          <w:sz w:val="20"/>
          <w:szCs w:val="32"/>
        </w:rPr>
      </w:pPr>
      <w:r>
        <w:rPr>
          <w:b/>
          <w:bCs/>
          <w:sz w:val="20"/>
          <w:szCs w:val="32"/>
        </w:rPr>
        <w:t>ЗАГОРОДН</w:t>
      </w:r>
      <w:r>
        <w:rPr>
          <w:b/>
          <w:bCs/>
          <w:sz w:val="20"/>
          <w:szCs w:val="32"/>
        </w:rPr>
        <w:t>ЫЙ</w:t>
      </w:r>
      <w:r>
        <w:rPr>
          <w:b/>
          <w:bCs/>
          <w:sz w:val="20"/>
          <w:szCs w:val="32"/>
        </w:rPr>
        <w:t xml:space="preserve">  ЛЕТН</w:t>
      </w:r>
      <w:r>
        <w:rPr>
          <w:b/>
          <w:bCs/>
          <w:sz w:val="20"/>
          <w:szCs w:val="32"/>
        </w:rPr>
        <w:t>ИЙ</w:t>
      </w:r>
      <w:r>
        <w:rPr>
          <w:b/>
          <w:bCs/>
          <w:sz w:val="20"/>
          <w:szCs w:val="32"/>
        </w:rPr>
        <w:t xml:space="preserve">  ОЗДОРОВИТЕЛ</w:t>
      </w:r>
      <w:r>
        <w:rPr>
          <w:b/>
          <w:bCs/>
          <w:sz w:val="20"/>
          <w:szCs w:val="32"/>
        </w:rPr>
        <w:t>ЬНЫЙ</w:t>
      </w:r>
      <w:r>
        <w:rPr>
          <w:b/>
          <w:bCs/>
          <w:sz w:val="20"/>
          <w:szCs w:val="32"/>
        </w:rPr>
        <w:t xml:space="preserve"> ЛАГЕР</w:t>
      </w:r>
      <w:r>
        <w:rPr>
          <w:b/>
          <w:bCs/>
          <w:sz w:val="20"/>
          <w:szCs w:val="32"/>
        </w:rPr>
        <w:t>Ь</w:t>
      </w:r>
      <w:bookmarkStart w:id="0" w:name="_GoBack"/>
      <w:bookmarkEnd w:id="0"/>
      <w:r>
        <w:rPr>
          <w:b/>
          <w:bCs/>
          <w:sz w:val="20"/>
          <w:szCs w:val="32"/>
        </w:rPr>
        <w:t xml:space="preserve"> «ЛЕСНАЯ СКАЗКА»</w:t>
      </w:r>
    </w:p>
    <w:p w:rsidR="00BF1416" w:rsidRDefault="00BF1416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BF1416" w:rsidRDefault="00BF1416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BF1416" w:rsidRDefault="00BF1416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BF1416" w:rsidRDefault="00BF1416">
      <w:pPr>
        <w:pStyle w:val="a3"/>
        <w:spacing w:before="4"/>
        <w:ind w:left="0"/>
        <w:jc w:val="right"/>
        <w:rPr>
          <w:b/>
          <w:bCs/>
          <w:sz w:val="20"/>
          <w:szCs w:val="32"/>
        </w:rPr>
      </w:pPr>
    </w:p>
    <w:p w:rsidR="00BF1416" w:rsidRDefault="0023123E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«УТВЕРЖДАЮ»</w:t>
      </w:r>
    </w:p>
    <w:p w:rsidR="00BF1416" w:rsidRDefault="0023123E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Директор МУ ДО ЗЛОЛ «Лесная сказка»</w:t>
      </w:r>
    </w:p>
    <w:p w:rsidR="00BF1416" w:rsidRDefault="0023123E">
      <w:pPr>
        <w:widowControl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К.В. Царёва</w:t>
      </w:r>
    </w:p>
    <w:p w:rsidR="00BF1416" w:rsidRDefault="00BF1416">
      <w:pPr>
        <w:widowControl/>
        <w:jc w:val="right"/>
        <w:rPr>
          <w:b/>
          <w:bCs/>
          <w:sz w:val="28"/>
          <w:szCs w:val="28"/>
        </w:rPr>
      </w:pPr>
    </w:p>
    <w:p w:rsidR="00BF1416" w:rsidRDefault="00BF1416">
      <w:pPr>
        <w:widowControl/>
        <w:jc w:val="right"/>
        <w:rPr>
          <w:b/>
          <w:bCs/>
          <w:sz w:val="28"/>
          <w:szCs w:val="28"/>
        </w:rPr>
      </w:pPr>
    </w:p>
    <w:p w:rsidR="00BF1416" w:rsidRDefault="00BF1416">
      <w:pPr>
        <w:widowControl/>
        <w:jc w:val="right"/>
      </w:pPr>
    </w:p>
    <w:p w:rsidR="00BF1416" w:rsidRDefault="00BF1416">
      <w:pPr>
        <w:widowControl/>
        <w:jc w:val="center"/>
      </w:pPr>
    </w:p>
    <w:p w:rsidR="00BF1416" w:rsidRDefault="00BF1416">
      <w:pPr>
        <w:widowControl/>
        <w:jc w:val="center"/>
      </w:pPr>
    </w:p>
    <w:p w:rsidR="00BF1416" w:rsidRDefault="00BF1416">
      <w:pPr>
        <w:widowControl/>
        <w:jc w:val="center"/>
      </w:pPr>
    </w:p>
    <w:p w:rsidR="00BF1416" w:rsidRDefault="00BF1416">
      <w:pPr>
        <w:widowControl/>
        <w:jc w:val="center"/>
      </w:pPr>
    </w:p>
    <w:p w:rsidR="00BF1416" w:rsidRDefault="00BF1416">
      <w:pPr>
        <w:widowControl/>
        <w:jc w:val="both"/>
      </w:pPr>
    </w:p>
    <w:p w:rsidR="00BF1416" w:rsidRPr="00E94D60" w:rsidRDefault="00BF1416">
      <w:pPr>
        <w:widowControl/>
        <w:rPr>
          <w:rFonts w:eastAsia="SimSun"/>
          <w:b/>
          <w:bCs/>
          <w:color w:val="000000"/>
          <w:sz w:val="42"/>
          <w:szCs w:val="42"/>
          <w:lang w:eastAsia="zh-CN"/>
        </w:rPr>
      </w:pPr>
    </w:p>
    <w:p w:rsidR="00BF1416" w:rsidRPr="00E94D60" w:rsidRDefault="00BF1416">
      <w:pPr>
        <w:widowControl/>
        <w:rPr>
          <w:rFonts w:eastAsia="SimSun"/>
          <w:b/>
          <w:bCs/>
          <w:color w:val="000000"/>
          <w:sz w:val="42"/>
          <w:szCs w:val="42"/>
          <w:lang w:eastAsia="zh-CN"/>
        </w:rPr>
      </w:pPr>
    </w:p>
    <w:p w:rsidR="00BF1416" w:rsidRDefault="0023123E">
      <w:pPr>
        <w:widowControl/>
        <w:jc w:val="center"/>
      </w:pPr>
      <w:r w:rsidRPr="00E94D60">
        <w:rPr>
          <w:rFonts w:eastAsia="SimSun"/>
          <w:b/>
          <w:bCs/>
          <w:color w:val="000000"/>
          <w:sz w:val="42"/>
          <w:szCs w:val="42"/>
          <w:lang w:eastAsia="zh-CN"/>
        </w:rPr>
        <w:t>Программа летней профильной смены</w:t>
      </w:r>
    </w:p>
    <w:p w:rsidR="00BF1416" w:rsidRDefault="0023123E">
      <w:pPr>
        <w:widowControl/>
        <w:jc w:val="center"/>
      </w:pPr>
      <w:r w:rsidRPr="00E94D60">
        <w:rPr>
          <w:rFonts w:eastAsia="SimSun"/>
          <w:b/>
          <w:bCs/>
          <w:color w:val="000000"/>
          <w:sz w:val="42"/>
          <w:szCs w:val="42"/>
          <w:lang w:eastAsia="zh-CN"/>
        </w:rPr>
        <w:t>«Дружба народов», посвященная году</w:t>
      </w:r>
    </w:p>
    <w:p w:rsidR="00E94D60" w:rsidRDefault="0023123E" w:rsidP="00E94D60">
      <w:pPr>
        <w:widowControl/>
        <w:jc w:val="center"/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</w:pPr>
      <w:r w:rsidRPr="00E94D60">
        <w:rPr>
          <w:rFonts w:eastAsia="SimSun"/>
          <w:b/>
          <w:bCs/>
          <w:color w:val="000000"/>
          <w:sz w:val="42"/>
          <w:szCs w:val="42"/>
          <w:lang w:eastAsia="zh-CN"/>
        </w:rPr>
        <w:t>единства народов России</w:t>
      </w:r>
      <w:r>
        <w:rPr>
          <w:rFonts w:eastAsia="SimSun"/>
          <w:b/>
          <w:bCs/>
          <w:color w:val="000000"/>
          <w:sz w:val="42"/>
          <w:szCs w:val="42"/>
          <w:lang w:eastAsia="zh-CN"/>
        </w:rPr>
        <w:t>.</w:t>
      </w:r>
      <w:r w:rsidR="00E94D60" w:rsidRPr="00E94D60"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  <w:t xml:space="preserve"> </w:t>
      </w:r>
    </w:p>
    <w:p w:rsidR="00E94D60" w:rsidRDefault="00E94D60" w:rsidP="00E94D60">
      <w:pPr>
        <w:widowControl/>
        <w:jc w:val="center"/>
        <w:rPr>
          <w:rFonts w:eastAsia="SimSun"/>
          <w:i/>
          <w:color w:val="000000"/>
          <w:sz w:val="24"/>
          <w:szCs w:val="24"/>
          <w:u w:val="single"/>
          <w:lang w:eastAsia="zh-CN"/>
        </w:rPr>
      </w:pPr>
      <w:r>
        <w:rPr>
          <w:rFonts w:eastAsia="SimSun"/>
          <w:b/>
          <w:bCs/>
          <w:i/>
          <w:color w:val="000000"/>
          <w:sz w:val="42"/>
          <w:szCs w:val="42"/>
          <w:u w:val="single"/>
          <w:lang w:eastAsia="zh-CN"/>
        </w:rPr>
        <w:t>2 смена: 24.06.-14.07</w:t>
      </w:r>
    </w:p>
    <w:p w:rsidR="00E94D60" w:rsidRDefault="00E94D60" w:rsidP="00E94D60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>
      <w:pPr>
        <w:widowControl/>
        <w:jc w:val="center"/>
        <w:rPr>
          <w:rFonts w:eastAsia="SimSun"/>
          <w:color w:val="000000"/>
          <w:sz w:val="24"/>
          <w:szCs w:val="24"/>
          <w:lang w:eastAsia="zh-CN"/>
        </w:rPr>
      </w:pPr>
    </w:p>
    <w:p w:rsidR="00BF1416" w:rsidRPr="00E94D60" w:rsidRDefault="00BF1416" w:rsidP="00E94D60">
      <w:pPr>
        <w:widowControl/>
        <w:rPr>
          <w:rFonts w:eastAsia="SimSun"/>
          <w:color w:val="000000"/>
          <w:sz w:val="24"/>
          <w:szCs w:val="24"/>
          <w:lang w:eastAsia="zh-CN"/>
        </w:rPr>
      </w:pPr>
    </w:p>
    <w:p w:rsidR="00BF1416" w:rsidRDefault="0023123E">
      <w:pPr>
        <w:widowControl/>
        <w:jc w:val="center"/>
      </w:pPr>
      <w:r>
        <w:rPr>
          <w:rFonts w:eastAsia="SimSun"/>
          <w:color w:val="000000"/>
          <w:sz w:val="24"/>
          <w:szCs w:val="24"/>
          <w:lang w:eastAsia="zh-CN"/>
        </w:rPr>
        <w:t>Бежецк,</w:t>
      </w:r>
      <w:r w:rsidRPr="00E94D60">
        <w:rPr>
          <w:rFonts w:eastAsia="SimSun"/>
          <w:color w:val="000000"/>
          <w:sz w:val="24"/>
          <w:szCs w:val="24"/>
          <w:lang w:eastAsia="zh-CN"/>
        </w:rPr>
        <w:t xml:space="preserve"> 2026г</w:t>
      </w:r>
    </w:p>
    <w:p w:rsidR="00BF1416" w:rsidRDefault="00BF1416">
      <w:pPr>
        <w:pStyle w:val="a3"/>
        <w:jc w:val="center"/>
        <w:rPr>
          <w:sz w:val="17"/>
        </w:rPr>
        <w:sectPr w:rsidR="00BF1416">
          <w:type w:val="continuous"/>
          <w:pgSz w:w="12060" w:h="16640"/>
          <w:pgMar w:top="1900" w:right="1700" w:bottom="280" w:left="1700" w:header="720" w:footer="720" w:gutter="0"/>
          <w:cols w:space="720"/>
        </w:sectPr>
      </w:pPr>
    </w:p>
    <w:p w:rsidR="00BF1416" w:rsidRDefault="0023123E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‎C:\Users\Win\Downloads\Рецензия_на_Прог"/>
      <w:bookmarkEnd w:id="1"/>
    </w:p>
    <w:p w:rsidR="00BF1416" w:rsidRDefault="00BF1416">
      <w:pPr>
        <w:pStyle w:val="a3"/>
        <w:rPr>
          <w:sz w:val="17"/>
        </w:rPr>
        <w:sectPr w:rsidR="00BF1416">
          <w:pgSz w:w="11910" w:h="16840"/>
          <w:pgMar w:top="1920" w:right="280" w:bottom="280" w:left="708" w:header="720" w:footer="720" w:gutter="0"/>
          <w:cols w:space="720"/>
        </w:sectPr>
      </w:pPr>
    </w:p>
    <w:p w:rsidR="00BF1416" w:rsidRDefault="00BF1416">
      <w:pPr>
        <w:pStyle w:val="a3"/>
        <w:spacing w:before="4"/>
        <w:ind w:left="0"/>
        <w:rPr>
          <w:sz w:val="17"/>
        </w:rPr>
      </w:pPr>
      <w:r>
        <w:rPr>
          <w:sz w:val="17"/>
        </w:rPr>
        <w:lastRenderedPageBreak/>
        <w:pict>
          <v:group id="Group 5" o:spid="_x0000_s1029" style="position:absolute;margin-left:0;margin-top:0;width:595.2pt;height:841.95pt;z-index:251659264;mso-position-horizontal-relative:page;mso-position-vertical-relative:page" coordsize="7559040,10692765203" o:gfxdata="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DcnR2HGAAAAKQIAABkAAABk&#10;cnMvX3JlbHMvZTJvRG9jLnhtbC5yZWxzvZHBagIxEIbvQt8hzL2b3RWKiFkvIngV+wBDMpsNbiYh&#10;iaW+vYFSqCD15nFm+L//g9lsv/0svihlF1hB17QgiHUwjq2Cz9P+fQUiF2SDc2BScKUM2+FtsTnS&#10;jKWG8uRiFpXCWcFUSlxLmfVEHnMTInG9jCF5LHVMVkbUZ7Qk+7b9kOkvA4Y7pjgYBelgliBO11ib&#10;n7PDODpNu6Avnrg8qJDO1+4KxGSpKPBkHP4sl01kC/KxQ/8ah/4/h+41Dt2vg7x78H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6" o:spid="_x0000_s1026" type="#_x0000_t75" style="position:absolute;width:7559040;height:10692257" o:gfxdata="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rdn2vQAA&#10;ANoAAAAPAAAAAAAAAAEAIAAAACIAAABkcnMvZG93bnJldi54bWxQSwECFAAUAAAACACHTuJAMy8F&#10;njsAAAA5AAAAEAAAAAAAAAABACAAAAAMAQAAZHJzL3NoYXBleG1sLnhtbFBLBQYAAAAABgAGAFsB&#10;AAC2AwAAAAA=&#10;">
              <v:imagedata r:id="rId9" o:title=""/>
              <o:lock v:ext="edit" aspectratio="f"/>
            </v:shape>
            <v:shape id="Image 7" o:spid="_x0000_s1031" type="#_x0000_t75" style="position:absolute;left:3407409;top:5577585;width:1823085;height:1664335" o:gfxdata="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4rnr4A&#10;AADaAAAADwAAAAAAAAABACAAAAAiAAAAZHJzL2Rvd25yZXYueG1sUEsBAhQAFAAAAAgAh07iQDMv&#10;BZ47AAAAOQAAABAAAAAAAAAAAQAgAAAADQEAAGRycy9zaGFwZXhtbC54bWxQSwUGAAAAAAYABgBb&#10;AQAAtwMAAAAA&#10;">
              <v:imagedata r:id="rId10" o:title=""/>
              <o:lock v:ext="edit" aspectratio="f"/>
            </v:shape>
            <v:shape id="Image 8" o:spid="_x0000_s1030" type="#_x0000_t75" style="position:absolute;left:4121150;top:4648327;width:1188720;height:633729" o:gfxdata="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kwyNtwAAANoAAAAP&#10;AAAAAAAAAAEAIAAAACIAAABkcnMvZG93bnJldi54bWxQSwECFAAUAAAACACHTuJAMy8FnjsAAAA5&#10;AAAAEAAAAAAAAAABACAAAAAGAQAAZHJzL3NoYXBleG1sLnhtbFBLBQYAAAAABgAGAFsBAACwAwAA&#10;AAA=&#10;">
              <v:imagedata r:id="rId11" o:title=""/>
              <o:lock v:ext="edit" aspectratio="f"/>
            </v:shape>
            <w10:wrap anchorx="page" anchory="page"/>
          </v:group>
        </w:pict>
      </w:r>
    </w:p>
    <w:p w:rsidR="00BF1416" w:rsidRDefault="00BF1416">
      <w:pPr>
        <w:pStyle w:val="a3"/>
        <w:rPr>
          <w:sz w:val="17"/>
        </w:rPr>
        <w:sectPr w:rsidR="00BF1416">
          <w:pgSz w:w="11910" w:h="16840"/>
          <w:pgMar w:top="1920" w:right="280" w:bottom="280" w:left="708" w:header="720" w:footer="720" w:gutter="0"/>
          <w:cols w:space="720"/>
        </w:sectPr>
      </w:pPr>
    </w:p>
    <w:p w:rsidR="00BF1416" w:rsidRDefault="0023123E">
      <w:pPr>
        <w:spacing w:before="65"/>
        <w:ind w:left="994"/>
        <w:rPr>
          <w:sz w:val="32"/>
        </w:rPr>
      </w:pPr>
      <w:r>
        <w:rPr>
          <w:spacing w:val="-2"/>
          <w:sz w:val="32"/>
        </w:rPr>
        <w:lastRenderedPageBreak/>
        <w:t>Оглавление</w:t>
      </w:r>
    </w:p>
    <w:sdt>
      <w:sdtPr>
        <w:id w:val="147464469"/>
        <w:docPartObj>
          <w:docPartGallery w:val="Table of Contents"/>
          <w:docPartUnique/>
        </w:docPartObj>
      </w:sdtPr>
      <w:sdtContent>
        <w:p w:rsidR="00BF1416" w:rsidRDefault="00BF1416">
          <w:pPr>
            <w:pStyle w:val="10"/>
            <w:tabs>
              <w:tab w:val="right" w:leader="dot" w:pos="10340"/>
            </w:tabs>
            <w:spacing w:before="63"/>
            <w:rPr>
              <w:rFonts w:ascii="Calibri" w:hAnsi="Calibri"/>
              <w:b w:val="0"/>
            </w:rPr>
          </w:pPr>
          <w:hyperlink w:anchor="_TOC_250020" w:history="1">
            <w:r w:rsidR="0023123E">
              <w:t>ПАСПОРТ</w:t>
            </w:r>
            <w:r w:rsidR="0023123E">
              <w:rPr>
                <w:spacing w:val="-13"/>
              </w:rPr>
              <w:t xml:space="preserve"> </w:t>
            </w:r>
            <w:r w:rsidR="0023123E">
              <w:rPr>
                <w:spacing w:val="-2"/>
              </w:rPr>
              <w:t>ПРОГРАММЫ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12"/>
              </w:rPr>
              <w:t>4</w:t>
            </w:r>
          </w:hyperlink>
        </w:p>
        <w:p w:rsidR="00BF1416" w:rsidRDefault="00BF1416">
          <w:pPr>
            <w:pStyle w:val="20"/>
            <w:numPr>
              <w:ilvl w:val="1"/>
              <w:numId w:val="1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TOC_250019" w:history="1">
            <w:r w:rsidR="0023123E">
              <w:t>Концептуальное</w:t>
            </w:r>
            <w:r w:rsidR="0023123E">
              <w:rPr>
                <w:spacing w:val="-13"/>
              </w:rPr>
              <w:t xml:space="preserve"> </w:t>
            </w:r>
            <w:r w:rsidR="0023123E">
              <w:t>обоснование</w:t>
            </w:r>
            <w:r w:rsidR="0023123E">
              <w:rPr>
                <w:spacing w:val="-12"/>
              </w:rPr>
              <w:t xml:space="preserve"> </w:t>
            </w:r>
            <w:r w:rsidR="0023123E">
              <w:t>и</w:t>
            </w:r>
            <w:r w:rsidR="0023123E">
              <w:rPr>
                <w:spacing w:val="-11"/>
              </w:rPr>
              <w:t xml:space="preserve"> </w:t>
            </w:r>
            <w:r w:rsidR="0023123E">
              <w:t>педагогическая</w:t>
            </w:r>
            <w:r w:rsidR="0023123E">
              <w:rPr>
                <w:spacing w:val="-11"/>
              </w:rPr>
              <w:t xml:space="preserve"> </w:t>
            </w:r>
            <w:r w:rsidR="0023123E">
              <w:t>идея</w:t>
            </w:r>
            <w:r w:rsidR="0023123E">
              <w:rPr>
                <w:spacing w:val="-11"/>
              </w:rPr>
              <w:t xml:space="preserve"> </w:t>
            </w:r>
            <w:r w:rsidR="0023123E">
              <w:rPr>
                <w:spacing w:val="-2"/>
              </w:rPr>
              <w:t>программы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BF1416" w:rsidRDefault="00BF1416">
          <w:pPr>
            <w:pStyle w:val="20"/>
            <w:numPr>
              <w:ilvl w:val="1"/>
              <w:numId w:val="1"/>
            </w:numPr>
            <w:tabs>
              <w:tab w:val="left" w:pos="1953"/>
              <w:tab w:val="right" w:leader="dot" w:pos="10340"/>
            </w:tabs>
            <w:ind w:left="1953" w:hanging="719"/>
            <w:rPr>
              <w:rFonts w:ascii="Calibri" w:hAnsi="Calibri"/>
              <w:b w:val="0"/>
            </w:rPr>
          </w:pPr>
          <w:hyperlink w:anchor="_TOC_250018" w:history="1">
            <w:r w:rsidR="0023123E">
              <w:rPr>
                <w:spacing w:val="-2"/>
              </w:rPr>
              <w:t>Нормативно-правовая</w:t>
            </w:r>
            <w:r w:rsidR="0023123E">
              <w:rPr>
                <w:spacing w:val="8"/>
              </w:rPr>
              <w:t xml:space="preserve"> </w:t>
            </w:r>
            <w:r w:rsidR="0023123E">
              <w:rPr>
                <w:spacing w:val="-4"/>
              </w:rPr>
              <w:t>база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10"/>
              </w:rPr>
              <w:t>6</w:t>
            </w:r>
          </w:hyperlink>
        </w:p>
        <w:p w:rsidR="00BF1416" w:rsidRDefault="00BF1416">
          <w:pPr>
            <w:pStyle w:val="20"/>
            <w:numPr>
              <w:ilvl w:val="1"/>
              <w:numId w:val="1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TOC_250017" w:history="1">
            <w:r w:rsidR="0023123E">
              <w:t>Актуальность</w:t>
            </w:r>
            <w:r w:rsidR="0023123E">
              <w:rPr>
                <w:spacing w:val="-6"/>
              </w:rPr>
              <w:t xml:space="preserve"> </w:t>
            </w:r>
            <w:r w:rsidR="0023123E">
              <w:t>и</w:t>
            </w:r>
            <w:r w:rsidR="0023123E">
              <w:rPr>
                <w:spacing w:val="-7"/>
              </w:rPr>
              <w:t xml:space="preserve"> </w:t>
            </w:r>
            <w:r w:rsidR="0023123E">
              <w:rPr>
                <w:spacing w:val="-2"/>
              </w:rPr>
              <w:t>новизна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BF1416" w:rsidRDefault="00BF1416">
          <w:pPr>
            <w:pStyle w:val="10"/>
            <w:tabs>
              <w:tab w:val="right" w:leader="dot" w:pos="10340"/>
            </w:tabs>
            <w:spacing w:before="147"/>
            <w:rPr>
              <w:rFonts w:ascii="Calibri" w:hAnsi="Calibri"/>
              <w:b w:val="0"/>
            </w:rPr>
          </w:pPr>
          <w:hyperlink w:anchor="_TOC_250016" w:history="1">
            <w:r w:rsidR="0023123E">
              <w:t>ЦЕЛЕВЫЕ</w:t>
            </w:r>
            <w:r w:rsidR="0023123E">
              <w:rPr>
                <w:spacing w:val="-6"/>
              </w:rPr>
              <w:t xml:space="preserve"> </w:t>
            </w:r>
            <w:r w:rsidR="0023123E">
              <w:t>ОРИЕНТИРЫ</w:t>
            </w:r>
            <w:r w:rsidR="0023123E">
              <w:rPr>
                <w:spacing w:val="-5"/>
              </w:rPr>
              <w:t xml:space="preserve"> </w:t>
            </w:r>
            <w:r w:rsidR="0023123E">
              <w:rPr>
                <w:spacing w:val="-2"/>
              </w:rPr>
              <w:t>ПРОГРАММЫ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BF1416" w:rsidRDefault="00BF1416">
          <w:pPr>
            <w:pStyle w:val="20"/>
            <w:numPr>
              <w:ilvl w:val="1"/>
              <w:numId w:val="2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TOC_250015" w:history="1">
            <w:r w:rsidR="0023123E">
              <w:t>Цель</w:t>
            </w:r>
            <w:r w:rsidR="0023123E">
              <w:rPr>
                <w:spacing w:val="-1"/>
              </w:rPr>
              <w:t xml:space="preserve"> </w:t>
            </w:r>
            <w:r w:rsidR="0023123E">
              <w:t xml:space="preserve">и </w:t>
            </w:r>
            <w:r w:rsidR="0023123E">
              <w:rPr>
                <w:spacing w:val="-2"/>
              </w:rPr>
              <w:t>задачи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BF1416" w:rsidRDefault="0023123E">
          <w:pPr>
            <w:pStyle w:val="20"/>
            <w:numPr>
              <w:ilvl w:val="1"/>
              <w:numId w:val="2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резу</w:t>
          </w:r>
          <w:r>
            <w:rPr>
              <w:spacing w:val="-2"/>
            </w:rPr>
            <w:t>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BF1416" w:rsidRDefault="00BF1416">
          <w:pPr>
            <w:pStyle w:val="10"/>
            <w:tabs>
              <w:tab w:val="right" w:leader="dot" w:pos="10340"/>
            </w:tabs>
            <w:spacing w:before="149"/>
            <w:rPr>
              <w:rFonts w:ascii="Calibri" w:hAnsi="Calibri"/>
              <w:b w:val="0"/>
            </w:rPr>
          </w:pPr>
          <w:hyperlink w:anchor="_TOC_250014" w:history="1">
            <w:r w:rsidR="0023123E">
              <w:t>МЕХАНИЗМ</w:t>
            </w:r>
            <w:r w:rsidR="0023123E">
              <w:rPr>
                <w:spacing w:val="-3"/>
              </w:rPr>
              <w:t xml:space="preserve"> </w:t>
            </w:r>
            <w:r w:rsidR="0023123E">
              <w:t>РЕАЛИЗАЦИИ</w:t>
            </w:r>
            <w:r w:rsidR="0023123E">
              <w:rPr>
                <w:spacing w:val="-3"/>
              </w:rPr>
              <w:t xml:space="preserve"> </w:t>
            </w:r>
            <w:r w:rsidR="0023123E">
              <w:rPr>
                <w:spacing w:val="-2"/>
              </w:rPr>
              <w:t>ПРОГРАММЫ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BF1416" w:rsidRDefault="00BF1416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TOC_250013" w:history="1">
            <w:r w:rsidR="0023123E">
              <w:t>Структура</w:t>
            </w:r>
            <w:r w:rsidR="0023123E">
              <w:rPr>
                <w:spacing w:val="-8"/>
              </w:rPr>
              <w:t xml:space="preserve"> </w:t>
            </w:r>
            <w:r w:rsidR="0023123E">
              <w:t>построения</w:t>
            </w:r>
            <w:r w:rsidR="0023123E">
              <w:rPr>
                <w:spacing w:val="-4"/>
              </w:rPr>
              <w:t xml:space="preserve"> </w:t>
            </w:r>
            <w:r w:rsidR="0023123E">
              <w:rPr>
                <w:spacing w:val="-2"/>
              </w:rPr>
              <w:t>программы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BF1416" w:rsidRDefault="00BF1416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TOC_250012" w:history="1">
            <w:r w:rsidR="0023123E">
              <w:t>Система</w:t>
            </w:r>
            <w:r w:rsidR="0023123E">
              <w:rPr>
                <w:spacing w:val="-7"/>
              </w:rPr>
              <w:t xml:space="preserve"> </w:t>
            </w:r>
            <w:r w:rsidR="0023123E">
              <w:t>детского</w:t>
            </w:r>
            <w:r w:rsidR="0023123E">
              <w:rPr>
                <w:spacing w:val="-9"/>
              </w:rPr>
              <w:t xml:space="preserve"> </w:t>
            </w:r>
            <w:r w:rsidR="0023123E">
              <w:rPr>
                <w:spacing w:val="-2"/>
              </w:rPr>
              <w:t>самоуправления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BF1416" w:rsidRDefault="00BF1416">
          <w:pPr>
            <w:pStyle w:val="20"/>
            <w:numPr>
              <w:ilvl w:val="1"/>
              <w:numId w:val="3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11" w:history="1">
            <w:r w:rsidR="0023123E">
              <w:t>Синхронизация</w:t>
            </w:r>
            <w:r w:rsidR="0023123E">
              <w:rPr>
                <w:spacing w:val="-9"/>
              </w:rPr>
              <w:t xml:space="preserve"> </w:t>
            </w:r>
            <w:r w:rsidR="0023123E">
              <w:t>Программы</w:t>
            </w:r>
            <w:r w:rsidR="0023123E">
              <w:rPr>
                <w:spacing w:val="-7"/>
              </w:rPr>
              <w:t xml:space="preserve"> </w:t>
            </w:r>
            <w:r w:rsidR="0023123E">
              <w:t>летней</w:t>
            </w:r>
            <w:r w:rsidR="0023123E">
              <w:rPr>
                <w:spacing w:val="-6"/>
              </w:rPr>
              <w:t xml:space="preserve"> </w:t>
            </w:r>
            <w:r w:rsidR="0023123E">
              <w:t>профильной</w:t>
            </w:r>
            <w:r w:rsidR="0023123E">
              <w:rPr>
                <w:spacing w:val="-6"/>
              </w:rPr>
              <w:t xml:space="preserve"> </w:t>
            </w:r>
            <w:r w:rsidR="0023123E">
              <w:rPr>
                <w:spacing w:val="-2"/>
              </w:rPr>
              <w:t>смены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BF1416" w:rsidRDefault="00BF1416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10" w:history="1">
            <w:r w:rsidR="0023123E">
              <w:t>ОСНОВНЫЕ</w:t>
            </w:r>
            <w:r w:rsidR="0023123E">
              <w:rPr>
                <w:spacing w:val="-13"/>
              </w:rPr>
              <w:t xml:space="preserve"> </w:t>
            </w:r>
            <w:r w:rsidR="0023123E">
              <w:t>ЭТАПЫ</w:t>
            </w:r>
            <w:r w:rsidR="0023123E">
              <w:rPr>
                <w:spacing w:val="-13"/>
              </w:rPr>
              <w:t xml:space="preserve"> </w:t>
            </w:r>
            <w:r w:rsidR="0023123E">
              <w:t>И</w:t>
            </w:r>
            <w:r w:rsidR="0023123E">
              <w:rPr>
                <w:spacing w:val="-10"/>
              </w:rPr>
              <w:t xml:space="preserve"> </w:t>
            </w:r>
            <w:r w:rsidR="0023123E">
              <w:t>СОДЕРЖАНИЕ</w:t>
            </w:r>
            <w:r w:rsidR="0023123E">
              <w:rPr>
                <w:spacing w:val="-10"/>
              </w:rPr>
              <w:t xml:space="preserve"> </w:t>
            </w:r>
            <w:r w:rsidR="0023123E">
              <w:rPr>
                <w:spacing w:val="-2"/>
              </w:rPr>
              <w:t>ПРОГРАММЫ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BF1416" w:rsidRDefault="00BF1416">
          <w:pPr>
            <w:pStyle w:val="20"/>
            <w:numPr>
              <w:ilvl w:val="1"/>
              <w:numId w:val="4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9" w:history="1">
            <w:r w:rsidR="0023123E">
              <w:t>Основные</w:t>
            </w:r>
            <w:r w:rsidR="0023123E">
              <w:rPr>
                <w:spacing w:val="-8"/>
              </w:rPr>
              <w:t xml:space="preserve"> </w:t>
            </w:r>
            <w:r w:rsidR="0023123E">
              <w:rPr>
                <w:spacing w:val="-2"/>
              </w:rPr>
              <w:t>этапы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7"/>
              </w:rPr>
              <w:t>12</w:t>
            </w:r>
          </w:hyperlink>
        </w:p>
        <w:p w:rsidR="00BF1416" w:rsidRDefault="00BF1416">
          <w:pPr>
            <w:pStyle w:val="20"/>
            <w:numPr>
              <w:ilvl w:val="1"/>
              <w:numId w:val="4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TOC_250008" w:history="1">
            <w:r w:rsidR="0023123E">
              <w:t>Ключевые</w:t>
            </w:r>
            <w:r w:rsidR="0023123E">
              <w:rPr>
                <w:spacing w:val="-14"/>
              </w:rPr>
              <w:t xml:space="preserve"> </w:t>
            </w:r>
            <w:r w:rsidR="0023123E">
              <w:rPr>
                <w:spacing w:val="-2"/>
              </w:rPr>
              <w:t>мероприятия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BF1416" w:rsidRDefault="00BF1416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7" w:history="1">
            <w:r w:rsidR="0023123E">
              <w:t>УСЛОВИЯ</w:t>
            </w:r>
            <w:r w:rsidR="0023123E">
              <w:rPr>
                <w:spacing w:val="-9"/>
              </w:rPr>
              <w:t xml:space="preserve"> </w:t>
            </w:r>
            <w:r w:rsidR="0023123E">
              <w:t>РЕАЛИЗАЦИИ</w:t>
            </w:r>
            <w:r w:rsidR="0023123E">
              <w:rPr>
                <w:spacing w:val="-7"/>
              </w:rPr>
              <w:t xml:space="preserve"> </w:t>
            </w:r>
            <w:r w:rsidR="0023123E">
              <w:rPr>
                <w:spacing w:val="-2"/>
              </w:rPr>
              <w:t>ПРО</w:t>
            </w:r>
            <w:r w:rsidR="0023123E">
              <w:rPr>
                <w:spacing w:val="-2"/>
              </w:rPr>
              <w:t>ГРАММЫ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F1416" w:rsidRDefault="00BF1416">
          <w:pPr>
            <w:pStyle w:val="20"/>
            <w:numPr>
              <w:ilvl w:val="1"/>
              <w:numId w:val="5"/>
            </w:numPr>
            <w:tabs>
              <w:tab w:val="left" w:pos="1653"/>
              <w:tab w:val="right" w:leader="dot" w:pos="10343"/>
            </w:tabs>
            <w:ind w:hanging="419"/>
            <w:rPr>
              <w:rFonts w:ascii="Calibri" w:hAnsi="Calibri"/>
              <w:b w:val="0"/>
            </w:rPr>
          </w:pPr>
          <w:hyperlink w:anchor="_TOC_250006" w:history="1">
            <w:r w:rsidR="0023123E">
              <w:t>Организационные</w:t>
            </w:r>
            <w:r w:rsidR="0023123E">
              <w:rPr>
                <w:spacing w:val="-11"/>
              </w:rPr>
              <w:t xml:space="preserve"> </w:t>
            </w:r>
            <w:r w:rsidR="0023123E">
              <w:rPr>
                <w:spacing w:val="-2"/>
              </w:rPr>
              <w:t>условия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F1416" w:rsidRDefault="00BF1416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spacing w:before="147"/>
            <w:ind w:left="1654"/>
            <w:rPr>
              <w:rFonts w:ascii="Calibri" w:hAnsi="Calibri"/>
              <w:b w:val="0"/>
            </w:rPr>
          </w:pPr>
          <w:hyperlink w:anchor="_TOC_250005" w:history="1">
            <w:r w:rsidR="0023123E">
              <w:rPr>
                <w:spacing w:val="-2"/>
              </w:rPr>
              <w:t>Материально-технические</w:t>
            </w:r>
            <w:r w:rsidR="0023123E">
              <w:rPr>
                <w:spacing w:val="27"/>
              </w:rPr>
              <w:t xml:space="preserve"> </w:t>
            </w:r>
            <w:r w:rsidR="0023123E">
              <w:rPr>
                <w:spacing w:val="-2"/>
              </w:rPr>
              <w:t>условия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F1416" w:rsidRDefault="00BF1416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ind w:left="1654"/>
            <w:rPr>
              <w:rFonts w:ascii="Calibri" w:hAnsi="Calibri"/>
              <w:b w:val="0"/>
            </w:rPr>
          </w:pPr>
          <w:hyperlink w:anchor="_TOC_250004" w:history="1">
            <w:r w:rsidR="0023123E">
              <w:rPr>
                <w:spacing w:val="-2"/>
              </w:rPr>
              <w:t>Информационно-методические</w:t>
            </w:r>
            <w:r w:rsidR="0023123E">
              <w:rPr>
                <w:spacing w:val="24"/>
              </w:rPr>
              <w:t xml:space="preserve"> </w:t>
            </w:r>
            <w:r w:rsidR="0023123E">
              <w:rPr>
                <w:spacing w:val="-2"/>
              </w:rPr>
              <w:t>условия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F1416" w:rsidRDefault="00BF1416">
          <w:pPr>
            <w:pStyle w:val="20"/>
            <w:numPr>
              <w:ilvl w:val="1"/>
              <w:numId w:val="5"/>
            </w:numPr>
            <w:tabs>
              <w:tab w:val="left" w:pos="1654"/>
              <w:tab w:val="right" w:leader="dot" w:pos="10343"/>
            </w:tabs>
            <w:spacing w:before="147"/>
            <w:ind w:left="1654"/>
            <w:rPr>
              <w:rFonts w:ascii="Calibri" w:hAnsi="Calibri"/>
              <w:b w:val="0"/>
            </w:rPr>
          </w:pPr>
          <w:hyperlink w:anchor="_TOC_250003" w:history="1">
            <w:r w:rsidR="0023123E">
              <w:t>Кадровые</w:t>
            </w:r>
            <w:r w:rsidR="0023123E">
              <w:rPr>
                <w:spacing w:val="-11"/>
              </w:rPr>
              <w:t xml:space="preserve"> </w:t>
            </w:r>
            <w:r w:rsidR="0023123E">
              <w:rPr>
                <w:spacing w:val="-2"/>
              </w:rPr>
              <w:t>условия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BF1416" w:rsidRDefault="00BF1416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2" w:history="1">
            <w:r w:rsidR="0023123E">
              <w:t>ОЦЕНКА</w:t>
            </w:r>
            <w:r w:rsidR="0023123E">
              <w:rPr>
                <w:spacing w:val="-1"/>
              </w:rPr>
              <w:t xml:space="preserve"> </w:t>
            </w:r>
            <w:r w:rsidR="0023123E">
              <w:rPr>
                <w:spacing w:val="-2"/>
              </w:rPr>
              <w:t>РЕЗУЛЬТАТИВНОСТИ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7"/>
              </w:rPr>
              <w:t>14</w:t>
            </w:r>
          </w:hyperlink>
        </w:p>
        <w:p w:rsidR="00BF1416" w:rsidRDefault="00BF1416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1" w:history="1">
            <w:r w:rsidR="0023123E">
              <w:rPr>
                <w:spacing w:val="-2"/>
              </w:rPr>
              <w:t>СПИСОК</w:t>
            </w:r>
            <w:r w:rsidR="0023123E">
              <w:rPr>
                <w:spacing w:val="-5"/>
              </w:rPr>
              <w:t xml:space="preserve"> </w:t>
            </w:r>
            <w:r w:rsidR="0023123E">
              <w:rPr>
                <w:spacing w:val="-2"/>
              </w:rPr>
              <w:t>ИСПОЛЬЗОВАННЫХ</w:t>
            </w:r>
            <w:r w:rsidR="0023123E">
              <w:rPr>
                <w:spacing w:val="-4"/>
              </w:rPr>
              <w:t xml:space="preserve"> </w:t>
            </w:r>
            <w:r w:rsidR="0023123E">
              <w:rPr>
                <w:spacing w:val="-2"/>
              </w:rPr>
              <w:t>ИСТОЧНИКОВ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BF1416" w:rsidRDefault="00BF1416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TOC_250000" w:history="1">
            <w:r w:rsidR="0023123E">
              <w:t>Приложение</w:t>
            </w:r>
            <w:r w:rsidR="0023123E">
              <w:rPr>
                <w:spacing w:val="-15"/>
              </w:rPr>
              <w:t xml:space="preserve"> </w:t>
            </w:r>
            <w:r w:rsidR="0023123E">
              <w:rPr>
                <w:spacing w:val="-10"/>
              </w:rPr>
              <w:t>1</w:t>
            </w:r>
            <w:r w:rsidR="0023123E">
              <w:rPr>
                <w:b w:val="0"/>
              </w:rPr>
              <w:tab/>
            </w:r>
            <w:r w:rsidR="0023123E"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 w:rsidR="00BF1416" w:rsidRDefault="0023123E">
          <w:pPr>
            <w:pStyle w:val="10"/>
            <w:tabs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r>
            <w:t>Приложение</w:t>
          </w:r>
          <w:r>
            <w:rPr>
              <w:spacing w:val="-15"/>
            </w:rPr>
            <w:t xml:space="preserve"> </w:t>
          </w:r>
          <w:r>
            <w:rPr>
              <w:spacing w:val="-10"/>
            </w:rPr>
            <w:t>2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BF1416" w:rsidRDefault="00BF1416">
      <w:pPr>
        <w:pStyle w:val="10"/>
        <w:rPr>
          <w:rFonts w:ascii="Calibri" w:hAnsi="Calibri"/>
          <w:b w:val="0"/>
        </w:rPr>
        <w:sectPr w:rsidR="00BF1416">
          <w:footerReference w:type="default" r:id="rId12"/>
          <w:pgSz w:w="11910" w:h="16840"/>
          <w:pgMar w:top="1360" w:right="283" w:bottom="1200" w:left="708" w:header="0" w:footer="1017" w:gutter="0"/>
          <w:pgNumType w:start="3"/>
          <w:cols w:space="720"/>
        </w:sectPr>
      </w:pPr>
    </w:p>
    <w:p w:rsidR="00BF1416" w:rsidRDefault="0023123E">
      <w:pPr>
        <w:pStyle w:val="2"/>
        <w:spacing w:after="52"/>
        <w:ind w:left="423"/>
      </w:pPr>
      <w:bookmarkStart w:id="2" w:name="_TOC_250020"/>
      <w:r>
        <w:rPr>
          <w:spacing w:val="-2"/>
        </w:rPr>
        <w:lastRenderedPageBreak/>
        <w:t>ПАСПОРТ</w:t>
      </w:r>
      <w:r>
        <w:rPr>
          <w:spacing w:val="-5"/>
        </w:rPr>
        <w:t xml:space="preserve"> </w:t>
      </w:r>
      <w:bookmarkEnd w:id="2"/>
      <w:r>
        <w:rPr>
          <w:spacing w:val="-2"/>
        </w:rPr>
        <w:t>ПРОГРАММЫ</w:t>
      </w: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2"/>
        <w:gridCol w:w="6376"/>
      </w:tblGrid>
      <w:tr w:rsidR="00BF1416">
        <w:trPr>
          <w:trHeight w:val="369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spacing w:line="32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BF1416">
        <w:trPr>
          <w:trHeight w:val="2222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Программа летней профильной смены «Дружба народов», посвященная году единства народов России для детских оздоровительных лагерей стационарного </w:t>
            </w:r>
            <w:r>
              <w:rPr>
                <w:sz w:val="28"/>
              </w:rPr>
              <w:t>типа (круглосуточного пребывания детей),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пришкольных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(дневного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</w:tr>
      <w:tr w:rsidR="00BF1416">
        <w:trPr>
          <w:trHeight w:val="741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BF1416">
        <w:trPr>
          <w:trHeight w:val="1110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tabs>
                <w:tab w:val="left" w:pos="3647"/>
              </w:tabs>
              <w:spacing w:line="276" w:lineRule="auto"/>
              <w:ind w:left="107" w:right="1320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туристско- краеведческая, физкультурно-спортивная</w:t>
            </w:r>
          </w:p>
        </w:tc>
      </w:tr>
      <w:tr w:rsidR="00BF1416">
        <w:trPr>
          <w:trHeight w:val="1111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276" w:lineRule="auto"/>
              <w:ind w:left="107" w:right="368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tabs>
                <w:tab w:val="left" w:pos="4748"/>
              </w:tabs>
              <w:spacing w:line="276" w:lineRule="auto"/>
              <w:ind w:left="107" w:right="106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BF1416">
        <w:trPr>
          <w:trHeight w:val="1111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tabs>
                <w:tab w:val="left" w:pos="1175"/>
                <w:tab w:val="left" w:pos="2136"/>
                <w:tab w:val="left" w:pos="3593"/>
                <w:tab w:val="left" w:pos="51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BF1416">
        <w:trPr>
          <w:trHeight w:val="741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BF1416" w:rsidRDefault="0023123E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BF1416">
        <w:trPr>
          <w:trHeight w:val="1850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276" w:lineRule="auto"/>
              <w:ind w:left="107" w:right="19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Государственные и </w:t>
            </w:r>
            <w:r>
              <w:rPr>
                <w:sz w:val="28"/>
              </w:rPr>
              <w:t>муниципальные организации отдыха детей и их оздоровления стационарного типа / с дневным пребыванием, расположенные на территории Тверской области</w:t>
            </w:r>
          </w:p>
        </w:tc>
      </w:tr>
      <w:tr w:rsidR="00BF1416">
        <w:trPr>
          <w:trHeight w:val="1480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tabs>
                <w:tab w:val="left" w:pos="2401"/>
                <w:tab w:val="left" w:pos="5647"/>
              </w:tabs>
              <w:spacing w:line="278" w:lineRule="auto"/>
              <w:ind w:left="107" w:right="104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>
              <w:rPr>
                <w:sz w:val="28"/>
              </w:rPr>
              <w:t xml:space="preserve">Тверской области </w:t>
            </w:r>
            <w:r>
              <w:rPr>
                <w:sz w:val="28"/>
              </w:rPr>
              <w:t>6,5</w:t>
            </w:r>
            <w:r>
              <w:rPr>
                <w:sz w:val="28"/>
              </w:rPr>
              <w:t>–17 лет</w:t>
            </w:r>
          </w:p>
          <w:p w:rsidR="00BF1416" w:rsidRDefault="0023123E">
            <w:pPr>
              <w:pStyle w:val="TableParagraph"/>
              <w:tabs>
                <w:tab w:val="left" w:pos="2659"/>
                <w:tab w:val="left" w:pos="3636"/>
                <w:tab w:val="left" w:pos="4740"/>
                <w:tab w:val="left" w:pos="5786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(дифференциация: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6,5</w:t>
            </w:r>
            <w:r>
              <w:rPr>
                <w:spacing w:val="-4"/>
                <w:sz w:val="28"/>
              </w:rPr>
              <w:t>–10,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11–14,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15–17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лет)</w:t>
            </w:r>
          </w:p>
          <w:p w:rsidR="00BF1416" w:rsidRDefault="0023123E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дети-</w:t>
            </w:r>
            <w:r>
              <w:rPr>
                <w:spacing w:val="-2"/>
                <w:sz w:val="28"/>
              </w:rPr>
              <w:t>инвалиды.</w:t>
            </w:r>
          </w:p>
        </w:tc>
      </w:tr>
      <w:tr w:rsidR="00BF1416">
        <w:trPr>
          <w:trHeight w:val="741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BF1416" w:rsidRDefault="0023123E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BF1416" w:rsidRDefault="00E94D60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  <w:r w:rsidR="0023123E">
              <w:rPr>
                <w:spacing w:val="-4"/>
                <w:sz w:val="28"/>
              </w:rPr>
              <w:t xml:space="preserve"> </w:t>
            </w:r>
            <w:r w:rsidR="0023123E">
              <w:rPr>
                <w:sz w:val="28"/>
              </w:rPr>
              <w:t>смена</w:t>
            </w:r>
            <w:r w:rsidR="0023123E">
              <w:rPr>
                <w:spacing w:val="-3"/>
                <w:sz w:val="28"/>
              </w:rPr>
              <w:t xml:space="preserve"> </w:t>
            </w:r>
            <w:r w:rsidR="0023123E">
              <w:rPr>
                <w:sz w:val="28"/>
              </w:rPr>
              <w:t>/</w:t>
            </w:r>
            <w:r w:rsidR="0023123E">
              <w:rPr>
                <w:spacing w:val="-6"/>
                <w:sz w:val="28"/>
              </w:rPr>
              <w:t xml:space="preserve"> </w:t>
            </w:r>
            <w:r w:rsidR="0023123E">
              <w:rPr>
                <w:sz w:val="28"/>
              </w:rPr>
              <w:t>21</w:t>
            </w:r>
            <w:r w:rsidR="0023123E">
              <w:rPr>
                <w:spacing w:val="-4"/>
                <w:sz w:val="28"/>
              </w:rPr>
              <w:t xml:space="preserve"> </w:t>
            </w:r>
            <w:r w:rsidR="0023123E">
              <w:rPr>
                <w:sz w:val="28"/>
              </w:rPr>
              <w:t>календарный</w:t>
            </w:r>
            <w:r w:rsidR="0023123E">
              <w:rPr>
                <w:spacing w:val="-6"/>
                <w:sz w:val="28"/>
              </w:rPr>
              <w:t xml:space="preserve"> </w:t>
            </w:r>
            <w:r w:rsidR="0023123E">
              <w:rPr>
                <w:spacing w:val="-4"/>
                <w:sz w:val="28"/>
              </w:rPr>
              <w:t>день</w:t>
            </w:r>
          </w:p>
        </w:tc>
      </w:tr>
      <w:tr w:rsidR="00BF1416">
        <w:trPr>
          <w:trHeight w:val="741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Круглосуточное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дневное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BF1416">
        <w:trPr>
          <w:trHeight w:val="741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BF1416">
        <w:trPr>
          <w:trHeight w:val="738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BF1416" w:rsidRDefault="00BF1416">
      <w:pPr>
        <w:pStyle w:val="TableParagraph"/>
        <w:spacing w:line="315" w:lineRule="exact"/>
        <w:rPr>
          <w:sz w:val="28"/>
        </w:rPr>
        <w:sectPr w:rsidR="00BF1416">
          <w:pgSz w:w="11910" w:h="16840"/>
          <w:pgMar w:top="1040" w:right="283" w:bottom="1240" w:left="708" w:header="0" w:footer="1017" w:gutter="0"/>
          <w:cols w:space="720"/>
        </w:sectPr>
      </w:pPr>
    </w:p>
    <w:p w:rsidR="00BF1416" w:rsidRDefault="0023123E">
      <w:pPr>
        <w:pStyle w:val="2"/>
        <w:jc w:val="left"/>
      </w:pPr>
      <w:r>
        <w:rPr>
          <w:spacing w:val="-2"/>
        </w:rPr>
        <w:lastRenderedPageBreak/>
        <w:t>ПОЯСНИТЕЛЬНАЯ</w:t>
      </w:r>
      <w:r>
        <w:rPr>
          <w:spacing w:val="-7"/>
        </w:rPr>
        <w:t xml:space="preserve"> </w:t>
      </w:r>
      <w:r>
        <w:rPr>
          <w:spacing w:val="-2"/>
        </w:rPr>
        <w:t>ЗАПИСКА</w:t>
      </w:r>
    </w:p>
    <w:p w:rsidR="00BF1416" w:rsidRDefault="0023123E">
      <w:pPr>
        <w:pStyle w:val="3"/>
        <w:numPr>
          <w:ilvl w:val="1"/>
          <w:numId w:val="6"/>
        </w:numPr>
        <w:tabs>
          <w:tab w:val="left" w:pos="2477"/>
        </w:tabs>
        <w:spacing w:before="50" w:line="276" w:lineRule="auto"/>
        <w:ind w:right="578" w:firstLine="851"/>
        <w:jc w:val="both"/>
      </w:pPr>
      <w:bookmarkStart w:id="3" w:name="_TOC_250019"/>
      <w:r>
        <w:t xml:space="preserve">Концептуальное обоснование и педагогическая идея </w:t>
      </w:r>
      <w:bookmarkEnd w:id="3"/>
      <w:r>
        <w:rPr>
          <w:spacing w:val="-2"/>
        </w:rPr>
        <w:t>программы</w:t>
      </w:r>
    </w:p>
    <w:p w:rsidR="00BF1416" w:rsidRDefault="0023123E">
      <w:pPr>
        <w:spacing w:line="276" w:lineRule="auto"/>
        <w:ind w:left="994" w:right="563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>Цель проведения Года единства народов Росс</w:t>
      </w:r>
      <w:r>
        <w:rPr>
          <w:sz w:val="28"/>
        </w:rPr>
        <w:t>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</w:t>
      </w:r>
      <w:r>
        <w:rPr>
          <w:sz w:val="28"/>
        </w:rPr>
        <w:t xml:space="preserve">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 всеми гражданами через 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BF1416" w:rsidRDefault="0023123E">
      <w:pPr>
        <w:spacing w:line="276" w:lineRule="auto"/>
        <w:ind w:left="994" w:right="558" w:firstLine="851"/>
        <w:jc w:val="both"/>
        <w:rPr>
          <w:sz w:val="28"/>
        </w:rPr>
      </w:pPr>
      <w:r>
        <w:rPr>
          <w:sz w:val="28"/>
        </w:rPr>
        <w:t xml:space="preserve">Программа </w:t>
      </w:r>
      <w:r>
        <w:rPr>
          <w:sz w:val="28"/>
        </w:rPr>
        <w:t>летней профильной смены «Дружба народов» (далее- 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– региону, где исторически прожива</w:t>
      </w:r>
      <w:r>
        <w:rPr>
          <w:sz w:val="28"/>
        </w:rPr>
        <w:t>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BF1416" w:rsidRDefault="0023123E">
      <w:pPr>
        <w:spacing w:line="276" w:lineRule="auto"/>
        <w:ind w:left="994" w:right="559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</w:t>
      </w:r>
      <w:r>
        <w:rPr>
          <w:sz w:val="28"/>
        </w:rPr>
        <w:t>ое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BF1416" w:rsidRDefault="0023123E">
      <w:pPr>
        <w:spacing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: </w:t>
      </w:r>
      <w:r>
        <w:rPr>
          <w:sz w:val="28"/>
        </w:rPr>
        <w:t>системно-деятельностный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BF1416" w:rsidRDefault="0023123E">
      <w:pPr>
        <w:spacing w:line="276" w:lineRule="auto"/>
        <w:ind w:left="994" w:right="567" w:firstLine="851"/>
        <w:jc w:val="both"/>
        <w:rPr>
          <w:sz w:val="28"/>
        </w:rPr>
      </w:pPr>
      <w:r>
        <w:rPr>
          <w:i/>
          <w:sz w:val="28"/>
        </w:rPr>
        <w:t xml:space="preserve">Системно-деятельностный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BF1416" w:rsidRDefault="00BF1416">
      <w:pPr>
        <w:pStyle w:val="a3"/>
        <w:spacing w:before="108"/>
        <w:ind w:left="0"/>
        <w:rPr>
          <w:sz w:val="20"/>
        </w:rPr>
      </w:pPr>
      <w:r>
        <w:rPr>
          <w:sz w:val="20"/>
        </w:rPr>
        <w:pict>
          <v:shape id="Graphic 10" o:spid="_x0000_s1028" style="position:absolute;margin-left:85.1pt;margin-top:18.1pt;width:144.05pt;height:.85pt;z-index:-251655168;mso-position-horizontal-relative:page" coordsize="1829435,10795" o:spt="100" o:gfxdata="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UFPwtgAAAAJAQAADwAAAAAAAAABACAAAAAiAAAAZHJzL2Rvd25yZXYueG1sUEsBAhQAFAAAAAgA&#10;h07iQPljLkElAgAA4gQAAA4AAAAAAAAAAQAgAAAAJwEAAGRycy9lMm9Eb2MueG1sUEsFBgAAAAAG&#10;AAYAWQEAAL4FAAAAAA==&#10;" adj="0,,0" path="m1829054,l,,,10668r1829054,l1829054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BF1416" w:rsidRDefault="0023123E">
      <w:pPr>
        <w:spacing w:before="107"/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3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http://publication.pravo.gov.ru/document/0001202512250003?ysclid=mngdaz1ucb823815963</w:t>
        </w:r>
      </w:hyperlink>
    </w:p>
    <w:p w:rsidR="00BF1416" w:rsidRDefault="0023123E">
      <w:pPr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</w:t>
      </w:r>
      <w:r>
        <w:rPr>
          <w:rFonts w:ascii="Calibri" w:hAnsi="Calibri"/>
          <w:sz w:val="20"/>
        </w:rPr>
        <w:t>тделение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4">
        <w:r>
          <w:rPr>
            <w:rFonts w:ascii="Calibri" w:hAnsi="Calibri"/>
            <w:color w:val="0462C0"/>
            <w:sz w:val="20"/>
            <w:u w:val="single" w:color="0462C0"/>
          </w:rPr>
          <w:t>https://tver.ogoanr.ru/</w:t>
        </w:r>
      </w:hyperlink>
    </w:p>
    <w:p w:rsidR="00BF1416" w:rsidRDefault="0023123E">
      <w:pPr>
        <w:ind w:left="994" w:right="680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Минпросвещения России от 17.03.2025 № 209 </w:t>
      </w:r>
      <w:hyperlink r:id="rId15">
        <w:r>
          <w:rPr>
            <w:rFonts w:ascii="Calibri" w:hAnsi="Calibri"/>
            <w:color w:val="0462C0"/>
            <w:spacing w:val="-2"/>
            <w:sz w:val="20"/>
            <w:u w:val="single" w:color="0462C0"/>
          </w:rPr>
          <w:t>http://publication.pravo.gov.ru/document/0001202503310005</w:t>
        </w:r>
      </w:hyperlink>
    </w:p>
    <w:p w:rsidR="00BF1416" w:rsidRDefault="00BF1416">
      <w:pPr>
        <w:rPr>
          <w:rFonts w:ascii="Calibri" w:hAnsi="Calibri"/>
          <w:sz w:val="20"/>
        </w:rPr>
        <w:sectPr w:rsidR="00BF1416">
          <w:pgSz w:w="11910" w:h="16840"/>
          <w:pgMar w:top="1040" w:right="283" w:bottom="1200" w:left="708" w:header="0" w:footer="1017" w:gutter="0"/>
          <w:cols w:space="720"/>
        </w:sectPr>
      </w:pPr>
    </w:p>
    <w:p w:rsidR="00BF1416" w:rsidRDefault="0023123E">
      <w:pPr>
        <w:spacing w:before="67" w:line="276" w:lineRule="auto"/>
        <w:ind w:left="994" w:right="562"/>
        <w:jc w:val="both"/>
        <w:rPr>
          <w:sz w:val="28"/>
        </w:rPr>
      </w:pPr>
      <w:r>
        <w:rPr>
          <w:sz w:val="28"/>
        </w:rPr>
        <w:lastRenderedPageBreak/>
        <w:t>разносторонней, самостоятельной познавательной деятельности ребенка и специальным образом организованной совместной</w:t>
      </w:r>
      <w:r>
        <w:rPr>
          <w:sz w:val="28"/>
        </w:rPr>
        <w:t xml:space="preserve"> деятельности детей, вожатых и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 работников в условиях временного детского коллектива, развитию их субъектной позиции.</w:t>
      </w:r>
    </w:p>
    <w:p w:rsidR="00BF1416" w:rsidRDefault="0023123E">
      <w:pPr>
        <w:spacing w:before="3" w:line="276" w:lineRule="auto"/>
        <w:ind w:left="994" w:right="568" w:firstLine="851"/>
        <w:jc w:val="both"/>
        <w:rPr>
          <w:sz w:val="28"/>
        </w:rPr>
      </w:pPr>
      <w:r>
        <w:rPr>
          <w:i/>
          <w:sz w:val="28"/>
        </w:rPr>
        <w:t>Аксиологический подход</w:t>
      </w:r>
      <w:r>
        <w:rPr>
          <w:sz w:val="28"/>
        </w:rPr>
        <w:t>представляет собой систему педагогических техник и методов, которые способствуют развитию у детей и мо</w:t>
      </w:r>
      <w:r>
        <w:rPr>
          <w:sz w:val="28"/>
        </w:rPr>
        <w:t>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sz w:val="28"/>
          <w:vertAlign w:val="superscript"/>
        </w:rPr>
        <w:t>4</w:t>
      </w:r>
    </w:p>
    <w:p w:rsidR="00BF1416" w:rsidRDefault="0023123E">
      <w:pPr>
        <w:spacing w:line="276" w:lineRule="auto"/>
        <w:ind w:left="994" w:right="563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 гражданственности, па</w:t>
      </w:r>
      <w:r>
        <w:rPr>
          <w:sz w:val="28"/>
        </w:rPr>
        <w:t>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BF1416" w:rsidRDefault="0023123E">
      <w:pPr>
        <w:pStyle w:val="3"/>
        <w:numPr>
          <w:ilvl w:val="1"/>
          <w:numId w:val="6"/>
        </w:numPr>
        <w:tabs>
          <w:tab w:val="left" w:pos="2407"/>
        </w:tabs>
        <w:spacing w:before="4"/>
        <w:ind w:left="2407" w:hanging="562"/>
        <w:jc w:val="both"/>
      </w:pPr>
      <w:bookmarkStart w:id="4" w:name="_TOC_250018"/>
      <w:r>
        <w:rPr>
          <w:spacing w:val="-2"/>
        </w:rPr>
        <w:t>Нормативно-правовая</w:t>
      </w:r>
      <w:r>
        <w:rPr>
          <w:spacing w:val="5"/>
        </w:rPr>
        <w:t xml:space="preserve"> </w:t>
      </w:r>
      <w:bookmarkEnd w:id="4"/>
      <w:r>
        <w:rPr>
          <w:spacing w:val="-4"/>
        </w:rPr>
        <w:t>база</w:t>
      </w:r>
    </w:p>
    <w:p w:rsidR="00BF1416" w:rsidRDefault="0023123E">
      <w:pPr>
        <w:spacing w:before="43" w:line="276" w:lineRule="auto"/>
        <w:ind w:left="994" w:right="560" w:firstLine="851"/>
        <w:jc w:val="both"/>
        <w:rPr>
          <w:sz w:val="28"/>
        </w:rPr>
      </w:pPr>
      <w:r>
        <w:rPr>
          <w:sz w:val="28"/>
        </w:rPr>
        <w:t xml:space="preserve">Программа разработана в соответствии со стратегическими ориентирами государственной </w:t>
      </w:r>
      <w:r>
        <w:rPr>
          <w:sz w:val="28"/>
        </w:rPr>
        <w:t>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:rsidR="00BF1416" w:rsidRDefault="0023123E">
      <w:pPr>
        <w:spacing w:before="2" w:line="276" w:lineRule="auto"/>
        <w:ind w:left="994" w:right="580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BF1416" w:rsidRDefault="0023123E">
      <w:pPr>
        <w:pStyle w:val="a4"/>
        <w:numPr>
          <w:ilvl w:val="2"/>
          <w:numId w:val="6"/>
        </w:numPr>
        <w:tabs>
          <w:tab w:val="left" w:pos="2408"/>
        </w:tabs>
        <w:spacing w:line="321" w:lineRule="exact"/>
        <w:ind w:left="2408" w:hanging="563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BF1416" w:rsidRDefault="0023123E">
      <w:pPr>
        <w:pStyle w:val="a4"/>
        <w:numPr>
          <w:ilvl w:val="2"/>
          <w:numId w:val="6"/>
        </w:numPr>
        <w:tabs>
          <w:tab w:val="left" w:pos="2408"/>
        </w:tabs>
        <w:spacing w:before="48"/>
        <w:ind w:left="2408" w:hanging="5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ООН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авах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BF1416" w:rsidRDefault="0023123E">
      <w:pPr>
        <w:spacing w:before="50"/>
        <w:ind w:left="1845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BF1416" w:rsidRDefault="0023123E">
      <w:pPr>
        <w:pStyle w:val="a4"/>
        <w:numPr>
          <w:ilvl w:val="2"/>
          <w:numId w:val="6"/>
        </w:numPr>
        <w:tabs>
          <w:tab w:val="left" w:pos="2409"/>
        </w:tabs>
        <w:spacing w:before="47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F1416" w:rsidRDefault="0023123E">
      <w:pPr>
        <w:pStyle w:val="a4"/>
        <w:numPr>
          <w:ilvl w:val="2"/>
          <w:numId w:val="6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124-ФЗ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F1416" w:rsidRDefault="0023123E">
      <w:pPr>
        <w:pStyle w:val="a4"/>
        <w:numPr>
          <w:ilvl w:val="2"/>
          <w:numId w:val="6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489-ФЗ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BF1416" w:rsidRDefault="0023123E">
      <w:pPr>
        <w:pStyle w:val="a4"/>
        <w:numPr>
          <w:ilvl w:val="2"/>
          <w:numId w:val="6"/>
        </w:numPr>
        <w:tabs>
          <w:tab w:val="left" w:pos="2409"/>
        </w:tabs>
        <w:spacing w:before="50"/>
        <w:ind w:left="2409"/>
        <w:rPr>
          <w:sz w:val="28"/>
        </w:rPr>
      </w:pPr>
      <w:r>
        <w:rPr>
          <w:sz w:val="28"/>
        </w:rPr>
        <w:t>ФЗ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261-ФЗ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BF1416" w:rsidRDefault="0023123E">
      <w:pPr>
        <w:spacing w:before="47"/>
        <w:ind w:left="1845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BF1416" w:rsidRDefault="0023123E">
      <w:pPr>
        <w:pStyle w:val="a4"/>
        <w:numPr>
          <w:ilvl w:val="2"/>
          <w:numId w:val="6"/>
        </w:numPr>
        <w:tabs>
          <w:tab w:val="left" w:pos="2408"/>
        </w:tabs>
        <w:spacing w:before="49" w:line="278" w:lineRule="auto"/>
        <w:ind w:right="581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07.05.2024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309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BF1416" w:rsidRDefault="0023123E">
      <w:pPr>
        <w:pStyle w:val="a4"/>
        <w:numPr>
          <w:ilvl w:val="2"/>
          <w:numId w:val="6"/>
        </w:numPr>
        <w:tabs>
          <w:tab w:val="left" w:pos="2408"/>
        </w:tabs>
        <w:spacing w:line="276" w:lineRule="auto"/>
        <w:ind w:right="567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1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09.11.2022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809 «Об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Основ государственной политики по сохранению и укреплению традиционных </w:t>
      </w:r>
      <w:r>
        <w:rPr>
          <w:sz w:val="28"/>
        </w:rPr>
        <w:t>российских духовно-нравственных ценностей».</w:t>
      </w:r>
    </w:p>
    <w:p w:rsidR="00BF1416" w:rsidRDefault="0023123E">
      <w:pPr>
        <w:ind w:left="1845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BF1416" w:rsidRDefault="0023123E">
      <w:pPr>
        <w:pStyle w:val="a4"/>
        <w:numPr>
          <w:ilvl w:val="2"/>
          <w:numId w:val="6"/>
        </w:numPr>
        <w:tabs>
          <w:tab w:val="left" w:pos="2408"/>
        </w:tabs>
        <w:spacing w:before="42" w:line="276" w:lineRule="auto"/>
        <w:ind w:right="582" w:firstLine="851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 </w:t>
      </w:r>
      <w:r>
        <w:rPr>
          <w:sz w:val="28"/>
        </w:rPr>
        <w:t>для</w:t>
      </w:r>
    </w:p>
    <w:p w:rsidR="00BF1416" w:rsidRDefault="00BF1416">
      <w:pPr>
        <w:pStyle w:val="a3"/>
        <w:ind w:left="0"/>
        <w:rPr>
          <w:sz w:val="20"/>
        </w:rPr>
      </w:pPr>
    </w:p>
    <w:p w:rsidR="00BF1416" w:rsidRDefault="00BF1416">
      <w:pPr>
        <w:pStyle w:val="a3"/>
        <w:ind w:left="0"/>
        <w:rPr>
          <w:sz w:val="20"/>
        </w:rPr>
      </w:pPr>
    </w:p>
    <w:p w:rsidR="00BF1416" w:rsidRDefault="00BF1416">
      <w:pPr>
        <w:pStyle w:val="a3"/>
        <w:spacing w:before="5"/>
        <w:ind w:left="0"/>
        <w:rPr>
          <w:sz w:val="20"/>
        </w:rPr>
      </w:pPr>
      <w:r>
        <w:rPr>
          <w:sz w:val="20"/>
        </w:rPr>
        <w:pict>
          <v:shape id="Graphic 11" o:spid="_x0000_s1027" style="position:absolute;margin-left:85.1pt;margin-top:12.95pt;width:144.05pt;height:.85pt;z-index:-251654144;mso-position-horizontal-relative:page" coordsize="1829435,10795" o:spt="100" o:gfxdata="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3&#10;XKPd1wAAAAkBAAAPAAAAAAAAAAEAIAAAACIAAABkcnMvZG93bnJldi54bWxQSwECFAAUAAAACACH&#10;TuJACSuVHCUCAADiBAAADgAAAAAAAAABACAAAAAmAQAAZHJzL2Uyb0RvYy54bWxQSwUGAAAAAAYA&#10;BgBZAQAAvQUAAAAA&#10;" adj="0,,0" path="m1829054,l,,,10668r1829054,l1829054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BF1416" w:rsidRDefault="0023123E">
      <w:pPr>
        <w:spacing w:before="107"/>
        <w:ind w:left="99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:rsidR="00BF1416" w:rsidRDefault="00BF1416">
      <w:pPr>
        <w:rPr>
          <w:rFonts w:ascii="Calibri" w:hAnsi="Calibri"/>
          <w:sz w:val="20"/>
        </w:rPr>
        <w:sectPr w:rsidR="00BF1416">
          <w:pgSz w:w="11910" w:h="16840"/>
          <w:pgMar w:top="1040" w:right="283" w:bottom="1200" w:left="708" w:header="0" w:footer="1017" w:gutter="0"/>
          <w:cols w:space="720"/>
        </w:sectPr>
      </w:pPr>
    </w:p>
    <w:p w:rsidR="00BF1416" w:rsidRDefault="0023123E">
      <w:pPr>
        <w:spacing w:before="67" w:line="278" w:lineRule="auto"/>
        <w:ind w:left="994" w:right="584"/>
        <w:jc w:val="both"/>
        <w:rPr>
          <w:sz w:val="28"/>
        </w:rPr>
      </w:pPr>
      <w:r>
        <w:rPr>
          <w:sz w:val="28"/>
        </w:rPr>
        <w:lastRenderedPageBreak/>
        <w:t xml:space="preserve">организаций отдыха детей и их оздоровления </w:t>
      </w:r>
      <w:r>
        <w:rPr>
          <w:sz w:val="28"/>
        </w:rPr>
        <w:t>и календарного плана воспитательной работы».</w:t>
      </w:r>
    </w:p>
    <w:p w:rsidR="00BF1416" w:rsidRDefault="0023123E">
      <w:pPr>
        <w:pStyle w:val="3"/>
        <w:numPr>
          <w:ilvl w:val="1"/>
          <w:numId w:val="6"/>
        </w:numPr>
        <w:tabs>
          <w:tab w:val="left" w:pos="2477"/>
        </w:tabs>
        <w:spacing w:line="321" w:lineRule="exact"/>
        <w:ind w:left="2477" w:hanging="632"/>
        <w:jc w:val="both"/>
      </w:pPr>
      <w:bookmarkStart w:id="5" w:name="_TOC_250017"/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bookmarkEnd w:id="5"/>
      <w:r>
        <w:rPr>
          <w:spacing w:val="-2"/>
        </w:rPr>
        <w:t>новизна</w:t>
      </w:r>
    </w:p>
    <w:p w:rsidR="00BF1416" w:rsidRDefault="0023123E">
      <w:pPr>
        <w:spacing w:before="43" w:line="276" w:lineRule="auto"/>
        <w:ind w:left="994" w:right="560" w:firstLine="851"/>
        <w:jc w:val="both"/>
        <w:rPr>
          <w:sz w:val="28"/>
        </w:rPr>
      </w:pPr>
      <w:r>
        <w:rPr>
          <w:i/>
          <w:sz w:val="28"/>
        </w:rPr>
        <w:t>Актуальность.</w:t>
      </w:r>
      <w:r>
        <w:rPr>
          <w:sz w:val="28"/>
        </w:rPr>
        <w:t>Современному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</w:t>
      </w:r>
      <w:r>
        <w:rPr>
          <w:sz w:val="28"/>
        </w:rPr>
        <w:t xml:space="preserve">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</w:t>
      </w:r>
      <w:r>
        <w:rPr>
          <w:sz w:val="28"/>
        </w:rPr>
        <w:t>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суверенной системы воспитания.</w:t>
      </w:r>
    </w:p>
    <w:p w:rsidR="00BF1416" w:rsidRDefault="0023123E">
      <w:pPr>
        <w:spacing w:before="2" w:line="276" w:lineRule="auto"/>
        <w:ind w:left="994" w:right="564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 ее отличительные особенности заключаются в синтезе аксиологического и системно-деятельностного подходов, а также во внедрении интегрального подхода к оценке эффект</w:t>
      </w:r>
      <w:r>
        <w:rPr>
          <w:sz w:val="28"/>
        </w:rPr>
        <w:t>ивности реализации данной программы.</w:t>
      </w:r>
    </w:p>
    <w:p w:rsidR="00BF1416" w:rsidRDefault="0023123E">
      <w:pPr>
        <w:spacing w:before="1" w:line="276" w:lineRule="auto"/>
        <w:ind w:left="994" w:right="564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 создание атмосферы дружбы, сотрудничества и взаимопонимания.Акцент в течение смены делается на развитии чувства патриотизма, уважения к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культурам, ум</w:t>
      </w:r>
      <w:r>
        <w:rPr>
          <w:sz w:val="28"/>
        </w:rPr>
        <w:t>ения вести 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и 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компромиссы.Специфика временного детского коллектива и возрастные особенности участников учитываются при разработке программы.</w:t>
      </w:r>
    </w:p>
    <w:p w:rsidR="00BF1416" w:rsidRDefault="0023123E">
      <w:pPr>
        <w:spacing w:line="320" w:lineRule="exact"/>
        <w:ind w:left="1845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BF1416" w:rsidRDefault="0023123E">
      <w:pPr>
        <w:pStyle w:val="a4"/>
        <w:numPr>
          <w:ilvl w:val="0"/>
          <w:numId w:val="7"/>
        </w:numPr>
        <w:tabs>
          <w:tab w:val="left" w:pos="2157"/>
        </w:tabs>
        <w:spacing w:before="50" w:line="276" w:lineRule="auto"/>
        <w:ind w:right="579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мероприят</w:t>
      </w:r>
      <w:r>
        <w:rPr>
          <w:sz w:val="28"/>
        </w:rPr>
        <w:t>иях,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смещает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фокус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</w:p>
    <w:p w:rsidR="00BF1416" w:rsidRDefault="0023123E">
      <w:pPr>
        <w:spacing w:line="278" w:lineRule="auto"/>
        <w:ind w:left="994" w:right="582"/>
        <w:jc w:val="both"/>
        <w:rPr>
          <w:sz w:val="28"/>
        </w:rPr>
      </w:pPr>
      <w:r>
        <w:rPr>
          <w:sz w:val="28"/>
        </w:rPr>
        <w:t>«отрядную работу» и субъектность ребенка (совместное планирование, рефлексивные сборы, детское самоуправление);</w:t>
      </w:r>
    </w:p>
    <w:p w:rsidR="00BF1416" w:rsidRDefault="0023123E">
      <w:pPr>
        <w:pStyle w:val="a4"/>
        <w:numPr>
          <w:ilvl w:val="0"/>
          <w:numId w:val="7"/>
        </w:numPr>
        <w:tabs>
          <w:tab w:val="left" w:pos="2034"/>
        </w:tabs>
        <w:spacing w:line="276" w:lineRule="auto"/>
        <w:ind w:right="562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</w:t>
      </w:r>
      <w:r>
        <w:rPr>
          <w:sz w:val="28"/>
        </w:rPr>
        <w:t xml:space="preserve"> с темой и может быть реализован как самостоятельная программа краткосрочной смены (7 дней).</w:t>
      </w:r>
    </w:p>
    <w:p w:rsidR="00BF1416" w:rsidRDefault="0023123E">
      <w:pPr>
        <w:pStyle w:val="3"/>
        <w:numPr>
          <w:ilvl w:val="1"/>
          <w:numId w:val="6"/>
        </w:numPr>
        <w:tabs>
          <w:tab w:val="left" w:pos="2477"/>
        </w:tabs>
        <w:ind w:left="2477" w:hanging="632"/>
        <w:jc w:val="both"/>
      </w:pPr>
      <w:r>
        <w:rPr>
          <w:spacing w:val="-2"/>
        </w:rPr>
        <w:t>Особенности</w:t>
      </w:r>
      <w:r>
        <w:rPr>
          <w:spacing w:val="1"/>
        </w:rPr>
        <w:t xml:space="preserve"> </w:t>
      </w:r>
      <w:r>
        <w:rPr>
          <w:spacing w:val="-2"/>
        </w:rPr>
        <w:t>участников</w:t>
      </w:r>
      <w:r>
        <w:rPr>
          <w:spacing w:val="5"/>
        </w:rPr>
        <w:t xml:space="preserve"> </w:t>
      </w:r>
      <w:r>
        <w:rPr>
          <w:spacing w:val="-2"/>
        </w:rPr>
        <w:t>программы</w:t>
      </w:r>
    </w:p>
    <w:p w:rsidR="00BF1416" w:rsidRDefault="0023123E">
      <w:pPr>
        <w:spacing w:before="42" w:line="276" w:lineRule="auto"/>
        <w:ind w:left="994" w:right="562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z w:val="28"/>
        </w:rPr>
        <w:t xml:space="preserve"> 6,5 </w:t>
      </w:r>
      <w:r>
        <w:rPr>
          <w:sz w:val="28"/>
        </w:rPr>
        <w:t xml:space="preserve">–17 лет (дифференциация: </w:t>
      </w:r>
      <w:r>
        <w:rPr>
          <w:sz w:val="28"/>
        </w:rPr>
        <w:t>6,5</w:t>
      </w:r>
      <w:r>
        <w:rPr>
          <w:sz w:val="28"/>
        </w:rPr>
        <w:t>–10, 11–14, 15–17 лет).</w:t>
      </w:r>
    </w:p>
    <w:p w:rsidR="00BF1416" w:rsidRDefault="0023123E">
      <w:pPr>
        <w:pStyle w:val="a4"/>
        <w:numPr>
          <w:ilvl w:val="0"/>
          <w:numId w:val="8"/>
        </w:numPr>
        <w:tabs>
          <w:tab w:val="left" w:pos="2408"/>
        </w:tabs>
        <w:spacing w:before="1" w:line="276" w:lineRule="auto"/>
        <w:ind w:right="573" w:firstLine="851"/>
        <w:jc w:val="both"/>
        <w:rPr>
          <w:sz w:val="28"/>
        </w:rPr>
      </w:pPr>
      <w:r>
        <w:rPr>
          <w:sz w:val="28"/>
        </w:rPr>
        <w:t xml:space="preserve">Для детей </w:t>
      </w:r>
      <w:r>
        <w:rPr>
          <w:sz w:val="28"/>
        </w:rPr>
        <w:t>6,5</w:t>
      </w:r>
      <w:r>
        <w:rPr>
          <w:sz w:val="28"/>
        </w:rPr>
        <w:t>-10 лет – знакомство с традиционными играми, сказками и ремеслами народов Тверской области.</w:t>
      </w:r>
    </w:p>
    <w:p w:rsidR="00BF1416" w:rsidRDefault="00BF1416">
      <w:pPr>
        <w:pStyle w:val="a4"/>
        <w:spacing w:line="276" w:lineRule="auto"/>
        <w:jc w:val="both"/>
        <w:rPr>
          <w:sz w:val="28"/>
        </w:rPr>
        <w:sectPr w:rsidR="00BF1416">
          <w:pgSz w:w="11910" w:h="16840"/>
          <w:pgMar w:top="1040" w:right="283" w:bottom="1240" w:left="708" w:header="0" w:footer="1017" w:gutter="0"/>
          <w:cols w:space="720"/>
        </w:sectPr>
      </w:pPr>
    </w:p>
    <w:p w:rsidR="00BF1416" w:rsidRDefault="0023123E">
      <w:pPr>
        <w:pStyle w:val="a4"/>
        <w:numPr>
          <w:ilvl w:val="0"/>
          <w:numId w:val="8"/>
        </w:numPr>
        <w:tabs>
          <w:tab w:val="left" w:pos="2408"/>
        </w:tabs>
        <w:spacing w:before="67" w:line="276" w:lineRule="auto"/>
        <w:ind w:right="563" w:firstLine="851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BF1416" w:rsidRDefault="0023123E">
      <w:pPr>
        <w:pStyle w:val="a4"/>
        <w:numPr>
          <w:ilvl w:val="0"/>
          <w:numId w:val="8"/>
        </w:numPr>
        <w:tabs>
          <w:tab w:val="left" w:pos="2408"/>
        </w:tabs>
        <w:spacing w:before="1" w:line="276" w:lineRule="auto"/>
        <w:ind w:right="569" w:firstLine="851"/>
        <w:jc w:val="both"/>
        <w:rPr>
          <w:sz w:val="28"/>
        </w:rPr>
      </w:pPr>
      <w:r>
        <w:rPr>
          <w:sz w:val="28"/>
        </w:rPr>
        <w:t>Д</w:t>
      </w:r>
      <w:r>
        <w:rPr>
          <w:sz w:val="28"/>
        </w:rPr>
        <w:t>ля старших подростков 15-17 лет – организация и проведение мероприятий, направленных на укрепление межнационального диалога, развитие патриотизма и лидерских качеств.</w:t>
      </w:r>
    </w:p>
    <w:p w:rsidR="00BF1416" w:rsidRDefault="00BF1416">
      <w:pPr>
        <w:pStyle w:val="a3"/>
        <w:spacing w:before="43"/>
        <w:ind w:left="0"/>
        <w:rPr>
          <w:sz w:val="28"/>
        </w:rPr>
      </w:pPr>
    </w:p>
    <w:p w:rsidR="00BF1416" w:rsidRDefault="0023123E">
      <w:pPr>
        <w:pStyle w:val="2"/>
        <w:spacing w:before="1"/>
        <w:ind w:left="419"/>
      </w:pPr>
      <w:bookmarkStart w:id="6" w:name="_TOC_250016"/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bookmarkEnd w:id="6"/>
      <w:r>
        <w:rPr>
          <w:spacing w:val="-2"/>
        </w:rPr>
        <w:t>ПРОГРАММЫ</w:t>
      </w:r>
    </w:p>
    <w:p w:rsidR="00BF1416" w:rsidRDefault="0023123E">
      <w:pPr>
        <w:pStyle w:val="3"/>
        <w:numPr>
          <w:ilvl w:val="1"/>
          <w:numId w:val="9"/>
        </w:numPr>
        <w:tabs>
          <w:tab w:val="left" w:pos="2335"/>
        </w:tabs>
        <w:spacing w:before="131"/>
        <w:ind w:left="2335" w:hanging="490"/>
        <w:jc w:val="both"/>
      </w:pPr>
      <w:bookmarkStart w:id="7" w:name="_TOC_250015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7"/>
      <w:r>
        <w:rPr>
          <w:spacing w:val="-2"/>
        </w:rPr>
        <w:t>задачи</w:t>
      </w:r>
    </w:p>
    <w:p w:rsidR="00BF1416" w:rsidRDefault="0023123E">
      <w:pPr>
        <w:spacing w:before="43" w:line="276" w:lineRule="auto"/>
        <w:ind w:left="994" w:right="566" w:firstLine="851"/>
        <w:jc w:val="both"/>
        <w:rPr>
          <w:sz w:val="28"/>
        </w:rPr>
      </w:pPr>
      <w:r>
        <w:rPr>
          <w:sz w:val="28"/>
        </w:rPr>
        <w:t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</w:t>
      </w:r>
      <w:r>
        <w:rPr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BF1416" w:rsidRDefault="0023123E">
      <w:pPr>
        <w:spacing w:before="2"/>
        <w:ind w:left="1845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BF1416" w:rsidRDefault="00BF1416">
      <w:pPr>
        <w:pStyle w:val="a3"/>
        <w:spacing w:before="194"/>
        <w:ind w:left="0"/>
        <w:rPr>
          <w:sz w:val="20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2"/>
        <w:gridCol w:w="3259"/>
        <w:gridCol w:w="3116"/>
      </w:tblGrid>
      <w:tr w:rsidR="00BF1416">
        <w:trPr>
          <w:trHeight w:val="741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9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59" w:type="dxa"/>
          </w:tcPr>
          <w:p w:rsidR="00BF1416" w:rsidRDefault="0023123E">
            <w:pPr>
              <w:pStyle w:val="TableParagraph"/>
              <w:spacing w:line="31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BF1416" w:rsidRDefault="0023123E"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BF1416">
        <w:trPr>
          <w:trHeight w:val="2222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276" w:lineRule="auto"/>
              <w:ind w:left="107" w:right="974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3259" w:type="dxa"/>
          </w:tcPr>
          <w:p w:rsidR="00BF1416" w:rsidRDefault="0023123E">
            <w:pPr>
              <w:pStyle w:val="TableParagraph"/>
              <w:tabs>
                <w:tab w:val="left" w:pos="2546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BF1416" w:rsidRDefault="0023123E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BF1416" w:rsidRDefault="0023123E">
            <w:pPr>
              <w:pStyle w:val="TableParagraph"/>
              <w:spacing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Гимна, Флага, Герба РФ и Тверской области; </w:t>
            </w:r>
            <w:r>
              <w:rPr>
                <w:sz w:val="28"/>
              </w:rPr>
              <w:t>участие в церемониях; проекты о малой Родине</w:t>
            </w:r>
          </w:p>
        </w:tc>
      </w:tr>
      <w:tr w:rsidR="00BF1416">
        <w:trPr>
          <w:trHeight w:val="1481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59" w:type="dxa"/>
          </w:tcPr>
          <w:p w:rsidR="00BF1416" w:rsidRDefault="0023123E">
            <w:pPr>
              <w:pStyle w:val="TableParagraph"/>
              <w:tabs>
                <w:tab w:val="left" w:pos="2045"/>
              </w:tabs>
              <w:spacing w:line="276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r>
              <w:rPr>
                <w:spacing w:val="-2"/>
                <w:sz w:val="28"/>
              </w:rPr>
              <w:t>эмпатии,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BF1416" w:rsidRDefault="0023123E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культуры</w:t>
            </w:r>
          </w:p>
          <w:p w:rsidR="00BF1416" w:rsidRDefault="0023123E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BF1416">
        <w:trPr>
          <w:trHeight w:val="1852"/>
        </w:trPr>
        <w:tc>
          <w:tcPr>
            <w:tcW w:w="2972" w:type="dxa"/>
          </w:tcPr>
          <w:p w:rsidR="00BF1416" w:rsidRDefault="0023123E">
            <w:pPr>
              <w:pStyle w:val="TableParagraph"/>
              <w:tabs>
                <w:tab w:val="left" w:pos="1807"/>
              </w:tabs>
              <w:spacing w:line="276" w:lineRule="auto"/>
              <w:ind w:left="107" w:right="101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59" w:type="dxa"/>
          </w:tcPr>
          <w:p w:rsidR="00BF1416" w:rsidRDefault="0023123E">
            <w:pPr>
              <w:pStyle w:val="TableParagraph"/>
              <w:tabs>
                <w:tab w:val="left" w:pos="1681"/>
                <w:tab w:val="left" w:pos="2995"/>
              </w:tabs>
              <w:spacing w:line="276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физическую </w:t>
            </w:r>
            <w:r>
              <w:rPr>
                <w:spacing w:val="-2"/>
                <w:sz w:val="28"/>
              </w:rPr>
              <w:t>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BF1416" w:rsidRDefault="0023123E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BF1416" w:rsidRDefault="0023123E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BF1416" w:rsidRDefault="0023123E">
            <w:pPr>
              <w:pStyle w:val="TableParagraph"/>
              <w:spacing w:line="276" w:lineRule="auto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BF1416">
        <w:trPr>
          <w:trHeight w:val="1480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59" w:type="dxa"/>
          </w:tcPr>
          <w:p w:rsidR="00BF1416" w:rsidRDefault="0023123E">
            <w:pPr>
              <w:pStyle w:val="TableParagraph"/>
              <w:tabs>
                <w:tab w:val="left" w:pos="2994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BF1416" w:rsidRDefault="0023123E">
            <w:pPr>
              <w:pStyle w:val="TableParagraph"/>
              <w:spacing w:before="47" w:line="276" w:lineRule="auto"/>
              <w:ind w:left="143" w:right="20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 одаренных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</w:p>
          <w:p w:rsidR="00BF1416" w:rsidRDefault="0023123E">
            <w:pPr>
              <w:pStyle w:val="TableParagraph"/>
              <w:spacing w:before="2"/>
              <w:ind w:left="143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BF1416" w:rsidRDefault="0023123E">
            <w:pPr>
              <w:pStyle w:val="TableParagraph"/>
              <w:tabs>
                <w:tab w:val="left" w:pos="1573"/>
              </w:tabs>
              <w:spacing w:line="276" w:lineRule="auto"/>
              <w:ind w:left="139" w:right="101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BF1416">
        <w:trPr>
          <w:trHeight w:val="369"/>
        </w:trPr>
        <w:tc>
          <w:tcPr>
            <w:tcW w:w="2972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</w:tc>
        <w:tc>
          <w:tcPr>
            <w:tcW w:w="3259" w:type="dxa"/>
          </w:tcPr>
          <w:p w:rsidR="00BF1416" w:rsidRDefault="0023123E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3116" w:type="dxa"/>
          </w:tcPr>
          <w:p w:rsidR="00BF1416" w:rsidRDefault="0023123E">
            <w:pPr>
              <w:pStyle w:val="TableParagraph"/>
              <w:tabs>
                <w:tab w:val="left" w:pos="1445"/>
                <w:tab w:val="left" w:pos="2001"/>
              </w:tabs>
              <w:spacing w:line="315" w:lineRule="exact"/>
              <w:ind w:left="3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</w:tc>
      </w:tr>
    </w:tbl>
    <w:p w:rsidR="00BF1416" w:rsidRDefault="00BF1416">
      <w:pPr>
        <w:pStyle w:val="TableParagraph"/>
        <w:spacing w:line="315" w:lineRule="exact"/>
        <w:jc w:val="center"/>
        <w:rPr>
          <w:sz w:val="28"/>
        </w:rPr>
        <w:sectPr w:rsidR="00BF1416">
          <w:pgSz w:w="11910" w:h="16840"/>
          <w:pgMar w:top="1040" w:right="283" w:bottom="124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72"/>
        <w:gridCol w:w="600"/>
        <w:gridCol w:w="3259"/>
        <w:gridCol w:w="3116"/>
      </w:tblGrid>
      <w:tr w:rsidR="00BF1416">
        <w:trPr>
          <w:trHeight w:val="741"/>
        </w:trPr>
        <w:tc>
          <w:tcPr>
            <w:tcW w:w="2972" w:type="dxa"/>
            <w:gridSpan w:val="2"/>
          </w:tcPr>
          <w:p w:rsidR="00BF1416" w:rsidRDefault="0023123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воспитание</w:t>
            </w:r>
          </w:p>
        </w:tc>
        <w:tc>
          <w:tcPr>
            <w:tcW w:w="3259" w:type="dxa"/>
          </w:tcPr>
          <w:p w:rsidR="00BF1416" w:rsidRDefault="0023123E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ответственного</w:t>
            </w:r>
          </w:p>
          <w:p w:rsidR="00BF1416" w:rsidRDefault="0023123E">
            <w:pPr>
              <w:pStyle w:val="TableParagraph"/>
              <w:spacing w:before="48"/>
              <w:ind w:left="143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116" w:type="dxa"/>
          </w:tcPr>
          <w:p w:rsidR="00BF1416" w:rsidRDefault="0023123E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экопривычки</w:t>
            </w:r>
          </w:p>
        </w:tc>
      </w:tr>
      <w:tr w:rsidR="00BF1416">
        <w:trPr>
          <w:trHeight w:val="345"/>
        </w:trPr>
        <w:tc>
          <w:tcPr>
            <w:tcW w:w="2372" w:type="dxa"/>
            <w:tcBorders>
              <w:bottom w:val="nil"/>
              <w:right w:val="nil"/>
            </w:tcBorders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Социализация</w:t>
            </w:r>
          </w:p>
        </w:tc>
        <w:tc>
          <w:tcPr>
            <w:tcW w:w="600" w:type="dxa"/>
            <w:tcBorders>
              <w:left w:val="nil"/>
              <w:bottom w:val="nil"/>
            </w:tcBorders>
          </w:tcPr>
          <w:p w:rsidR="00BF1416" w:rsidRDefault="0023123E">
            <w:pPr>
              <w:pStyle w:val="TableParagraph"/>
              <w:spacing w:line="315" w:lineRule="exact"/>
              <w:ind w:left="34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259" w:type="dxa"/>
            <w:tcBorders>
              <w:bottom w:val="nil"/>
            </w:tcBorders>
          </w:tcPr>
          <w:p w:rsidR="00BF1416" w:rsidRDefault="0023123E">
            <w:pPr>
              <w:pStyle w:val="TableParagraph"/>
              <w:tabs>
                <w:tab w:val="left" w:pos="1903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лидерских</w:t>
            </w:r>
          </w:p>
        </w:tc>
        <w:tc>
          <w:tcPr>
            <w:tcW w:w="3116" w:type="dxa"/>
            <w:tcBorders>
              <w:bottom w:val="nil"/>
            </w:tcBorders>
          </w:tcPr>
          <w:p w:rsidR="00BF1416" w:rsidRDefault="0023123E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</w:tc>
      </w:tr>
      <w:tr w:rsidR="00BF1416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F1416" w:rsidRDefault="0023123E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F1416" w:rsidRDefault="0023123E">
            <w:pPr>
              <w:pStyle w:val="TableParagraph"/>
              <w:tabs>
                <w:tab w:val="left" w:pos="2160"/>
              </w:tabs>
              <w:spacing w:before="19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F1416" w:rsidRDefault="0023123E">
            <w:pPr>
              <w:pStyle w:val="TableParagraph"/>
              <w:tabs>
                <w:tab w:val="left" w:pos="2166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</w:t>
            </w:r>
          </w:p>
        </w:tc>
      </w:tr>
      <w:tr w:rsidR="00BF1416">
        <w:trPr>
          <w:trHeight w:val="369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F1416" w:rsidRDefault="0023123E">
            <w:pPr>
              <w:pStyle w:val="TableParagraph"/>
              <w:spacing w:before="18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F1416" w:rsidRDefault="0023123E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реализация</w:t>
            </w:r>
          </w:p>
        </w:tc>
      </w:tr>
      <w:tr w:rsidR="00BF1416">
        <w:trPr>
          <w:trHeight w:val="370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F1416" w:rsidRDefault="0023123E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</w:tc>
      </w:tr>
      <w:tr w:rsidR="00BF1416">
        <w:trPr>
          <w:trHeight w:val="371"/>
        </w:trPr>
        <w:tc>
          <w:tcPr>
            <w:tcW w:w="2372" w:type="dxa"/>
            <w:tcBorders>
              <w:top w:val="nil"/>
              <w:bottom w:val="nil"/>
              <w:right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BF1416" w:rsidRDefault="0023123E">
            <w:pPr>
              <w:pStyle w:val="TableParagraph"/>
              <w:tabs>
                <w:tab w:val="left" w:pos="1524"/>
              </w:tabs>
              <w:spacing w:before="19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</w:p>
        </w:tc>
      </w:tr>
      <w:tr w:rsidR="00BF1416">
        <w:trPr>
          <w:trHeight w:val="394"/>
        </w:trPr>
        <w:tc>
          <w:tcPr>
            <w:tcW w:w="2372" w:type="dxa"/>
            <w:tcBorders>
              <w:top w:val="nil"/>
              <w:right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tcBorders>
              <w:top w:val="nil"/>
              <w:left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BF1416" w:rsidRDefault="0023123E">
            <w:pPr>
              <w:pStyle w:val="TableParagraph"/>
              <w:spacing w:before="18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командной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BF1416" w:rsidRDefault="0023123E">
      <w:pPr>
        <w:pStyle w:val="3"/>
        <w:numPr>
          <w:ilvl w:val="1"/>
          <w:numId w:val="9"/>
        </w:numPr>
        <w:tabs>
          <w:tab w:val="left" w:pos="2335"/>
        </w:tabs>
        <w:spacing w:before="15" w:line="278" w:lineRule="auto"/>
        <w:ind w:left="1845" w:right="4910" w:firstLine="0"/>
      </w:pPr>
      <w:r>
        <w:rPr>
          <w:spacing w:val="-2"/>
        </w:rPr>
        <w:t>Прогнозируемые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 Предметные:</w:t>
      </w:r>
    </w:p>
    <w:p w:rsidR="00BF1416" w:rsidRDefault="0023123E">
      <w:pPr>
        <w:pStyle w:val="a4"/>
        <w:numPr>
          <w:ilvl w:val="2"/>
          <w:numId w:val="9"/>
        </w:numPr>
        <w:tabs>
          <w:tab w:val="left" w:pos="2409"/>
        </w:tabs>
        <w:spacing w:line="312" w:lineRule="exact"/>
        <w:ind w:left="2409"/>
        <w:rPr>
          <w:sz w:val="28"/>
        </w:rPr>
      </w:pPr>
      <w:r>
        <w:rPr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BF1416" w:rsidRDefault="0023123E">
      <w:pPr>
        <w:pStyle w:val="a4"/>
        <w:numPr>
          <w:ilvl w:val="2"/>
          <w:numId w:val="9"/>
        </w:numPr>
        <w:tabs>
          <w:tab w:val="left" w:pos="2409"/>
          <w:tab w:val="left" w:pos="4045"/>
          <w:tab w:val="left" w:pos="5944"/>
          <w:tab w:val="left" w:pos="7247"/>
        </w:tabs>
        <w:spacing w:before="49" w:line="276" w:lineRule="auto"/>
        <w:ind w:right="564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BF1416" w:rsidRDefault="0023123E">
      <w:pPr>
        <w:pStyle w:val="3"/>
        <w:spacing w:before="5"/>
        <w:ind w:left="1845"/>
      </w:pPr>
      <w:r>
        <w:rPr>
          <w:spacing w:val="-2"/>
        </w:rPr>
        <w:t>Метапредметные:</w:t>
      </w:r>
    </w:p>
    <w:p w:rsidR="00BF1416" w:rsidRDefault="0023123E">
      <w:pPr>
        <w:pStyle w:val="a4"/>
        <w:numPr>
          <w:ilvl w:val="2"/>
          <w:numId w:val="9"/>
        </w:numPr>
        <w:tabs>
          <w:tab w:val="left" w:pos="2409"/>
        </w:tabs>
        <w:spacing w:before="43"/>
        <w:ind w:left="2409"/>
        <w:rPr>
          <w:sz w:val="28"/>
        </w:rPr>
      </w:pPr>
      <w:r>
        <w:rPr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BF1416" w:rsidRDefault="0023123E">
      <w:pPr>
        <w:pStyle w:val="a4"/>
        <w:numPr>
          <w:ilvl w:val="2"/>
          <w:numId w:val="9"/>
        </w:numPr>
        <w:tabs>
          <w:tab w:val="left" w:pos="2409"/>
          <w:tab w:val="left" w:pos="3724"/>
          <w:tab w:val="left" w:pos="5494"/>
          <w:tab w:val="left" w:pos="7621"/>
          <w:tab w:val="left" w:pos="9390"/>
        </w:tabs>
        <w:spacing w:before="47" w:line="276" w:lineRule="auto"/>
        <w:ind w:right="578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BF1416" w:rsidRDefault="0023123E">
      <w:pPr>
        <w:pStyle w:val="a4"/>
        <w:numPr>
          <w:ilvl w:val="2"/>
          <w:numId w:val="9"/>
        </w:numPr>
        <w:tabs>
          <w:tab w:val="left" w:pos="2409"/>
        </w:tabs>
        <w:spacing w:before="2"/>
        <w:ind w:left="2409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BF1416" w:rsidRDefault="0023123E">
      <w:pPr>
        <w:pStyle w:val="a4"/>
        <w:numPr>
          <w:ilvl w:val="2"/>
          <w:numId w:val="9"/>
        </w:numPr>
        <w:tabs>
          <w:tab w:val="left" w:pos="2409"/>
        </w:tabs>
        <w:spacing w:before="47"/>
        <w:ind w:left="2409"/>
        <w:rPr>
          <w:sz w:val="28"/>
        </w:rPr>
      </w:pP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BF1416" w:rsidRDefault="0023123E">
      <w:pPr>
        <w:pStyle w:val="3"/>
        <w:spacing w:before="53"/>
        <w:ind w:left="1845"/>
      </w:pPr>
      <w:r>
        <w:rPr>
          <w:spacing w:val="-2"/>
        </w:rPr>
        <w:t>Личностные:</w:t>
      </w:r>
    </w:p>
    <w:p w:rsidR="00BF1416" w:rsidRDefault="0023123E">
      <w:pPr>
        <w:pStyle w:val="a4"/>
        <w:numPr>
          <w:ilvl w:val="2"/>
          <w:numId w:val="9"/>
        </w:numPr>
        <w:tabs>
          <w:tab w:val="left" w:pos="2409"/>
          <w:tab w:val="left" w:pos="5077"/>
          <w:tab w:val="left" w:pos="6803"/>
          <w:tab w:val="left" w:pos="8671"/>
        </w:tabs>
        <w:spacing w:before="45" w:line="276" w:lineRule="auto"/>
        <w:ind w:right="573" w:firstLine="851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BF1416" w:rsidRDefault="0023123E">
      <w:pPr>
        <w:pStyle w:val="a4"/>
        <w:numPr>
          <w:ilvl w:val="2"/>
          <w:numId w:val="9"/>
        </w:numPr>
        <w:tabs>
          <w:tab w:val="left" w:pos="2409"/>
        </w:tabs>
        <w:spacing w:line="321" w:lineRule="exact"/>
        <w:ind w:left="2409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BF1416" w:rsidRDefault="0023123E">
      <w:pPr>
        <w:pStyle w:val="a4"/>
        <w:numPr>
          <w:ilvl w:val="2"/>
          <w:numId w:val="9"/>
        </w:numPr>
        <w:tabs>
          <w:tab w:val="left" w:pos="2409"/>
        </w:tabs>
        <w:spacing w:before="48"/>
        <w:ind w:left="2409"/>
        <w:rPr>
          <w:sz w:val="28"/>
        </w:rPr>
      </w:pP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BF1416" w:rsidRDefault="00BF1416">
      <w:pPr>
        <w:pStyle w:val="a3"/>
        <w:spacing w:before="102"/>
        <w:ind w:left="0"/>
        <w:rPr>
          <w:sz w:val="28"/>
        </w:rPr>
      </w:pPr>
    </w:p>
    <w:p w:rsidR="00BF1416" w:rsidRDefault="0023123E">
      <w:pPr>
        <w:pStyle w:val="2"/>
        <w:spacing w:before="0"/>
        <w:ind w:left="429" w:right="461"/>
      </w:pPr>
      <w:bookmarkStart w:id="8" w:name="_TOC_250014"/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bookmarkEnd w:id="8"/>
      <w:r>
        <w:rPr>
          <w:spacing w:val="-2"/>
        </w:rPr>
        <w:t>ПРОГРАММЫ</w:t>
      </w:r>
    </w:p>
    <w:p w:rsidR="00BF1416" w:rsidRDefault="0023123E">
      <w:pPr>
        <w:pStyle w:val="3"/>
        <w:numPr>
          <w:ilvl w:val="1"/>
          <w:numId w:val="10"/>
        </w:numPr>
        <w:tabs>
          <w:tab w:val="left" w:pos="2335"/>
        </w:tabs>
        <w:spacing w:before="48"/>
        <w:ind w:left="2335" w:hanging="490"/>
        <w:jc w:val="both"/>
      </w:pPr>
      <w:bookmarkStart w:id="9" w:name="_TOC_250013"/>
      <w:r>
        <w:t>Структура</w:t>
      </w:r>
      <w:r>
        <w:rPr>
          <w:spacing w:val="-14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bookmarkEnd w:id="9"/>
      <w:r>
        <w:rPr>
          <w:spacing w:val="-2"/>
        </w:rPr>
        <w:t>программы</w:t>
      </w:r>
    </w:p>
    <w:p w:rsidR="00BF1416" w:rsidRDefault="0023123E">
      <w:pPr>
        <w:spacing w:before="46"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</w:t>
      </w:r>
      <w:r>
        <w:rPr>
          <w:sz w:val="28"/>
        </w:rPr>
        <w:t xml:space="preserve">тники смены поэтапно создают проект. Содержание каждого блока представлено в Календарном плане воспитательной работы по 3 возрастным категориям: </w:t>
      </w:r>
      <w:r>
        <w:rPr>
          <w:sz w:val="28"/>
        </w:rPr>
        <w:t>6,5</w:t>
      </w:r>
      <w:r>
        <w:rPr>
          <w:sz w:val="28"/>
        </w:rPr>
        <w:t>– 10, 11–14, 15–17 лет.</w:t>
      </w:r>
    </w:p>
    <w:p w:rsidR="00BF1416" w:rsidRDefault="0023123E">
      <w:pPr>
        <w:pStyle w:val="3"/>
        <w:spacing w:before="2"/>
        <w:ind w:left="1845"/>
        <w:jc w:val="both"/>
      </w:pPr>
      <w:r>
        <w:t>Тематический</w:t>
      </w:r>
      <w:r>
        <w:rPr>
          <w:spacing w:val="-11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«Россия-</w:t>
      </w:r>
      <w:r>
        <w:rPr>
          <w:spacing w:val="-11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народов»</w:t>
      </w:r>
      <w:r>
        <w:rPr>
          <w:spacing w:val="-6"/>
        </w:rPr>
        <w:t xml:space="preserve"> </w:t>
      </w:r>
      <w:r>
        <w:t>(7</w:t>
      </w:r>
      <w:r>
        <w:rPr>
          <w:spacing w:val="-9"/>
        </w:rPr>
        <w:t xml:space="preserve"> </w:t>
      </w:r>
      <w:r>
        <w:rPr>
          <w:spacing w:val="-2"/>
        </w:rPr>
        <w:t>дней)</w:t>
      </w:r>
    </w:p>
    <w:p w:rsidR="00BF1416" w:rsidRDefault="0023123E">
      <w:pPr>
        <w:spacing w:before="45"/>
        <w:ind w:left="1845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дни:«День</w:t>
      </w:r>
      <w:r>
        <w:rPr>
          <w:spacing w:val="2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2"/>
          <w:sz w:val="28"/>
        </w:rPr>
        <w:t xml:space="preserve"> </w:t>
      </w:r>
      <w:r>
        <w:rPr>
          <w:sz w:val="28"/>
        </w:rPr>
        <w:t>«Команда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BF1416" w:rsidRDefault="0023123E">
      <w:pPr>
        <w:spacing w:before="48"/>
        <w:ind w:left="994"/>
        <w:jc w:val="both"/>
        <w:rPr>
          <w:sz w:val="28"/>
        </w:rPr>
      </w:pPr>
      <w:r>
        <w:rPr>
          <w:sz w:val="28"/>
        </w:rPr>
        <w:t>«Вместе</w:t>
      </w:r>
      <w:r>
        <w:rPr>
          <w:spacing w:val="47"/>
          <w:sz w:val="28"/>
        </w:rPr>
        <w:t xml:space="preserve">  </w:t>
      </w:r>
      <w:r>
        <w:rPr>
          <w:sz w:val="28"/>
        </w:rPr>
        <w:t>мы</w:t>
      </w:r>
      <w:r>
        <w:rPr>
          <w:spacing w:val="48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7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8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7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8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BF1416" w:rsidRDefault="0023123E">
      <w:pPr>
        <w:spacing w:before="48"/>
        <w:ind w:left="994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BF1416" w:rsidRDefault="00BF1416">
      <w:pPr>
        <w:jc w:val="both"/>
        <w:rPr>
          <w:sz w:val="28"/>
        </w:rPr>
        <w:sectPr w:rsidR="00BF1416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BF1416" w:rsidRDefault="00BF1416">
      <w:pPr>
        <w:pStyle w:val="a3"/>
        <w:spacing w:before="122"/>
        <w:ind w:left="0"/>
        <w:rPr>
          <w:sz w:val="28"/>
        </w:rPr>
      </w:pPr>
    </w:p>
    <w:p w:rsidR="00BF1416" w:rsidRDefault="0023123E">
      <w:pPr>
        <w:pStyle w:val="3"/>
        <w:ind w:left="994"/>
      </w:pPr>
      <w:r>
        <w:rPr>
          <w:spacing w:val="-2"/>
        </w:rPr>
        <w:t>дней)</w:t>
      </w:r>
    </w:p>
    <w:p w:rsidR="00BF1416" w:rsidRDefault="0023123E">
      <w:pPr>
        <w:spacing w:before="72"/>
        <w:ind w:left="130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Тематический</w:t>
      </w:r>
      <w:r>
        <w:rPr>
          <w:b/>
          <w:spacing w:val="52"/>
          <w:w w:val="150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65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55"/>
          <w:w w:val="150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56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</w:p>
    <w:p w:rsidR="00BF1416" w:rsidRDefault="00BF1416">
      <w:pPr>
        <w:pStyle w:val="a3"/>
        <w:spacing w:before="93"/>
        <w:ind w:left="0"/>
        <w:rPr>
          <w:b/>
          <w:sz w:val="28"/>
        </w:rPr>
      </w:pPr>
    </w:p>
    <w:p w:rsidR="00BF1416" w:rsidRDefault="0023123E">
      <w:pPr>
        <w:ind w:left="130"/>
        <w:rPr>
          <w:sz w:val="28"/>
        </w:rPr>
      </w:pPr>
      <w:r>
        <w:rPr>
          <w:sz w:val="28"/>
        </w:rPr>
        <w:t>Тематические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дни:</w:t>
      </w:r>
      <w:r>
        <w:rPr>
          <w:spacing w:val="33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это</w:t>
      </w:r>
      <w:r>
        <w:rPr>
          <w:spacing w:val="28"/>
          <w:sz w:val="28"/>
        </w:rPr>
        <w:t xml:space="preserve"> </w:t>
      </w:r>
      <w:r>
        <w:rPr>
          <w:sz w:val="28"/>
        </w:rPr>
        <w:t>мы»,</w:t>
      </w:r>
      <w:r>
        <w:rPr>
          <w:spacing w:val="29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28"/>
          <w:sz w:val="28"/>
        </w:rPr>
        <w:t xml:space="preserve"> </w:t>
      </w:r>
      <w:r>
        <w:rPr>
          <w:sz w:val="28"/>
        </w:rPr>
        <w:t>очаг»,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«Семейный</w:t>
      </w:r>
    </w:p>
    <w:p w:rsidR="00BF1416" w:rsidRDefault="00BF1416">
      <w:pPr>
        <w:rPr>
          <w:sz w:val="28"/>
        </w:rPr>
        <w:sectPr w:rsidR="00BF1416">
          <w:pgSz w:w="11910" w:h="16840"/>
          <w:pgMar w:top="1040" w:right="283" w:bottom="1240" w:left="708" w:header="0" w:footer="1017" w:gutter="0"/>
          <w:cols w:num="2" w:space="720" w:equalWidth="0">
            <w:col w:w="1676" w:space="40"/>
            <w:col w:w="9203"/>
          </w:cols>
        </w:sectPr>
      </w:pPr>
    </w:p>
    <w:p w:rsidR="00BF1416" w:rsidRDefault="0023123E">
      <w:pPr>
        <w:tabs>
          <w:tab w:val="left" w:pos="2277"/>
          <w:tab w:val="left" w:pos="4128"/>
          <w:tab w:val="left" w:pos="4964"/>
          <w:tab w:val="left" w:pos="5938"/>
          <w:tab w:val="left" w:pos="7468"/>
          <w:tab w:val="left" w:pos="8958"/>
        </w:tabs>
        <w:spacing w:before="48" w:line="278" w:lineRule="auto"/>
        <w:ind w:left="994" w:right="564"/>
        <w:rPr>
          <w:sz w:val="28"/>
        </w:rPr>
      </w:pPr>
      <w:r>
        <w:rPr>
          <w:spacing w:val="-2"/>
          <w:sz w:val="28"/>
        </w:rPr>
        <w:lastRenderedPageBreak/>
        <w:t>альбом»,</w:t>
      </w:r>
      <w:r>
        <w:rPr>
          <w:sz w:val="28"/>
        </w:rPr>
        <w:tab/>
      </w:r>
      <w:r>
        <w:rPr>
          <w:spacing w:val="-2"/>
          <w:sz w:val="28"/>
        </w:rPr>
        <w:t>«Богатырская</w:t>
      </w:r>
      <w:r>
        <w:rPr>
          <w:sz w:val="28"/>
        </w:rPr>
        <w:tab/>
      </w:r>
      <w:r>
        <w:rPr>
          <w:spacing w:val="-4"/>
          <w:sz w:val="28"/>
        </w:rPr>
        <w:t>наша</w:t>
      </w:r>
      <w:r>
        <w:rPr>
          <w:sz w:val="28"/>
        </w:rPr>
        <w:tab/>
      </w:r>
      <w:r>
        <w:rPr>
          <w:spacing w:val="-2"/>
          <w:sz w:val="28"/>
        </w:rPr>
        <w:t>сила»,</w:t>
      </w:r>
      <w:r>
        <w:rPr>
          <w:sz w:val="28"/>
        </w:rPr>
        <w:tab/>
      </w:r>
      <w:r>
        <w:rPr>
          <w:spacing w:val="-2"/>
          <w:sz w:val="28"/>
        </w:rPr>
        <w:t>«Семейная</w:t>
      </w:r>
      <w:r>
        <w:rPr>
          <w:sz w:val="28"/>
        </w:rPr>
        <w:tab/>
      </w:r>
      <w:r>
        <w:rPr>
          <w:spacing w:val="-2"/>
          <w:sz w:val="28"/>
        </w:rPr>
        <w:t>гостиная»,</w:t>
      </w:r>
      <w:r>
        <w:rPr>
          <w:sz w:val="28"/>
        </w:rPr>
        <w:tab/>
      </w:r>
      <w:r>
        <w:rPr>
          <w:spacing w:val="-2"/>
          <w:sz w:val="28"/>
        </w:rPr>
        <w:t xml:space="preserve">«Семейный </w:t>
      </w:r>
      <w:r>
        <w:rPr>
          <w:sz w:val="28"/>
        </w:rPr>
        <w:t>архив», «Семейная копилка».</w:t>
      </w:r>
    </w:p>
    <w:p w:rsidR="00BF1416" w:rsidRDefault="0023123E">
      <w:pPr>
        <w:pStyle w:val="3"/>
        <w:ind w:left="1845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10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rPr>
          <w:spacing w:val="-2"/>
        </w:rPr>
        <w:t>родной»</w:t>
      </w:r>
    </w:p>
    <w:p w:rsidR="00BF1416" w:rsidRDefault="0023123E">
      <w:pPr>
        <w:spacing w:before="42"/>
        <w:ind w:left="1845"/>
        <w:rPr>
          <w:sz w:val="28"/>
        </w:rPr>
      </w:pPr>
      <w:r>
        <w:rPr>
          <w:sz w:val="28"/>
        </w:rPr>
        <w:t>Тематические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дни:«Тверская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79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47"/>
          <w:w w:val="150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BF1416" w:rsidRDefault="0023123E">
      <w:pPr>
        <w:tabs>
          <w:tab w:val="left" w:pos="1872"/>
          <w:tab w:val="left" w:pos="2954"/>
          <w:tab w:val="left" w:pos="3991"/>
          <w:tab w:val="left" w:pos="5542"/>
          <w:tab w:val="left" w:pos="7276"/>
          <w:tab w:val="left" w:pos="8373"/>
          <w:tab w:val="left" w:pos="9200"/>
        </w:tabs>
        <w:spacing w:before="48" w:line="278" w:lineRule="auto"/>
        <w:ind w:left="994" w:right="563"/>
        <w:rPr>
          <w:sz w:val="28"/>
        </w:rPr>
      </w:pPr>
      <w:r>
        <w:rPr>
          <w:spacing w:val="-4"/>
          <w:sz w:val="28"/>
        </w:rPr>
        <w:t>«Мои</w:t>
      </w:r>
      <w:r>
        <w:rPr>
          <w:sz w:val="28"/>
        </w:rPr>
        <w:tab/>
      </w:r>
      <w:r>
        <w:rPr>
          <w:spacing w:val="-2"/>
          <w:sz w:val="28"/>
        </w:rPr>
        <w:t>герои»,</w:t>
      </w:r>
      <w:r>
        <w:rPr>
          <w:sz w:val="28"/>
        </w:rPr>
        <w:tab/>
      </w:r>
      <w:r>
        <w:rPr>
          <w:spacing w:val="-4"/>
          <w:sz w:val="28"/>
        </w:rPr>
        <w:t>«Наши</w:t>
      </w:r>
      <w:r>
        <w:rPr>
          <w:sz w:val="28"/>
        </w:rPr>
        <w:tab/>
      </w:r>
      <w:r>
        <w:rPr>
          <w:spacing w:val="-2"/>
          <w:sz w:val="28"/>
        </w:rPr>
        <w:t>традиции»,</w:t>
      </w:r>
      <w:r>
        <w:rPr>
          <w:sz w:val="28"/>
        </w:rPr>
        <w:tab/>
      </w:r>
      <w:r>
        <w:rPr>
          <w:spacing w:val="-2"/>
          <w:sz w:val="28"/>
        </w:rPr>
        <w:t>«Мастерская</w:t>
      </w:r>
      <w:r>
        <w:rPr>
          <w:sz w:val="28"/>
        </w:rPr>
        <w:tab/>
      </w:r>
      <w:r>
        <w:rPr>
          <w:spacing w:val="-2"/>
          <w:sz w:val="28"/>
        </w:rPr>
        <w:t>добрых</w:t>
      </w:r>
      <w:r>
        <w:rPr>
          <w:sz w:val="28"/>
        </w:rPr>
        <w:tab/>
      </w:r>
      <w:r>
        <w:rPr>
          <w:spacing w:val="-2"/>
          <w:sz w:val="28"/>
        </w:rPr>
        <w:t>дел»,</w:t>
      </w:r>
      <w:r>
        <w:rPr>
          <w:sz w:val="28"/>
        </w:rPr>
        <w:tab/>
      </w:r>
      <w:r>
        <w:rPr>
          <w:spacing w:val="-4"/>
          <w:sz w:val="28"/>
        </w:rPr>
        <w:t xml:space="preserve">«Хоровод </w:t>
      </w:r>
      <w:r>
        <w:rPr>
          <w:sz w:val="28"/>
        </w:rPr>
        <w:t>дружбы», «До новых встреч…»</w:t>
      </w:r>
    </w:p>
    <w:p w:rsidR="00BF1416" w:rsidRDefault="0023123E">
      <w:pPr>
        <w:pStyle w:val="3"/>
        <w:numPr>
          <w:ilvl w:val="1"/>
          <w:numId w:val="10"/>
        </w:numPr>
        <w:tabs>
          <w:tab w:val="left" w:pos="2335"/>
        </w:tabs>
        <w:ind w:left="2335" w:hanging="490"/>
      </w:pPr>
      <w:bookmarkStart w:id="10" w:name="_TOC_250012"/>
      <w:r>
        <w:t>Система</w:t>
      </w:r>
      <w:r>
        <w:rPr>
          <w:spacing w:val="-13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bookmarkEnd w:id="10"/>
      <w:r>
        <w:rPr>
          <w:spacing w:val="-2"/>
        </w:rPr>
        <w:t>самоуправления</w:t>
      </w:r>
    </w:p>
    <w:p w:rsidR="00BF1416" w:rsidRDefault="0023123E">
      <w:pPr>
        <w:spacing w:before="43"/>
        <w:ind w:left="1845"/>
        <w:rPr>
          <w:sz w:val="28"/>
        </w:rPr>
      </w:pPr>
      <w:r>
        <w:rPr>
          <w:spacing w:val="-2"/>
          <w:sz w:val="28"/>
        </w:rPr>
        <w:t>Уровни:</w:t>
      </w:r>
    </w:p>
    <w:p w:rsidR="00BF1416" w:rsidRDefault="0023123E">
      <w:pPr>
        <w:pStyle w:val="a4"/>
        <w:numPr>
          <w:ilvl w:val="0"/>
          <w:numId w:val="11"/>
        </w:numPr>
        <w:tabs>
          <w:tab w:val="left" w:pos="2409"/>
          <w:tab w:val="left" w:pos="3876"/>
          <w:tab w:val="left" w:pos="5145"/>
          <w:tab w:val="left" w:pos="6642"/>
          <w:tab w:val="left" w:pos="7753"/>
          <w:tab w:val="left" w:pos="9522"/>
        </w:tabs>
        <w:spacing w:before="50" w:line="276" w:lineRule="auto"/>
        <w:ind w:right="579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BF1416" w:rsidRDefault="0023123E">
      <w:pPr>
        <w:pStyle w:val="a4"/>
        <w:numPr>
          <w:ilvl w:val="0"/>
          <w:numId w:val="11"/>
        </w:numPr>
        <w:tabs>
          <w:tab w:val="left" w:pos="2409"/>
        </w:tabs>
        <w:spacing w:line="276" w:lineRule="auto"/>
        <w:ind w:right="579" w:firstLine="851"/>
        <w:rPr>
          <w:sz w:val="28"/>
        </w:rPr>
      </w:pPr>
      <w:r>
        <w:rPr>
          <w:sz w:val="28"/>
        </w:rPr>
        <w:t>Общелагерный</w:t>
      </w:r>
      <w:r>
        <w:rPr>
          <w:spacing w:val="8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80"/>
          <w:sz w:val="28"/>
        </w:rPr>
        <w:t xml:space="preserve"> </w:t>
      </w:r>
      <w:r>
        <w:rPr>
          <w:sz w:val="28"/>
        </w:rPr>
        <w:t>Сов</w:t>
      </w:r>
      <w:r>
        <w:rPr>
          <w:sz w:val="28"/>
        </w:rPr>
        <w:t>ет</w:t>
      </w:r>
      <w:r>
        <w:rPr>
          <w:spacing w:val="8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8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8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BF1416" w:rsidRDefault="0023123E">
      <w:pPr>
        <w:ind w:left="1845"/>
        <w:rPr>
          <w:sz w:val="28"/>
        </w:rPr>
      </w:pPr>
      <w:r>
        <w:rPr>
          <w:spacing w:val="-2"/>
          <w:sz w:val="28"/>
        </w:rPr>
        <w:t>Функционал:</w:t>
      </w:r>
    </w:p>
    <w:p w:rsidR="00BF1416" w:rsidRDefault="0023123E">
      <w:pPr>
        <w:pStyle w:val="a4"/>
        <w:numPr>
          <w:ilvl w:val="1"/>
          <w:numId w:val="11"/>
        </w:numPr>
        <w:tabs>
          <w:tab w:val="left" w:pos="2409"/>
        </w:tabs>
        <w:spacing w:before="47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BF1416" w:rsidRDefault="0023123E">
      <w:pPr>
        <w:pStyle w:val="a4"/>
        <w:numPr>
          <w:ilvl w:val="1"/>
          <w:numId w:val="11"/>
        </w:numPr>
        <w:tabs>
          <w:tab w:val="left" w:pos="2409"/>
        </w:tabs>
        <w:spacing w:before="48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BF1416" w:rsidRDefault="0023123E">
      <w:pPr>
        <w:pStyle w:val="a4"/>
        <w:numPr>
          <w:ilvl w:val="1"/>
          <w:numId w:val="11"/>
        </w:numPr>
        <w:tabs>
          <w:tab w:val="left" w:pos="2409"/>
        </w:tabs>
        <w:spacing w:before="50"/>
        <w:rPr>
          <w:sz w:val="28"/>
        </w:rPr>
      </w:pPr>
      <w:r>
        <w:rPr>
          <w:sz w:val="28"/>
        </w:rPr>
        <w:t>Выпуск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BF1416" w:rsidRDefault="0023123E">
      <w:pPr>
        <w:pStyle w:val="3"/>
        <w:numPr>
          <w:ilvl w:val="1"/>
          <w:numId w:val="10"/>
        </w:numPr>
        <w:tabs>
          <w:tab w:val="left" w:pos="2335"/>
        </w:tabs>
        <w:spacing w:before="52"/>
        <w:ind w:left="2335" w:hanging="490"/>
      </w:pPr>
      <w:bookmarkStart w:id="11" w:name="_TOC_250011"/>
      <w:r>
        <w:t>Синхронизация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0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bookmarkEnd w:id="11"/>
      <w:r>
        <w:rPr>
          <w:spacing w:val="-2"/>
        </w:rPr>
        <w:t>смены</w:t>
      </w:r>
    </w:p>
    <w:p w:rsidR="00BF1416" w:rsidRDefault="0023123E">
      <w:pPr>
        <w:spacing w:before="48"/>
        <w:ind w:left="1845"/>
        <w:jc w:val="both"/>
        <w:rPr>
          <w:b/>
          <w:sz w:val="28"/>
        </w:rPr>
      </w:pPr>
      <w:r>
        <w:rPr>
          <w:b/>
          <w:sz w:val="28"/>
        </w:rPr>
        <w:t>«Дружба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BF1416" w:rsidRDefault="0023123E">
      <w:pPr>
        <w:spacing w:before="43" w:line="276" w:lineRule="auto"/>
        <w:ind w:left="994" w:right="571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2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народов» и Календарного плана воспитательной работы (Приложение 1) отражается в разделах, блоках и модулях Программы воспитательной работы </w:t>
      </w:r>
      <w:r>
        <w:rPr>
          <w:sz w:val="28"/>
        </w:rPr>
        <w:t>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:rsidR="00BF1416" w:rsidRDefault="0023123E">
      <w:pPr>
        <w:spacing w:before="1" w:after="56"/>
        <w:ind w:left="1845"/>
        <w:jc w:val="both"/>
        <w:rPr>
          <w:sz w:val="28"/>
        </w:rPr>
      </w:pPr>
      <w:r>
        <w:rPr>
          <w:spacing w:val="-2"/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синхронизировать информацию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следующим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образом:</w:t>
      </w: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48"/>
        <w:gridCol w:w="5099"/>
      </w:tblGrid>
      <w:tr w:rsidR="00BF1416">
        <w:trPr>
          <w:trHeight w:val="1852"/>
        </w:trPr>
        <w:tc>
          <w:tcPr>
            <w:tcW w:w="4248" w:type="dxa"/>
          </w:tcPr>
          <w:p w:rsidR="00BF1416" w:rsidRDefault="0023123E">
            <w:pPr>
              <w:pStyle w:val="TableParagraph"/>
              <w:spacing w:line="276" w:lineRule="auto"/>
              <w:ind w:left="6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структурных элементов</w:t>
            </w:r>
          </w:p>
          <w:p w:rsidR="00BF1416" w:rsidRDefault="0023123E">
            <w:pPr>
              <w:pStyle w:val="TableParagraph"/>
              <w:spacing w:line="276" w:lineRule="auto"/>
              <w:ind w:left="302" w:right="300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</w:t>
            </w:r>
            <w:r>
              <w:rPr>
                <w:b/>
                <w:sz w:val="28"/>
              </w:rPr>
              <w:t>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«Дружба</w:t>
            </w:r>
          </w:p>
          <w:p w:rsidR="00BF1416" w:rsidRDefault="0023123E">
            <w:pPr>
              <w:pStyle w:val="TableParagraph"/>
              <w:spacing w:line="32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:rsidR="00BF1416" w:rsidRDefault="0023123E">
            <w:pPr>
              <w:pStyle w:val="TableParagraph"/>
              <w:spacing w:line="276" w:lineRule="auto"/>
              <w:ind w:left="227" w:right="223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:rsidR="00BF1416" w:rsidRDefault="0023123E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BF1416" w:rsidRDefault="0023123E">
            <w:pPr>
              <w:pStyle w:val="TableParagraph"/>
              <w:spacing w:line="370" w:lineRule="atLeast"/>
              <w:ind w:left="7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BF1416">
        <w:trPr>
          <w:trHeight w:val="1850"/>
        </w:trPr>
        <w:tc>
          <w:tcPr>
            <w:tcW w:w="4248" w:type="dxa"/>
          </w:tcPr>
          <w:p w:rsidR="00BF1416" w:rsidRDefault="0023123E">
            <w:pPr>
              <w:pStyle w:val="TableParagraph"/>
              <w:numPr>
                <w:ilvl w:val="0"/>
                <w:numId w:val="12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BF1416" w:rsidRDefault="0023123E">
            <w:pPr>
              <w:pStyle w:val="TableParagraph"/>
              <w:numPr>
                <w:ilvl w:val="1"/>
                <w:numId w:val="12"/>
              </w:numPr>
              <w:tabs>
                <w:tab w:val="left" w:pos="885"/>
                <w:tab w:val="left" w:pos="1890"/>
                <w:tab w:val="left" w:pos="2304"/>
              </w:tabs>
              <w:spacing w:before="47" w:line="276" w:lineRule="auto"/>
              <w:ind w:right="10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BF1416" w:rsidRDefault="0023123E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:rsidR="00BF1416" w:rsidRDefault="00BF1416">
            <w:pPr>
              <w:pStyle w:val="TableParagraph"/>
              <w:spacing w:before="40"/>
              <w:rPr>
                <w:sz w:val="28"/>
              </w:rPr>
            </w:pPr>
          </w:p>
          <w:p w:rsidR="00BF1416" w:rsidRDefault="0023123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BF1416">
        <w:trPr>
          <w:trHeight w:val="371"/>
        </w:trPr>
        <w:tc>
          <w:tcPr>
            <w:tcW w:w="4248" w:type="dxa"/>
          </w:tcPr>
          <w:p w:rsidR="00BF1416" w:rsidRDefault="0023123E">
            <w:pPr>
              <w:pStyle w:val="TableParagraph"/>
              <w:tabs>
                <w:tab w:val="left" w:pos="815"/>
                <w:tab w:val="left" w:pos="2832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099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BF1416" w:rsidRDefault="00BF1416">
      <w:pPr>
        <w:pStyle w:val="TableParagraph"/>
        <w:spacing w:line="315" w:lineRule="exact"/>
        <w:rPr>
          <w:sz w:val="28"/>
        </w:rPr>
        <w:sectPr w:rsidR="00BF1416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48"/>
        <w:gridCol w:w="5099"/>
      </w:tblGrid>
      <w:tr w:rsidR="00BF1416">
        <w:trPr>
          <w:trHeight w:val="741"/>
        </w:trPr>
        <w:tc>
          <w:tcPr>
            <w:tcW w:w="4248" w:type="dxa"/>
          </w:tcPr>
          <w:p w:rsidR="00BF1416" w:rsidRDefault="0023123E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:rsidR="00BF1416" w:rsidRDefault="0023123E">
            <w:pPr>
              <w:pStyle w:val="TableParagraph"/>
              <w:spacing w:before="48"/>
              <w:ind w:left="141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099" w:type="dxa"/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</w:tr>
      <w:tr w:rsidR="00BF1416">
        <w:trPr>
          <w:trHeight w:val="2591"/>
        </w:trPr>
        <w:tc>
          <w:tcPr>
            <w:tcW w:w="4248" w:type="dxa"/>
          </w:tcPr>
          <w:p w:rsidR="00BF1416" w:rsidRDefault="0023123E">
            <w:pPr>
              <w:pStyle w:val="TableParagraph"/>
              <w:tabs>
                <w:tab w:val="left" w:pos="940"/>
                <w:tab w:val="left" w:pos="2767"/>
              </w:tabs>
              <w:spacing w:line="278" w:lineRule="auto"/>
              <w:ind w:left="107" w:right="102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BF1416" w:rsidRDefault="0023123E">
            <w:pPr>
              <w:pStyle w:val="TableParagraph"/>
              <w:tabs>
                <w:tab w:val="left" w:pos="1317"/>
                <w:tab w:val="left" w:pos="3109"/>
              </w:tabs>
              <w:spacing w:line="276" w:lineRule="auto"/>
              <w:ind w:left="107" w:right="102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:rsidR="00BF1416" w:rsidRDefault="0023123E">
            <w:pPr>
              <w:pStyle w:val="TableParagraph"/>
              <w:tabs>
                <w:tab w:val="left" w:pos="2458"/>
                <w:tab w:val="left" w:pos="3879"/>
              </w:tabs>
              <w:spacing w:line="276" w:lineRule="auto"/>
              <w:ind w:left="107" w:right="10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:rsidR="00BF1416" w:rsidRDefault="0023123E">
            <w:pPr>
              <w:pStyle w:val="TableParagraph"/>
              <w:tabs>
                <w:tab w:val="left" w:pos="2116"/>
                <w:tab w:val="left" w:pos="3202"/>
              </w:tabs>
              <w:spacing w:line="278" w:lineRule="auto"/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:rsidR="00BF1416" w:rsidRDefault="0023123E">
            <w:pPr>
              <w:pStyle w:val="TableParagraph"/>
              <w:tabs>
                <w:tab w:val="left" w:pos="2259"/>
                <w:tab w:val="left" w:pos="3485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BF1416" w:rsidRDefault="0023123E">
            <w:pPr>
              <w:pStyle w:val="TableParagraph"/>
              <w:spacing w:before="4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BF1416">
        <w:trPr>
          <w:trHeight w:val="6295"/>
        </w:trPr>
        <w:tc>
          <w:tcPr>
            <w:tcW w:w="4248" w:type="dxa"/>
          </w:tcPr>
          <w:p w:rsidR="00BF1416" w:rsidRDefault="0023123E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2655"/>
                <w:tab w:val="left" w:pos="3984"/>
              </w:tabs>
              <w:spacing w:line="276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BF1416" w:rsidRDefault="0023123E">
            <w:pPr>
              <w:pStyle w:val="TableParagraph"/>
              <w:numPr>
                <w:ilvl w:val="1"/>
                <w:numId w:val="13"/>
              </w:numPr>
              <w:tabs>
                <w:tab w:val="left" w:pos="597"/>
              </w:tabs>
              <w:spacing w:line="321" w:lineRule="exact"/>
              <w:ind w:left="597" w:hanging="49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BF1416" w:rsidRDefault="0023123E">
            <w:pPr>
              <w:pStyle w:val="TableParagraph"/>
              <w:numPr>
                <w:ilvl w:val="1"/>
                <w:numId w:val="13"/>
              </w:numPr>
              <w:tabs>
                <w:tab w:val="left" w:pos="597"/>
              </w:tabs>
              <w:spacing w:before="42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:rsidR="00BF1416" w:rsidRDefault="0023123E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BF1416" w:rsidRDefault="0023123E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:rsidR="00BF1416" w:rsidRDefault="0023123E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BF1416" w:rsidRDefault="0023123E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BF1416" w:rsidRDefault="0023123E">
            <w:pPr>
              <w:pStyle w:val="TableParagraph"/>
              <w:tabs>
                <w:tab w:val="left" w:pos="2273"/>
                <w:tab w:val="left" w:pos="3892"/>
              </w:tabs>
              <w:spacing w:before="47" w:line="276" w:lineRule="auto"/>
              <w:ind w:left="107" w:right="105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BF1416" w:rsidRDefault="0023123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BF1416" w:rsidRDefault="0023123E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BF1416" w:rsidRDefault="0023123E">
            <w:pPr>
              <w:pStyle w:val="TableParagraph"/>
              <w:tabs>
                <w:tab w:val="left" w:pos="1863"/>
                <w:tab w:val="left" w:pos="2432"/>
                <w:tab w:val="left" w:pos="4458"/>
              </w:tabs>
              <w:spacing w:before="50" w:line="276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BF1416" w:rsidRDefault="0023123E">
            <w:pPr>
              <w:pStyle w:val="TableParagraph"/>
              <w:tabs>
                <w:tab w:val="left" w:pos="2122"/>
                <w:tab w:val="left" w:pos="4458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BF1416" w:rsidRDefault="0023123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:rsidR="00BF1416" w:rsidRDefault="0023123E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BF1416">
        <w:trPr>
          <w:trHeight w:val="2964"/>
        </w:trPr>
        <w:tc>
          <w:tcPr>
            <w:tcW w:w="4248" w:type="dxa"/>
          </w:tcPr>
          <w:p w:rsidR="00BF1416" w:rsidRDefault="0023123E">
            <w:pPr>
              <w:pStyle w:val="TableParagraph"/>
              <w:numPr>
                <w:ilvl w:val="0"/>
                <w:numId w:val="14"/>
              </w:numPr>
              <w:tabs>
                <w:tab w:val="left" w:pos="815"/>
                <w:tab w:val="left" w:pos="2768"/>
              </w:tabs>
              <w:spacing w:line="278" w:lineRule="auto"/>
              <w:ind w:right="101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BF1416" w:rsidRDefault="0023123E">
            <w:pPr>
              <w:pStyle w:val="TableParagraph"/>
              <w:numPr>
                <w:ilvl w:val="1"/>
                <w:numId w:val="14"/>
              </w:numPr>
              <w:tabs>
                <w:tab w:val="left" w:pos="595"/>
              </w:tabs>
              <w:spacing w:line="317" w:lineRule="exact"/>
              <w:ind w:left="595" w:hanging="48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BF1416" w:rsidRDefault="0023123E">
            <w:pPr>
              <w:pStyle w:val="TableParagraph"/>
              <w:numPr>
                <w:ilvl w:val="1"/>
                <w:numId w:val="14"/>
              </w:numPr>
              <w:tabs>
                <w:tab w:val="left" w:pos="970"/>
              </w:tabs>
              <w:spacing w:before="40" w:line="278" w:lineRule="auto"/>
              <w:ind w:left="107"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:rsidR="00BF1416" w:rsidRDefault="0023123E">
            <w:pPr>
              <w:pStyle w:val="TableParagraph"/>
              <w:numPr>
                <w:ilvl w:val="1"/>
                <w:numId w:val="14"/>
              </w:numPr>
              <w:tabs>
                <w:tab w:val="left" w:pos="526"/>
              </w:tabs>
              <w:spacing w:line="276" w:lineRule="auto"/>
              <w:ind w:left="107" w:right="1456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Информационно- </w:t>
            </w:r>
            <w:r>
              <w:rPr>
                <w:sz w:val="28"/>
              </w:rPr>
              <w:t>методические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BF1416" w:rsidRDefault="0023123E">
            <w:pPr>
              <w:pStyle w:val="TableParagraph"/>
              <w:numPr>
                <w:ilvl w:val="1"/>
                <w:numId w:val="14"/>
              </w:numPr>
              <w:tabs>
                <w:tab w:val="left" w:pos="595"/>
              </w:tabs>
              <w:spacing w:line="320" w:lineRule="exact"/>
              <w:ind w:left="595" w:hanging="488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:rsidR="00BF1416" w:rsidRDefault="0023123E">
            <w:pPr>
              <w:pStyle w:val="TableParagraph"/>
              <w:spacing w:line="278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Партнерское взаимодействие</w:t>
            </w:r>
          </w:p>
          <w:p w:rsidR="00BF1416" w:rsidRDefault="0023123E">
            <w:pPr>
              <w:pStyle w:val="TableParagraph"/>
              <w:tabs>
                <w:tab w:val="left" w:pos="2631"/>
                <w:tab w:val="left" w:pos="3325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:rsidR="00BF1416" w:rsidRDefault="0023123E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BF1416" w:rsidRDefault="00BF1416">
            <w:pPr>
              <w:pStyle w:val="TableParagraph"/>
              <w:spacing w:before="34"/>
              <w:rPr>
                <w:sz w:val="28"/>
              </w:rPr>
            </w:pPr>
          </w:p>
          <w:p w:rsidR="00BF1416" w:rsidRDefault="0023123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BF1416">
        <w:trPr>
          <w:trHeight w:val="1110"/>
        </w:trPr>
        <w:tc>
          <w:tcPr>
            <w:tcW w:w="4248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:rsidR="00BF1416" w:rsidRDefault="0023123E">
            <w:pPr>
              <w:pStyle w:val="TableParagraph"/>
              <w:spacing w:line="276" w:lineRule="auto"/>
              <w:ind w:left="107" w:right="223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BF1416" w:rsidRDefault="0023123E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BF1416" w:rsidRDefault="00BF1416">
      <w:pPr>
        <w:pStyle w:val="TableParagraph"/>
        <w:spacing w:line="321" w:lineRule="exact"/>
        <w:rPr>
          <w:sz w:val="28"/>
        </w:rPr>
        <w:sectPr w:rsidR="00BF1416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BF1416" w:rsidRDefault="0023123E">
      <w:pPr>
        <w:pStyle w:val="2"/>
        <w:jc w:val="left"/>
      </w:pPr>
      <w:bookmarkStart w:id="12" w:name="_TOC_250010"/>
      <w:r>
        <w:lastRenderedPageBreak/>
        <w:t>ОСНОВНЫЕ</w:t>
      </w:r>
      <w:r>
        <w:rPr>
          <w:spacing w:val="-17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bookmarkEnd w:id="12"/>
      <w:r>
        <w:rPr>
          <w:spacing w:val="-2"/>
        </w:rPr>
        <w:t>ПРОГРАММЫ</w:t>
      </w:r>
    </w:p>
    <w:p w:rsidR="00BF1416" w:rsidRDefault="0023123E">
      <w:pPr>
        <w:pStyle w:val="3"/>
        <w:numPr>
          <w:ilvl w:val="1"/>
          <w:numId w:val="15"/>
        </w:numPr>
        <w:tabs>
          <w:tab w:val="left" w:pos="2335"/>
        </w:tabs>
        <w:spacing w:before="132"/>
        <w:ind w:left="2335" w:hanging="490"/>
        <w:jc w:val="left"/>
      </w:pPr>
      <w:bookmarkStart w:id="13" w:name="_TOC_250009"/>
      <w:r>
        <w:t>Основные</w:t>
      </w:r>
      <w:r>
        <w:rPr>
          <w:spacing w:val="-18"/>
        </w:rPr>
        <w:t xml:space="preserve"> </w:t>
      </w:r>
      <w:bookmarkEnd w:id="13"/>
      <w:r>
        <w:rPr>
          <w:spacing w:val="-4"/>
        </w:rPr>
        <w:t>этапы</w:t>
      </w:r>
    </w:p>
    <w:p w:rsidR="00BF1416" w:rsidRDefault="0023123E">
      <w:pPr>
        <w:spacing w:before="45"/>
        <w:ind w:left="1845"/>
        <w:rPr>
          <w:sz w:val="28"/>
        </w:rPr>
      </w:pPr>
      <w:r>
        <w:rPr>
          <w:spacing w:val="-2"/>
          <w:sz w:val="28"/>
          <w:u w:val="single"/>
        </w:rPr>
        <w:t>Подготовительный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BF1416" w:rsidRDefault="0023123E">
      <w:pPr>
        <w:pStyle w:val="a4"/>
        <w:numPr>
          <w:ilvl w:val="2"/>
          <w:numId w:val="15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BF1416" w:rsidRDefault="0023123E">
      <w:pPr>
        <w:pStyle w:val="a4"/>
        <w:numPr>
          <w:ilvl w:val="2"/>
          <w:numId w:val="15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BF1416" w:rsidRDefault="0023123E">
      <w:pPr>
        <w:pStyle w:val="a4"/>
        <w:numPr>
          <w:ilvl w:val="2"/>
          <w:numId w:val="15"/>
        </w:numPr>
        <w:tabs>
          <w:tab w:val="left" w:pos="2008"/>
        </w:tabs>
        <w:spacing w:before="47"/>
        <w:ind w:left="2008" w:hanging="163"/>
        <w:rPr>
          <w:sz w:val="28"/>
        </w:rPr>
      </w:pPr>
      <w:r>
        <w:rPr>
          <w:spacing w:val="-2"/>
          <w:sz w:val="28"/>
        </w:rPr>
        <w:t>подготовка методических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BF1416" w:rsidRDefault="0023123E">
      <w:pPr>
        <w:pStyle w:val="a4"/>
        <w:numPr>
          <w:ilvl w:val="2"/>
          <w:numId w:val="15"/>
        </w:numPr>
        <w:tabs>
          <w:tab w:val="left" w:pos="2019"/>
        </w:tabs>
        <w:spacing w:before="50"/>
        <w:ind w:left="2019" w:hanging="174"/>
        <w:rPr>
          <w:sz w:val="28"/>
        </w:rPr>
      </w:pPr>
      <w:r>
        <w:rPr>
          <w:sz w:val="28"/>
        </w:rPr>
        <w:t>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BF1416" w:rsidRDefault="00BF1416">
      <w:pPr>
        <w:pStyle w:val="a4"/>
        <w:rPr>
          <w:sz w:val="28"/>
        </w:rPr>
        <w:sectPr w:rsidR="00BF1416">
          <w:pgSz w:w="11910" w:h="16840"/>
          <w:pgMar w:top="1040" w:right="283" w:bottom="1240" w:left="708" w:header="0" w:footer="1017" w:gutter="0"/>
          <w:cols w:space="720"/>
        </w:sectPr>
      </w:pPr>
    </w:p>
    <w:p w:rsidR="00BF1416" w:rsidRDefault="0023123E">
      <w:pPr>
        <w:spacing w:before="48"/>
        <w:ind w:left="994"/>
        <w:rPr>
          <w:sz w:val="28"/>
        </w:rPr>
      </w:pPr>
      <w:r>
        <w:rPr>
          <w:spacing w:val="-2"/>
          <w:sz w:val="28"/>
        </w:rPr>
        <w:lastRenderedPageBreak/>
        <w:t>детей;</w:t>
      </w:r>
    </w:p>
    <w:p w:rsidR="00BF1416" w:rsidRDefault="0023123E">
      <w:pPr>
        <w:spacing w:before="95"/>
        <w:rPr>
          <w:sz w:val="28"/>
        </w:rPr>
      </w:pPr>
      <w:r>
        <w:br w:type="column"/>
      </w:r>
    </w:p>
    <w:p w:rsidR="00BF1416" w:rsidRDefault="0023123E">
      <w:pPr>
        <w:ind w:left="70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период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302"/>
        </w:tabs>
        <w:spacing w:before="48"/>
        <w:ind w:left="302" w:hanging="232"/>
        <w:rPr>
          <w:sz w:val="28"/>
        </w:rPr>
      </w:pPr>
      <w:r>
        <w:rPr>
          <w:sz w:val="28"/>
        </w:rPr>
        <w:t>адаптация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51"/>
        <w:ind w:left="233" w:hanging="163"/>
        <w:rPr>
          <w:sz w:val="28"/>
        </w:rPr>
      </w:pP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47" w:line="278" w:lineRule="auto"/>
        <w:ind w:right="5731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line="317" w:lineRule="exact"/>
        <w:ind w:left="233" w:hanging="163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спортивные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48" w:line="276" w:lineRule="auto"/>
        <w:ind w:right="6066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смены: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1"/>
        <w:ind w:left="233" w:hanging="163"/>
        <w:rPr>
          <w:sz w:val="28"/>
        </w:rPr>
      </w:pPr>
      <w:r>
        <w:rPr>
          <w:sz w:val="28"/>
        </w:rPr>
        <w:t>отрядные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огоньки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подведением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48" w:line="276" w:lineRule="auto"/>
        <w:ind w:right="3283" w:firstLine="0"/>
        <w:rPr>
          <w:sz w:val="28"/>
        </w:rPr>
      </w:pPr>
      <w:r>
        <w:rPr>
          <w:sz w:val="28"/>
        </w:rPr>
        <w:t>итоговый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line="321" w:lineRule="exact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50"/>
        <w:ind w:left="233" w:hanging="163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48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47" w:line="276" w:lineRule="auto"/>
        <w:ind w:right="684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2"/>
        <w:ind w:left="233" w:hanging="163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BF1416" w:rsidRDefault="0023123E">
      <w:pPr>
        <w:pStyle w:val="a4"/>
        <w:numPr>
          <w:ilvl w:val="0"/>
          <w:numId w:val="16"/>
        </w:numPr>
        <w:tabs>
          <w:tab w:val="left" w:pos="233"/>
        </w:tabs>
        <w:spacing w:before="47"/>
        <w:ind w:left="233" w:hanging="163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BF1416" w:rsidRDefault="0023123E">
      <w:pPr>
        <w:pStyle w:val="3"/>
        <w:numPr>
          <w:ilvl w:val="1"/>
          <w:numId w:val="15"/>
        </w:numPr>
        <w:tabs>
          <w:tab w:val="left" w:pos="560"/>
        </w:tabs>
        <w:spacing w:before="53"/>
        <w:ind w:left="560" w:hanging="490"/>
        <w:jc w:val="left"/>
      </w:pPr>
      <w:bookmarkStart w:id="14" w:name="_TOC_250008"/>
      <w:r>
        <w:t>Ключевые</w:t>
      </w:r>
      <w:r>
        <w:rPr>
          <w:spacing w:val="-17"/>
        </w:rPr>
        <w:t xml:space="preserve"> </w:t>
      </w:r>
      <w:bookmarkEnd w:id="14"/>
      <w:r>
        <w:rPr>
          <w:spacing w:val="-2"/>
        </w:rPr>
        <w:t>мероприятия</w:t>
      </w:r>
    </w:p>
    <w:p w:rsidR="00BF1416" w:rsidRDefault="0023123E">
      <w:pPr>
        <w:spacing w:before="45"/>
        <w:ind w:left="70"/>
        <w:rPr>
          <w:sz w:val="28"/>
        </w:rPr>
      </w:pPr>
      <w:r>
        <w:rPr>
          <w:sz w:val="28"/>
        </w:rPr>
        <w:t>Ключевыми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смены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общелагерного</w:t>
      </w:r>
    </w:p>
    <w:p w:rsidR="00BF1416" w:rsidRDefault="00BF1416">
      <w:pPr>
        <w:rPr>
          <w:sz w:val="28"/>
        </w:rPr>
        <w:sectPr w:rsidR="00BF1416">
          <w:type w:val="continuous"/>
          <w:pgSz w:w="11910" w:h="16840"/>
          <w:pgMar w:top="1900" w:right="283" w:bottom="280" w:left="708" w:header="0" w:footer="1017" w:gutter="0"/>
          <w:cols w:num="2" w:space="720" w:equalWidth="0">
            <w:col w:w="1736" w:space="40"/>
            <w:col w:w="9143"/>
          </w:cols>
        </w:sectPr>
      </w:pPr>
    </w:p>
    <w:p w:rsidR="00BF1416" w:rsidRDefault="0023123E">
      <w:pPr>
        <w:spacing w:before="48" w:line="276" w:lineRule="auto"/>
        <w:ind w:left="994" w:right="680"/>
        <w:rPr>
          <w:sz w:val="28"/>
        </w:rPr>
      </w:pPr>
      <w:r>
        <w:rPr>
          <w:sz w:val="28"/>
        </w:rPr>
        <w:lastRenderedPageBreak/>
        <w:t>уровня,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40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блока:</w:t>
      </w:r>
    </w:p>
    <w:p w:rsidR="00BF1416" w:rsidRDefault="0023123E">
      <w:pPr>
        <w:pStyle w:val="a4"/>
        <w:numPr>
          <w:ilvl w:val="0"/>
          <w:numId w:val="17"/>
        </w:numPr>
        <w:tabs>
          <w:tab w:val="left" w:pos="2055"/>
        </w:tabs>
        <w:spacing w:line="321" w:lineRule="exact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BF1416" w:rsidRDefault="0023123E">
      <w:pPr>
        <w:pStyle w:val="a4"/>
        <w:numPr>
          <w:ilvl w:val="0"/>
          <w:numId w:val="17"/>
        </w:numPr>
        <w:tabs>
          <w:tab w:val="left" w:pos="2055"/>
        </w:tabs>
        <w:spacing w:before="50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7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BF1416" w:rsidRDefault="0023123E">
      <w:pPr>
        <w:pStyle w:val="a4"/>
        <w:numPr>
          <w:ilvl w:val="0"/>
          <w:numId w:val="17"/>
        </w:numPr>
        <w:tabs>
          <w:tab w:val="left" w:pos="2055"/>
        </w:tabs>
        <w:spacing w:before="48"/>
        <w:ind w:left="2055" w:hanging="210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BF1416" w:rsidRDefault="00BF1416">
      <w:pPr>
        <w:pStyle w:val="a4"/>
        <w:rPr>
          <w:sz w:val="28"/>
        </w:rPr>
        <w:sectPr w:rsidR="00BF1416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p w:rsidR="00BF1416" w:rsidRDefault="0023123E">
      <w:pPr>
        <w:pStyle w:val="2"/>
        <w:ind w:left="3353"/>
        <w:jc w:val="left"/>
      </w:pPr>
      <w:bookmarkStart w:id="15" w:name="_TOC_250007"/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bookmarkEnd w:id="15"/>
      <w:r>
        <w:rPr>
          <w:spacing w:val="-2"/>
        </w:rPr>
        <w:t>ПРОГРАММЫ</w:t>
      </w:r>
    </w:p>
    <w:p w:rsidR="00BF1416" w:rsidRDefault="0023123E">
      <w:pPr>
        <w:pStyle w:val="3"/>
        <w:numPr>
          <w:ilvl w:val="1"/>
          <w:numId w:val="18"/>
        </w:numPr>
        <w:tabs>
          <w:tab w:val="left" w:pos="2335"/>
        </w:tabs>
        <w:spacing w:before="50"/>
        <w:ind w:left="2335" w:hanging="490"/>
        <w:jc w:val="both"/>
      </w:pPr>
      <w:bookmarkStart w:id="16" w:name="_TOC_250006"/>
      <w:r>
        <w:t>Организационные</w:t>
      </w:r>
      <w:r>
        <w:rPr>
          <w:spacing w:val="-16"/>
        </w:rPr>
        <w:t xml:space="preserve"> </w:t>
      </w:r>
      <w:bookmarkEnd w:id="16"/>
      <w:r>
        <w:rPr>
          <w:spacing w:val="-2"/>
        </w:rPr>
        <w:t>условия</w:t>
      </w:r>
    </w:p>
    <w:p w:rsidR="00BF1416" w:rsidRDefault="0023123E">
      <w:pPr>
        <w:spacing w:before="43" w:line="276" w:lineRule="auto"/>
        <w:ind w:left="994" w:right="580" w:firstLine="851"/>
        <w:jc w:val="both"/>
        <w:rPr>
          <w:sz w:val="28"/>
        </w:rPr>
      </w:pPr>
      <w:r>
        <w:rPr>
          <w:sz w:val="28"/>
        </w:rPr>
        <w:t xml:space="preserve">Подготовка к реализации Программы включает в себя ряд организационных условий, которые необходимо выполнить прежде всего в подготовительный период, </w:t>
      </w:r>
      <w:r>
        <w:rPr>
          <w:sz w:val="28"/>
        </w:rPr>
        <w:t>это:</w:t>
      </w:r>
    </w:p>
    <w:p w:rsidR="00BF1416" w:rsidRDefault="0023123E">
      <w:pPr>
        <w:pStyle w:val="a4"/>
        <w:numPr>
          <w:ilvl w:val="2"/>
          <w:numId w:val="18"/>
        </w:numPr>
        <w:tabs>
          <w:tab w:val="left" w:pos="2058"/>
        </w:tabs>
        <w:spacing w:before="1" w:line="276" w:lineRule="auto"/>
        <w:ind w:right="567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(вожатско-педагогического и технического персонала);</w:t>
      </w:r>
    </w:p>
    <w:p w:rsidR="00BF1416" w:rsidRDefault="0023123E">
      <w:pPr>
        <w:pStyle w:val="a4"/>
        <w:numPr>
          <w:ilvl w:val="2"/>
          <w:numId w:val="18"/>
        </w:numPr>
        <w:tabs>
          <w:tab w:val="left" w:pos="2008"/>
        </w:tabs>
        <w:spacing w:line="321" w:lineRule="exact"/>
        <w:ind w:left="2008" w:hanging="163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партнерскими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BF1416" w:rsidRDefault="0023123E">
      <w:pPr>
        <w:pStyle w:val="a4"/>
        <w:numPr>
          <w:ilvl w:val="2"/>
          <w:numId w:val="18"/>
        </w:numPr>
        <w:tabs>
          <w:tab w:val="left" w:pos="2008"/>
        </w:tabs>
        <w:spacing w:before="50"/>
        <w:ind w:left="2008" w:hanging="16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BF1416" w:rsidRDefault="0023123E">
      <w:pPr>
        <w:pStyle w:val="a4"/>
        <w:numPr>
          <w:ilvl w:val="2"/>
          <w:numId w:val="18"/>
        </w:numPr>
        <w:tabs>
          <w:tab w:val="left" w:pos="2008"/>
        </w:tabs>
        <w:spacing w:before="48"/>
        <w:ind w:left="2008" w:hanging="163"/>
        <w:jc w:val="both"/>
        <w:rPr>
          <w:sz w:val="28"/>
        </w:rPr>
      </w:pPr>
      <w:r>
        <w:rPr>
          <w:spacing w:val="-2"/>
          <w:sz w:val="28"/>
        </w:rPr>
        <w:t>закупка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необходимого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:rsidR="00BF1416" w:rsidRDefault="0023123E">
      <w:pPr>
        <w:pStyle w:val="a4"/>
        <w:numPr>
          <w:ilvl w:val="2"/>
          <w:numId w:val="18"/>
        </w:numPr>
        <w:tabs>
          <w:tab w:val="left" w:pos="2019"/>
        </w:tabs>
        <w:spacing w:before="48" w:line="276" w:lineRule="auto"/>
        <w:ind w:right="565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 детей, размещение информации на сайте и госпабликах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BF1416" w:rsidRDefault="0023123E">
      <w:pPr>
        <w:pStyle w:val="3"/>
        <w:numPr>
          <w:ilvl w:val="1"/>
          <w:numId w:val="18"/>
        </w:numPr>
        <w:tabs>
          <w:tab w:val="left" w:pos="2335"/>
        </w:tabs>
        <w:spacing w:before="5"/>
        <w:ind w:left="2335" w:hanging="490"/>
        <w:jc w:val="both"/>
      </w:pPr>
      <w:bookmarkStart w:id="17" w:name="_TOC_250005"/>
      <w:r>
        <w:rPr>
          <w:spacing w:val="-2"/>
        </w:rPr>
        <w:t>Материально-технические</w:t>
      </w:r>
      <w:r>
        <w:rPr>
          <w:spacing w:val="22"/>
        </w:rPr>
        <w:t xml:space="preserve"> </w:t>
      </w:r>
      <w:bookmarkEnd w:id="17"/>
      <w:r>
        <w:rPr>
          <w:spacing w:val="-2"/>
        </w:rPr>
        <w:t>условия</w:t>
      </w:r>
    </w:p>
    <w:p w:rsidR="00BF1416" w:rsidRDefault="0023123E">
      <w:pPr>
        <w:spacing w:before="43"/>
        <w:ind w:left="1845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BF1416" w:rsidRDefault="0023123E">
      <w:pPr>
        <w:pStyle w:val="a4"/>
        <w:numPr>
          <w:ilvl w:val="2"/>
          <w:numId w:val="18"/>
        </w:numPr>
        <w:tabs>
          <w:tab w:val="left" w:pos="2008"/>
        </w:tabs>
        <w:spacing w:before="49"/>
        <w:ind w:left="2008" w:hanging="163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8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9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8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BF1416" w:rsidRDefault="0023123E">
      <w:pPr>
        <w:pStyle w:val="a4"/>
        <w:numPr>
          <w:ilvl w:val="2"/>
          <w:numId w:val="18"/>
        </w:numPr>
        <w:tabs>
          <w:tab w:val="left" w:pos="2008"/>
        </w:tabs>
        <w:spacing w:before="48"/>
        <w:ind w:left="2008" w:hanging="163"/>
        <w:rPr>
          <w:sz w:val="28"/>
        </w:rPr>
      </w:pPr>
      <w:r>
        <w:rPr>
          <w:sz w:val="28"/>
        </w:rPr>
        <w:t>Канцелярские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12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BF1416" w:rsidRDefault="0023123E">
      <w:pPr>
        <w:pStyle w:val="a4"/>
        <w:numPr>
          <w:ilvl w:val="2"/>
          <w:numId w:val="18"/>
        </w:numPr>
        <w:tabs>
          <w:tab w:val="left" w:pos="2034"/>
        </w:tabs>
        <w:spacing w:before="48"/>
        <w:ind w:left="2034" w:hanging="189"/>
        <w:rPr>
          <w:sz w:val="28"/>
        </w:rPr>
      </w:pPr>
      <w:r>
        <w:rPr>
          <w:sz w:val="28"/>
        </w:rPr>
        <w:t>Мультимедийное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BF1416" w:rsidRDefault="00BF1416">
      <w:pPr>
        <w:pStyle w:val="a4"/>
        <w:rPr>
          <w:sz w:val="28"/>
        </w:rPr>
        <w:sectPr w:rsidR="00BF1416">
          <w:pgSz w:w="11910" w:h="16840"/>
          <w:pgMar w:top="1040" w:right="283" w:bottom="1240" w:left="708" w:header="0" w:footer="1017" w:gutter="0"/>
          <w:cols w:space="720"/>
        </w:sectPr>
      </w:pPr>
    </w:p>
    <w:p w:rsidR="00BF1416" w:rsidRDefault="0023123E">
      <w:pPr>
        <w:spacing w:before="50"/>
        <w:ind w:left="994"/>
        <w:rPr>
          <w:sz w:val="28"/>
        </w:rPr>
      </w:pPr>
      <w:r>
        <w:rPr>
          <w:spacing w:val="-6"/>
          <w:sz w:val="28"/>
        </w:rPr>
        <w:lastRenderedPageBreak/>
        <w:t>т.д.);</w:t>
      </w:r>
    </w:p>
    <w:p w:rsidR="00BF1416" w:rsidRDefault="0023123E">
      <w:pPr>
        <w:spacing w:before="98"/>
        <w:rPr>
          <w:sz w:val="28"/>
        </w:rPr>
      </w:pPr>
      <w:r>
        <w:br w:type="column"/>
      </w:r>
    </w:p>
    <w:p w:rsidR="00BF1416" w:rsidRDefault="0023123E">
      <w:pPr>
        <w:pStyle w:val="a4"/>
        <w:numPr>
          <w:ilvl w:val="0"/>
          <w:numId w:val="19"/>
        </w:numPr>
        <w:tabs>
          <w:tab w:val="left" w:pos="419"/>
        </w:tabs>
        <w:ind w:left="419" w:hanging="163"/>
        <w:rPr>
          <w:sz w:val="28"/>
        </w:rPr>
      </w:pPr>
      <w:r>
        <w:rPr>
          <w:sz w:val="28"/>
        </w:rPr>
        <w:t>Настольные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BF1416" w:rsidRDefault="0023123E">
      <w:pPr>
        <w:pStyle w:val="a4"/>
        <w:numPr>
          <w:ilvl w:val="0"/>
          <w:numId w:val="19"/>
        </w:numPr>
        <w:tabs>
          <w:tab w:val="left" w:pos="419"/>
        </w:tabs>
        <w:spacing w:before="47"/>
        <w:ind w:left="419" w:hanging="163"/>
        <w:rPr>
          <w:sz w:val="28"/>
        </w:rPr>
      </w:pPr>
      <w:r>
        <w:rPr>
          <w:sz w:val="28"/>
        </w:rPr>
        <w:t>Материалы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 (цветная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8"/>
          <w:sz w:val="28"/>
        </w:rPr>
        <w:t xml:space="preserve"> </w:t>
      </w:r>
      <w:r>
        <w:rPr>
          <w:sz w:val="28"/>
        </w:rPr>
        <w:t>клей,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BF1416" w:rsidRDefault="0023123E">
      <w:pPr>
        <w:pStyle w:val="3"/>
        <w:numPr>
          <w:ilvl w:val="1"/>
          <w:numId w:val="18"/>
        </w:numPr>
        <w:tabs>
          <w:tab w:val="left" w:pos="746"/>
        </w:tabs>
        <w:spacing w:before="53"/>
        <w:ind w:left="746" w:hanging="490"/>
        <w:jc w:val="left"/>
      </w:pPr>
      <w:bookmarkStart w:id="18" w:name="_TOC_250004"/>
      <w:r>
        <w:rPr>
          <w:spacing w:val="-2"/>
        </w:rPr>
        <w:t>Информационно-методические</w:t>
      </w:r>
      <w:r>
        <w:rPr>
          <w:spacing w:val="14"/>
        </w:rPr>
        <w:t xml:space="preserve"> </w:t>
      </w:r>
      <w:bookmarkEnd w:id="18"/>
      <w:r>
        <w:rPr>
          <w:spacing w:val="-2"/>
        </w:rPr>
        <w:t>условия</w:t>
      </w:r>
    </w:p>
    <w:p w:rsidR="00BF1416" w:rsidRDefault="0023123E">
      <w:pPr>
        <w:pStyle w:val="a4"/>
        <w:numPr>
          <w:ilvl w:val="2"/>
          <w:numId w:val="18"/>
        </w:numPr>
        <w:tabs>
          <w:tab w:val="left" w:pos="419"/>
        </w:tabs>
        <w:spacing w:before="45"/>
        <w:ind w:left="419" w:hanging="163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BF1416" w:rsidRDefault="0023123E">
      <w:pPr>
        <w:pStyle w:val="a4"/>
        <w:numPr>
          <w:ilvl w:val="2"/>
          <w:numId w:val="18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BF1416" w:rsidRDefault="00BF1416">
      <w:pPr>
        <w:pStyle w:val="a4"/>
        <w:rPr>
          <w:sz w:val="28"/>
        </w:rPr>
        <w:sectPr w:rsidR="00BF1416">
          <w:type w:val="continuous"/>
          <w:pgSz w:w="11910" w:h="16840"/>
          <w:pgMar w:top="1900" w:right="283" w:bottom="280" w:left="708" w:header="0" w:footer="1017" w:gutter="0"/>
          <w:cols w:num="2" w:space="720" w:equalWidth="0">
            <w:col w:w="1550" w:space="40"/>
            <w:col w:w="9329"/>
          </w:cols>
        </w:sectPr>
      </w:pPr>
    </w:p>
    <w:p w:rsidR="00BF1416" w:rsidRDefault="0023123E">
      <w:pPr>
        <w:spacing w:before="47"/>
        <w:ind w:left="994"/>
        <w:rPr>
          <w:sz w:val="28"/>
        </w:rPr>
      </w:pPr>
      <w:r>
        <w:rPr>
          <w:sz w:val="28"/>
        </w:rPr>
        <w:lastRenderedPageBreak/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BF1416" w:rsidRDefault="0023123E">
      <w:pPr>
        <w:tabs>
          <w:tab w:val="left" w:pos="3826"/>
        </w:tabs>
        <w:spacing w:before="48" w:line="278" w:lineRule="auto"/>
        <w:ind w:left="994" w:right="680" w:firstLine="851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 проектов</w:t>
      </w:r>
      <w:r>
        <w:rPr>
          <w:sz w:val="28"/>
        </w:rPr>
        <w:tab/>
        <w:t>в ходе реализации Программы</w:t>
      </w:r>
    </w:p>
    <w:p w:rsidR="00BF1416" w:rsidRDefault="0023123E">
      <w:pPr>
        <w:pStyle w:val="3"/>
        <w:numPr>
          <w:ilvl w:val="1"/>
          <w:numId w:val="18"/>
        </w:numPr>
        <w:tabs>
          <w:tab w:val="left" w:pos="2335"/>
        </w:tabs>
        <w:spacing w:line="322" w:lineRule="exact"/>
        <w:ind w:left="2335" w:hanging="490"/>
        <w:jc w:val="left"/>
      </w:pPr>
      <w:bookmarkStart w:id="19" w:name="_TOC_250003"/>
      <w:bookmarkEnd w:id="19"/>
      <w:r>
        <w:rPr>
          <w:spacing w:val="-2"/>
        </w:rPr>
        <w:t>Кадровые условия</w:t>
      </w:r>
    </w:p>
    <w:p w:rsidR="00BF1416" w:rsidRDefault="0023123E">
      <w:pPr>
        <w:spacing w:before="43"/>
        <w:ind w:left="1845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BF1416" w:rsidRDefault="00BF1416">
      <w:pPr>
        <w:pStyle w:val="a3"/>
        <w:spacing w:before="197"/>
        <w:ind w:left="0"/>
        <w:rPr>
          <w:sz w:val="20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3"/>
        <w:gridCol w:w="5814"/>
        <w:gridCol w:w="2831"/>
      </w:tblGrid>
      <w:tr w:rsidR="00BF1416">
        <w:trPr>
          <w:trHeight w:val="741"/>
        </w:trPr>
        <w:tc>
          <w:tcPr>
            <w:tcW w:w="703" w:type="dxa"/>
          </w:tcPr>
          <w:p w:rsidR="00BF1416" w:rsidRDefault="0023123E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BF1416" w:rsidRDefault="0023123E">
            <w:pPr>
              <w:pStyle w:val="TableParagraph"/>
              <w:spacing w:before="47"/>
              <w:ind w:left="163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4" w:type="dxa"/>
          </w:tcPr>
          <w:p w:rsidR="00BF1416" w:rsidRDefault="0023123E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1" w:type="dxa"/>
          </w:tcPr>
          <w:p w:rsidR="00BF1416" w:rsidRDefault="0023123E">
            <w:pPr>
              <w:pStyle w:val="TableParagraph"/>
              <w:spacing w:line="315" w:lineRule="exact"/>
              <w:ind w:left="7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BF1416">
        <w:trPr>
          <w:trHeight w:val="738"/>
        </w:trPr>
        <w:tc>
          <w:tcPr>
            <w:tcW w:w="703" w:type="dxa"/>
          </w:tcPr>
          <w:p w:rsidR="00BF1416" w:rsidRDefault="0023123E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1" w:type="dxa"/>
          </w:tcPr>
          <w:p w:rsidR="00BF1416" w:rsidRDefault="0023123E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F1416">
        <w:trPr>
          <w:trHeight w:val="741"/>
        </w:trPr>
        <w:tc>
          <w:tcPr>
            <w:tcW w:w="703" w:type="dxa"/>
          </w:tcPr>
          <w:p w:rsidR="00BF1416" w:rsidRDefault="0023123E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1" w:type="dxa"/>
          </w:tcPr>
          <w:p w:rsidR="00BF1416" w:rsidRDefault="0023123E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BF1416">
        <w:trPr>
          <w:trHeight w:val="741"/>
        </w:trPr>
        <w:tc>
          <w:tcPr>
            <w:tcW w:w="703" w:type="dxa"/>
          </w:tcPr>
          <w:p w:rsidR="00BF1416" w:rsidRDefault="0023123E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4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Вожатый</w:t>
            </w:r>
          </w:p>
        </w:tc>
        <w:tc>
          <w:tcPr>
            <w:tcW w:w="2831" w:type="dxa"/>
          </w:tcPr>
          <w:p w:rsidR="00BF1416" w:rsidRDefault="0023123E">
            <w:pPr>
              <w:pStyle w:val="TableParagraph"/>
              <w:spacing w:line="315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</w:tbl>
    <w:p w:rsidR="00BF1416" w:rsidRDefault="00BF1416">
      <w:pPr>
        <w:pStyle w:val="TableParagraph"/>
        <w:spacing w:line="315" w:lineRule="exact"/>
        <w:jc w:val="center"/>
        <w:rPr>
          <w:sz w:val="28"/>
        </w:rPr>
        <w:sectPr w:rsidR="00BF1416">
          <w:type w:val="continuous"/>
          <w:pgSz w:w="11910" w:h="16840"/>
          <w:pgMar w:top="1900" w:right="283" w:bottom="280" w:left="708" w:header="0" w:footer="1017" w:gutter="0"/>
          <w:cols w:space="720"/>
        </w:sect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3"/>
        <w:gridCol w:w="5814"/>
        <w:gridCol w:w="2831"/>
      </w:tblGrid>
      <w:tr w:rsidR="00BF1416">
        <w:trPr>
          <w:trHeight w:val="741"/>
        </w:trPr>
        <w:tc>
          <w:tcPr>
            <w:tcW w:w="703" w:type="dxa"/>
          </w:tcPr>
          <w:p w:rsidR="00BF1416" w:rsidRDefault="0023123E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5814" w:type="dxa"/>
          </w:tcPr>
          <w:p w:rsidR="00BF1416" w:rsidRDefault="0023123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Инструктор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2831" w:type="dxa"/>
          </w:tcPr>
          <w:p w:rsidR="00BF1416" w:rsidRDefault="0023123E"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F1416">
        <w:trPr>
          <w:trHeight w:val="741"/>
        </w:trPr>
        <w:tc>
          <w:tcPr>
            <w:tcW w:w="703" w:type="dxa"/>
          </w:tcPr>
          <w:p w:rsidR="00BF1416" w:rsidRDefault="0023123E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4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1" w:type="dxa"/>
          </w:tcPr>
          <w:p w:rsidR="00BF1416" w:rsidRDefault="0023123E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BF1416">
        <w:trPr>
          <w:trHeight w:val="740"/>
        </w:trPr>
        <w:tc>
          <w:tcPr>
            <w:tcW w:w="703" w:type="dxa"/>
          </w:tcPr>
          <w:p w:rsidR="00BF1416" w:rsidRDefault="0023123E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814" w:type="dxa"/>
          </w:tcPr>
          <w:p w:rsidR="00BF1416" w:rsidRDefault="0023123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1" w:type="dxa"/>
          </w:tcPr>
          <w:p w:rsidR="00BF1416" w:rsidRDefault="0023123E">
            <w:pPr>
              <w:pStyle w:val="TableParagraph"/>
              <w:spacing w:line="314" w:lineRule="exact"/>
              <w:ind w:left="7" w:right="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  <w:tr w:rsidR="00BF1416">
        <w:trPr>
          <w:trHeight w:val="369"/>
        </w:trPr>
        <w:tc>
          <w:tcPr>
            <w:tcW w:w="703" w:type="dxa"/>
          </w:tcPr>
          <w:p w:rsidR="00BF1416" w:rsidRDefault="0023123E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814" w:type="dxa"/>
          </w:tcPr>
          <w:p w:rsidR="00BF1416" w:rsidRDefault="0023123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1" w:type="dxa"/>
          </w:tcPr>
          <w:p w:rsidR="00BF1416" w:rsidRDefault="0023123E">
            <w:pPr>
              <w:pStyle w:val="TableParagraph"/>
              <w:spacing w:line="315" w:lineRule="exact"/>
              <w:ind w:left="7" w:righ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BF1416" w:rsidRDefault="00BF1416">
      <w:pPr>
        <w:pStyle w:val="a3"/>
        <w:spacing w:before="52"/>
        <w:ind w:left="0"/>
        <w:rPr>
          <w:sz w:val="28"/>
        </w:rPr>
      </w:pPr>
    </w:p>
    <w:p w:rsidR="00BF1416" w:rsidRDefault="0023123E">
      <w:pPr>
        <w:pStyle w:val="2"/>
        <w:spacing w:before="0"/>
        <w:ind w:left="420"/>
      </w:pPr>
      <w:bookmarkStart w:id="20" w:name="_TOC_250002"/>
      <w:r>
        <w:t>ОЦЕНКА</w:t>
      </w:r>
      <w:r>
        <w:rPr>
          <w:spacing w:val="-7"/>
        </w:rPr>
        <w:t xml:space="preserve"> </w:t>
      </w:r>
      <w:bookmarkEnd w:id="20"/>
      <w:r>
        <w:rPr>
          <w:spacing w:val="-2"/>
        </w:rPr>
        <w:t>РЕЗУЛЬТАТИВНОСТИ</w:t>
      </w:r>
    </w:p>
    <w:p w:rsidR="00BF1416" w:rsidRDefault="0023123E">
      <w:pPr>
        <w:spacing w:before="127" w:line="276" w:lineRule="auto"/>
        <w:ind w:left="994" w:right="573"/>
        <w:jc w:val="both"/>
        <w:rPr>
          <w:sz w:val="28"/>
        </w:rPr>
      </w:pPr>
      <w:r>
        <w:rPr>
          <w:sz w:val="28"/>
        </w:rPr>
        <w:t xml:space="preserve">Оценка результативности программы летней профильной смены строится на </w:t>
      </w:r>
      <w:r>
        <w:rPr>
          <w:sz w:val="28"/>
        </w:rPr>
        <w:t>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BF1416" w:rsidRDefault="0023123E">
      <w:pPr>
        <w:spacing w:line="321" w:lineRule="exact"/>
        <w:ind w:left="994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BF1416" w:rsidRDefault="0023123E">
      <w:pPr>
        <w:spacing w:before="50" w:line="276" w:lineRule="auto"/>
        <w:ind w:left="994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</w:t>
      </w:r>
      <w:r>
        <w:rPr>
          <w:b/>
          <w:sz w:val="28"/>
        </w:rPr>
        <w:t>остика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(1–2</w:t>
      </w:r>
      <w:r>
        <w:rPr>
          <w:spacing w:val="40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смены)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:rsidR="00BF1416" w:rsidRDefault="0023123E">
      <w:pPr>
        <w:spacing w:line="278" w:lineRule="auto"/>
        <w:ind w:left="994"/>
        <w:rPr>
          <w:sz w:val="28"/>
        </w:rPr>
      </w:pPr>
      <w:r>
        <w:rPr>
          <w:b/>
          <w:sz w:val="28"/>
        </w:rPr>
        <w:t>Текущий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32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29"/>
          <w:sz w:val="28"/>
        </w:rPr>
        <w:t xml:space="preserve"> </w:t>
      </w:r>
      <w:r>
        <w:rPr>
          <w:sz w:val="28"/>
        </w:rPr>
        <w:t>наблюдение, рефлексивные мероприятия.</w:t>
      </w:r>
    </w:p>
    <w:p w:rsidR="00BF1416" w:rsidRDefault="0023123E">
      <w:pPr>
        <w:spacing w:line="276" w:lineRule="auto"/>
        <w:ind w:left="994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диагностика </w:t>
      </w:r>
      <w:r>
        <w:rPr>
          <w:sz w:val="28"/>
        </w:rPr>
        <w:t>(последние</w:t>
      </w:r>
      <w:r>
        <w:rPr>
          <w:spacing w:val="80"/>
          <w:sz w:val="28"/>
        </w:rPr>
        <w:t xml:space="preserve"> </w:t>
      </w:r>
      <w:r>
        <w:rPr>
          <w:sz w:val="28"/>
        </w:rPr>
        <w:t>2–3</w:t>
      </w:r>
      <w:r>
        <w:rPr>
          <w:spacing w:val="80"/>
          <w:sz w:val="28"/>
        </w:rPr>
        <w:t xml:space="preserve"> </w:t>
      </w:r>
      <w:r>
        <w:rPr>
          <w:sz w:val="28"/>
        </w:rPr>
        <w:t>дня)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с ожидаемыми, самооценка детей, анкетирование.</w:t>
      </w:r>
    </w:p>
    <w:p w:rsidR="00BF1416" w:rsidRDefault="0023123E">
      <w:pPr>
        <w:pStyle w:val="3"/>
        <w:spacing w:after="49"/>
        <w:ind w:left="994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направлениям</w:t>
      </w: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BF1416">
        <w:trPr>
          <w:trHeight w:val="1038"/>
        </w:trPr>
        <w:tc>
          <w:tcPr>
            <w:tcW w:w="2581" w:type="dxa"/>
          </w:tcPr>
          <w:p w:rsidR="00BF1416" w:rsidRDefault="00BF1416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F1416" w:rsidRDefault="0023123E">
            <w:pPr>
              <w:pStyle w:val="TableParagraph"/>
              <w:spacing w:before="146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F1416" w:rsidRDefault="0023123E">
            <w:pPr>
              <w:pStyle w:val="TableParagraph"/>
              <w:spacing w:before="50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F1416" w:rsidRDefault="00BF1416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F1416">
        <w:trPr>
          <w:trHeight w:val="4003"/>
        </w:trPr>
        <w:tc>
          <w:tcPr>
            <w:tcW w:w="2581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20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306" w:firstLine="1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Гражданско- патриотическое</w:t>
            </w:r>
          </w:p>
        </w:tc>
        <w:tc>
          <w:tcPr>
            <w:tcW w:w="2835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242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tabs>
                <w:tab w:val="left" w:pos="1639"/>
                <w:tab w:val="left" w:pos="2440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BF1416" w:rsidRDefault="0023123E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</w:tabs>
              <w:spacing w:before="144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BF1416" w:rsidRDefault="0023123E">
            <w:pPr>
              <w:pStyle w:val="TableParagraph"/>
              <w:numPr>
                <w:ilvl w:val="0"/>
                <w:numId w:val="20"/>
              </w:numPr>
              <w:tabs>
                <w:tab w:val="left" w:pos="668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BF1416" w:rsidRDefault="0023123E">
            <w:pPr>
              <w:pStyle w:val="TableParagraph"/>
              <w:tabs>
                <w:tab w:val="left" w:pos="3067"/>
              </w:tabs>
              <w:spacing w:line="276" w:lineRule="auto"/>
              <w:ind w:left="239" w:right="2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BF1416" w:rsidRDefault="0023123E">
            <w:pPr>
              <w:pStyle w:val="TableParagraph"/>
              <w:spacing w:line="278" w:lineRule="auto"/>
              <w:ind w:left="239" w:right="299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</w:t>
            </w:r>
            <w:r>
              <w:rPr>
                <w:sz w:val="28"/>
              </w:rPr>
              <w:t xml:space="preserve"> защита).</w:t>
            </w:r>
          </w:p>
        </w:tc>
      </w:tr>
      <w:tr w:rsidR="00BF1416">
        <w:trPr>
          <w:trHeight w:val="1041"/>
        </w:trPr>
        <w:tc>
          <w:tcPr>
            <w:tcW w:w="2581" w:type="dxa"/>
          </w:tcPr>
          <w:p w:rsidR="00BF1416" w:rsidRDefault="0023123E">
            <w:pPr>
              <w:pStyle w:val="TableParagraph"/>
              <w:spacing w:before="149" w:line="276" w:lineRule="auto"/>
              <w:ind w:left="448" w:firstLine="29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 нравственное</w:t>
            </w:r>
          </w:p>
        </w:tc>
        <w:tc>
          <w:tcPr>
            <w:tcW w:w="2835" w:type="dxa"/>
          </w:tcPr>
          <w:p w:rsidR="00BF1416" w:rsidRDefault="0023123E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>Уровень толерантности,</w:t>
            </w:r>
          </w:p>
        </w:tc>
        <w:tc>
          <w:tcPr>
            <w:tcW w:w="4384" w:type="dxa"/>
          </w:tcPr>
          <w:p w:rsidR="00BF1416" w:rsidRDefault="0023123E">
            <w:pPr>
              <w:pStyle w:val="TableParagraph"/>
              <w:tabs>
                <w:tab w:val="left" w:pos="959"/>
                <w:tab w:val="left" w:pos="2755"/>
                <w:tab w:val="left" w:pos="2969"/>
              </w:tabs>
              <w:spacing w:before="144" w:line="276" w:lineRule="auto"/>
              <w:ind w:left="239" w:right="29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</w:tc>
      </w:tr>
    </w:tbl>
    <w:p w:rsidR="00BF1416" w:rsidRDefault="00BF1416">
      <w:pPr>
        <w:pStyle w:val="TableParagraph"/>
        <w:spacing w:line="276" w:lineRule="auto"/>
        <w:rPr>
          <w:sz w:val="28"/>
        </w:rPr>
        <w:sectPr w:rsidR="00BF1416">
          <w:type w:val="continuous"/>
          <w:pgSz w:w="11910" w:h="16840"/>
          <w:pgMar w:top="1100" w:right="283" w:bottom="1220" w:left="708" w:header="0" w:footer="1017" w:gutter="0"/>
          <w:cols w:space="720"/>
        </w:sect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BF1416">
        <w:trPr>
          <w:trHeight w:val="1041"/>
        </w:trPr>
        <w:tc>
          <w:tcPr>
            <w:tcW w:w="2581" w:type="dxa"/>
          </w:tcPr>
          <w:p w:rsidR="00BF1416" w:rsidRDefault="00BF1416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F1416" w:rsidRDefault="0023123E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F1416" w:rsidRDefault="0023123E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F1416" w:rsidRDefault="00BF1416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F1416">
        <w:trPr>
          <w:trHeight w:val="3633"/>
        </w:trPr>
        <w:tc>
          <w:tcPr>
            <w:tcW w:w="2581" w:type="dxa"/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BF1416" w:rsidRDefault="0023123E">
            <w:pPr>
              <w:pStyle w:val="TableParagraph"/>
              <w:spacing w:before="144" w:line="276" w:lineRule="auto"/>
              <w:ind w:left="239" w:right="57"/>
              <w:rPr>
                <w:sz w:val="28"/>
              </w:rPr>
            </w:pPr>
            <w:r>
              <w:rPr>
                <w:sz w:val="28"/>
              </w:rPr>
              <w:t>эмпатии,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BF1416" w:rsidRDefault="0023123E">
            <w:pPr>
              <w:pStyle w:val="TableParagraph"/>
              <w:tabs>
                <w:tab w:val="left" w:pos="2793"/>
              </w:tabs>
              <w:spacing w:before="144" w:line="276" w:lineRule="auto"/>
              <w:ind w:left="239" w:right="2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BF1416" w:rsidRDefault="0023123E">
            <w:pPr>
              <w:pStyle w:val="TableParagraph"/>
              <w:numPr>
                <w:ilvl w:val="0"/>
                <w:numId w:val="21"/>
              </w:numPr>
              <w:tabs>
                <w:tab w:val="left" w:pos="510"/>
              </w:tabs>
              <w:spacing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BF1416" w:rsidRDefault="0023123E">
            <w:pPr>
              <w:pStyle w:val="TableParagraph"/>
              <w:numPr>
                <w:ilvl w:val="0"/>
                <w:numId w:val="21"/>
              </w:numPr>
              <w:tabs>
                <w:tab w:val="left" w:pos="653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мероприятиях, посвященных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BF1416">
        <w:trPr>
          <w:trHeight w:val="3261"/>
        </w:trPr>
        <w:tc>
          <w:tcPr>
            <w:tcW w:w="2581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331" w:right="27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BF1416" w:rsidRDefault="0023123E">
            <w:pPr>
              <w:pStyle w:val="TableParagraph"/>
              <w:numPr>
                <w:ilvl w:val="0"/>
                <w:numId w:val="22"/>
              </w:numPr>
              <w:tabs>
                <w:tab w:val="left" w:pos="925"/>
              </w:tabs>
              <w:spacing w:before="144" w:line="276" w:lineRule="auto"/>
              <w:ind w:right="289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</w:t>
            </w:r>
            <w:r>
              <w:rPr>
                <w:sz w:val="28"/>
              </w:rPr>
              <w:t xml:space="preserve"> бег, прыжки, подтягивания – в начале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BF1416" w:rsidRDefault="0023123E">
            <w:pPr>
              <w:pStyle w:val="TableParagraph"/>
              <w:numPr>
                <w:ilvl w:val="0"/>
                <w:numId w:val="22"/>
              </w:numPr>
              <w:tabs>
                <w:tab w:val="left" w:pos="802"/>
                <w:tab w:val="left" w:pos="2649"/>
              </w:tabs>
              <w:spacing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BF1416" w:rsidRDefault="0023123E">
            <w:pPr>
              <w:pStyle w:val="TableParagraph"/>
              <w:numPr>
                <w:ilvl w:val="0"/>
                <w:numId w:val="22"/>
              </w:numPr>
              <w:tabs>
                <w:tab w:val="left" w:pos="500"/>
              </w:tabs>
              <w:spacing w:line="278" w:lineRule="auto"/>
              <w:ind w:right="3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BF1416">
        <w:trPr>
          <w:trHeight w:val="3264"/>
        </w:trPr>
        <w:tc>
          <w:tcPr>
            <w:tcW w:w="2581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294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743" w:right="533" w:hanging="15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54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239" w:right="1133"/>
              <w:rPr>
                <w:sz w:val="28"/>
              </w:rPr>
            </w:pPr>
            <w:r>
              <w:rPr>
                <w:spacing w:val="-2"/>
                <w:sz w:val="28"/>
              </w:rPr>
              <w:t>Наличие творческого продукта, расширение кругозора</w:t>
            </w:r>
          </w:p>
        </w:tc>
        <w:tc>
          <w:tcPr>
            <w:tcW w:w="4384" w:type="dxa"/>
          </w:tcPr>
          <w:p w:rsidR="00BF1416" w:rsidRDefault="0023123E">
            <w:pPr>
              <w:pStyle w:val="TableParagraph"/>
              <w:numPr>
                <w:ilvl w:val="0"/>
                <w:numId w:val="23"/>
              </w:numPr>
              <w:tabs>
                <w:tab w:val="left" w:pos="757"/>
              </w:tabs>
              <w:spacing w:before="143" w:line="276" w:lineRule="auto"/>
              <w:ind w:right="2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Количество и качество творческих </w:t>
            </w:r>
            <w:r>
              <w:rPr>
                <w:sz w:val="28"/>
              </w:rPr>
              <w:t>работ (поделки, медиа-ролики,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:rsidR="00BF1416" w:rsidRDefault="0023123E">
            <w:pPr>
              <w:pStyle w:val="TableParagraph"/>
              <w:numPr>
                <w:ilvl w:val="0"/>
                <w:numId w:val="23"/>
              </w:numPr>
              <w:tabs>
                <w:tab w:val="left" w:pos="685"/>
                <w:tab w:val="left" w:pos="2912"/>
              </w:tabs>
              <w:spacing w:before="1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BF1416" w:rsidRDefault="0023123E">
            <w:pPr>
              <w:pStyle w:val="TableParagraph"/>
              <w:numPr>
                <w:ilvl w:val="0"/>
                <w:numId w:val="23"/>
              </w:numPr>
              <w:tabs>
                <w:tab w:val="left" w:pos="478"/>
              </w:tabs>
              <w:spacing w:before="1" w:line="276" w:lineRule="auto"/>
              <w:ind w:right="301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BF1416">
        <w:trPr>
          <w:trHeight w:val="2522"/>
        </w:trPr>
        <w:tc>
          <w:tcPr>
            <w:tcW w:w="2581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243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before="1"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:rsidR="00BF1416" w:rsidRDefault="00BF1416">
            <w:pPr>
              <w:pStyle w:val="TableParagraph"/>
              <w:spacing w:before="191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tabs>
                <w:tab w:val="left" w:pos="2455"/>
              </w:tabs>
              <w:spacing w:line="276" w:lineRule="auto"/>
              <w:ind w:left="239" w:right="231"/>
              <w:rPr>
                <w:sz w:val="28"/>
              </w:rPr>
            </w:pPr>
            <w:r>
              <w:rPr>
                <w:spacing w:val="-2"/>
                <w:sz w:val="28"/>
              </w:rPr>
              <w:t>Сформированность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:rsidR="00BF1416" w:rsidRDefault="0023123E">
            <w:pPr>
              <w:pStyle w:val="TableParagraph"/>
              <w:tabs>
                <w:tab w:val="left" w:pos="659"/>
                <w:tab w:val="left" w:pos="1921"/>
                <w:tab w:val="left" w:pos="2330"/>
              </w:tabs>
              <w:spacing w:before="141" w:line="278" w:lineRule="auto"/>
              <w:ind w:left="239" w:right="298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экологических </w:t>
            </w:r>
            <w:r>
              <w:rPr>
                <w:spacing w:val="-2"/>
                <w:sz w:val="28"/>
              </w:rPr>
              <w:t>акциях</w:t>
            </w:r>
          </w:p>
          <w:p w:rsidR="00BF1416" w:rsidRDefault="0023123E">
            <w:pPr>
              <w:pStyle w:val="TableParagraph"/>
              <w:spacing w:line="317" w:lineRule="exact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–Сформированность</w:t>
            </w:r>
          </w:p>
          <w:p w:rsidR="00BF1416" w:rsidRDefault="0023123E">
            <w:pPr>
              <w:pStyle w:val="TableParagraph"/>
              <w:tabs>
                <w:tab w:val="left" w:pos="2644"/>
              </w:tabs>
              <w:spacing w:before="48" w:line="276" w:lineRule="auto"/>
              <w:ind w:left="239" w:right="29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экопривычек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</w:tbl>
    <w:p w:rsidR="00BF1416" w:rsidRDefault="00BF1416">
      <w:pPr>
        <w:pStyle w:val="TableParagraph"/>
        <w:spacing w:line="276" w:lineRule="auto"/>
        <w:jc w:val="both"/>
        <w:rPr>
          <w:sz w:val="28"/>
        </w:rPr>
        <w:sectPr w:rsidR="00BF1416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81"/>
        <w:gridCol w:w="2835"/>
        <w:gridCol w:w="4384"/>
      </w:tblGrid>
      <w:tr w:rsidR="00BF1416">
        <w:trPr>
          <w:trHeight w:val="1041"/>
        </w:trPr>
        <w:tc>
          <w:tcPr>
            <w:tcW w:w="2581" w:type="dxa"/>
          </w:tcPr>
          <w:p w:rsidR="00BF1416" w:rsidRDefault="00BF1416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before="1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BF1416" w:rsidRDefault="0023123E">
            <w:pPr>
              <w:pStyle w:val="TableParagraph"/>
              <w:spacing w:before="148"/>
              <w:ind w:left="7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BF1416" w:rsidRDefault="0023123E">
            <w:pPr>
              <w:pStyle w:val="TableParagraph"/>
              <w:spacing w:before="48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BF1416" w:rsidRDefault="00BF1416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before="1"/>
              <w:ind w:left="18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BF1416">
        <w:trPr>
          <w:trHeight w:val="495"/>
        </w:trPr>
        <w:tc>
          <w:tcPr>
            <w:tcW w:w="2581" w:type="dxa"/>
            <w:tcBorders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bottom w:val="nil"/>
            </w:tcBorders>
          </w:tcPr>
          <w:p w:rsidR="00BF1416" w:rsidRDefault="0023123E">
            <w:pPr>
              <w:pStyle w:val="TableParagraph"/>
              <w:tabs>
                <w:tab w:val="left" w:pos="668"/>
                <w:tab w:val="left" w:pos="3292"/>
              </w:tabs>
              <w:spacing w:before="144"/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BF1416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F1416" w:rsidRDefault="0023123E">
            <w:pPr>
              <w:pStyle w:val="TableParagraph"/>
              <w:tabs>
                <w:tab w:val="left" w:pos="1225"/>
                <w:tab w:val="left" w:pos="2804"/>
              </w:tabs>
              <w:spacing w:before="18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BF1416">
        <w:trPr>
          <w:trHeight w:val="1853"/>
        </w:trPr>
        <w:tc>
          <w:tcPr>
            <w:tcW w:w="2581" w:type="dxa"/>
            <w:tcBorders>
              <w:top w:val="nil"/>
              <w:bottom w:val="nil"/>
            </w:tcBorders>
          </w:tcPr>
          <w:p w:rsidR="00BF1416" w:rsidRDefault="00BF1416">
            <w:pPr>
              <w:pStyle w:val="TableParagraph"/>
              <w:spacing w:before="73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287" w:right="226" w:hanging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F1416" w:rsidRDefault="0023123E">
            <w:pPr>
              <w:pStyle w:val="TableParagraph"/>
              <w:spacing w:before="205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BF1416" w:rsidRDefault="0023123E">
            <w:pPr>
              <w:pStyle w:val="TableParagraph"/>
              <w:spacing w:before="48" w:line="276" w:lineRule="auto"/>
              <w:ind w:left="239" w:right="23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F1416" w:rsidRDefault="0023123E">
            <w:pPr>
              <w:pStyle w:val="TableParagraph"/>
              <w:tabs>
                <w:tab w:val="left" w:pos="1215"/>
                <w:tab w:val="left" w:pos="2453"/>
                <w:tab w:val="left" w:pos="3247"/>
              </w:tabs>
              <w:spacing w:before="18" w:line="278" w:lineRule="auto"/>
              <w:ind w:left="239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BF1416" w:rsidRDefault="0023123E">
            <w:pPr>
              <w:pStyle w:val="TableParagraph"/>
              <w:tabs>
                <w:tab w:val="left" w:pos="3282"/>
              </w:tabs>
              <w:spacing w:line="276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:rsidR="00BF1416" w:rsidRDefault="0023123E">
            <w:pPr>
              <w:pStyle w:val="TableParagraph"/>
              <w:tabs>
                <w:tab w:val="left" w:pos="728"/>
                <w:tab w:val="left" w:pos="2007"/>
              </w:tabs>
              <w:ind w:left="239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BF1416">
        <w:trPr>
          <w:trHeight w:val="369"/>
        </w:trPr>
        <w:tc>
          <w:tcPr>
            <w:tcW w:w="2581" w:type="dxa"/>
            <w:tcBorders>
              <w:top w:val="nil"/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BF1416" w:rsidRDefault="0023123E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BF1416">
        <w:trPr>
          <w:trHeight w:val="545"/>
        </w:trPr>
        <w:tc>
          <w:tcPr>
            <w:tcW w:w="2581" w:type="dxa"/>
            <w:tcBorders>
              <w:top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BF1416" w:rsidRDefault="00BF1416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BF1416" w:rsidRDefault="0023123E">
            <w:pPr>
              <w:pStyle w:val="TableParagraph"/>
              <w:spacing w:before="18"/>
              <w:ind w:left="239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чек-листы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BF1416" w:rsidRDefault="00BF1416">
      <w:pPr>
        <w:pStyle w:val="a3"/>
        <w:spacing w:before="62"/>
        <w:ind w:left="0"/>
        <w:rPr>
          <w:b/>
          <w:sz w:val="28"/>
        </w:rPr>
      </w:pPr>
    </w:p>
    <w:p w:rsidR="00BF1416" w:rsidRDefault="0023123E">
      <w:pPr>
        <w:spacing w:before="1"/>
        <w:ind w:left="994"/>
        <w:jc w:val="both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фиксации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предъявления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:rsidR="00BF1416" w:rsidRDefault="0023123E">
      <w:pPr>
        <w:pStyle w:val="a4"/>
        <w:numPr>
          <w:ilvl w:val="0"/>
          <w:numId w:val="24"/>
        </w:numPr>
        <w:tabs>
          <w:tab w:val="left" w:pos="1713"/>
        </w:tabs>
        <w:spacing w:before="45" w:line="276" w:lineRule="auto"/>
        <w:ind w:right="565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BF1416" w:rsidRDefault="0023123E">
      <w:pPr>
        <w:pStyle w:val="a4"/>
        <w:numPr>
          <w:ilvl w:val="0"/>
          <w:numId w:val="24"/>
        </w:numPr>
        <w:tabs>
          <w:tab w:val="left" w:pos="1713"/>
        </w:tabs>
        <w:spacing w:line="278" w:lineRule="auto"/>
        <w:ind w:right="568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BF1416" w:rsidRDefault="0023123E">
      <w:pPr>
        <w:pStyle w:val="3"/>
        <w:numPr>
          <w:ilvl w:val="0"/>
          <w:numId w:val="24"/>
        </w:numPr>
        <w:tabs>
          <w:tab w:val="left" w:pos="1712"/>
        </w:tabs>
        <w:spacing w:line="317" w:lineRule="exact"/>
        <w:ind w:left="1712" w:hanging="359"/>
        <w:jc w:val="both"/>
        <w:rPr>
          <w:b w:val="0"/>
        </w:rPr>
      </w:pPr>
      <w:r>
        <w:t>Итоговая</w:t>
      </w:r>
      <w:r>
        <w:rPr>
          <w:spacing w:val="-10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BF1416" w:rsidRDefault="0023123E">
      <w:pPr>
        <w:pStyle w:val="a4"/>
        <w:numPr>
          <w:ilvl w:val="0"/>
          <w:numId w:val="24"/>
        </w:numPr>
        <w:tabs>
          <w:tab w:val="left" w:pos="1712"/>
        </w:tabs>
        <w:spacing w:before="45"/>
        <w:ind w:left="1712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9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BF1416" w:rsidRDefault="0023123E">
      <w:pPr>
        <w:pStyle w:val="a4"/>
        <w:numPr>
          <w:ilvl w:val="0"/>
          <w:numId w:val="24"/>
        </w:numPr>
        <w:tabs>
          <w:tab w:val="left" w:pos="1713"/>
        </w:tabs>
        <w:spacing w:before="50" w:line="276" w:lineRule="auto"/>
        <w:ind w:right="569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 результатам всех диагностических срезов).</w:t>
      </w:r>
    </w:p>
    <w:p w:rsidR="00BF1416" w:rsidRDefault="0023123E">
      <w:pPr>
        <w:pStyle w:val="3"/>
        <w:spacing w:before="4"/>
        <w:ind w:left="994"/>
      </w:pPr>
      <w:r>
        <w:rPr>
          <w:spacing w:val="-4"/>
        </w:rPr>
        <w:t>Удовлетворенность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:rsidR="00BF1416" w:rsidRDefault="0023123E">
      <w:pPr>
        <w:spacing w:before="43"/>
        <w:ind w:left="994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BF1416" w:rsidRDefault="0023123E">
      <w:pPr>
        <w:spacing w:before="50" w:line="276" w:lineRule="auto"/>
        <w:ind w:left="994" w:right="559"/>
        <w:rPr>
          <w:sz w:val="28"/>
        </w:rPr>
      </w:pPr>
      <w:r>
        <w:rPr>
          <w:sz w:val="28"/>
        </w:rPr>
        <w:t>Анкета «Мое лето</w:t>
      </w:r>
      <w:r>
        <w:rPr>
          <w:spacing w:val="33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вопросы), родительское онлайн-анкетирование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канал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лагеря),</w:t>
      </w:r>
    </w:p>
    <w:p w:rsidR="00BF1416" w:rsidRDefault="0023123E">
      <w:pPr>
        <w:tabs>
          <w:tab w:val="left" w:pos="3305"/>
          <w:tab w:val="left" w:pos="4291"/>
          <w:tab w:val="left" w:pos="5677"/>
          <w:tab w:val="left" w:pos="6966"/>
          <w:tab w:val="left" w:pos="8007"/>
          <w:tab w:val="left" w:pos="8929"/>
          <w:tab w:val="left" w:pos="9666"/>
        </w:tabs>
        <w:spacing w:line="276" w:lineRule="auto"/>
        <w:ind w:left="994" w:right="567"/>
        <w:rPr>
          <w:sz w:val="28"/>
        </w:rPr>
      </w:pPr>
      <w:r>
        <w:rPr>
          <w:sz w:val="28"/>
        </w:rPr>
        <w:t xml:space="preserve">«Копилка пожеланий» (почтовый ящик для отзывов и предложений). </w:t>
      </w:r>
      <w:r>
        <w:rPr>
          <w:spacing w:val="-2"/>
          <w:sz w:val="28"/>
        </w:rPr>
        <w:t>Результативность</w:t>
      </w:r>
      <w:r>
        <w:rPr>
          <w:sz w:val="28"/>
        </w:rPr>
        <w:tab/>
      </w:r>
      <w:r>
        <w:rPr>
          <w:spacing w:val="-2"/>
          <w:sz w:val="28"/>
        </w:rPr>
        <w:t>смены</w:t>
      </w:r>
      <w:r>
        <w:rPr>
          <w:sz w:val="28"/>
        </w:rPr>
        <w:tab/>
      </w:r>
      <w:r>
        <w:rPr>
          <w:spacing w:val="-2"/>
          <w:sz w:val="28"/>
        </w:rPr>
        <w:t>считается</w:t>
      </w:r>
      <w:r>
        <w:rPr>
          <w:sz w:val="28"/>
        </w:rPr>
        <w:tab/>
      </w:r>
      <w:r>
        <w:rPr>
          <w:spacing w:val="-2"/>
          <w:sz w:val="28"/>
        </w:rPr>
        <w:t>высокой,</w:t>
      </w:r>
      <w:r>
        <w:rPr>
          <w:sz w:val="28"/>
        </w:rPr>
        <w:tab/>
      </w:r>
      <w:r>
        <w:rPr>
          <w:spacing w:val="-2"/>
          <w:sz w:val="28"/>
        </w:rPr>
        <w:t>еслине</w:t>
      </w:r>
      <w:r>
        <w:rPr>
          <w:sz w:val="28"/>
        </w:rPr>
        <w:tab/>
      </w:r>
      <w:r>
        <w:rPr>
          <w:spacing w:val="-2"/>
          <w:sz w:val="28"/>
        </w:rPr>
        <w:t>менее</w:t>
      </w:r>
      <w:r>
        <w:rPr>
          <w:sz w:val="28"/>
        </w:rPr>
        <w:tab/>
      </w:r>
      <w:r>
        <w:rPr>
          <w:spacing w:val="-4"/>
          <w:sz w:val="28"/>
        </w:rPr>
        <w:t>80%</w:t>
      </w:r>
      <w:r>
        <w:rPr>
          <w:sz w:val="28"/>
        </w:rPr>
        <w:tab/>
      </w:r>
      <w:r>
        <w:rPr>
          <w:spacing w:val="-2"/>
          <w:sz w:val="28"/>
        </w:rPr>
        <w:t xml:space="preserve">детей </w:t>
      </w:r>
      <w:r>
        <w:rPr>
          <w:sz w:val="28"/>
        </w:rPr>
        <w:t>демонстрируют положительную динамику</w:t>
      </w:r>
      <w:r>
        <w:rPr>
          <w:spacing w:val="-3"/>
          <w:sz w:val="28"/>
        </w:rPr>
        <w:t xml:space="preserve"> </w:t>
      </w:r>
      <w:r>
        <w:rPr>
          <w:sz w:val="28"/>
        </w:rPr>
        <w:t>по 2/3 показателей;реализовано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 80% запланированных мероприятий;уровень удовлетворенности детей и родителей составляет не менее 85% (по данным анкетирования).</w:t>
      </w:r>
    </w:p>
    <w:p w:rsidR="00BF1416" w:rsidRDefault="00BF1416">
      <w:pPr>
        <w:spacing w:line="276" w:lineRule="auto"/>
        <w:rPr>
          <w:sz w:val="28"/>
        </w:rPr>
        <w:sectPr w:rsidR="00BF1416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BF1416" w:rsidRDefault="0023123E">
      <w:pPr>
        <w:pStyle w:val="2"/>
        <w:ind w:left="423"/>
      </w:pPr>
      <w:bookmarkStart w:id="21" w:name="_TOC_250001"/>
      <w:r>
        <w:rPr>
          <w:spacing w:val="-2"/>
        </w:rPr>
        <w:lastRenderedPageBreak/>
        <w:t>СПИСОК</w:t>
      </w:r>
      <w:r>
        <w:rPr>
          <w:spacing w:val="-12"/>
        </w:rPr>
        <w:t xml:space="preserve"> </w:t>
      </w:r>
      <w:r>
        <w:rPr>
          <w:spacing w:val="-2"/>
        </w:rPr>
        <w:t>ИСПОЛЬЗОВ</w:t>
      </w:r>
      <w:r>
        <w:rPr>
          <w:spacing w:val="-2"/>
        </w:rPr>
        <w:t>АННЫХ</w:t>
      </w:r>
      <w:r>
        <w:rPr>
          <w:spacing w:val="-12"/>
        </w:rPr>
        <w:t xml:space="preserve"> </w:t>
      </w:r>
      <w:bookmarkEnd w:id="21"/>
      <w:r>
        <w:rPr>
          <w:spacing w:val="-2"/>
        </w:rPr>
        <w:t>ИСТОЧНИКОВ</w:t>
      </w:r>
    </w:p>
    <w:p w:rsidR="00BF1416" w:rsidRDefault="0023123E">
      <w:pPr>
        <w:pStyle w:val="3"/>
        <w:spacing w:before="50"/>
        <w:ind w:left="994"/>
        <w:jc w:val="both"/>
      </w:pPr>
      <w:r>
        <w:rPr>
          <w:spacing w:val="-2"/>
        </w:rPr>
        <w:t>Нормативные</w:t>
      </w:r>
      <w:r>
        <w:rPr>
          <w:spacing w:val="2"/>
        </w:rPr>
        <w:t xml:space="preserve"> </w:t>
      </w:r>
      <w:r>
        <w:rPr>
          <w:spacing w:val="-2"/>
        </w:rPr>
        <w:t>документы:</w:t>
      </w:r>
    </w:p>
    <w:p w:rsidR="00BF1416" w:rsidRDefault="0023123E">
      <w:pPr>
        <w:pStyle w:val="a4"/>
        <w:numPr>
          <w:ilvl w:val="0"/>
          <w:numId w:val="25"/>
        </w:numPr>
        <w:tabs>
          <w:tab w:val="left" w:pos="993"/>
        </w:tabs>
        <w:spacing w:before="43"/>
        <w:ind w:left="993" w:hanging="35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изм.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BF1416" w:rsidRDefault="0023123E">
      <w:pPr>
        <w:pStyle w:val="a4"/>
        <w:numPr>
          <w:ilvl w:val="0"/>
          <w:numId w:val="25"/>
        </w:numPr>
        <w:tabs>
          <w:tab w:val="left" w:pos="994"/>
        </w:tabs>
        <w:spacing w:before="48" w:line="278" w:lineRule="auto"/>
        <w:ind w:right="561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BF1416" w:rsidRDefault="0023123E">
      <w:pPr>
        <w:pStyle w:val="a4"/>
        <w:numPr>
          <w:ilvl w:val="0"/>
          <w:numId w:val="25"/>
        </w:numPr>
        <w:tabs>
          <w:tab w:val="left" w:pos="994"/>
        </w:tabs>
        <w:spacing w:line="276" w:lineRule="auto"/>
        <w:ind w:right="570"/>
        <w:jc w:val="both"/>
        <w:rPr>
          <w:sz w:val="28"/>
        </w:rPr>
      </w:pPr>
      <w:r>
        <w:rPr>
          <w:sz w:val="28"/>
        </w:rPr>
        <w:t xml:space="preserve">Федеральный закон от 24.07.1998 № 124-ФЗ «Об основных гарантиях </w:t>
      </w:r>
      <w:r>
        <w:rPr>
          <w:sz w:val="28"/>
        </w:rPr>
        <w:t>прав ребенка в Российской Федерации» (ред. от 28.12.2024).</w:t>
      </w:r>
    </w:p>
    <w:p w:rsidR="00BF1416" w:rsidRDefault="0023123E">
      <w:pPr>
        <w:pStyle w:val="a4"/>
        <w:numPr>
          <w:ilvl w:val="0"/>
          <w:numId w:val="25"/>
        </w:numPr>
        <w:tabs>
          <w:tab w:val="left" w:pos="994"/>
        </w:tabs>
        <w:spacing w:line="278" w:lineRule="auto"/>
        <w:ind w:right="58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BF1416" w:rsidRDefault="0023123E">
      <w:pPr>
        <w:pStyle w:val="a4"/>
        <w:numPr>
          <w:ilvl w:val="0"/>
          <w:numId w:val="25"/>
        </w:numPr>
        <w:tabs>
          <w:tab w:val="left" w:pos="994"/>
        </w:tabs>
        <w:spacing w:line="276" w:lineRule="auto"/>
        <w:ind w:right="584"/>
        <w:jc w:val="both"/>
        <w:rPr>
          <w:sz w:val="28"/>
        </w:rPr>
      </w:pPr>
      <w:r>
        <w:rPr>
          <w:sz w:val="28"/>
        </w:rPr>
        <w:t>Приказ Минпросвещения России от 17.03.2025 № 209 «Об утверждении феде</w:t>
      </w:r>
      <w:r>
        <w:rPr>
          <w:sz w:val="28"/>
        </w:rPr>
        <w:t>ральной программы воспитательной работы для организаций отдыха детей и их оздоровления...».</w:t>
      </w:r>
    </w:p>
    <w:p w:rsidR="00BF1416" w:rsidRDefault="0023123E">
      <w:pPr>
        <w:pStyle w:val="3"/>
        <w:ind w:left="994"/>
        <w:jc w:val="both"/>
      </w:pPr>
      <w:r>
        <w:rPr>
          <w:spacing w:val="-2"/>
        </w:rPr>
        <w:t>Методическая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:rsidR="00BF1416" w:rsidRDefault="0023123E">
      <w:pPr>
        <w:pStyle w:val="a4"/>
        <w:numPr>
          <w:ilvl w:val="0"/>
          <w:numId w:val="26"/>
        </w:numPr>
        <w:tabs>
          <w:tab w:val="left" w:pos="994"/>
        </w:tabs>
        <w:spacing w:before="36" w:line="276" w:lineRule="auto"/>
        <w:ind w:right="571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BF1416" w:rsidRDefault="0023123E">
      <w:pPr>
        <w:pStyle w:val="a4"/>
        <w:numPr>
          <w:ilvl w:val="0"/>
          <w:numId w:val="26"/>
        </w:numPr>
        <w:tabs>
          <w:tab w:val="left" w:pos="994"/>
        </w:tabs>
        <w:spacing w:before="1" w:line="276" w:lineRule="auto"/>
        <w:ind w:right="566"/>
        <w:jc w:val="both"/>
        <w:rPr>
          <w:sz w:val="28"/>
        </w:rPr>
      </w:pPr>
      <w:r>
        <w:rPr>
          <w:sz w:val="28"/>
        </w:rPr>
        <w:t xml:space="preserve">Иванов </w:t>
      </w:r>
      <w:r>
        <w:rPr>
          <w:sz w:val="28"/>
        </w:rPr>
        <w:t>И.П. Энциклопедия коллективных творческих дел. – М.: Педагогика, 2016. – 208 с.</w:t>
      </w:r>
    </w:p>
    <w:p w:rsidR="00BF1416" w:rsidRDefault="0023123E">
      <w:pPr>
        <w:pStyle w:val="a4"/>
        <w:numPr>
          <w:ilvl w:val="0"/>
          <w:numId w:val="26"/>
        </w:numPr>
        <w:tabs>
          <w:tab w:val="left" w:pos="994"/>
        </w:tabs>
        <w:spacing w:line="278" w:lineRule="auto"/>
        <w:ind w:right="582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BF1416" w:rsidRDefault="0023123E">
      <w:pPr>
        <w:pStyle w:val="a4"/>
        <w:numPr>
          <w:ilvl w:val="0"/>
          <w:numId w:val="26"/>
        </w:numPr>
        <w:tabs>
          <w:tab w:val="left" w:pos="994"/>
        </w:tabs>
        <w:spacing w:line="276" w:lineRule="auto"/>
        <w:ind w:right="561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 : сборник игровых т</w:t>
      </w:r>
      <w:r>
        <w:rPr>
          <w:sz w:val="28"/>
        </w:rPr>
        <w:t>ехнологий / Ю. А. Миняева, Л. В. Спирина, И. И. Фришман [и др.]. – Москва: Государственный университет просвещения, 2025. – 142 с.</w:t>
      </w:r>
    </w:p>
    <w:p w:rsidR="00BF1416" w:rsidRDefault="00BF1416">
      <w:pPr>
        <w:pStyle w:val="a4"/>
        <w:spacing w:line="276" w:lineRule="auto"/>
        <w:jc w:val="both"/>
        <w:rPr>
          <w:sz w:val="28"/>
        </w:rPr>
        <w:sectPr w:rsidR="00BF1416">
          <w:pgSz w:w="11910" w:h="16840"/>
          <w:pgMar w:top="1040" w:right="283" w:bottom="1240" w:left="708" w:header="0" w:footer="1017" w:gutter="0"/>
          <w:cols w:space="720"/>
        </w:sectPr>
      </w:pPr>
    </w:p>
    <w:p w:rsidR="00BF1416" w:rsidRDefault="0023123E">
      <w:pPr>
        <w:pStyle w:val="3"/>
        <w:spacing w:before="64"/>
        <w:ind w:left="0" w:right="561"/>
        <w:jc w:val="right"/>
      </w:pPr>
      <w:bookmarkStart w:id="22" w:name="_TOC_250000"/>
      <w:r>
        <w:rPr>
          <w:spacing w:val="-2"/>
        </w:rPr>
        <w:lastRenderedPageBreak/>
        <w:t>Приложение</w:t>
      </w:r>
      <w:r>
        <w:rPr>
          <w:spacing w:val="-1"/>
        </w:rPr>
        <w:t xml:space="preserve"> </w:t>
      </w:r>
      <w:bookmarkEnd w:id="22"/>
      <w:r>
        <w:rPr>
          <w:spacing w:val="-10"/>
        </w:rPr>
        <w:t>1</w:t>
      </w:r>
    </w:p>
    <w:p w:rsidR="00BF1416" w:rsidRDefault="0023123E">
      <w:pPr>
        <w:pStyle w:val="2"/>
        <w:spacing w:before="48"/>
        <w:jc w:val="left"/>
      </w:pPr>
      <w:r>
        <w:rPr>
          <w:spacing w:val="-2"/>
        </w:rPr>
        <w:t>КАЛЕНДАРНЫЙ</w:t>
      </w:r>
      <w:r>
        <w:rPr>
          <w:spacing w:val="-7"/>
        </w:rPr>
        <w:t xml:space="preserve"> </w:t>
      </w:r>
      <w:r>
        <w:rPr>
          <w:spacing w:val="-2"/>
        </w:rPr>
        <w:t>ПЛАН ВОСПИТАТЕЛЬНОЙ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BF1416" w:rsidRDefault="0023123E">
      <w:pPr>
        <w:spacing w:before="213"/>
        <w:ind w:left="994"/>
        <w:rPr>
          <w:b/>
          <w:i/>
          <w:sz w:val="28"/>
        </w:rPr>
      </w:pPr>
      <w:r>
        <w:rPr>
          <w:b/>
          <w:i/>
          <w:spacing w:val="-2"/>
          <w:sz w:val="28"/>
        </w:rPr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блок«Россия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народов»</w:t>
      </w:r>
    </w:p>
    <w:p w:rsidR="00BF1416" w:rsidRDefault="00BF1416">
      <w:pPr>
        <w:pStyle w:val="a3"/>
        <w:spacing w:before="4"/>
        <w:ind w:left="0"/>
        <w:rPr>
          <w:b/>
          <w:i/>
          <w:sz w:val="18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F1416">
        <w:trPr>
          <w:trHeight w:val="318"/>
        </w:trPr>
        <w:tc>
          <w:tcPr>
            <w:tcW w:w="564" w:type="dxa"/>
            <w:vMerge w:val="restart"/>
          </w:tcPr>
          <w:p w:rsidR="00BF1416" w:rsidRDefault="0023123E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F1416" w:rsidRDefault="0023123E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F1416" w:rsidRDefault="0023123E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F1416" w:rsidRDefault="0023123E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F1416">
        <w:trPr>
          <w:trHeight w:val="501"/>
        </w:trPr>
        <w:tc>
          <w:tcPr>
            <w:tcW w:w="564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90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90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9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BF1416">
        <w:trPr>
          <w:trHeight w:val="316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7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песни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154" w:line="276" w:lineRule="auto"/>
              <w:ind w:left="683" w:hanging="2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общего костра»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6" w:lineRule="auto"/>
              <w:ind w:left="721" w:hanging="6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BF1416" w:rsidRDefault="0023123E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Программа 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BF1416" w:rsidRDefault="0023123E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71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2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«Команда</w:t>
            </w:r>
          </w:p>
          <w:p w:rsidR="00BF1416" w:rsidRDefault="0023123E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72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участниками</w:t>
            </w:r>
          </w:p>
          <w:p w:rsidR="00BF1416" w:rsidRDefault="0023123E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боевых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BF1416" w:rsidRDefault="0023123E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F1416" w:rsidRDefault="0023123E">
            <w:pPr>
              <w:pStyle w:val="TableParagraph"/>
              <w:spacing w:before="43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квест</w:t>
            </w:r>
          </w:p>
          <w:p w:rsidR="00BF1416" w:rsidRDefault="0023123E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«Поклонимся</w:t>
            </w:r>
          </w:p>
          <w:p w:rsidR="00BF1416" w:rsidRDefault="0023123E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великим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годам»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BF1416">
        <w:trPr>
          <w:trHeight w:val="316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BF1416" w:rsidRDefault="0023123E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Тренинг </w:t>
            </w:r>
            <w:r>
              <w:rPr>
                <w:spacing w:val="-2"/>
                <w:sz w:val="24"/>
              </w:rPr>
              <w:t>«Секреты</w:t>
            </w:r>
          </w:p>
          <w:p w:rsidR="00BF1416" w:rsidRDefault="0023123E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6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</w:t>
            </w:r>
          </w:p>
          <w:p w:rsidR="00BF1416" w:rsidRDefault="0023123E">
            <w:pPr>
              <w:pStyle w:val="TableParagraph"/>
              <w:spacing w:before="43"/>
              <w:ind w:left="416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врозь?»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</w:tbl>
    <w:p w:rsidR="00BF1416" w:rsidRDefault="00BF1416">
      <w:pPr>
        <w:pStyle w:val="TableParagraph"/>
        <w:spacing w:line="275" w:lineRule="exact"/>
        <w:jc w:val="center"/>
        <w:rPr>
          <w:b/>
          <w:sz w:val="24"/>
        </w:rPr>
        <w:sectPr w:rsidR="00BF1416">
          <w:pgSz w:w="11910" w:h="16840"/>
          <w:pgMar w:top="1420" w:right="283" w:bottom="1240" w:left="708" w:header="0" w:footer="1017" w:gutter="0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BF1416" w:rsidRDefault="0023123E"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before="1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игры:</w:t>
            </w:r>
          </w:p>
          <w:p w:rsidR="00BF1416" w:rsidRDefault="0023123E">
            <w:pPr>
              <w:pStyle w:val="TableParagraph"/>
              <w:spacing w:before="10" w:line="318" w:lineRule="exact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человеческого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6" w:lineRule="auto"/>
              <w:ind w:left="426" w:right="42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 творческих</w:t>
            </w:r>
            <w:r>
              <w:rPr>
                <w:spacing w:val="-2"/>
                <w:sz w:val="24"/>
              </w:rPr>
              <w:t xml:space="preserve"> заданий:</w:t>
            </w:r>
          </w:p>
          <w:p w:rsidR="00BF1416" w:rsidRDefault="0023123E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«Познай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Субботник</w:t>
            </w:r>
          </w:p>
          <w:p w:rsidR="00BF1416" w:rsidRDefault="0023123E">
            <w:pPr>
              <w:pStyle w:val="TableParagraph"/>
              <w:spacing w:before="11" w:line="318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(благоустройство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</w:t>
            </w:r>
            <w:r>
              <w:rPr>
                <w:spacing w:val="-2"/>
                <w:sz w:val="24"/>
              </w:rPr>
              <w:t>территории)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779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F1416" w:rsidRDefault="0023123E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F1416">
        <w:trPr>
          <w:trHeight w:val="318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3" w:lineRule="exact"/>
              <w:ind w:left="945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3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3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F1416">
        <w:trPr>
          <w:trHeight w:val="636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F1416" w:rsidRDefault="0023123E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F1416" w:rsidRDefault="0023123E">
            <w:pPr>
              <w:pStyle w:val="TableParagraph"/>
              <w:spacing w:before="9" w:line="310" w:lineRule="atLeas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F1416">
        <w:trPr>
          <w:trHeight w:val="632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  <w:p w:rsidR="00BF1416" w:rsidRDefault="0023123E">
            <w:pPr>
              <w:pStyle w:val="TableParagraph"/>
              <w:spacing w:before="40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9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F1416" w:rsidRDefault="0023123E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F1416" w:rsidRDefault="00BF1416">
      <w:pPr>
        <w:pStyle w:val="TableParagraph"/>
        <w:jc w:val="center"/>
        <w:rPr>
          <w:sz w:val="24"/>
        </w:rPr>
        <w:sectPr w:rsidR="00BF1416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BF1416" w:rsidRDefault="0023123E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i/>
          <w:sz w:val="28"/>
        </w:rPr>
        <w:t>6,5</w:t>
      </w:r>
      <w:r>
        <w:rPr>
          <w:b/>
          <w:sz w:val="32"/>
        </w:rPr>
        <w:t>-10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F1416" w:rsidRDefault="00BF1416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410"/>
        <w:gridCol w:w="7368"/>
      </w:tblGrid>
      <w:tr w:rsidR="00BF1416">
        <w:trPr>
          <w:trHeight w:val="517"/>
        </w:trPr>
        <w:tc>
          <w:tcPr>
            <w:tcW w:w="850" w:type="dxa"/>
            <w:vMerge w:val="restart"/>
          </w:tcPr>
          <w:p w:rsidR="00BF1416" w:rsidRDefault="0023123E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BF1416" w:rsidRDefault="0023123E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F1416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F1416">
        <w:trPr>
          <w:trHeight w:val="2738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BF1416" w:rsidRDefault="0023123E">
            <w:pPr>
              <w:pStyle w:val="TableParagraph"/>
              <w:spacing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Отрядные организационно-хозяйственные сборы, проведение вводного </w:t>
            </w:r>
            <w:r>
              <w:rPr>
                <w:sz w:val="24"/>
              </w:rPr>
              <w:t>инструктажа, беседы по теме смены. Начало работы по подготовке к фестивалю «Сказки у общего костра»</w:t>
            </w:r>
          </w:p>
          <w:p w:rsidR="00BF1416" w:rsidRDefault="0023123E">
            <w:pPr>
              <w:pStyle w:val="TableParagraph"/>
              <w:spacing w:line="276" w:lineRule="auto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страна!», отрядные огоньки на знакомство, выбор актива лагеря/отряда</w:t>
            </w:r>
          </w:p>
        </w:tc>
      </w:tr>
      <w:tr w:rsidR="00BF1416">
        <w:trPr>
          <w:trHeight w:val="1470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посвящен </w:t>
            </w:r>
            <w:r>
              <w:rPr>
                <w:spacing w:val="-2"/>
                <w:sz w:val="24"/>
              </w:rPr>
              <w:t>коллективной</w:t>
            </w:r>
          </w:p>
          <w:p w:rsidR="00BF1416" w:rsidRDefault="0023123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F1416" w:rsidRDefault="0023123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BF1416" w:rsidRDefault="0023123E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F1416">
        <w:trPr>
          <w:trHeight w:val="1151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BF1416" w:rsidRDefault="0023123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F1416">
        <w:trPr>
          <w:trHeight w:val="1470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F1416" w:rsidRDefault="0023123E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F1416" w:rsidRDefault="0023123E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F1416">
        <w:trPr>
          <w:trHeight w:val="1787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F1416" w:rsidRDefault="0023123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беседа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теме: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«Подвиги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наших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предков»,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викторина</w:t>
            </w:r>
          </w:p>
          <w:p w:rsidR="00BF1416" w:rsidRDefault="0023123E">
            <w:pPr>
              <w:pStyle w:val="TableParagraph"/>
              <w:spacing w:before="40"/>
              <w:ind w:left="100"/>
              <w:rPr>
                <w:sz w:val="24"/>
              </w:rPr>
            </w:pPr>
            <w:r>
              <w:rPr>
                <w:sz w:val="24"/>
              </w:rPr>
              <w:t>«Богатыри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  <w:p w:rsidR="00BF1416" w:rsidRDefault="0023123E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6"/>
                <w:tab w:val="left" w:pos="6413"/>
              </w:tabs>
              <w:spacing w:before="41" w:line="278" w:lineRule="auto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BF1416">
        <w:trPr>
          <w:trHeight w:val="1467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BF1416" w:rsidRDefault="0023123E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общения» ВЕЧЕР: событие актива лагеря</w:t>
            </w:r>
          </w:p>
        </w:tc>
      </w:tr>
      <w:tr w:rsidR="00BF1416">
        <w:trPr>
          <w:trHeight w:val="1470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spacing w:before="94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F1416" w:rsidRDefault="0023123E">
            <w:pPr>
              <w:pStyle w:val="TableParagraph"/>
              <w:spacing w:before="2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F1416" w:rsidRDefault="00BF1416">
      <w:pPr>
        <w:pStyle w:val="TableParagraph"/>
        <w:spacing w:line="276" w:lineRule="auto"/>
        <w:rPr>
          <w:sz w:val="24"/>
        </w:rPr>
        <w:sectPr w:rsidR="00BF1416">
          <w:pgSz w:w="11910" w:h="16840"/>
          <w:pgMar w:top="1040" w:right="283" w:bottom="1240" w:left="708" w:header="0" w:footer="1017" w:gutter="0"/>
          <w:cols w:space="720"/>
        </w:sectPr>
      </w:pPr>
    </w:p>
    <w:p w:rsidR="00BF1416" w:rsidRDefault="0023123E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F1416" w:rsidRDefault="00BF1416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410"/>
        <w:gridCol w:w="7368"/>
      </w:tblGrid>
      <w:tr w:rsidR="00BF1416">
        <w:trPr>
          <w:trHeight w:val="517"/>
        </w:trPr>
        <w:tc>
          <w:tcPr>
            <w:tcW w:w="850" w:type="dxa"/>
            <w:vMerge w:val="restart"/>
          </w:tcPr>
          <w:p w:rsidR="00BF1416" w:rsidRDefault="0023123E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BF1416" w:rsidRDefault="0023123E">
            <w:pPr>
              <w:pStyle w:val="TableParagraph"/>
              <w:spacing w:before="99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9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F1416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9"/>
              <w:ind w:left="2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F1416">
        <w:trPr>
          <w:trHeight w:val="2738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5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УТРО: Торжественная линейка, посвященная открытию смены с поднятием государственного флага Российской Федерации и исполнением </w:t>
            </w:r>
            <w:r>
              <w:rPr>
                <w:sz w:val="24"/>
              </w:rPr>
              <w:t>Государственного гимна Российской Федерации.</w:t>
            </w:r>
          </w:p>
          <w:p w:rsidR="00BF1416" w:rsidRDefault="0023123E">
            <w:pPr>
              <w:pStyle w:val="TableParagraph"/>
              <w:spacing w:line="278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F1416" w:rsidRDefault="0023123E">
            <w:pPr>
              <w:pStyle w:val="TableParagraph"/>
              <w:spacing w:line="27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BF1416" w:rsidRDefault="0023123E">
            <w:pPr>
              <w:pStyle w:val="TableParagraph"/>
              <w:spacing w:before="39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«Я, 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целая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</w:t>
            </w:r>
          </w:p>
        </w:tc>
      </w:tr>
      <w:tr w:rsidR="00BF1416">
        <w:trPr>
          <w:trHeight w:val="1470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3"/>
              <w:jc w:val="both"/>
              <w:rPr>
                <w:sz w:val="24"/>
              </w:rPr>
            </w:pPr>
            <w:r>
              <w:rPr>
                <w:sz w:val="24"/>
              </w:rPr>
              <w:t>«Команда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</w:p>
          <w:p w:rsidR="00BF1416" w:rsidRDefault="0023123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F1416" w:rsidRDefault="0023123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по планированию </w:t>
            </w:r>
            <w:r>
              <w:rPr>
                <w:sz w:val="24"/>
              </w:rPr>
              <w:t>работы</w:t>
            </w:r>
          </w:p>
          <w:p w:rsidR="00BF1416" w:rsidRDefault="0023123E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F1416">
        <w:trPr>
          <w:trHeight w:val="1151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4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Тренинг общения «Секреты понимания»</w:t>
            </w:r>
          </w:p>
          <w:p w:rsidR="00BF1416" w:rsidRDefault="0023123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F1416">
        <w:trPr>
          <w:trHeight w:val="1470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F1416" w:rsidRDefault="0023123E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F1416" w:rsidRDefault="0023123E">
            <w:pPr>
              <w:pStyle w:val="TableParagraph"/>
              <w:spacing w:before="43" w:line="276" w:lineRule="auto"/>
              <w:ind w:left="100" w:right="3627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F1416">
        <w:trPr>
          <w:trHeight w:val="2104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F1416" w:rsidRDefault="0023123E">
            <w:pPr>
              <w:pStyle w:val="TableParagraph"/>
              <w:spacing w:before="41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исторический квест «Дорогами памяти»</w:t>
            </w:r>
          </w:p>
          <w:p w:rsidR="00BF1416" w:rsidRDefault="0023123E">
            <w:pPr>
              <w:pStyle w:val="TableParagraph"/>
              <w:tabs>
                <w:tab w:val="left" w:pos="1122"/>
                <w:tab w:val="left" w:pos="2451"/>
                <w:tab w:val="left" w:pos="2772"/>
                <w:tab w:val="left" w:pos="4103"/>
                <w:tab w:val="left" w:pos="5143"/>
                <w:tab w:val="left" w:pos="6410"/>
              </w:tabs>
              <w:spacing w:line="278" w:lineRule="auto"/>
              <w:ind w:left="100" w:right="8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 «Поклонимся великим тем годам»</w:t>
            </w:r>
          </w:p>
        </w:tc>
      </w:tr>
      <w:tr w:rsidR="00BF1416">
        <w:trPr>
          <w:trHeight w:val="2104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tabs>
                <w:tab w:val="left" w:pos="1320"/>
                <w:tab w:val="left" w:pos="1639"/>
              </w:tabs>
              <w:spacing w:before="95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зарядка.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Субботник (уборка территории)</w:t>
            </w:r>
          </w:p>
          <w:p w:rsidR="00BF1416" w:rsidRDefault="0023123E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</w:t>
            </w:r>
          </w:p>
          <w:p w:rsidR="00BF1416" w:rsidRDefault="0023123E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 себя», проект «Сотвори свое будущее»</w:t>
            </w:r>
          </w:p>
        </w:tc>
      </w:tr>
      <w:tr w:rsidR="00BF1416">
        <w:trPr>
          <w:trHeight w:val="1470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10" w:type="dxa"/>
          </w:tcPr>
          <w:p w:rsidR="00BF1416" w:rsidRDefault="0023123E">
            <w:pPr>
              <w:pStyle w:val="TableParagraph"/>
              <w:spacing w:before="95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8" w:type="dxa"/>
          </w:tcPr>
          <w:p w:rsidR="00BF1416" w:rsidRDefault="0023123E">
            <w:pPr>
              <w:pStyle w:val="TableParagraph"/>
              <w:spacing w:before="95" w:line="276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F1416" w:rsidRDefault="0023123E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F1416" w:rsidRDefault="00BF1416">
      <w:pPr>
        <w:pStyle w:val="TableParagraph"/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17" w:gutter="0"/>
          <w:cols w:space="720"/>
        </w:sectPr>
      </w:pPr>
    </w:p>
    <w:p w:rsidR="00BF1416" w:rsidRDefault="0023123E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«Россия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народов»</w:t>
      </w:r>
      <w:r>
        <w:rPr>
          <w:b/>
          <w:sz w:val="32"/>
        </w:rPr>
        <w:t>15-</w:t>
      </w:r>
      <w:r>
        <w:rPr>
          <w:b/>
          <w:spacing w:val="-2"/>
          <w:sz w:val="32"/>
        </w:rPr>
        <w:t>17лет</w:t>
      </w:r>
    </w:p>
    <w:p w:rsidR="00BF1416" w:rsidRDefault="00BF1416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2268"/>
        <w:gridCol w:w="7510"/>
      </w:tblGrid>
      <w:tr w:rsidR="00BF1416">
        <w:trPr>
          <w:trHeight w:val="517"/>
        </w:trPr>
        <w:tc>
          <w:tcPr>
            <w:tcW w:w="850" w:type="dxa"/>
            <w:vMerge w:val="restart"/>
          </w:tcPr>
          <w:p w:rsidR="00BF1416" w:rsidRDefault="0023123E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268" w:type="dxa"/>
            <w:vMerge w:val="restart"/>
          </w:tcPr>
          <w:p w:rsidR="00BF1416" w:rsidRDefault="0023123E">
            <w:pPr>
              <w:pStyle w:val="TableParagraph"/>
              <w:spacing w:before="99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510" w:type="dxa"/>
          </w:tcPr>
          <w:p w:rsidR="00BF1416" w:rsidRDefault="0023123E">
            <w:pPr>
              <w:pStyle w:val="TableParagraph"/>
              <w:spacing w:before="99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F1416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7510" w:type="dxa"/>
          </w:tcPr>
          <w:p w:rsidR="00BF1416" w:rsidRDefault="0023123E">
            <w:pPr>
              <w:pStyle w:val="TableParagraph"/>
              <w:spacing w:before="99"/>
              <w:ind w:left="2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F1416">
        <w:trPr>
          <w:trHeight w:val="2738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8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510" w:type="dxa"/>
          </w:tcPr>
          <w:p w:rsidR="00BF1416" w:rsidRDefault="0023123E">
            <w:pPr>
              <w:pStyle w:val="TableParagraph"/>
              <w:spacing w:before="95"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BF1416" w:rsidRDefault="0023123E">
            <w:pPr>
              <w:pStyle w:val="TableParagraph"/>
              <w:spacing w:line="276" w:lineRule="auto"/>
              <w:ind w:left="101"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Отрядные организационно-хозяйственные </w:t>
            </w:r>
            <w:r>
              <w:rPr>
                <w:sz w:val="24"/>
              </w:rPr>
              <w:t>сборы, проведение вводного инструктажа, беседы по теме смены. Начало работы по подготовке к фестивалю «Сказки у общего костра»</w:t>
            </w:r>
          </w:p>
          <w:p w:rsidR="00BF1416" w:rsidRDefault="0023123E">
            <w:pPr>
              <w:pStyle w:val="TableParagraph"/>
              <w:spacing w:line="276" w:lineRule="auto"/>
              <w:ind w:left="101" w:right="78"/>
              <w:jc w:val="both"/>
              <w:rPr>
                <w:sz w:val="24"/>
              </w:rPr>
            </w:pPr>
            <w:r>
              <w:rPr>
                <w:sz w:val="24"/>
              </w:rPr>
              <w:t>ВЕЧЕР: программа «Я, ты, он, она – вместе целая страна!», отрядные огоньки на знакомство, выбор актива лагеря/отряда</w:t>
            </w:r>
          </w:p>
        </w:tc>
      </w:tr>
      <w:tr w:rsidR="00BF1416">
        <w:trPr>
          <w:trHeight w:val="1386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8" w:type="dxa"/>
          </w:tcPr>
          <w:p w:rsidR="00BF1416" w:rsidRDefault="0023123E">
            <w:pPr>
              <w:pStyle w:val="TableParagraph"/>
              <w:spacing w:before="94" w:line="276" w:lineRule="auto"/>
              <w:ind w:left="100" w:right="10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«Команда </w:t>
            </w:r>
            <w:r>
              <w:rPr>
                <w:spacing w:val="-4"/>
                <w:sz w:val="24"/>
              </w:rPr>
              <w:t>будущего»</w:t>
            </w:r>
          </w:p>
        </w:tc>
        <w:tc>
          <w:tcPr>
            <w:tcW w:w="7510" w:type="dxa"/>
          </w:tcPr>
          <w:p w:rsidR="00BF1416" w:rsidRDefault="0023123E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F1416" w:rsidRDefault="0023123E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</w:t>
            </w:r>
          </w:p>
          <w:p w:rsidR="00BF1416" w:rsidRDefault="0023123E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народов»</w:t>
            </w:r>
          </w:p>
        </w:tc>
      </w:tr>
      <w:tr w:rsidR="00BF1416">
        <w:trPr>
          <w:trHeight w:val="1153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8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510" w:type="dxa"/>
          </w:tcPr>
          <w:p w:rsidR="00BF1416" w:rsidRDefault="0023123E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Дискуссионный клуб «Вместе или врозь?»</w:t>
            </w:r>
          </w:p>
          <w:p w:rsidR="00BF1416" w:rsidRDefault="0023123E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«Огонек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</w:tr>
      <w:tr w:rsidR="00BF1416">
        <w:trPr>
          <w:trHeight w:val="1468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8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</w:tc>
        <w:tc>
          <w:tcPr>
            <w:tcW w:w="7510" w:type="dxa"/>
          </w:tcPr>
          <w:p w:rsidR="00BF1416" w:rsidRDefault="0023123E"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F1416" w:rsidRDefault="0023123E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BF1416" w:rsidRDefault="0023123E">
            <w:pPr>
              <w:pStyle w:val="TableParagraph"/>
              <w:spacing w:before="40" w:line="276" w:lineRule="auto"/>
              <w:ind w:left="101" w:right="3768"/>
              <w:rPr>
                <w:sz w:val="24"/>
              </w:rPr>
            </w:pPr>
            <w:r>
              <w:rPr>
                <w:sz w:val="24"/>
              </w:rPr>
              <w:t>«Герои сегодня – кто они?» 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F1416">
        <w:trPr>
          <w:trHeight w:val="2104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8" w:type="dxa"/>
          </w:tcPr>
          <w:p w:rsidR="00BF1416" w:rsidRDefault="0023123E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510" w:type="dxa"/>
          </w:tcPr>
          <w:p w:rsidR="00BF1416" w:rsidRDefault="0023123E"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</w:t>
            </w:r>
          </w:p>
          <w:p w:rsidR="00BF1416" w:rsidRDefault="0023123E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 предков»,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</w:t>
            </w:r>
          </w:p>
          <w:p w:rsidR="00BF1416" w:rsidRDefault="0023123E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  <w:p w:rsidR="00BF1416" w:rsidRDefault="0023123E">
            <w:pPr>
              <w:pStyle w:val="TableParagraph"/>
              <w:tabs>
                <w:tab w:val="left" w:pos="1137"/>
                <w:tab w:val="left" w:pos="2526"/>
                <w:tab w:val="left" w:pos="2862"/>
                <w:tab w:val="left" w:pos="4206"/>
                <w:tab w:val="left" w:pos="5261"/>
                <w:tab w:val="left" w:pos="5592"/>
                <w:tab w:val="left" w:pos="6557"/>
              </w:tabs>
              <w:spacing w:before="41" w:line="276" w:lineRule="auto"/>
              <w:ind w:left="101" w:right="79"/>
              <w:rPr>
                <w:sz w:val="24"/>
              </w:rPr>
            </w:pPr>
            <w:r>
              <w:rPr>
                <w:spacing w:val="-2"/>
                <w:sz w:val="24"/>
              </w:rPr>
              <w:t>ВЕЧЕР: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костра», </w:t>
            </w:r>
            <w:r>
              <w:rPr>
                <w:sz w:val="24"/>
              </w:rPr>
              <w:t>программа: «Поклонимся великим тем годам»</w:t>
            </w:r>
          </w:p>
        </w:tc>
      </w:tr>
      <w:tr w:rsidR="00BF1416">
        <w:trPr>
          <w:trHeight w:val="2104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8" w:type="dxa"/>
          </w:tcPr>
          <w:p w:rsidR="00BF1416" w:rsidRDefault="0023123E">
            <w:pPr>
              <w:pStyle w:val="TableParagraph"/>
              <w:spacing w:before="94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510" w:type="dxa"/>
          </w:tcPr>
          <w:p w:rsidR="00BF1416" w:rsidRDefault="0023123E">
            <w:pPr>
              <w:pStyle w:val="TableParagraph"/>
              <w:tabs>
                <w:tab w:val="left" w:pos="998"/>
                <w:tab w:val="left" w:pos="2185"/>
                <w:tab w:val="left" w:pos="3283"/>
                <w:tab w:val="left" w:pos="4641"/>
                <w:tab w:val="left" w:pos="5394"/>
                <w:tab w:val="left" w:pos="5835"/>
                <w:tab w:val="left" w:pos="6568"/>
              </w:tabs>
              <w:spacing w:before="94" w:line="278" w:lineRule="auto"/>
              <w:ind w:left="101" w:right="83"/>
              <w:rPr>
                <w:sz w:val="24"/>
              </w:rPr>
            </w:pPr>
            <w:r>
              <w:rPr>
                <w:spacing w:val="-2"/>
                <w:sz w:val="24"/>
              </w:rPr>
              <w:t>УТРО: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зарядка. </w:t>
            </w:r>
            <w:r>
              <w:rPr>
                <w:sz w:val="24"/>
              </w:rPr>
              <w:t>Субботник (уборка территории)</w:t>
            </w:r>
          </w:p>
          <w:p w:rsidR="00BF1416" w:rsidRDefault="0023123E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«Модель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общения», событие </w:t>
            </w:r>
            <w:r>
              <w:rPr>
                <w:sz w:val="24"/>
              </w:rPr>
              <w:t>актива лагеря</w:t>
            </w:r>
          </w:p>
          <w:p w:rsidR="00BF1416" w:rsidRDefault="0023123E">
            <w:pPr>
              <w:pStyle w:val="TableParagraph"/>
              <w:spacing w:line="278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</w:t>
            </w:r>
          </w:p>
        </w:tc>
      </w:tr>
      <w:tr w:rsidR="00BF1416">
        <w:trPr>
          <w:trHeight w:val="1470"/>
        </w:trPr>
        <w:tc>
          <w:tcPr>
            <w:tcW w:w="85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8" w:type="dxa"/>
          </w:tcPr>
          <w:p w:rsidR="00BF1416" w:rsidRDefault="0023123E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510" w:type="dxa"/>
          </w:tcPr>
          <w:p w:rsidR="00BF1416" w:rsidRDefault="0023123E">
            <w:pPr>
              <w:pStyle w:val="TableParagraph"/>
              <w:spacing w:before="95" w:line="278" w:lineRule="auto"/>
              <w:ind w:left="101" w:right="54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 ДЕНЬ: Экскурсия</w:t>
            </w:r>
          </w:p>
          <w:p w:rsidR="00BF1416" w:rsidRDefault="0023123E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огоньки, подведение итогов недели</w:t>
            </w:r>
          </w:p>
        </w:tc>
      </w:tr>
    </w:tbl>
    <w:p w:rsidR="00BF1416" w:rsidRDefault="00BF1416">
      <w:pPr>
        <w:pStyle w:val="TableParagraph"/>
        <w:spacing w:line="276" w:lineRule="auto"/>
        <w:rPr>
          <w:sz w:val="24"/>
        </w:rPr>
        <w:sectPr w:rsidR="00BF1416">
          <w:footerReference w:type="default" r:id="rId16"/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4"/>
        <w:ind w:left="994"/>
        <w:rPr>
          <w:b/>
          <w:i/>
          <w:sz w:val="28"/>
        </w:rPr>
      </w:pPr>
      <w:r>
        <w:rPr>
          <w:b/>
          <w:i/>
          <w:spacing w:val="-2"/>
          <w:sz w:val="28"/>
        </w:rPr>
        <w:lastRenderedPageBreak/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блок«Большая 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– тверская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BF1416" w:rsidRDefault="00BF1416">
      <w:pPr>
        <w:pStyle w:val="a3"/>
        <w:ind w:left="0"/>
        <w:rPr>
          <w:b/>
          <w:i/>
          <w:sz w:val="20"/>
        </w:rPr>
      </w:pPr>
    </w:p>
    <w:p w:rsidR="00BF1416" w:rsidRDefault="00BF1416">
      <w:pPr>
        <w:pStyle w:val="a3"/>
        <w:spacing w:before="90"/>
        <w:ind w:left="0"/>
        <w:rPr>
          <w:b/>
          <w:i/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F1416">
        <w:trPr>
          <w:trHeight w:val="316"/>
        </w:trPr>
        <w:tc>
          <w:tcPr>
            <w:tcW w:w="564" w:type="dxa"/>
            <w:vMerge w:val="restart"/>
          </w:tcPr>
          <w:p w:rsidR="00BF1416" w:rsidRDefault="0023123E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F1416" w:rsidRDefault="0023123E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F1416" w:rsidRDefault="0023123E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F1416" w:rsidRDefault="0023123E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F1416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9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93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9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BF1416">
        <w:trPr>
          <w:trHeight w:val="316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1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1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BF1416" w:rsidRDefault="0023123E">
            <w:pPr>
              <w:pStyle w:val="TableParagraph"/>
              <w:spacing w:before="8" w:line="320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русским </w:t>
            </w: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F1416">
        <w:trPr>
          <w:trHeight w:val="953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BF1416" w:rsidRDefault="0023123E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1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BF1416" w:rsidRDefault="0023123E">
            <w:pPr>
              <w:pStyle w:val="TableParagraph"/>
              <w:spacing w:before="9" w:line="310" w:lineRule="atLeast"/>
              <w:ind w:left="721" w:right="32" w:hanging="565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8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BF1416" w:rsidRDefault="0023123E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станциям</w:t>
            </w:r>
          </w:p>
          <w:p w:rsidR="00BF1416" w:rsidRDefault="0023123E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71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2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2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2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2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F1416" w:rsidRDefault="0023123E">
            <w:pPr>
              <w:pStyle w:val="TableParagraph"/>
              <w:spacing w:before="43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вязанию</w:t>
            </w:r>
          </w:p>
          <w:p w:rsidR="00BF1416" w:rsidRDefault="0023123E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71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2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2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доме</w:t>
            </w:r>
          </w:p>
          <w:p w:rsidR="00BF1416" w:rsidRDefault="0023123E">
            <w:pPr>
              <w:pStyle w:val="TableParagraph"/>
              <w:spacing w:before="43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71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20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69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Фотокросс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2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20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:rsidR="00BF1416" w:rsidRDefault="0023123E">
            <w:pPr>
              <w:pStyle w:val="TableParagraph"/>
              <w:spacing w:before="4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317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  <w:p w:rsidR="00BF1416" w:rsidRDefault="0023123E">
            <w:pPr>
              <w:pStyle w:val="TableParagraph"/>
              <w:spacing w:before="40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5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before="1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семейных</w:t>
            </w:r>
          </w:p>
          <w:p w:rsidR="00BF1416" w:rsidRDefault="0023123E">
            <w:pPr>
              <w:pStyle w:val="TableParagraph"/>
              <w:spacing w:before="4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before="1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6" w:lineRule="auto"/>
              <w:ind w:left="582" w:right="57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BF1416" w:rsidRDefault="0023123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F1416">
        <w:trPr>
          <w:trHeight w:val="318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F1416" w:rsidRDefault="00BF1416">
      <w:pPr>
        <w:pStyle w:val="TableParagraph"/>
        <w:spacing w:line="270" w:lineRule="exact"/>
        <w:jc w:val="center"/>
        <w:rPr>
          <w:sz w:val="24"/>
        </w:rPr>
        <w:sectPr w:rsidR="00BF1416">
          <w:footerReference w:type="default" r:id="rId17"/>
          <w:pgSz w:w="11910" w:h="16840"/>
          <w:pgMar w:top="1040" w:right="283" w:bottom="1339" w:left="708" w:header="0" w:footer="1043" w:gutter="0"/>
          <w:pgNumType w:start="25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F1416">
        <w:trPr>
          <w:trHeight w:val="318"/>
        </w:trPr>
        <w:tc>
          <w:tcPr>
            <w:tcW w:w="564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2" w:lineRule="exact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6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«Семейная</w:t>
            </w:r>
          </w:p>
          <w:p w:rsidR="00BF1416" w:rsidRDefault="0023123E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F1416">
        <w:trPr>
          <w:trHeight w:val="779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F1416" w:rsidRDefault="0023123E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BF1416" w:rsidRDefault="0023123E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F1416" w:rsidRDefault="0023123E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3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F1416">
        <w:trPr>
          <w:trHeight w:val="950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F1416" w:rsidRDefault="0023123E">
            <w:pPr>
              <w:pStyle w:val="TableParagraph"/>
              <w:spacing w:before="11" w:line="316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9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before="1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F1416">
        <w:trPr>
          <w:trHeight w:val="1269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6" w:lineRule="auto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BF1416" w:rsidRDefault="0023123E">
            <w:pPr>
              <w:pStyle w:val="TableParagraph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6" w:lineRule="auto"/>
              <w:ind w:left="13" w:right="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 xml:space="preserve">обсуждение/подве </w:t>
            </w:r>
            <w:r>
              <w:rPr>
                <w:sz w:val="24"/>
              </w:rPr>
              <w:t>дение итогов 6</w:t>
            </w:r>
          </w:p>
          <w:p w:rsidR="00BF1416" w:rsidRDefault="0023123E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BF1416" w:rsidRDefault="0023123E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BF1416" w:rsidRDefault="0023123E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день,</w:t>
            </w:r>
          </w:p>
          <w:p w:rsidR="00BF1416" w:rsidRDefault="0023123E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F1416" w:rsidRDefault="0023123E">
            <w:pPr>
              <w:pStyle w:val="TableParagraph"/>
              <w:spacing w:before="40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F1416" w:rsidRDefault="00BF1416">
      <w:pPr>
        <w:pStyle w:val="TableParagraph"/>
        <w:jc w:val="center"/>
        <w:rPr>
          <w:sz w:val="24"/>
        </w:rPr>
        <w:sectPr w:rsidR="00BF1416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BF1416" w:rsidRDefault="0023123E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блока«Большая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i/>
          <w:sz w:val="28"/>
        </w:rPr>
        <w:t>6,5</w:t>
      </w:r>
      <w:r>
        <w:rPr>
          <w:b/>
          <w:sz w:val="32"/>
        </w:rPr>
        <w:t>-</w:t>
      </w:r>
      <w:r>
        <w:rPr>
          <w:b/>
          <w:spacing w:val="-2"/>
          <w:sz w:val="32"/>
        </w:rPr>
        <w:t>10лет</w:t>
      </w:r>
    </w:p>
    <w:p w:rsidR="00BF1416" w:rsidRDefault="00BF1416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BF1416">
        <w:trPr>
          <w:trHeight w:val="570"/>
        </w:trPr>
        <w:tc>
          <w:tcPr>
            <w:tcW w:w="852" w:type="dxa"/>
            <w:vMerge w:val="restart"/>
          </w:tcPr>
          <w:p w:rsidR="00BF1416" w:rsidRDefault="0023123E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F1416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F1416">
        <w:trPr>
          <w:trHeight w:val="2104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BF1416" w:rsidRDefault="0023123E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BF1416" w:rsidRDefault="0023123E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BF1416" w:rsidRDefault="0023123E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F1416" w:rsidRDefault="0023123E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F1416">
        <w:trPr>
          <w:trHeight w:val="1151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F1416" w:rsidRDefault="0023123E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F1416">
        <w:trPr>
          <w:trHeight w:val="1470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ДЕНЬ: </w:t>
            </w:r>
            <w:r>
              <w:rPr>
                <w:sz w:val="24"/>
              </w:rPr>
              <w:t>Беседа по теме: «Мастерство в наследство», мастер-класс по созданию символа семьи.</w:t>
            </w:r>
          </w:p>
          <w:p w:rsidR="00BF1416" w:rsidRDefault="0023123E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BF1416">
        <w:trPr>
          <w:trHeight w:val="1468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39"/>
                <w:tab w:val="left" w:pos="5602"/>
                <w:tab w:val="left" w:pos="6418"/>
              </w:tabs>
              <w:spacing w:before="40" w:line="276" w:lineRule="auto"/>
              <w:ind w:left="98" w:right="84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BF1416" w:rsidRDefault="0023123E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F1416">
        <w:trPr>
          <w:trHeight w:val="1153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F1416" w:rsidRDefault="0023123E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F1416">
        <w:trPr>
          <w:trHeight w:val="1787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архив»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85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BF1416" w:rsidRDefault="0023123E">
            <w:pPr>
              <w:pStyle w:val="TableParagraph"/>
              <w:spacing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событие актива лагеря</w:t>
            </w:r>
          </w:p>
        </w:tc>
      </w:tr>
      <w:tr w:rsidR="00BF1416">
        <w:trPr>
          <w:trHeight w:val="2103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«Семейная </w:t>
            </w:r>
            <w:r>
              <w:rPr>
                <w:spacing w:val="-2"/>
                <w:sz w:val="24"/>
              </w:rPr>
              <w:t>копилка»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4"/>
              <w:ind w:left="98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41" w:line="276" w:lineRule="auto"/>
              <w:ind w:left="98" w:right="85"/>
              <w:jc w:val="both"/>
              <w:rPr>
                <w:sz w:val="24"/>
              </w:rPr>
            </w:pPr>
            <w:r>
              <w:rPr>
                <w:sz w:val="24"/>
              </w:rPr>
              <w:t>ДЕНЬ: Деловая игра: «Семейная ярмарка», выставка рисунков по теме: «Семейная реликвия».</w:t>
            </w:r>
          </w:p>
          <w:p w:rsidR="00BF1416" w:rsidRDefault="0023123E">
            <w:pPr>
              <w:pStyle w:val="TableParagraph"/>
              <w:spacing w:line="276" w:lineRule="auto"/>
              <w:ind w:left="98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ВЕЧЕР: Музыкальный фестиваль «Песни моей семьи» (песни моей бабушки, мамы, мои…). Отрядные огоньки, </w:t>
            </w:r>
            <w:r>
              <w:rPr>
                <w:sz w:val="24"/>
              </w:rPr>
              <w:t xml:space="preserve">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F1416" w:rsidRDefault="00BF1416">
      <w:pPr>
        <w:pStyle w:val="TableParagraph"/>
        <w:spacing w:line="276" w:lineRule="auto"/>
        <w:jc w:val="both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11-14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F1416" w:rsidRDefault="00BF1416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BF1416">
        <w:trPr>
          <w:trHeight w:val="570"/>
        </w:trPr>
        <w:tc>
          <w:tcPr>
            <w:tcW w:w="852" w:type="dxa"/>
            <w:vMerge w:val="restart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F1416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F1416">
        <w:trPr>
          <w:trHeight w:val="2104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BF1416" w:rsidRDefault="0023123E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писем- посланий «Письмо из прошлого: конверт во времени», заседание актива лагеря по планированию работы.</w:t>
            </w:r>
          </w:p>
          <w:p w:rsidR="00BF1416" w:rsidRDefault="0023123E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F1416" w:rsidRDefault="0023123E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F1416">
        <w:trPr>
          <w:trHeight w:val="1151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F1416" w:rsidRDefault="0023123E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F1416">
        <w:trPr>
          <w:trHeight w:val="1470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ДЕНЬ: Беседа по теме: «Мастерство в </w:t>
            </w:r>
            <w:r>
              <w:rPr>
                <w:sz w:val="24"/>
              </w:rPr>
              <w:t>наследство», мастер-класс по созданию символа семьи.</w:t>
            </w:r>
          </w:p>
          <w:p w:rsidR="00BF1416" w:rsidRDefault="0023123E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дружбы».</w:t>
            </w:r>
          </w:p>
        </w:tc>
      </w:tr>
      <w:tr w:rsidR="00BF1416">
        <w:trPr>
          <w:trHeight w:val="1468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tabs>
                <w:tab w:val="left" w:pos="995"/>
                <w:tab w:val="left" w:pos="2341"/>
                <w:tab w:val="left" w:pos="2800"/>
                <w:tab w:val="left" w:pos="4541"/>
                <w:tab w:val="left" w:pos="5602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Мастер-класс по вязанию </w:t>
            </w:r>
            <w:r>
              <w:rPr>
                <w:sz w:val="24"/>
              </w:rPr>
              <w:t>морских узлов.</w:t>
            </w:r>
          </w:p>
          <w:p w:rsidR="00BF1416" w:rsidRDefault="0023123E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F1416">
        <w:trPr>
          <w:trHeight w:val="1153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F1416" w:rsidRDefault="0023123E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F1416">
        <w:trPr>
          <w:trHeight w:val="1468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</w:t>
            </w:r>
            <w:r>
              <w:rPr>
                <w:sz w:val="24"/>
              </w:rPr>
              <w:t>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ДЕНЬ: Выездная экскурсия в музей/виртуальная экскурсия в музей, мемориал памяти на базе библиотеки.</w:t>
            </w:r>
          </w:p>
          <w:p w:rsidR="00BF1416" w:rsidRDefault="0023123E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Фотокросс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BF1416">
        <w:trPr>
          <w:trHeight w:val="1790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Деловая игра: «Семейная ярмарка».</w:t>
            </w:r>
          </w:p>
          <w:p w:rsidR="00BF1416" w:rsidRDefault="0023123E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F1416" w:rsidRDefault="00BF1416">
      <w:pPr>
        <w:pStyle w:val="TableParagraph"/>
        <w:spacing w:line="276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сетка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традиция»</w:t>
      </w:r>
      <w:r>
        <w:rPr>
          <w:b/>
          <w:sz w:val="32"/>
        </w:rPr>
        <w:t>15-17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F1416" w:rsidRDefault="00BF1416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7230"/>
      </w:tblGrid>
      <w:tr w:rsidR="00BF1416">
        <w:trPr>
          <w:trHeight w:val="570"/>
        </w:trPr>
        <w:tc>
          <w:tcPr>
            <w:tcW w:w="852" w:type="dxa"/>
            <w:vMerge w:val="restart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BF1416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BF1416">
        <w:trPr>
          <w:trHeight w:val="2104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УТРО: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b/>
                <w:sz w:val="24"/>
              </w:rPr>
              <w:t xml:space="preserve">ДЕНЬ: </w:t>
            </w:r>
            <w:r>
              <w:rPr>
                <w:sz w:val="24"/>
              </w:rPr>
              <w:t>Беседа о семейных ценностях и традициях, создание стенгазеты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/ страны», заседание </w:t>
            </w:r>
            <w:r>
              <w:rPr>
                <w:sz w:val="24"/>
              </w:rPr>
              <w:t>актива лагеря по планированию работы.</w:t>
            </w:r>
          </w:p>
          <w:p w:rsidR="00BF1416" w:rsidRDefault="0023123E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ВЕЧЕР: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BF1416" w:rsidRDefault="0023123E">
            <w:pPr>
              <w:pStyle w:val="TableParagraph"/>
              <w:spacing w:before="40"/>
              <w:ind w:left="98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семьи».</w:t>
            </w:r>
          </w:p>
        </w:tc>
      </w:tr>
      <w:tr w:rsidR="00BF1416">
        <w:trPr>
          <w:trHeight w:val="1151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Музыкальная гостиная «Семь нот о главном».</w:t>
            </w:r>
          </w:p>
          <w:p w:rsidR="00BF1416" w:rsidRDefault="0023123E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станциям 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ценности».</w:t>
            </w:r>
          </w:p>
        </w:tc>
      </w:tr>
      <w:tr w:rsidR="00BF1416">
        <w:trPr>
          <w:trHeight w:val="1470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40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BF1416" w:rsidRDefault="0023123E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совет».</w:t>
            </w:r>
          </w:p>
        </w:tc>
      </w:tr>
      <w:tr w:rsidR="00BF1416">
        <w:trPr>
          <w:trHeight w:val="1468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tabs>
                <w:tab w:val="left" w:pos="995"/>
                <w:tab w:val="left" w:pos="2341"/>
                <w:tab w:val="left" w:pos="2799"/>
                <w:tab w:val="left" w:pos="4543"/>
                <w:tab w:val="left" w:pos="5603"/>
                <w:tab w:val="left" w:pos="6418"/>
              </w:tabs>
              <w:spacing w:before="40"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(лапта, </w:t>
            </w:r>
            <w:r>
              <w:rPr>
                <w:sz w:val="24"/>
              </w:rPr>
              <w:t>городки).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Мастер-класс по вязанию морских узлов.</w:t>
            </w:r>
          </w:p>
          <w:p w:rsidR="00BF1416" w:rsidRDefault="0023123E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</w:tc>
      </w:tr>
      <w:tr w:rsidR="00BF1416">
        <w:trPr>
          <w:trHeight w:val="1153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4" w:line="278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ДЕНЬ: Игра-эстафета «Кто хозяин в доме?».</w:t>
            </w:r>
          </w:p>
          <w:p w:rsidR="00BF1416" w:rsidRDefault="0023123E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экспромт-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BF1416">
        <w:trPr>
          <w:trHeight w:val="1787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5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5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ДЕНЬ: Выездная экскурсия в музей/виртуальная </w:t>
            </w:r>
            <w:r>
              <w:rPr>
                <w:sz w:val="24"/>
              </w:rPr>
              <w:t>экскурсия в музей, мемориал памяти на базе библиотеки.</w:t>
            </w:r>
          </w:p>
          <w:p w:rsidR="00BF1416" w:rsidRDefault="0023123E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BF1416" w:rsidRDefault="0023123E">
            <w:pPr>
              <w:pStyle w:val="TableParagraph"/>
              <w:spacing w:before="43"/>
              <w:ind w:left="98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страны», 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BF1416">
        <w:trPr>
          <w:trHeight w:val="1787"/>
        </w:trPr>
        <w:tc>
          <w:tcPr>
            <w:tcW w:w="852" w:type="dxa"/>
          </w:tcPr>
          <w:p w:rsidR="00BF1416" w:rsidRDefault="0023123E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27" w:type="dxa"/>
          </w:tcPr>
          <w:p w:rsidR="00BF1416" w:rsidRDefault="0023123E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BF1416" w:rsidRDefault="0023123E">
            <w:pPr>
              <w:pStyle w:val="TableParagraph"/>
              <w:spacing w:before="94" w:line="276" w:lineRule="auto"/>
              <w:ind w:left="98" w:right="196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</w:t>
            </w:r>
            <w:r>
              <w:rPr>
                <w:sz w:val="24"/>
              </w:rPr>
              <w:t>Деловая игра: «Семейная ярмарка».</w:t>
            </w:r>
          </w:p>
          <w:p w:rsidR="00BF1416" w:rsidRDefault="0023123E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моей 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BF1416" w:rsidRDefault="00BF1416">
      <w:pPr>
        <w:pStyle w:val="TableParagraph"/>
        <w:spacing w:line="276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4"/>
        <w:ind w:left="429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Тематический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 «Край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родной»</w:t>
      </w:r>
    </w:p>
    <w:p w:rsidR="00BF1416" w:rsidRDefault="00BF1416">
      <w:pPr>
        <w:pStyle w:val="a3"/>
        <w:spacing w:before="190"/>
        <w:ind w:left="0"/>
        <w:rPr>
          <w:b/>
          <w:i/>
          <w:sz w:val="20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F1416">
        <w:trPr>
          <w:trHeight w:val="316"/>
        </w:trPr>
        <w:tc>
          <w:tcPr>
            <w:tcW w:w="564" w:type="dxa"/>
            <w:vMerge w:val="restart"/>
          </w:tcPr>
          <w:p w:rsidR="00BF1416" w:rsidRDefault="0023123E">
            <w:pPr>
              <w:pStyle w:val="TableParagraph"/>
              <w:spacing w:before="97" w:line="276" w:lineRule="auto"/>
              <w:ind w:left="213" w:right="44" w:hanging="15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№п/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2977" w:type="dxa"/>
            <w:vMerge w:val="restart"/>
          </w:tcPr>
          <w:p w:rsidR="00BF1416" w:rsidRDefault="0023123E">
            <w:pPr>
              <w:pStyle w:val="TableParagraph"/>
              <w:spacing w:before="97" w:line="276" w:lineRule="auto"/>
              <w:ind w:left="1422" w:hanging="13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Дела,события,мероприяти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1916" w:type="dxa"/>
            <w:vMerge w:val="restart"/>
          </w:tcPr>
          <w:p w:rsidR="00BF1416" w:rsidRDefault="0023123E">
            <w:pPr>
              <w:pStyle w:val="TableParagraph"/>
              <w:spacing w:before="97" w:line="276" w:lineRule="auto"/>
              <w:ind w:left="891" w:right="32" w:hanging="8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Срокипроведени </w:t>
            </w:r>
            <w:r>
              <w:rPr>
                <w:b/>
                <w:spacing w:val="-10"/>
                <w:sz w:val="24"/>
              </w:rPr>
              <w:t>я</w:t>
            </w:r>
          </w:p>
        </w:tc>
        <w:tc>
          <w:tcPr>
            <w:tcW w:w="4289" w:type="dxa"/>
            <w:gridSpan w:val="3"/>
          </w:tcPr>
          <w:p w:rsidR="00BF1416" w:rsidRDefault="0023123E">
            <w:pPr>
              <w:pStyle w:val="TableParagraph"/>
              <w:spacing w:line="275" w:lineRule="exact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BF1416">
        <w:trPr>
          <w:trHeight w:val="503"/>
        </w:trPr>
        <w:tc>
          <w:tcPr>
            <w:tcW w:w="564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92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6,5</w:t>
            </w:r>
            <w:r>
              <w:rPr>
                <w:b/>
                <w:sz w:val="24"/>
              </w:rPr>
              <w:t>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92"/>
              <w:ind w:left="1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92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15-17лет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  <w:r>
              <w:rPr>
                <w:b/>
                <w:spacing w:val="-2"/>
                <w:sz w:val="24"/>
              </w:rPr>
              <w:t>оздоровительнаяработа»</w:t>
            </w:r>
          </w:p>
        </w:tc>
      </w:tr>
      <w:tr w:rsidR="00BF1416">
        <w:trPr>
          <w:trHeight w:val="316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6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квест-</w:t>
            </w:r>
            <w:r>
              <w:rPr>
                <w:spacing w:val="-4"/>
                <w:sz w:val="24"/>
              </w:rPr>
              <w:t>игра</w:t>
            </w:r>
          </w:p>
          <w:p w:rsidR="00BF1416" w:rsidRDefault="0023123E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152" w:line="278" w:lineRule="auto"/>
              <w:ind w:left="1021" w:right="475" w:hanging="536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6" w:lineRule="auto"/>
              <w:ind w:left="601" w:right="176" w:hanging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1 день,</w:t>
            </w:r>
          </w:p>
          <w:p w:rsidR="00BF1416" w:rsidRDefault="0023123E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5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1269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6" w:lineRule="auto"/>
              <w:ind w:left="102" w:right="80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BF1416" w:rsidRDefault="0023123E">
            <w:pPr>
              <w:pStyle w:val="TableParagraph"/>
              <w:ind w:left="710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BF1416" w:rsidRDefault="0023123E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2"/>
                <w:sz w:val="24"/>
              </w:rPr>
              <w:t xml:space="preserve"> Русского</w:t>
            </w:r>
          </w:p>
          <w:p w:rsidR="00BF1416" w:rsidRDefault="0023123E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6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F1416" w:rsidRDefault="0023123E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F1416" w:rsidRDefault="0023123E">
            <w:pPr>
              <w:pStyle w:val="TableParagraph"/>
              <w:spacing w:before="9" w:line="320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квест:</w:t>
            </w:r>
          </w:p>
          <w:p w:rsidR="00BF1416" w:rsidRDefault="0023123E">
            <w:pPr>
              <w:pStyle w:val="TableParagraph"/>
              <w:spacing w:before="40"/>
              <w:ind w:left="12" w:right="1"/>
              <w:jc w:val="center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949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170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:rsidR="00BF1416" w:rsidRDefault="0023123E">
            <w:pPr>
              <w:pStyle w:val="TableParagraph"/>
              <w:spacing w:before="7" w:line="310" w:lineRule="atLeast"/>
              <w:ind w:left="160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953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2" w:lineRule="exact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BF1416" w:rsidRDefault="0023123E">
            <w:pPr>
              <w:pStyle w:val="TableParagraph"/>
              <w:spacing w:before="7" w:line="310" w:lineRule="atLeas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BF1416" w:rsidRDefault="0023123E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BF1416" w:rsidRDefault="0023123E">
            <w:pPr>
              <w:pStyle w:val="TableParagraph"/>
              <w:spacing w:before="41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«Этно-</w:t>
            </w:r>
          </w:p>
          <w:p w:rsidR="00BF1416" w:rsidRDefault="0023123E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3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BF1416" w:rsidRDefault="0023123E">
            <w:pPr>
              <w:pStyle w:val="TableParagraph"/>
              <w:spacing w:before="43"/>
              <w:ind w:left="48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«Детскоесамоуправление»</w:t>
            </w:r>
          </w:p>
        </w:tc>
      </w:tr>
      <w:tr w:rsidR="00BF1416">
        <w:trPr>
          <w:trHeight w:val="318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по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F1416" w:rsidRDefault="00BF1416">
      <w:pPr>
        <w:pStyle w:val="TableParagraph"/>
        <w:spacing w:line="270" w:lineRule="exact"/>
        <w:jc w:val="center"/>
        <w:rPr>
          <w:sz w:val="24"/>
        </w:rPr>
        <w:sectPr w:rsidR="00BF1416">
          <w:pgSz w:w="11910" w:h="16840"/>
          <w:pgMar w:top="1040" w:right="283" w:bottom="1413" w:left="708" w:header="0" w:footer="1043" w:gutter="0"/>
          <w:cols w:space="720"/>
        </w:sect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2977"/>
        <w:gridCol w:w="1916"/>
        <w:gridCol w:w="1913"/>
        <w:gridCol w:w="1419"/>
        <w:gridCol w:w="957"/>
      </w:tblGrid>
      <w:tr w:rsidR="00BF1416">
        <w:trPr>
          <w:trHeight w:val="318"/>
        </w:trPr>
        <w:tc>
          <w:tcPr>
            <w:tcW w:w="564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316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Событиеактивалагеря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0" w:lineRule="exact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6" w:lineRule="auto"/>
              <w:ind w:left="304" w:right="298" w:hanging="1"/>
              <w:jc w:val="center"/>
              <w:rPr>
                <w:sz w:val="24"/>
              </w:rPr>
            </w:pPr>
            <w:r>
              <w:rPr>
                <w:sz w:val="24"/>
              </w:rPr>
              <w:t>Беседа о традициях, 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BF1416" w:rsidRDefault="0023123E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:rsidR="00BF1416" w:rsidRDefault="0023123E">
            <w:pPr>
              <w:pStyle w:val="TableParagraph"/>
              <w:spacing w:before="40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3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чужих,</w:t>
            </w:r>
          </w:p>
          <w:p w:rsidR="00BF1416" w:rsidRDefault="0023123E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чужой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своих…»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«Инклюзивноепространство»</w:t>
            </w:r>
          </w:p>
        </w:tc>
      </w:tr>
      <w:tr w:rsidR="00BF1416">
        <w:trPr>
          <w:trHeight w:val="953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582" w:firstLine="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BF1416" w:rsidRDefault="0023123E">
            <w:pPr>
              <w:pStyle w:val="TableParagraph"/>
              <w:spacing w:before="9" w:line="310" w:lineRule="atLeast"/>
              <w:ind w:left="841" w:hanging="259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направленностью организации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BF1416">
        <w:trPr>
          <w:trHeight w:val="633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BF1416" w:rsidRDefault="0023123E">
            <w:pPr>
              <w:pStyle w:val="TableParagraph"/>
              <w:spacing w:before="41"/>
              <w:ind w:left="282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BF1416">
        <w:trPr>
          <w:trHeight w:val="777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BF1416" w:rsidRDefault="0023123E">
            <w:pPr>
              <w:pStyle w:val="TableParagraph"/>
              <w:spacing w:before="41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224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224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224"/>
              <w:ind w:left="8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224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8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before="1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Вариативныемодули</w:t>
            </w:r>
          </w:p>
        </w:tc>
      </w:tr>
      <w:tr w:rsidR="00BF1416">
        <w:trPr>
          <w:trHeight w:val="317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6" w:lineRule="exact"/>
              <w:ind w:left="1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BF1416">
        <w:trPr>
          <w:trHeight w:val="318"/>
        </w:trPr>
        <w:tc>
          <w:tcPr>
            <w:tcW w:w="564" w:type="dxa"/>
          </w:tcPr>
          <w:p w:rsidR="00BF1416" w:rsidRDefault="0023123E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line="270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BF1416">
        <w:trPr>
          <w:trHeight w:val="636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BF1416" w:rsidRDefault="0023123E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BF1416">
        <w:trPr>
          <w:trHeight w:val="952"/>
        </w:trPr>
        <w:tc>
          <w:tcPr>
            <w:tcW w:w="564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BF1416" w:rsidRDefault="0023123E">
            <w:pPr>
              <w:pStyle w:val="TableParagraph"/>
              <w:spacing w:before="8" w:line="320" w:lineRule="exact"/>
              <w:ind w:left="50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6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BF1416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BF1416">
        <w:trPr>
          <w:trHeight w:val="636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:rsidR="00BF1416" w:rsidRDefault="0023123E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5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5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кто</w:t>
            </w:r>
          </w:p>
          <w:p w:rsidR="00BF1416" w:rsidRDefault="0023123E">
            <w:pPr>
              <w:pStyle w:val="TableParagraph"/>
              <w:spacing w:before="40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они?»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3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BF1416">
        <w:trPr>
          <w:trHeight w:val="316"/>
        </w:trPr>
        <w:tc>
          <w:tcPr>
            <w:tcW w:w="9746" w:type="dxa"/>
            <w:gridSpan w:val="6"/>
          </w:tcPr>
          <w:p w:rsidR="00BF1416" w:rsidRDefault="0023123E">
            <w:pPr>
              <w:pStyle w:val="TableParagraph"/>
              <w:spacing w:line="275" w:lineRule="exact"/>
              <w:ind w:left="16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BF1416">
        <w:trPr>
          <w:trHeight w:val="635"/>
        </w:trPr>
        <w:tc>
          <w:tcPr>
            <w:tcW w:w="564" w:type="dxa"/>
          </w:tcPr>
          <w:p w:rsidR="00BF1416" w:rsidRDefault="0023123E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977" w:type="dxa"/>
          </w:tcPr>
          <w:p w:rsidR="00BF1416" w:rsidRDefault="0023123E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международных</w:t>
            </w:r>
          </w:p>
          <w:p w:rsidR="00BF1416" w:rsidRDefault="0023123E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фестивалях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6" w:type="dxa"/>
          </w:tcPr>
          <w:p w:rsidR="00BF1416" w:rsidRDefault="0023123E">
            <w:pPr>
              <w:pStyle w:val="TableParagraph"/>
              <w:spacing w:before="152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3" w:type="dxa"/>
          </w:tcPr>
          <w:p w:rsidR="00BF1416" w:rsidRDefault="0023123E">
            <w:pPr>
              <w:pStyle w:val="TableParagraph"/>
              <w:spacing w:before="152"/>
              <w:ind w:left="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9" w:type="dxa"/>
          </w:tcPr>
          <w:p w:rsidR="00BF1416" w:rsidRDefault="0023123E">
            <w:pPr>
              <w:pStyle w:val="TableParagraph"/>
              <w:spacing w:before="152"/>
              <w:ind w:left="92" w:right="8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957" w:type="dxa"/>
          </w:tcPr>
          <w:p w:rsidR="00BF1416" w:rsidRDefault="0023123E">
            <w:pPr>
              <w:pStyle w:val="TableParagraph"/>
              <w:spacing w:before="15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BF1416" w:rsidRDefault="00BF1416">
      <w:pPr>
        <w:pStyle w:val="TableParagraph"/>
        <w:jc w:val="center"/>
        <w:rPr>
          <w:sz w:val="24"/>
        </w:rPr>
        <w:sectPr w:rsidR="00BF1416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BF1416" w:rsidRDefault="0023123E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i/>
          <w:sz w:val="28"/>
        </w:rPr>
        <w:t>6,5</w:t>
      </w:r>
      <w:r>
        <w:rPr>
          <w:b/>
          <w:sz w:val="32"/>
        </w:rPr>
        <w:t>-10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F1416" w:rsidRDefault="00BF1416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BF1416">
        <w:trPr>
          <w:trHeight w:val="517"/>
        </w:trPr>
        <w:tc>
          <w:tcPr>
            <w:tcW w:w="852" w:type="dxa"/>
            <w:vMerge w:val="restart"/>
          </w:tcPr>
          <w:p w:rsidR="00BF1416" w:rsidRDefault="00BF1416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F1416" w:rsidRDefault="00BF1416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F1416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F1416">
        <w:trPr>
          <w:trHeight w:val="1784"/>
        </w:trPr>
        <w:tc>
          <w:tcPr>
            <w:tcW w:w="852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F1416" w:rsidRDefault="0023123E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F1416">
        <w:trPr>
          <w:trHeight w:val="1982"/>
        </w:trPr>
        <w:tc>
          <w:tcPr>
            <w:tcW w:w="852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Лекция «Зеленое царство Тверской области».</w:t>
            </w:r>
          </w:p>
          <w:p w:rsidR="00BF1416" w:rsidRDefault="0023123E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BF1416" w:rsidRDefault="0023123E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BF1416" w:rsidRDefault="0023123E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конверт».Заседание актива лагеря по планированию работы.</w:t>
            </w:r>
          </w:p>
        </w:tc>
      </w:tr>
      <w:tr w:rsidR="00BF1416">
        <w:trPr>
          <w:trHeight w:val="1787"/>
        </w:trPr>
        <w:tc>
          <w:tcPr>
            <w:tcW w:w="852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Беседа по теме «Святой князь Михаил Тверской – защитник земли русской».Конкурс рисунков по теме: «Мои </w:t>
            </w:r>
            <w:r>
              <w:rPr>
                <w:spacing w:val="-2"/>
                <w:sz w:val="24"/>
              </w:rPr>
              <w:t>герои».</w:t>
            </w:r>
          </w:p>
          <w:p w:rsidR="00BF1416" w:rsidRDefault="002312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F1416">
        <w:trPr>
          <w:trHeight w:val="1467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о традициях, праздниках и правилах гостеприимства, событие актива лагеря.</w:t>
            </w:r>
          </w:p>
          <w:p w:rsidR="00BF1416" w:rsidRDefault="0023123E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F1416">
        <w:trPr>
          <w:trHeight w:val="1154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F1416" w:rsidRDefault="0023123E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BF1416" w:rsidRDefault="0023123E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F1416">
        <w:trPr>
          <w:trHeight w:val="1151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F1416" w:rsidRDefault="0023123E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F1416" w:rsidRDefault="0023123E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F1416">
        <w:trPr>
          <w:trHeight w:val="1470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BF1416" w:rsidRDefault="0023123E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F1416" w:rsidRDefault="00BF1416">
      <w:pPr>
        <w:pStyle w:val="TableParagraph"/>
        <w:spacing w:line="276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11-14</w:t>
      </w:r>
      <w:r>
        <w:rPr>
          <w:b/>
          <w:spacing w:val="-16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F1416" w:rsidRDefault="00BF1416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BF1416">
        <w:trPr>
          <w:trHeight w:val="517"/>
        </w:trPr>
        <w:tc>
          <w:tcPr>
            <w:tcW w:w="852" w:type="dxa"/>
            <w:vMerge w:val="restart"/>
          </w:tcPr>
          <w:p w:rsidR="00BF1416" w:rsidRDefault="00BF1416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F1416" w:rsidRDefault="00BF1416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F1416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F1416">
        <w:trPr>
          <w:trHeight w:val="1784"/>
        </w:trPr>
        <w:tc>
          <w:tcPr>
            <w:tcW w:w="852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F1416" w:rsidRDefault="0023123E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F1416">
        <w:trPr>
          <w:trHeight w:val="1982"/>
        </w:trPr>
        <w:tc>
          <w:tcPr>
            <w:tcW w:w="852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spacing w:before="1"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ДЕНЬ: Мероприятие </w:t>
            </w:r>
            <w:r>
              <w:rPr>
                <w:sz w:val="24"/>
              </w:rPr>
              <w:t>«Зеленое царство Тверской области».</w:t>
            </w:r>
          </w:p>
          <w:p w:rsidR="00BF1416" w:rsidRDefault="0023123E">
            <w:pPr>
              <w:pStyle w:val="TableParagraph"/>
              <w:tabs>
                <w:tab w:val="left" w:pos="1284"/>
                <w:tab w:val="left" w:pos="1759"/>
                <w:tab w:val="left" w:pos="3229"/>
                <w:tab w:val="left" w:pos="4364"/>
                <w:tab w:val="left" w:pos="5503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</w:t>
            </w:r>
          </w:p>
          <w:p w:rsidR="00BF1416" w:rsidRDefault="0023123E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BF1416" w:rsidRDefault="0023123E">
            <w:pPr>
              <w:pStyle w:val="TableParagraph"/>
              <w:spacing w:before="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«Зелѐный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области». Заседание актива лагеря по планированию работы.</w:t>
            </w:r>
          </w:p>
        </w:tc>
      </w:tr>
      <w:tr w:rsidR="00BF1416">
        <w:trPr>
          <w:trHeight w:val="1787"/>
        </w:trPr>
        <w:tc>
          <w:tcPr>
            <w:tcW w:w="852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176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41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Беседа по теме «Святой благоверный князь Михаил Тверской». Творческий мастер-класс «Символы России в </w:t>
            </w:r>
            <w:r>
              <w:rPr>
                <w:spacing w:val="-2"/>
                <w:sz w:val="24"/>
              </w:rPr>
              <w:t>искусстве».</w:t>
            </w:r>
          </w:p>
          <w:p w:rsidR="00BF1416" w:rsidRDefault="0023123E">
            <w:pPr>
              <w:pStyle w:val="TableParagraph"/>
              <w:spacing w:before="1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F1416">
        <w:trPr>
          <w:trHeight w:val="1475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223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«Кодекс гостеприимства: Свои среди своих и чужих», событие актива лагеря.</w:t>
            </w:r>
          </w:p>
          <w:p w:rsidR="00BF1416" w:rsidRDefault="0023123E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F1416">
        <w:trPr>
          <w:trHeight w:val="1153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F1416" w:rsidRDefault="0023123E">
            <w:pPr>
              <w:pStyle w:val="TableParagraph"/>
              <w:spacing w:before="253"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ДЕНЬ:Творч</w:t>
            </w:r>
            <w:r>
              <w:rPr>
                <w:sz w:val="24"/>
              </w:rPr>
              <w:t>еская мастерская «Народные промыслы».</w:t>
            </w:r>
          </w:p>
          <w:p w:rsidR="00BF1416" w:rsidRDefault="0023123E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F1416">
        <w:trPr>
          <w:trHeight w:val="1151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62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F1416" w:rsidRDefault="0023123E">
            <w:pPr>
              <w:pStyle w:val="TableParagraph"/>
              <w:spacing w:before="254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F1416" w:rsidRDefault="0023123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F1416">
        <w:trPr>
          <w:trHeight w:val="1470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tabs>
                <w:tab w:val="left" w:pos="1377"/>
              </w:tabs>
              <w:spacing w:line="276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награждение активных участников.</w:t>
            </w:r>
          </w:p>
          <w:p w:rsidR="00BF1416" w:rsidRDefault="0023123E">
            <w:pPr>
              <w:pStyle w:val="TableParagraph"/>
              <w:spacing w:line="278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F1416" w:rsidRDefault="00BF1416">
      <w:pPr>
        <w:pStyle w:val="TableParagraph"/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3"/>
        <w:ind w:left="994"/>
        <w:rPr>
          <w:b/>
          <w:sz w:val="32"/>
        </w:rPr>
      </w:pPr>
      <w:r>
        <w:rPr>
          <w:b/>
          <w:i/>
          <w:sz w:val="28"/>
        </w:rPr>
        <w:lastRenderedPageBreak/>
        <w:t>План-сетка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«Край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Тверской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родной»</w:t>
      </w:r>
      <w:r>
        <w:rPr>
          <w:b/>
          <w:sz w:val="32"/>
        </w:rPr>
        <w:t>15-17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F1416" w:rsidRDefault="00BF1416">
      <w:pPr>
        <w:pStyle w:val="a3"/>
        <w:spacing w:before="3"/>
        <w:ind w:left="0"/>
        <w:rPr>
          <w:b/>
          <w:sz w:val="19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5"/>
        <w:gridCol w:w="6949"/>
      </w:tblGrid>
      <w:tr w:rsidR="00BF1416">
        <w:trPr>
          <w:trHeight w:val="517"/>
        </w:trPr>
        <w:tc>
          <w:tcPr>
            <w:tcW w:w="852" w:type="dxa"/>
            <w:vMerge w:val="restart"/>
          </w:tcPr>
          <w:p w:rsidR="00BF1416" w:rsidRDefault="00BF1416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5" w:type="dxa"/>
            <w:vMerge w:val="restart"/>
          </w:tcPr>
          <w:p w:rsidR="00BF1416" w:rsidRDefault="00BF1416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BF1416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F1416" w:rsidRDefault="00BF1416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BF1416">
        <w:trPr>
          <w:trHeight w:val="1784"/>
        </w:trPr>
        <w:tc>
          <w:tcPr>
            <w:tcW w:w="852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56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98" w:right="9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40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BF1416" w:rsidRDefault="0023123E">
            <w:pPr>
              <w:pStyle w:val="TableParagraph"/>
              <w:spacing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культур».</w:t>
            </w:r>
          </w:p>
        </w:tc>
      </w:tr>
      <w:tr w:rsidR="00BF1416">
        <w:trPr>
          <w:trHeight w:val="2599"/>
        </w:trPr>
        <w:tc>
          <w:tcPr>
            <w:tcW w:w="852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150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98" w:right="346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206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видеолекций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географического общества, прогулка по территории, создание гербария</w:t>
            </w:r>
          </w:p>
          <w:p w:rsidR="00BF1416" w:rsidRDefault="0023123E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  <w:p w:rsidR="00BF1416" w:rsidRDefault="0023123E">
            <w:pPr>
              <w:pStyle w:val="TableParagraph"/>
              <w:spacing w:before="207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сохранения», Заседание актива лагеря по планированию работы.</w:t>
            </w:r>
          </w:p>
        </w:tc>
      </w:tr>
      <w:tr w:rsidR="00BF1416">
        <w:trPr>
          <w:trHeight w:val="1470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222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зарядка.</w:t>
            </w:r>
          </w:p>
          <w:p w:rsidR="00BF1416" w:rsidRDefault="0023123E">
            <w:pPr>
              <w:pStyle w:val="TableParagraph"/>
              <w:spacing w:before="43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«Святой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благоверный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князь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Михаил Тверской», защита мини-проектов по теме «Герои </w:t>
            </w:r>
            <w:r>
              <w:rPr>
                <w:sz w:val="24"/>
              </w:rPr>
              <w:t>– кто они?».</w:t>
            </w:r>
          </w:p>
          <w:p w:rsidR="00BF1416" w:rsidRDefault="0023123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квест-игра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BF1416">
        <w:trPr>
          <w:trHeight w:val="1794"/>
        </w:trPr>
        <w:tc>
          <w:tcPr>
            <w:tcW w:w="852" w:type="dxa"/>
          </w:tcPr>
          <w:p w:rsidR="00BF1416" w:rsidRDefault="00BF1416">
            <w:pPr>
              <w:pStyle w:val="TableParagraph"/>
              <w:rPr>
                <w:b/>
                <w:sz w:val="28"/>
              </w:rPr>
            </w:pPr>
          </w:p>
          <w:p w:rsidR="00BF1416" w:rsidRDefault="00BF1416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rPr>
                <w:b/>
                <w:sz w:val="24"/>
              </w:rPr>
            </w:pPr>
          </w:p>
          <w:p w:rsidR="00BF1416" w:rsidRDefault="00BF1416">
            <w:pPr>
              <w:pStyle w:val="TableParagraph"/>
              <w:spacing w:before="181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Беседа «Свой среди чужих, чужой среди своих:</w:t>
            </w:r>
          </w:p>
          <w:p w:rsidR="00BF1416" w:rsidRDefault="0023123E">
            <w:pPr>
              <w:pStyle w:val="TableParagraph"/>
              <w:spacing w:before="1" w:line="278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Навигация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современном мире», </w:t>
            </w:r>
            <w:r>
              <w:rPr>
                <w:sz w:val="24"/>
              </w:rPr>
              <w:t>событие актива лагеря.</w:t>
            </w:r>
          </w:p>
          <w:p w:rsidR="00BF1416" w:rsidRDefault="0023123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BF1416">
        <w:trPr>
          <w:trHeight w:val="1315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143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Творческая мастерская «Народные промыслы».</w:t>
            </w:r>
          </w:p>
          <w:p w:rsidR="00BF1416" w:rsidRDefault="0023123E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«Этно-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BF1416">
        <w:trPr>
          <w:trHeight w:val="1150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125" w:type="dxa"/>
          </w:tcPr>
          <w:p w:rsidR="00BF1416" w:rsidRDefault="0023123E">
            <w:pPr>
              <w:pStyle w:val="TableParagraph"/>
              <w:spacing w:before="253" w:line="276" w:lineRule="auto"/>
              <w:ind w:left="98" w:right="10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4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ДЕНЬ: Интерактивная игра «Хоровод дружбы».</w:t>
            </w:r>
          </w:p>
          <w:p w:rsidR="00BF1416" w:rsidRDefault="0023123E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ВЕЧЕР: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2"/>
                <w:sz w:val="24"/>
              </w:rPr>
              <w:t xml:space="preserve"> культур».</w:t>
            </w:r>
          </w:p>
        </w:tc>
      </w:tr>
      <w:tr w:rsidR="00BF1416">
        <w:trPr>
          <w:trHeight w:val="1470"/>
        </w:trPr>
        <w:tc>
          <w:tcPr>
            <w:tcW w:w="852" w:type="dxa"/>
          </w:tcPr>
          <w:p w:rsidR="00BF1416" w:rsidRDefault="00BF1416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BF1416" w:rsidRDefault="0023123E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BF1416" w:rsidRDefault="00BF1416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F1416" w:rsidRDefault="0023123E">
            <w:pPr>
              <w:pStyle w:val="TableParagraph"/>
              <w:tabs>
                <w:tab w:val="left" w:pos="1377"/>
              </w:tabs>
              <w:spacing w:line="278" w:lineRule="auto"/>
              <w:ind w:left="98" w:right="82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9" w:type="dxa"/>
          </w:tcPr>
          <w:p w:rsidR="00BF1416" w:rsidRDefault="0023123E">
            <w:pPr>
              <w:pStyle w:val="TableParagraph"/>
              <w:spacing w:before="95"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награждение </w:t>
            </w:r>
            <w:r>
              <w:rPr>
                <w:sz w:val="24"/>
              </w:rPr>
              <w:t>активных участников.</w:t>
            </w:r>
          </w:p>
          <w:p w:rsidR="00BF1416" w:rsidRDefault="0023123E">
            <w:pPr>
              <w:pStyle w:val="TableParagraph"/>
              <w:spacing w:before="1" w:line="276" w:lineRule="auto"/>
              <w:ind w:left="100" w:right="4113"/>
              <w:rPr>
                <w:sz w:val="24"/>
              </w:rPr>
            </w:pPr>
            <w:r>
              <w:rPr>
                <w:sz w:val="24"/>
              </w:rPr>
              <w:t>ДЕНЬ: Сборы детей. Отъезд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</w:tc>
      </w:tr>
    </w:tbl>
    <w:p w:rsidR="00BF1416" w:rsidRDefault="0023123E">
      <w:pPr>
        <w:pStyle w:val="a3"/>
        <w:spacing w:line="276" w:lineRule="auto"/>
        <w:ind w:left="994" w:right="680"/>
      </w:pPr>
      <w:r>
        <w:rPr>
          <w:b/>
        </w:rPr>
        <w:t>Примечание:</w:t>
      </w:r>
      <w:r>
        <w:rPr>
          <w:b/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корректируется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погодных</w:t>
      </w:r>
      <w:r>
        <w:rPr>
          <w:spacing w:val="-7"/>
        </w:rPr>
        <w:t xml:space="preserve"> </w:t>
      </w:r>
      <w:r>
        <w:t>условий, запросов детей, событийной повестки региона.</w:t>
      </w:r>
    </w:p>
    <w:p w:rsidR="00BF1416" w:rsidRDefault="00BF1416">
      <w:pPr>
        <w:pStyle w:val="a3"/>
        <w:spacing w:line="276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2" w:line="278" w:lineRule="auto"/>
        <w:ind w:left="1457" w:right="554" w:firstLine="7089"/>
        <w:rPr>
          <w:b/>
          <w:sz w:val="28"/>
        </w:rPr>
      </w:pPr>
      <w:r>
        <w:rPr>
          <w:b/>
          <w:color w:val="000000" w:themeColor="text1"/>
          <w:sz w:val="28"/>
        </w:rPr>
        <w:lastRenderedPageBreak/>
        <w:t>Приложение</w:t>
      </w:r>
      <w:r>
        <w:rPr>
          <w:b/>
          <w:color w:val="000000" w:themeColor="text1"/>
          <w:spacing w:val="-18"/>
          <w:sz w:val="28"/>
        </w:rPr>
        <w:t xml:space="preserve"> </w:t>
      </w:r>
      <w:r>
        <w:rPr>
          <w:b/>
          <w:color w:val="000000" w:themeColor="text1"/>
          <w:sz w:val="28"/>
        </w:rPr>
        <w:t>2</w:t>
      </w:r>
      <w:r>
        <w:rPr>
          <w:b/>
          <w:color w:val="2E5395"/>
          <w:sz w:val="28"/>
        </w:rPr>
        <w:t xml:space="preserve"> </w:t>
      </w:r>
      <w:r>
        <w:rPr>
          <w:b/>
          <w:sz w:val="28"/>
        </w:rPr>
        <w:t xml:space="preserve">Методические рекомендации по </w:t>
      </w:r>
      <w:r>
        <w:rPr>
          <w:b/>
          <w:sz w:val="28"/>
        </w:rPr>
        <w:t>проведению тематических блоков</w:t>
      </w:r>
    </w:p>
    <w:p w:rsidR="00BF1416" w:rsidRDefault="0023123E">
      <w:pPr>
        <w:pStyle w:val="1"/>
        <w:spacing w:line="364" w:lineRule="exact"/>
        <w:ind w:left="3406"/>
        <w:jc w:val="left"/>
      </w:pPr>
      <w:r>
        <w:t>Блок</w:t>
      </w:r>
      <w:r>
        <w:rPr>
          <w:spacing w:val="-10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</w:p>
    <w:p w:rsidR="00BF1416" w:rsidRDefault="0023123E">
      <w:pPr>
        <w:spacing w:before="217"/>
        <w:ind w:left="428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pacing w:val="-9"/>
          <w:sz w:val="32"/>
        </w:rPr>
        <w:t>6,5</w:t>
      </w:r>
      <w:r>
        <w:rPr>
          <w:b/>
          <w:sz w:val="32"/>
        </w:rPr>
        <w:t>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F1416" w:rsidRDefault="0023123E">
      <w:pPr>
        <w:spacing w:before="57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F1416" w:rsidRDefault="0023123E">
      <w:pPr>
        <w:spacing w:before="200"/>
        <w:ind w:left="427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F1416" w:rsidRDefault="0023123E">
      <w:pPr>
        <w:pStyle w:val="a3"/>
        <w:spacing w:before="204"/>
        <w:ind w:left="994"/>
      </w:pPr>
      <w:r>
        <w:rPr>
          <w:spacing w:val="-2"/>
        </w:rPr>
        <w:t>Цели:</w:t>
      </w:r>
    </w:p>
    <w:p w:rsidR="00BF1416" w:rsidRDefault="0023123E">
      <w:pPr>
        <w:pStyle w:val="a4"/>
        <w:numPr>
          <w:ilvl w:val="0"/>
          <w:numId w:val="27"/>
        </w:numPr>
        <w:tabs>
          <w:tab w:val="left" w:pos="1713"/>
        </w:tabs>
        <w:spacing w:before="207" w:line="276" w:lineRule="auto"/>
        <w:ind w:right="56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F1416" w:rsidRDefault="0023123E">
      <w:pPr>
        <w:pStyle w:val="a4"/>
        <w:numPr>
          <w:ilvl w:val="0"/>
          <w:numId w:val="27"/>
        </w:numPr>
        <w:tabs>
          <w:tab w:val="left" w:pos="1713"/>
        </w:tabs>
        <w:spacing w:before="166" w:line="276" w:lineRule="auto"/>
        <w:ind w:right="561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:rsidR="00BF1416" w:rsidRDefault="0023123E">
      <w:pPr>
        <w:pStyle w:val="a4"/>
        <w:numPr>
          <w:ilvl w:val="0"/>
          <w:numId w:val="27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sz w:val="24"/>
        </w:rPr>
        <w:t>Командообразующая: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BF1416" w:rsidRDefault="0023123E">
      <w:pPr>
        <w:pStyle w:val="a4"/>
        <w:numPr>
          <w:ilvl w:val="0"/>
          <w:numId w:val="2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BF1416" w:rsidRDefault="0023123E">
      <w:pPr>
        <w:pStyle w:val="a3"/>
        <w:spacing w:before="164" w:line="278" w:lineRule="auto"/>
        <w:ind w:left="994" w:right="563"/>
        <w:jc w:val="both"/>
      </w:pPr>
      <w:r>
        <w:t>В течение недели отряды готовятся к инсценировке сказок народов России. Каждый отряд п</w:t>
      </w:r>
      <w:r>
        <w:t>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</w:t>
      </w:r>
      <w:r>
        <w:t>м зрителям.</w:t>
      </w:r>
    </w:p>
    <w:p w:rsidR="00BF1416" w:rsidRDefault="0023123E">
      <w:pPr>
        <w:pStyle w:val="4"/>
        <w:tabs>
          <w:tab w:val="left" w:pos="9906"/>
        </w:tabs>
        <w:spacing w:before="5" w:line="476" w:lineRule="exact"/>
        <w:ind w:right="564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F1416" w:rsidRDefault="0023123E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before="2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F1416" w:rsidRDefault="0023123E">
      <w:pPr>
        <w:spacing w:before="40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F1416" w:rsidRDefault="0023123E">
      <w:pPr>
        <w:pStyle w:val="4"/>
        <w:numPr>
          <w:ilvl w:val="0"/>
          <w:numId w:val="28"/>
        </w:numPr>
        <w:tabs>
          <w:tab w:val="left" w:pos="1234"/>
        </w:tabs>
        <w:spacing w:before="210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201" w:line="276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F1416" w:rsidRDefault="0023123E">
      <w:pPr>
        <w:pStyle w:val="4"/>
        <w:spacing w:before="172"/>
      </w:pPr>
      <w:r>
        <w:rPr>
          <w:spacing w:val="-2"/>
        </w:rPr>
        <w:t>Ведущий</w:t>
      </w:r>
      <w:r>
        <w:rPr>
          <w:spacing w:val="-2"/>
        </w:rPr>
        <w:t>:</w:t>
      </w:r>
    </w:p>
    <w:p w:rsidR="00BF1416" w:rsidRDefault="0023123E">
      <w:pPr>
        <w:pStyle w:val="a3"/>
        <w:spacing w:before="38" w:line="278" w:lineRule="auto"/>
        <w:ind w:left="994" w:right="563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</w:t>
      </w:r>
      <w:r>
        <w:t>омощь, сумеют собрать все части и узнать главный секрет.</w:t>
      </w:r>
    </w:p>
    <w:p w:rsidR="00BF1416" w:rsidRDefault="0023123E">
      <w:pPr>
        <w:pStyle w:val="a3"/>
        <w:spacing w:before="157" w:line="278" w:lineRule="auto"/>
        <w:ind w:left="994" w:right="566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прохождение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получите</w:t>
      </w:r>
      <w:r>
        <w:rPr>
          <w:spacing w:val="-10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соберѐм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прочитаем</w:t>
      </w:r>
      <w:r>
        <w:rPr>
          <w:spacing w:val="-6"/>
        </w:rPr>
        <w:t xml:space="preserve"> </w:t>
      </w:r>
      <w:r>
        <w:t>зашифрованное</w:t>
      </w:r>
      <w:r>
        <w:rPr>
          <w:spacing w:val="-5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rPr>
          <w:spacing w:val="-2"/>
        </w:rPr>
        <w:t>которая</w:t>
      </w:r>
    </w:p>
    <w:p w:rsidR="00BF1416" w:rsidRDefault="00BF1416">
      <w:pPr>
        <w:pStyle w:val="a3"/>
        <w:spacing w:line="278" w:lineRule="auto"/>
        <w:jc w:val="both"/>
        <w:sectPr w:rsidR="00BF1416">
          <w:footerReference w:type="default" r:id="rId18"/>
          <w:pgSz w:w="11910" w:h="16840"/>
          <w:pgMar w:top="1040" w:right="283" w:bottom="1240" w:left="708" w:header="0" w:footer="1043" w:gutter="0"/>
          <w:pgNumType w:start="37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5"/>
        <w:jc w:val="both"/>
      </w:pPr>
      <w:r>
        <w:lastRenderedPageBreak/>
        <w:t>справится быстрее всех, получит особый приз, но главное – вы все поймѐте, что такое настоящее единство.</w:t>
      </w:r>
    </w:p>
    <w:p w:rsidR="00BF1416" w:rsidRDefault="0023123E">
      <w:pPr>
        <w:spacing w:before="161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получают маршрутные листы. Звучит сигнал </w:t>
      </w:r>
      <w:r>
        <w:rPr>
          <w:i/>
          <w:sz w:val="24"/>
        </w:rPr>
        <w:t>(горн, свисток или энергичная отбивка). Команды расходятся по станциям.</w:t>
      </w:r>
    </w:p>
    <w:p w:rsidR="00BF1416" w:rsidRDefault="0023123E">
      <w:pPr>
        <w:pStyle w:val="4"/>
        <w:numPr>
          <w:ilvl w:val="0"/>
          <w:numId w:val="28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F1416" w:rsidRDefault="0023123E">
      <w:pPr>
        <w:spacing w:before="202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F1416" w:rsidRDefault="0023123E">
      <w:pPr>
        <w:tabs>
          <w:tab w:val="left" w:pos="6326"/>
          <w:tab w:val="left" w:pos="9621"/>
        </w:tabs>
        <w:spacing w:before="201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F1416" w:rsidRDefault="0023123E">
      <w:pPr>
        <w:pStyle w:val="4"/>
        <w:spacing w:before="51"/>
      </w:pPr>
      <w:r>
        <w:rPr>
          <w:spacing w:val="-2"/>
        </w:rPr>
        <w:t>Задание:</w:t>
      </w:r>
    </w:p>
    <w:p w:rsidR="00BF1416" w:rsidRDefault="0023123E">
      <w:pPr>
        <w:pStyle w:val="a3"/>
        <w:spacing w:before="38" w:line="276" w:lineRule="auto"/>
        <w:ind w:left="994" w:right="565"/>
        <w:jc w:val="both"/>
      </w:pPr>
      <w:r>
        <w:t xml:space="preserve">На земле обозначена «река» (ширина 5–7 метров). У команды </w:t>
      </w:r>
      <w:r>
        <w:t>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165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206" w:line="276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</w:t>
      </w:r>
      <w:r>
        <w:rPr>
          <w:sz w:val="24"/>
        </w:rPr>
        <w:t xml:space="preserve">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BF1416" w:rsidRDefault="0023123E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4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F1416" w:rsidRDefault="0023123E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F1416" w:rsidRDefault="00BF1416">
      <w:pPr>
        <w:pStyle w:val="a3"/>
        <w:spacing w:before="86"/>
        <w:ind w:left="0"/>
      </w:pPr>
    </w:p>
    <w:p w:rsidR="00BF1416" w:rsidRDefault="0023123E">
      <w:pPr>
        <w:spacing w:before="1" w:line="420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</w:t>
      </w:r>
      <w:r>
        <w:rPr>
          <w:b/>
          <w:sz w:val="24"/>
        </w:rPr>
        <w:t xml:space="preserve"> 2. «Тропа доверия» (психологическое упражнение)</w:t>
      </w:r>
    </w:p>
    <w:p w:rsidR="00BF1416" w:rsidRDefault="0023123E">
      <w:pPr>
        <w:tabs>
          <w:tab w:val="left" w:pos="5332"/>
          <w:tab w:val="left" w:pos="8106"/>
        </w:tabs>
        <w:spacing w:line="270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BF1416" w:rsidRDefault="0023123E">
      <w:pPr>
        <w:pStyle w:val="4"/>
        <w:spacing w:before="48"/>
      </w:pPr>
      <w:r>
        <w:rPr>
          <w:spacing w:val="-2"/>
        </w:rPr>
        <w:t>Задание:</w:t>
      </w:r>
    </w:p>
    <w:p w:rsidR="00BF1416" w:rsidRDefault="0023123E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41" w:line="278" w:lineRule="auto"/>
        <w:ind w:left="994" w:right="560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</w:t>
      </w:r>
      <w:r>
        <w:t xml:space="preserve">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за других, 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F1416" w:rsidRDefault="0023123E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F1416" w:rsidRDefault="0023123E">
      <w:pPr>
        <w:spacing w:before="15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F1416" w:rsidRDefault="0023123E">
      <w:pPr>
        <w:pStyle w:val="4"/>
        <w:spacing w:before="55"/>
      </w:pPr>
      <w:r>
        <w:rPr>
          <w:spacing w:val="-2"/>
        </w:rPr>
        <w:t>Задание:</w:t>
      </w:r>
    </w:p>
    <w:p w:rsidR="00BF1416" w:rsidRDefault="0023123E">
      <w:pPr>
        <w:pStyle w:val="a3"/>
        <w:spacing w:before="39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F1416" w:rsidRDefault="0023123E">
      <w:pPr>
        <w:pStyle w:val="a3"/>
        <w:tabs>
          <w:tab w:val="left" w:pos="3832"/>
          <w:tab w:val="left" w:pos="6279"/>
          <w:tab w:val="left" w:pos="7548"/>
          <w:tab w:val="left" w:pos="9760"/>
        </w:tabs>
        <w:spacing w:before="45" w:line="278" w:lineRule="auto"/>
        <w:ind w:left="994" w:right="565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</w:t>
      </w:r>
      <w:r>
        <w:rPr>
          <w:spacing w:val="-2"/>
        </w:rPr>
        <w:t>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>коллективный плакат «Мы – команда» – каждый участник по очереди подходит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листу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рисует</w:t>
      </w:r>
      <w:r>
        <w:rPr>
          <w:spacing w:val="35"/>
        </w:rPr>
        <w:t xml:space="preserve"> </w:t>
      </w:r>
      <w:r>
        <w:t>одну</w:t>
      </w:r>
      <w:r>
        <w:rPr>
          <w:spacing w:val="30"/>
        </w:rPr>
        <w:t xml:space="preserve"> </w:t>
      </w:r>
      <w:r>
        <w:t>деталь,</w:t>
      </w:r>
      <w:r>
        <w:rPr>
          <w:spacing w:val="35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фломастер</w:t>
      </w:r>
      <w:r>
        <w:rPr>
          <w:spacing w:val="35"/>
        </w:rPr>
        <w:t xml:space="preserve"> </w:t>
      </w:r>
      <w:r>
        <w:t>следующему.</w:t>
      </w:r>
      <w:r>
        <w:rPr>
          <w:spacing w:val="37"/>
        </w:rPr>
        <w:t xml:space="preserve"> </w:t>
      </w:r>
      <w:r>
        <w:t>Получается</w:t>
      </w:r>
    </w:p>
    <w:p w:rsidR="00BF1416" w:rsidRDefault="00BF1416">
      <w:pPr>
        <w:pStyle w:val="a3"/>
        <w:spacing w:line="278" w:lineRule="auto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tabs>
          <w:tab w:val="left" w:pos="9452"/>
        </w:tabs>
        <w:spacing w:before="69"/>
        <w:ind w:left="994"/>
      </w:pPr>
      <w:r>
        <w:rPr>
          <w:spacing w:val="-2"/>
        </w:rPr>
        <w:lastRenderedPageBreak/>
        <w:t>общий</w:t>
      </w:r>
      <w:r>
        <w:tab/>
      </w:r>
      <w:r>
        <w:rPr>
          <w:spacing w:val="-2"/>
        </w:rPr>
        <w:t>рисунок.</w:t>
      </w:r>
    </w:p>
    <w:p w:rsidR="00BF1416" w:rsidRDefault="0023123E">
      <w:pPr>
        <w:spacing w:before="43"/>
        <w:ind w:left="994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F1416" w:rsidRDefault="0023123E">
      <w:pPr>
        <w:pStyle w:val="4"/>
        <w:spacing w:before="15" w:line="470" w:lineRule="atLeast"/>
        <w:ind w:right="3907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BF1416" w:rsidRDefault="0023123E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F1416" w:rsidRDefault="0023123E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F1416" w:rsidRDefault="0023123E">
      <w:pPr>
        <w:pStyle w:val="a4"/>
        <w:numPr>
          <w:ilvl w:val="0"/>
          <w:numId w:val="29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BF1416" w:rsidRDefault="0023123E">
      <w:pPr>
        <w:pStyle w:val="a4"/>
        <w:numPr>
          <w:ilvl w:val="0"/>
          <w:numId w:val="29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F1416" w:rsidRDefault="0023123E">
      <w:pPr>
        <w:pStyle w:val="a4"/>
        <w:numPr>
          <w:ilvl w:val="0"/>
          <w:numId w:val="29"/>
        </w:numPr>
        <w:tabs>
          <w:tab w:val="left" w:pos="1713"/>
        </w:tabs>
        <w:spacing w:before="167" w:line="276" w:lineRule="auto"/>
        <w:ind w:right="568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</w:t>
      </w:r>
      <w:r>
        <w:rPr>
          <w:sz w:val="24"/>
        </w:rPr>
        <w:t>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F1416" w:rsidRDefault="0023123E">
      <w:pPr>
        <w:pStyle w:val="a4"/>
        <w:numPr>
          <w:ilvl w:val="0"/>
          <w:numId w:val="29"/>
        </w:numPr>
        <w:tabs>
          <w:tab w:val="left" w:pos="1713"/>
          <w:tab w:val="left" w:pos="9807"/>
        </w:tabs>
        <w:spacing w:before="167" w:line="278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F1416" w:rsidRDefault="0023123E">
      <w:pPr>
        <w:spacing w:line="275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F1416" w:rsidRDefault="0023123E">
      <w:pPr>
        <w:pStyle w:val="4"/>
        <w:spacing w:before="14" w:line="470" w:lineRule="atLeast"/>
        <w:ind w:right="1427"/>
        <w:rPr>
          <w:b w:val="0"/>
        </w:rPr>
      </w:pPr>
      <w:r>
        <w:t>Ста</w:t>
      </w:r>
      <w:r>
        <w:t>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F1416" w:rsidRDefault="0023123E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F1416" w:rsidRDefault="0023123E">
      <w:pPr>
        <w:pStyle w:val="a3"/>
        <w:spacing w:before="39" w:line="278" w:lineRule="auto"/>
        <w:ind w:left="994" w:right="568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верѐвка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:rsidR="00BF1416" w:rsidRDefault="0023123E">
      <w:pPr>
        <w:pStyle w:val="4"/>
        <w:numPr>
          <w:ilvl w:val="0"/>
          <w:numId w:val="28"/>
        </w:numPr>
        <w:tabs>
          <w:tab w:val="left" w:pos="1234"/>
        </w:tabs>
        <w:spacing w:before="160"/>
      </w:pPr>
      <w:r>
        <w:t>Финал.</w:t>
      </w:r>
      <w:r>
        <w:rPr>
          <w:spacing w:val="-7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197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F1416" w:rsidRDefault="0023123E">
      <w:pPr>
        <w:pStyle w:val="4"/>
        <w:spacing w:before="211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41" w:line="276" w:lineRule="auto"/>
        <w:ind w:left="994" w:right="563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F1416" w:rsidRDefault="0023123E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6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F1416" w:rsidRDefault="0023123E">
      <w:pPr>
        <w:pStyle w:val="4"/>
        <w:spacing w:before="171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39"/>
        <w:ind w:left="994"/>
      </w:pPr>
      <w:r>
        <w:t>Правильно!</w:t>
      </w:r>
      <w:r>
        <w:rPr>
          <w:spacing w:val="6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слово</w:t>
      </w:r>
      <w:r>
        <w:rPr>
          <w:spacing w:val="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ДРУЖБА</w:t>
      </w:r>
      <w:r>
        <w:rPr>
          <w:b/>
          <w:spacing w:val="-4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8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rPr>
          <w:spacing w:val="-4"/>
        </w:rPr>
        <w:t>код: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3"/>
      </w:pPr>
      <w:r>
        <w:lastRenderedPageBreak/>
        <w:t xml:space="preserve">когда мы едины, мы непобедимы. Неважно, какая </w:t>
      </w:r>
      <w:r>
        <w:t>команда пришла первой, важно, что все вы сегодня стали ближе друг к другу, научились доверять и помогать.</w:t>
      </w:r>
    </w:p>
    <w:p w:rsidR="00BF1416" w:rsidRDefault="0023123E">
      <w:pPr>
        <w:spacing w:before="161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F1416" w:rsidRDefault="0023123E">
      <w:pPr>
        <w:spacing w:before="41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F1416" w:rsidRDefault="0023123E">
      <w:pPr>
        <w:pStyle w:val="4"/>
        <w:spacing w:before="212"/>
      </w:pPr>
      <w:r>
        <w:rPr>
          <w:spacing w:val="-2"/>
        </w:rPr>
        <w:t>В</w:t>
      </w:r>
      <w:r>
        <w:rPr>
          <w:spacing w:val="-2"/>
        </w:rPr>
        <w:t>едущий:</w:t>
      </w:r>
    </w:p>
    <w:p w:rsidR="00BF1416" w:rsidRDefault="0023123E">
      <w:pPr>
        <w:spacing w:before="38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F1416" w:rsidRDefault="0023123E">
      <w:pPr>
        <w:spacing w:before="164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F1416" w:rsidRDefault="0023123E">
      <w:pPr>
        <w:pStyle w:val="4"/>
        <w:numPr>
          <w:ilvl w:val="0"/>
          <w:numId w:val="28"/>
        </w:numPr>
        <w:tabs>
          <w:tab w:val="left" w:pos="1234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F1416" w:rsidRDefault="0023123E">
      <w:pPr>
        <w:pStyle w:val="a3"/>
        <w:spacing w:before="200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9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F1416" w:rsidRDefault="0023123E">
      <w:pPr>
        <w:pStyle w:val="4"/>
        <w:spacing w:before="210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207" w:line="276" w:lineRule="auto"/>
        <w:ind w:right="563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F1416" w:rsidRDefault="0023123E">
      <w:pPr>
        <w:pStyle w:val="4"/>
        <w:spacing w:before="206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202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165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избежать </w:t>
      </w:r>
      <w:r>
        <w:rPr>
          <w:sz w:val="24"/>
        </w:rPr>
        <w:t>скопления команд. Можно продублировать сложные станции.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164" w:line="278" w:lineRule="auto"/>
        <w:ind w:right="568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161" w:line="276" w:lineRule="auto"/>
        <w:ind w:right="567"/>
        <w:jc w:val="both"/>
        <w:rPr>
          <w:sz w:val="24"/>
        </w:rPr>
      </w:pPr>
      <w:r>
        <w:rPr>
          <w:sz w:val="24"/>
        </w:rPr>
        <w:t>Финал обязательно должен быть эмоциональным</w:t>
      </w:r>
      <w:r>
        <w:rPr>
          <w:sz w:val="24"/>
        </w:rPr>
        <w:t xml:space="preserve"> и объединяющим, чтобы участники ушли с чувством гордости за свою команду и лагерь.</w:t>
      </w:r>
    </w:p>
    <w:p w:rsidR="00BF1416" w:rsidRDefault="00BF1416">
      <w:pPr>
        <w:pStyle w:val="a4"/>
        <w:spacing w:line="276" w:lineRule="auto"/>
        <w:jc w:val="both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1" w:line="417" w:lineRule="auto"/>
        <w:ind w:left="3937" w:right="2882" w:firstLine="208"/>
        <w:rPr>
          <w:b/>
          <w:sz w:val="24"/>
        </w:rPr>
      </w:pPr>
      <w:r>
        <w:rPr>
          <w:b/>
          <w:sz w:val="24"/>
          <w:u w:val="single"/>
        </w:rPr>
        <w:lastRenderedPageBreak/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BF1416" w:rsidRDefault="0023123E">
      <w:pPr>
        <w:pStyle w:val="a3"/>
        <w:spacing w:line="274" w:lineRule="exact"/>
        <w:ind w:left="994"/>
      </w:pPr>
      <w:r>
        <w:rPr>
          <w:b/>
        </w:rPr>
        <w:t>Ход</w:t>
      </w:r>
      <w:r>
        <w:rPr>
          <w:b/>
          <w:spacing w:val="-3"/>
        </w:rPr>
        <w:t xml:space="preserve"> </w:t>
      </w:r>
      <w:r>
        <w:rPr>
          <w:b/>
        </w:rPr>
        <w:t>игры</w:t>
      </w:r>
      <w:r>
        <w:rPr>
          <w:b/>
          <w:spacing w:val="-2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минут)</w:t>
      </w:r>
    </w:p>
    <w:p w:rsidR="00BF1416" w:rsidRDefault="0023123E">
      <w:pPr>
        <w:pStyle w:val="4"/>
        <w:spacing w:before="48"/>
      </w:pPr>
      <w:r>
        <w:t>Этап</w:t>
      </w:r>
      <w:r>
        <w:rPr>
          <w:spacing w:val="-5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«Отделы</w:t>
      </w:r>
      <w:r>
        <w:rPr>
          <w:spacing w:val="-5"/>
        </w:rPr>
        <w:t xml:space="preserve"> </w:t>
      </w:r>
      <w:r>
        <w:t>лаборатории»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41" w:line="278" w:lineRule="auto"/>
        <w:ind w:left="994" w:right="693"/>
      </w:pPr>
      <w:r>
        <w:t>Дети</w:t>
      </w:r>
      <w:r>
        <w:rPr>
          <w:spacing w:val="-7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эмблема (шестеренка, колбочка, микросхема и т.д.).</w:t>
      </w:r>
    </w:p>
    <w:p w:rsidR="00BF1416" w:rsidRDefault="0023123E">
      <w:pPr>
        <w:pStyle w:val="4"/>
        <w:spacing w:before="3"/>
      </w:pPr>
      <w:r>
        <w:t>Распределение</w:t>
      </w:r>
      <w:r>
        <w:rPr>
          <w:spacing w:val="-11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rPr>
          <w:spacing w:val="-2"/>
        </w:rPr>
        <w:t>картинками):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38" w:line="278" w:lineRule="auto"/>
        <w:ind w:right="1589"/>
        <w:rPr>
          <w:sz w:val="24"/>
        </w:rPr>
      </w:pPr>
      <w:r>
        <w:rPr>
          <w:sz w:val="24"/>
        </w:rPr>
        <w:t>Главный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9"/>
          <w:sz w:val="24"/>
        </w:rPr>
        <w:t xml:space="preserve"> </w:t>
      </w:r>
      <w:r>
        <w:rPr>
          <w:sz w:val="24"/>
        </w:rPr>
        <w:t>(Шестеренка):</w:t>
      </w:r>
      <w:r>
        <w:rPr>
          <w:spacing w:val="-9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 конечный результат (подн</w:t>
      </w:r>
      <w:r>
        <w:rPr>
          <w:sz w:val="24"/>
        </w:rPr>
        <w:t>имает руку, когда задание готово).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before="1" w:line="278" w:lineRule="auto"/>
        <w:ind w:right="683"/>
        <w:rPr>
          <w:sz w:val="24"/>
        </w:rPr>
      </w:pPr>
      <w:r>
        <w:rPr>
          <w:sz w:val="24"/>
        </w:rPr>
        <w:t>Хранитель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7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line="278" w:lineRule="auto"/>
        <w:ind w:right="871"/>
        <w:rPr>
          <w:sz w:val="24"/>
        </w:rPr>
      </w:pPr>
      <w:r>
        <w:rPr>
          <w:sz w:val="24"/>
        </w:rPr>
        <w:t>Мастер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(Молоток/Кисточка):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9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line="280" w:lineRule="auto"/>
        <w:ind w:right="588"/>
        <w:rPr>
          <w:sz w:val="24"/>
        </w:rPr>
      </w:pPr>
      <w:r>
        <w:rPr>
          <w:sz w:val="24"/>
        </w:rPr>
        <w:t>Курьер</w:t>
      </w:r>
      <w:r>
        <w:rPr>
          <w:spacing w:val="-15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4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:rsidR="00BF1416" w:rsidRDefault="0023123E">
      <w:pPr>
        <w:pStyle w:val="a4"/>
        <w:numPr>
          <w:ilvl w:val="1"/>
          <w:numId w:val="28"/>
        </w:numPr>
        <w:tabs>
          <w:tab w:val="left" w:pos="1713"/>
        </w:tabs>
        <w:spacing w:line="278" w:lineRule="auto"/>
        <w:ind w:right="828"/>
        <w:rPr>
          <w:sz w:val="24"/>
        </w:rPr>
      </w:pPr>
      <w:r>
        <w:rPr>
          <w:sz w:val="24"/>
        </w:rPr>
        <w:t>Энергия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0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2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4"/>
          <w:sz w:val="24"/>
        </w:rPr>
        <w:t xml:space="preserve"> </w:t>
      </w:r>
      <w:r>
        <w:rPr>
          <w:sz w:val="24"/>
        </w:rPr>
        <w:t>не грус</w:t>
      </w:r>
      <w:r>
        <w:rPr>
          <w:sz w:val="24"/>
        </w:rPr>
        <w:t>тил, хлопает в ладоши, придумывает, как похвалить других.</w:t>
      </w:r>
    </w:p>
    <w:p w:rsidR="00BF1416" w:rsidRDefault="0023123E">
      <w:pPr>
        <w:pStyle w:val="a3"/>
        <w:spacing w:line="278" w:lineRule="auto"/>
        <w:ind w:left="994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Придумать</w:t>
      </w:r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"отделу"</w:t>
      </w:r>
      <w:r>
        <w:rPr>
          <w:spacing w:val="-7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"Умные</w:t>
      </w:r>
      <w:r>
        <w:rPr>
          <w:spacing w:val="-10"/>
        </w:rPr>
        <w:t xml:space="preserve"> </w:t>
      </w:r>
      <w:r>
        <w:t>шестеренки",</w:t>
      </w:r>
      <w:r>
        <w:rPr>
          <w:spacing w:val="-9"/>
        </w:rPr>
        <w:t xml:space="preserve"> </w:t>
      </w:r>
      <w:r>
        <w:t>"Веселые колбочки") и дружно похлопать себе.</w:t>
      </w:r>
    </w:p>
    <w:p w:rsidR="00BF1416" w:rsidRDefault="0023123E">
      <w:pPr>
        <w:pStyle w:val="4"/>
      </w:pPr>
      <w:r>
        <w:t>Этап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«Сломанный</w:t>
      </w:r>
      <w:r>
        <w:rPr>
          <w:spacing w:val="-4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доверия»</w:t>
      </w:r>
      <w:r>
        <w:rPr>
          <w:spacing w:val="-4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34" w:line="278" w:lineRule="auto"/>
        <w:ind w:left="994" w:right="646"/>
      </w:pPr>
      <w:r>
        <w:t>Ведущий-ученый</w:t>
      </w:r>
      <w:r>
        <w:rPr>
          <w:spacing w:val="-8"/>
        </w:rPr>
        <w:t xml:space="preserve"> </w:t>
      </w:r>
      <w:r>
        <w:t>говорит,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отделами</w:t>
      </w:r>
      <w:r>
        <w:rPr>
          <w:spacing w:val="-8"/>
        </w:rPr>
        <w:t xml:space="preserve"> </w:t>
      </w:r>
      <w:r>
        <w:t>нарушена,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 xml:space="preserve">собрать </w:t>
      </w:r>
      <w:r>
        <w:rPr>
          <w:spacing w:val="-2"/>
        </w:rPr>
        <w:t>Супер-мозг.</w:t>
      </w:r>
    </w:p>
    <w:p w:rsidR="00BF1416" w:rsidRDefault="0023123E">
      <w:pPr>
        <w:pStyle w:val="a3"/>
        <w:spacing w:line="278" w:lineRule="auto"/>
        <w:ind w:left="994" w:right="680"/>
      </w:pPr>
      <w:r>
        <w:t>Задание: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выстраиваются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цепочку</w:t>
      </w:r>
      <w:r>
        <w:rPr>
          <w:spacing w:val="-12"/>
        </w:rPr>
        <w:t xml:space="preserve"> </w:t>
      </w:r>
      <w:r>
        <w:t>(сидя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скамейке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полу).</w:t>
      </w:r>
      <w:r>
        <w:rPr>
          <w:spacing w:val="-5"/>
        </w:rPr>
        <w:t xml:space="preserve"> </w:t>
      </w:r>
      <w:r>
        <w:t>Последнему в ряду (Мастеру рук) показывают карточку с ПРОСТЫМ рисунком (например, домик, цветок, солнце за тучкой). Ем</w:t>
      </w:r>
      <w:r>
        <w:t>у нельзя говорить, можно только пальцем нарисовать на спине впереди сидящего это изображение. Так по цепочке сигнал доходит до первого</w:t>
      </w:r>
    </w:p>
    <w:p w:rsidR="00BF1416" w:rsidRDefault="0023123E">
      <w:pPr>
        <w:pStyle w:val="a3"/>
        <w:spacing w:line="275" w:lineRule="exact"/>
        <w:ind w:left="994"/>
      </w:pPr>
      <w:r>
        <w:rPr>
          <w:spacing w:val="-2"/>
        </w:rPr>
        <w:t>(Главного</w:t>
      </w:r>
      <w:r>
        <w:rPr>
          <w:spacing w:val="-11"/>
        </w:rPr>
        <w:t xml:space="preserve"> </w:t>
      </w:r>
      <w:r>
        <w:rPr>
          <w:spacing w:val="-2"/>
        </w:rPr>
        <w:t>инженера).</w:t>
      </w:r>
    </w:p>
    <w:p w:rsidR="00BF1416" w:rsidRDefault="0023123E">
      <w:pPr>
        <w:pStyle w:val="a3"/>
        <w:spacing w:before="41" w:line="278" w:lineRule="auto"/>
        <w:ind w:left="994" w:right="693"/>
      </w:pPr>
      <w:r>
        <w:t>Задача</w:t>
      </w:r>
      <w:r>
        <w:rPr>
          <w:spacing w:val="-9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инженера:</w:t>
      </w:r>
      <w:r>
        <w:rPr>
          <w:spacing w:val="-9"/>
        </w:rPr>
        <w:t xml:space="preserve"> </w:t>
      </w:r>
      <w:r>
        <w:t>Понять,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BF1416" w:rsidRDefault="0023123E">
      <w:pPr>
        <w:pStyle w:val="a3"/>
        <w:spacing w:before="1" w:line="278" w:lineRule="auto"/>
        <w:ind w:left="994"/>
      </w:pPr>
      <w:r>
        <w:t>Награда:</w:t>
      </w:r>
      <w:r>
        <w:rPr>
          <w:spacing w:val="-10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угадали,</w:t>
      </w:r>
      <w:r>
        <w:rPr>
          <w:spacing w:val="-10"/>
        </w:rPr>
        <w:t xml:space="preserve"> </w:t>
      </w:r>
      <w:r>
        <w:t>получают</w:t>
      </w:r>
      <w:r>
        <w:rPr>
          <w:spacing w:val="-10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пазла</w:t>
      </w:r>
      <w:r>
        <w:rPr>
          <w:spacing w:val="-11"/>
        </w:rPr>
        <w:t xml:space="preserve"> </w:t>
      </w:r>
      <w:r>
        <w:t>(деталь</w:t>
      </w:r>
      <w:r>
        <w:rPr>
          <w:spacing w:val="-10"/>
        </w:rPr>
        <w:t xml:space="preserve"> </w:t>
      </w:r>
      <w:r>
        <w:t>будущего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механизма)</w:t>
      </w:r>
      <w:r>
        <w:rPr>
          <w:spacing w:val="-10"/>
        </w:rPr>
        <w:t xml:space="preserve"> </w:t>
      </w:r>
      <w:r>
        <w:t>или наклейку "Связь налажена".</w:t>
      </w:r>
    </w:p>
    <w:p w:rsidR="00BF1416" w:rsidRDefault="0023123E">
      <w:pPr>
        <w:pStyle w:val="4"/>
        <w:spacing w:before="3"/>
      </w:pPr>
      <w:r>
        <w:t>Этап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«Опыт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препятствиями»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39" w:line="278" w:lineRule="auto"/>
        <w:ind w:left="994" w:right="680"/>
      </w:pPr>
      <w:r>
        <w:t>В</w:t>
      </w:r>
      <w:r>
        <w:rPr>
          <w:spacing w:val="-12"/>
        </w:rPr>
        <w:t xml:space="preserve"> </w:t>
      </w:r>
      <w:r>
        <w:t>комнате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1"/>
        </w:rPr>
        <w:t xml:space="preserve"> </w:t>
      </w:r>
      <w:r>
        <w:t>невысокие</w:t>
      </w:r>
      <w:r>
        <w:rPr>
          <w:spacing w:val="-12"/>
        </w:rPr>
        <w:t xml:space="preserve"> </w:t>
      </w:r>
      <w:r>
        <w:t>препятствия</w:t>
      </w:r>
      <w:r>
        <w:rPr>
          <w:spacing w:val="-11"/>
        </w:rPr>
        <w:t xml:space="preserve"> </w:t>
      </w:r>
      <w:r>
        <w:t>(кегли,</w:t>
      </w:r>
      <w:r>
        <w:rPr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 xml:space="preserve">кубики). Командам нужно пройти </w:t>
      </w:r>
      <w:r>
        <w:t>полосу, но есть нюанс.</w:t>
      </w:r>
    </w:p>
    <w:p w:rsidR="00BF1416" w:rsidRDefault="0023123E">
      <w:pPr>
        <w:pStyle w:val="a3"/>
        <w:spacing w:line="278" w:lineRule="auto"/>
        <w:ind w:left="994" w:right="680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препятствия,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касаясь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"Ш</w:t>
      </w:r>
      <w:r>
        <w:t>аг</w:t>
      </w:r>
      <w:r>
        <w:rPr>
          <w:spacing w:val="-8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стоп, шаг вперед". Потом меняются.</w:t>
      </w:r>
    </w:p>
    <w:p w:rsidR="00BF1416" w:rsidRDefault="0023123E">
      <w:pPr>
        <w:pStyle w:val="a3"/>
        <w:spacing w:line="280" w:lineRule="auto"/>
        <w:ind w:left="994"/>
      </w:pPr>
      <w:r>
        <w:t>Важно: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следит,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"поводыря".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учит доверию и точности команд.</w:t>
      </w:r>
    </w:p>
    <w:p w:rsidR="00BF1416" w:rsidRDefault="0023123E">
      <w:pPr>
        <w:pStyle w:val="a3"/>
        <w:spacing w:line="271" w:lineRule="exact"/>
        <w:ind w:left="994"/>
      </w:pPr>
      <w:r>
        <w:t>Награда: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BF1416" w:rsidRDefault="0023123E">
      <w:pPr>
        <w:pStyle w:val="4"/>
        <w:spacing w:before="45"/>
      </w:pPr>
      <w:r>
        <w:t>Этап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«Эксперимент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ресурсами»</w:t>
      </w:r>
      <w:r>
        <w:rPr>
          <w:spacing w:val="-3"/>
        </w:rPr>
        <w:t xml:space="preserve"> </w:t>
      </w:r>
      <w:r>
        <w:t>(12</w:t>
      </w:r>
      <w:r>
        <w:rPr>
          <w:spacing w:val="-4"/>
        </w:rPr>
        <w:t xml:space="preserve"> мин)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680"/>
      </w:pPr>
      <w:r>
        <w:lastRenderedPageBreak/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"Научный</w:t>
      </w:r>
      <w:r>
        <w:rPr>
          <w:spacing w:val="-7"/>
        </w:rPr>
        <w:t xml:space="preserve"> </w:t>
      </w:r>
      <w:r>
        <w:t>набор",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неполный.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— только клей и ножницы, у</w:t>
      </w:r>
      <w:r>
        <w:rPr>
          <w:spacing w:val="-2"/>
        </w:rPr>
        <w:t xml:space="preserve"> </w:t>
      </w:r>
      <w:r>
        <w:t>другой — только цветная бумага, у</w:t>
      </w:r>
      <w:r>
        <w:rPr>
          <w:spacing w:val="-2"/>
        </w:rPr>
        <w:t xml:space="preserve"> </w:t>
      </w:r>
      <w:r>
        <w:t>третьей — только фломастеры и скотч, у четвертой — картон и линейки.</w:t>
      </w:r>
    </w:p>
    <w:p w:rsidR="00BF1416" w:rsidRDefault="0023123E">
      <w:pPr>
        <w:pStyle w:val="a3"/>
        <w:ind w:left="994"/>
      </w:pPr>
      <w:r>
        <w:t>Задание:</w:t>
      </w:r>
      <w:r>
        <w:rPr>
          <w:spacing w:val="-10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(ведущий)</w:t>
      </w:r>
      <w:r>
        <w:rPr>
          <w:spacing w:val="-7"/>
        </w:rPr>
        <w:t xml:space="preserve"> </w:t>
      </w:r>
      <w:r>
        <w:t>говорит:</w:t>
      </w:r>
      <w:r>
        <w:rPr>
          <w:spacing w:val="-7"/>
        </w:rPr>
        <w:t xml:space="preserve"> </w:t>
      </w:r>
      <w:r>
        <w:t>"Чтобы</w:t>
      </w:r>
      <w:r>
        <w:rPr>
          <w:spacing w:val="-7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макет</w:t>
      </w:r>
      <w:r>
        <w:rPr>
          <w:spacing w:val="-7"/>
        </w:rPr>
        <w:t xml:space="preserve"> </w:t>
      </w:r>
      <w:r>
        <w:t>Супер-мозга,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rPr>
          <w:spacing w:val="-2"/>
        </w:rPr>
        <w:t>нужно</w:t>
      </w:r>
    </w:p>
    <w:p w:rsidR="00BF1416" w:rsidRDefault="0023123E">
      <w:pPr>
        <w:pStyle w:val="a3"/>
        <w:spacing w:before="43" w:line="278" w:lineRule="auto"/>
        <w:ind w:left="994" w:right="563"/>
      </w:pPr>
      <w:r>
        <w:t>сделать</w:t>
      </w:r>
      <w:r>
        <w:rPr>
          <w:spacing w:val="-8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звезду</w:t>
      </w:r>
      <w:r>
        <w:rPr>
          <w:spacing w:val="-1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ракету,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объект)".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BF1416" w:rsidRDefault="0023123E">
      <w:pPr>
        <w:pStyle w:val="a3"/>
        <w:ind w:left="994"/>
      </w:pPr>
      <w:r>
        <w:t>Как</w:t>
      </w:r>
      <w:r>
        <w:rPr>
          <w:spacing w:val="-8"/>
        </w:rPr>
        <w:t xml:space="preserve"> </w:t>
      </w:r>
      <w:r>
        <w:t>играют: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вступает</w:t>
      </w:r>
      <w:r>
        <w:rPr>
          <w:spacing w:val="-4"/>
        </w:rPr>
        <w:t xml:space="preserve"> </w:t>
      </w:r>
      <w:r>
        <w:t>Курьер.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отделам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rPr>
          <w:spacing w:val="-2"/>
        </w:rPr>
        <w:t>просит:</w:t>
      </w:r>
    </w:p>
    <w:p w:rsidR="00BF1416" w:rsidRDefault="0023123E">
      <w:pPr>
        <w:pStyle w:val="a3"/>
        <w:spacing w:before="43"/>
        <w:ind w:left="994"/>
      </w:pPr>
      <w:r>
        <w:t>"Дайте</w:t>
      </w:r>
      <w:r>
        <w:rPr>
          <w:spacing w:val="-9"/>
        </w:rPr>
        <w:t xml:space="preserve"> </w:t>
      </w:r>
      <w:r>
        <w:t>нам,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линейку,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дадим</w:t>
      </w:r>
      <w:r>
        <w:rPr>
          <w:spacing w:val="-7"/>
        </w:rPr>
        <w:t xml:space="preserve"> </w:t>
      </w:r>
      <w:r>
        <w:t>клей"</w:t>
      </w:r>
      <w:r>
        <w:t>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отдать</w:t>
      </w:r>
      <w:r>
        <w:rPr>
          <w:spacing w:val="-5"/>
        </w:rPr>
        <w:t xml:space="preserve"> </w:t>
      </w:r>
      <w:r>
        <w:rPr>
          <w:spacing w:val="-2"/>
        </w:rPr>
        <w:t>нельзя</w:t>
      </w:r>
    </w:p>
    <w:p w:rsidR="00BF1416" w:rsidRDefault="0023123E">
      <w:pPr>
        <w:pStyle w:val="a3"/>
        <w:spacing w:before="44"/>
        <w:ind w:left="994"/>
      </w:pPr>
      <w:r>
        <w:t>—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договориться.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меняться.</w:t>
      </w:r>
    </w:p>
    <w:p w:rsidR="00BF1416" w:rsidRDefault="0023123E">
      <w:pPr>
        <w:spacing w:before="43" w:line="280" w:lineRule="auto"/>
        <w:ind w:left="994" w:right="665"/>
        <w:jc w:val="both"/>
        <w:rPr>
          <w:b/>
          <w:sz w:val="24"/>
        </w:rPr>
      </w:pPr>
      <w:r>
        <w:rPr>
          <w:sz w:val="24"/>
        </w:rPr>
        <w:t>Результат: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 xml:space="preserve">Этап 5: «Сборка </w:t>
      </w:r>
      <w:r>
        <w:rPr>
          <w:b/>
          <w:sz w:val="24"/>
        </w:rPr>
        <w:t>Супер-мозга» (Финал, 10 мин)</w:t>
      </w:r>
    </w:p>
    <w:p w:rsidR="00BF1416" w:rsidRDefault="0023123E">
      <w:pPr>
        <w:pStyle w:val="a3"/>
        <w:spacing w:line="278" w:lineRule="auto"/>
        <w:ind w:left="994" w:right="693"/>
      </w:pPr>
      <w:r>
        <w:t>Все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деталей (кусочки пазла или элементы поделки) с предыдущих этапов.</w:t>
      </w:r>
    </w:p>
    <w:p w:rsidR="00BF1416" w:rsidRDefault="0023123E">
      <w:pPr>
        <w:pStyle w:val="a3"/>
        <w:spacing w:line="278" w:lineRule="auto"/>
        <w:ind w:left="994"/>
      </w:pPr>
      <w:r>
        <w:t>Задание: Из этих кусочков нужно сложить ОДНУ большую общую картинку</w:t>
      </w:r>
      <w:r>
        <w:rPr>
          <w:spacing w:val="-3"/>
        </w:rPr>
        <w:t xml:space="preserve"> </w:t>
      </w:r>
      <w:r>
        <w:t>(например, большое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лучиками,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лучике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качество:</w:t>
      </w:r>
      <w:r>
        <w:rPr>
          <w:spacing w:val="-7"/>
        </w:rPr>
        <w:t xml:space="preserve"> </w:t>
      </w:r>
      <w:r>
        <w:t>"Дружба",</w:t>
      </w:r>
      <w:r>
        <w:rPr>
          <w:spacing w:val="-7"/>
        </w:rPr>
        <w:t xml:space="preserve"> </w:t>
      </w:r>
      <w:r>
        <w:t>"Помощь",</w:t>
      </w:r>
      <w:r>
        <w:rPr>
          <w:spacing w:val="-7"/>
        </w:rPr>
        <w:t xml:space="preserve"> </w:t>
      </w:r>
      <w:r>
        <w:t>"Смех"). Главное условие: Класть детали должны представители от каждой команды по очереди, советуясь со всеми. Нельзя, чтобы один ребенок собрал всѐ.</w:t>
      </w:r>
    </w:p>
    <w:p w:rsidR="00BF1416" w:rsidRDefault="0023123E">
      <w:pPr>
        <w:pStyle w:val="a3"/>
        <w:spacing w:line="278" w:lineRule="auto"/>
        <w:ind w:left="994" w:right="680"/>
      </w:pPr>
      <w:r>
        <w:rPr>
          <w:b/>
        </w:rPr>
        <w:t>Кульминация:</w:t>
      </w:r>
      <w:r>
        <w:rPr>
          <w:b/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картина</w:t>
      </w:r>
      <w:r>
        <w:rPr>
          <w:spacing w:val="-12"/>
        </w:rPr>
        <w:t xml:space="preserve"> </w:t>
      </w:r>
      <w:r>
        <w:t>собрана,</w:t>
      </w:r>
      <w:r>
        <w:rPr>
          <w:spacing w:val="-12"/>
        </w:rPr>
        <w:t xml:space="preserve"> </w:t>
      </w:r>
      <w:r>
        <w:t>ве</w:t>
      </w:r>
      <w:r>
        <w:t>дущий</w:t>
      </w:r>
      <w:r>
        <w:rPr>
          <w:spacing w:val="-12"/>
        </w:rPr>
        <w:t xml:space="preserve"> </w:t>
      </w:r>
      <w:r>
        <w:t>говорит:</w:t>
      </w:r>
      <w:r>
        <w:rPr>
          <w:spacing w:val="-12"/>
        </w:rPr>
        <w:t xml:space="preserve"> </w:t>
      </w:r>
      <w:r>
        <w:t>"Ура!</w:t>
      </w:r>
      <w:r>
        <w:rPr>
          <w:spacing w:val="-12"/>
        </w:rPr>
        <w:t xml:space="preserve"> </w:t>
      </w:r>
      <w:r>
        <w:t>Супер-мозг</w:t>
      </w:r>
      <w:r>
        <w:rPr>
          <w:spacing w:val="-12"/>
        </w:rPr>
        <w:t xml:space="preserve"> </w:t>
      </w:r>
      <w:r>
        <w:t>собран!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вы знаете, почему он работает? Потому что каждый из вас был важной деталью! Давайте запустим его!" (Все хлопают, топают, кричат общую кричалку, например, "Мы —</w:t>
      </w:r>
    </w:p>
    <w:p w:rsidR="00BF1416" w:rsidRDefault="0023123E">
      <w:pPr>
        <w:pStyle w:val="a3"/>
        <w:spacing w:line="276" w:lineRule="exact"/>
        <w:ind w:left="994"/>
      </w:pPr>
      <w:r>
        <w:rPr>
          <w:spacing w:val="-2"/>
        </w:rPr>
        <w:t>команда!").</w:t>
      </w:r>
    </w:p>
    <w:p w:rsidR="00BF1416" w:rsidRDefault="0023123E">
      <w:pPr>
        <w:pStyle w:val="4"/>
        <w:spacing w:before="37"/>
      </w:pPr>
      <w:r>
        <w:t>Завершение</w:t>
      </w:r>
      <w:r>
        <w:rPr>
          <w:spacing w:val="-10"/>
        </w:rPr>
        <w:t xml:space="preserve"> </w:t>
      </w:r>
      <w:r>
        <w:t>(Рефлексия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38" w:line="278" w:lineRule="auto"/>
        <w:ind w:left="994" w:right="2882"/>
      </w:pPr>
      <w:r>
        <w:t>Все</w:t>
      </w:r>
      <w:r>
        <w:rPr>
          <w:spacing w:val="-10"/>
        </w:rPr>
        <w:t xml:space="preserve"> </w:t>
      </w:r>
      <w:r>
        <w:t>сидят</w:t>
      </w:r>
      <w:r>
        <w:rPr>
          <w:spacing w:val="-9"/>
        </w:rPr>
        <w:t xml:space="preserve"> </w:t>
      </w:r>
      <w:r>
        <w:t>вокруг</w:t>
      </w:r>
      <w:r>
        <w:rPr>
          <w:spacing w:val="-10"/>
        </w:rPr>
        <w:t xml:space="preserve"> </w:t>
      </w:r>
      <w:r>
        <w:t>собранного</w:t>
      </w:r>
      <w:r>
        <w:rPr>
          <w:spacing w:val="-9"/>
        </w:rPr>
        <w:t xml:space="preserve"> </w:t>
      </w:r>
      <w:r>
        <w:t>"Супер-мозга"</w:t>
      </w:r>
      <w:r>
        <w:rPr>
          <w:spacing w:val="-10"/>
        </w:rPr>
        <w:t xml:space="preserve"> </w:t>
      </w:r>
      <w:r>
        <w:t>(общей</w:t>
      </w:r>
      <w:r>
        <w:rPr>
          <w:spacing w:val="-9"/>
        </w:rPr>
        <w:t xml:space="preserve"> </w:t>
      </w:r>
      <w:r>
        <w:t>картинки). Ведущий задает простые вопросы, кидая мягкий мячик:</w:t>
      </w:r>
    </w:p>
    <w:p w:rsidR="00BF1416" w:rsidRDefault="0023123E">
      <w:pPr>
        <w:pStyle w:val="a3"/>
        <w:spacing w:line="280" w:lineRule="auto"/>
        <w:ind w:left="994" w:right="2882"/>
      </w:pPr>
      <w:r>
        <w:t>Комусегодня</w:t>
      </w:r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трудно,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глаза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помог? Кто сегодня был самым быстрым курьером?</w:t>
      </w:r>
    </w:p>
    <w:p w:rsidR="00BF1416" w:rsidRDefault="0023123E">
      <w:pPr>
        <w:pStyle w:val="a3"/>
        <w:spacing w:line="278" w:lineRule="auto"/>
        <w:ind w:left="994" w:right="6065"/>
      </w:pPr>
      <w:r>
        <w:t>Кто</w:t>
      </w:r>
      <w:r>
        <w:rPr>
          <w:spacing w:val="-15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отдела? Чт</w:t>
      </w:r>
      <w:r>
        <w:t>о было самым веселым?</w:t>
      </w:r>
    </w:p>
    <w:p w:rsidR="00BF1416" w:rsidRDefault="0023123E">
      <w:pPr>
        <w:pStyle w:val="4"/>
        <w:spacing w:line="274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BF1416" w:rsidRDefault="0023123E">
      <w:pPr>
        <w:pStyle w:val="a3"/>
        <w:spacing w:before="37" w:line="278" w:lineRule="auto"/>
        <w:ind w:left="994" w:right="680"/>
      </w:pPr>
      <w:r>
        <w:t>Каждый ребенок получает "Удостоверение младшего научного сотрудника Команды Мечты"</w:t>
      </w:r>
      <w:r>
        <w:rPr>
          <w:spacing w:val="-15"/>
        </w:rPr>
        <w:t xml:space="preserve"> </w:t>
      </w:r>
      <w:r>
        <w:t>(красочная</w:t>
      </w:r>
      <w:r>
        <w:rPr>
          <w:spacing w:val="-12"/>
        </w:rPr>
        <w:t xml:space="preserve"> </w:t>
      </w:r>
      <w:r>
        <w:t>бумажка)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конфету-витаминку</w:t>
      </w:r>
      <w:r>
        <w:rPr>
          <w:spacing w:val="-15"/>
        </w:rPr>
        <w:t xml:space="preserve"> </w:t>
      </w:r>
      <w:r>
        <w:t>"Для</w:t>
      </w:r>
      <w:r>
        <w:rPr>
          <w:spacing w:val="-9"/>
        </w:rPr>
        <w:t xml:space="preserve"> </w:t>
      </w:r>
      <w:r>
        <w:t>усиления</w:t>
      </w:r>
      <w:r>
        <w:rPr>
          <w:spacing w:val="-12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BF1416" w:rsidRDefault="0023123E">
      <w:pPr>
        <w:pStyle w:val="4"/>
        <w:spacing w:before="3"/>
        <w:ind w:left="424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BF1416" w:rsidRDefault="0023123E">
      <w:pPr>
        <w:pStyle w:val="a3"/>
        <w:spacing w:before="202" w:line="276" w:lineRule="auto"/>
        <w:ind w:left="994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BF1416" w:rsidRDefault="0023123E">
      <w:pPr>
        <w:pStyle w:val="4"/>
        <w:spacing w:before="166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F1416" w:rsidRDefault="0023123E">
      <w:pPr>
        <w:pStyle w:val="a4"/>
        <w:numPr>
          <w:ilvl w:val="0"/>
          <w:numId w:val="30"/>
        </w:numPr>
        <w:tabs>
          <w:tab w:val="left" w:pos="1713"/>
        </w:tabs>
        <w:spacing w:before="200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F1416" w:rsidRDefault="0023123E">
      <w:pPr>
        <w:pStyle w:val="a4"/>
        <w:numPr>
          <w:ilvl w:val="0"/>
          <w:numId w:val="30"/>
        </w:numPr>
        <w:tabs>
          <w:tab w:val="left" w:pos="1713"/>
        </w:tabs>
        <w:spacing w:before="206" w:line="276" w:lineRule="auto"/>
        <w:ind w:right="1822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BF1416" w:rsidRDefault="0023123E">
      <w:pPr>
        <w:pStyle w:val="a4"/>
        <w:numPr>
          <w:ilvl w:val="0"/>
          <w:numId w:val="30"/>
        </w:numPr>
        <w:tabs>
          <w:tab w:val="left" w:pos="1713"/>
        </w:tabs>
        <w:spacing w:before="165" w:line="276" w:lineRule="auto"/>
        <w:ind w:right="155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F1416" w:rsidRDefault="00BF1416">
      <w:pPr>
        <w:pStyle w:val="a4"/>
        <w:spacing w:line="276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30"/>
        </w:numPr>
        <w:tabs>
          <w:tab w:val="left" w:pos="1713"/>
        </w:tabs>
        <w:spacing w:before="69" w:line="278" w:lineRule="auto"/>
        <w:ind w:right="876"/>
        <w:rPr>
          <w:sz w:val="24"/>
        </w:rPr>
      </w:pPr>
      <w:r>
        <w:rPr>
          <w:b/>
          <w:sz w:val="24"/>
        </w:rPr>
        <w:lastRenderedPageBreak/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короткую общую песню </w:t>
      </w:r>
      <w:r>
        <w:rPr>
          <w:sz w:val="24"/>
        </w:rPr>
        <w:t>(например, «Солнечный круг»).</w:t>
      </w:r>
    </w:p>
    <w:p w:rsidR="00BF1416" w:rsidRDefault="0023123E">
      <w:pPr>
        <w:spacing w:before="164"/>
        <w:ind w:left="4647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BF1416" w:rsidRDefault="0023123E">
      <w:pPr>
        <w:spacing w:before="43" w:line="478" w:lineRule="exact"/>
        <w:ind w:left="994" w:right="1427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BF1416" w:rsidRDefault="0023123E">
      <w:pPr>
        <w:spacing w:line="280" w:lineRule="auto"/>
        <w:ind w:left="994" w:right="693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BF1416" w:rsidRDefault="0023123E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BF1416" w:rsidRDefault="0023123E">
      <w:pPr>
        <w:pStyle w:val="a3"/>
        <w:spacing w:before="42" w:line="276" w:lineRule="auto"/>
        <w:ind w:left="994" w:right="563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BF1416" w:rsidRDefault="0023123E">
      <w:pPr>
        <w:pStyle w:val="4"/>
        <w:spacing w:before="170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BF1416" w:rsidRDefault="0023123E">
      <w:pPr>
        <w:pStyle w:val="a4"/>
        <w:numPr>
          <w:ilvl w:val="0"/>
          <w:numId w:val="3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BF1416" w:rsidRDefault="0023123E">
      <w:pPr>
        <w:pStyle w:val="a4"/>
        <w:numPr>
          <w:ilvl w:val="0"/>
          <w:numId w:val="31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BF1416" w:rsidRDefault="0023123E">
      <w:pPr>
        <w:pStyle w:val="a4"/>
        <w:numPr>
          <w:ilvl w:val="0"/>
          <w:numId w:val="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BF1416" w:rsidRDefault="0023123E">
      <w:pPr>
        <w:pStyle w:val="a4"/>
        <w:numPr>
          <w:ilvl w:val="0"/>
          <w:numId w:val="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BF1416" w:rsidRDefault="0023123E">
      <w:pPr>
        <w:pStyle w:val="a4"/>
        <w:numPr>
          <w:ilvl w:val="0"/>
          <w:numId w:val="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BF1416" w:rsidRDefault="0023123E">
      <w:pPr>
        <w:pStyle w:val="4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BF1416" w:rsidRDefault="0023123E">
      <w:pPr>
        <w:pStyle w:val="a4"/>
        <w:numPr>
          <w:ilvl w:val="0"/>
          <w:numId w:val="32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F1416" w:rsidRDefault="0023123E">
      <w:pPr>
        <w:pStyle w:val="a4"/>
        <w:numPr>
          <w:ilvl w:val="0"/>
          <w:numId w:val="32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F1416" w:rsidRDefault="0023123E">
      <w:pPr>
        <w:pStyle w:val="a4"/>
        <w:numPr>
          <w:ilvl w:val="0"/>
          <w:numId w:val="32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F1416" w:rsidRDefault="0023123E">
      <w:pPr>
        <w:pStyle w:val="a4"/>
        <w:numPr>
          <w:ilvl w:val="1"/>
          <w:numId w:val="32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BF1416" w:rsidRDefault="0023123E">
      <w:pPr>
        <w:pStyle w:val="a4"/>
        <w:numPr>
          <w:ilvl w:val="1"/>
          <w:numId w:val="3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BF1416" w:rsidRDefault="0023123E">
      <w:pPr>
        <w:pStyle w:val="a4"/>
        <w:numPr>
          <w:ilvl w:val="1"/>
          <w:numId w:val="3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BF1416" w:rsidRDefault="0023123E">
      <w:pPr>
        <w:pStyle w:val="a4"/>
        <w:numPr>
          <w:ilvl w:val="0"/>
          <w:numId w:val="32"/>
        </w:numPr>
        <w:tabs>
          <w:tab w:val="left" w:pos="1713"/>
        </w:tabs>
        <w:spacing w:before="34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F1416" w:rsidRDefault="0023123E">
      <w:pPr>
        <w:pStyle w:val="4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F1416" w:rsidRDefault="0023123E">
      <w:pPr>
        <w:pStyle w:val="a4"/>
        <w:numPr>
          <w:ilvl w:val="0"/>
          <w:numId w:val="3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BF1416" w:rsidRDefault="0023123E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BF1416" w:rsidRDefault="0023123E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BF1416" w:rsidRDefault="0023123E">
      <w:pPr>
        <w:pStyle w:val="a4"/>
        <w:numPr>
          <w:ilvl w:val="0"/>
          <w:numId w:val="3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BF1416" w:rsidRDefault="0023123E">
      <w:pPr>
        <w:pStyle w:val="a4"/>
        <w:numPr>
          <w:ilvl w:val="0"/>
          <w:numId w:val="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BF1416" w:rsidRDefault="0023123E">
      <w:pPr>
        <w:pStyle w:val="a4"/>
        <w:numPr>
          <w:ilvl w:val="0"/>
          <w:numId w:val="3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BF1416" w:rsidRDefault="0023123E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BF1416" w:rsidRDefault="0023123E">
      <w:pPr>
        <w:pStyle w:val="a4"/>
        <w:numPr>
          <w:ilvl w:val="0"/>
          <w:numId w:val="34"/>
        </w:numPr>
        <w:tabs>
          <w:tab w:val="left" w:pos="1234"/>
        </w:tabs>
        <w:spacing w:before="4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spacing w:before="40" w:line="278" w:lineRule="auto"/>
        <w:ind w:left="994" w:right="6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BF1416" w:rsidRDefault="0023123E">
      <w:pPr>
        <w:pStyle w:val="4"/>
        <w:spacing w:before="3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38" w:line="278" w:lineRule="auto"/>
        <w:ind w:left="994" w:right="680"/>
      </w:pPr>
      <w:r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 xml:space="preserve">секреты общения. Вы когда-нибудь замечали, что с одними людьми легко </w:t>
      </w:r>
      <w:r>
        <w:t>разговаривать, а с</w:t>
      </w:r>
    </w:p>
    <w:p w:rsidR="00BF1416" w:rsidRDefault="0023123E">
      <w:pPr>
        <w:pStyle w:val="a3"/>
        <w:spacing w:before="1" w:line="278" w:lineRule="auto"/>
        <w:ind w:left="994" w:right="563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BF1416" w:rsidRDefault="0023123E">
      <w:pPr>
        <w:spacing w:line="273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BF1416" w:rsidRDefault="0023123E">
      <w:pPr>
        <w:pStyle w:val="a4"/>
        <w:numPr>
          <w:ilvl w:val="1"/>
          <w:numId w:val="3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34"/>
        </w:numPr>
        <w:tabs>
          <w:tab w:val="left" w:pos="171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BF1416" w:rsidRDefault="0023123E">
      <w:pPr>
        <w:pStyle w:val="a4"/>
        <w:numPr>
          <w:ilvl w:val="1"/>
          <w:numId w:val="34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BF1416" w:rsidRDefault="0023123E">
      <w:pPr>
        <w:pStyle w:val="a4"/>
        <w:numPr>
          <w:ilvl w:val="1"/>
          <w:numId w:val="3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BF1416" w:rsidRDefault="0023123E">
      <w:pPr>
        <w:pStyle w:val="a4"/>
        <w:numPr>
          <w:ilvl w:val="1"/>
          <w:numId w:val="34"/>
        </w:numPr>
        <w:tabs>
          <w:tab w:val="left" w:pos="1713"/>
        </w:tabs>
        <w:spacing w:before="43" w:line="278" w:lineRule="auto"/>
        <w:ind w:right="722"/>
        <w:rPr>
          <w:sz w:val="24"/>
        </w:rPr>
      </w:pPr>
      <w:r>
        <w:rPr>
          <w:sz w:val="24"/>
        </w:rPr>
        <w:t>Всѐ,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BF1416" w:rsidRDefault="0023123E">
      <w:pPr>
        <w:pStyle w:val="4"/>
        <w:numPr>
          <w:ilvl w:val="0"/>
          <w:numId w:val="34"/>
        </w:numPr>
        <w:tabs>
          <w:tab w:val="left" w:pos="1234"/>
        </w:tabs>
        <w:spacing w:before="3" w:line="278" w:lineRule="auto"/>
        <w:ind w:left="994" w:right="4884" w:firstLine="0"/>
      </w:pPr>
      <w:r>
        <w:t>Разминка.</w:t>
      </w:r>
      <w:r>
        <w:rPr>
          <w:spacing w:val="-11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контакт</w:t>
      </w:r>
      <w:r>
        <w:rPr>
          <w:spacing w:val="-10"/>
        </w:rPr>
        <w:t xml:space="preserve"> </w:t>
      </w:r>
      <w:r>
        <w:t>(10</w:t>
      </w:r>
      <w:r>
        <w:rPr>
          <w:spacing w:val="-11"/>
        </w:rPr>
        <w:t xml:space="preserve"> </w:t>
      </w:r>
      <w:r>
        <w:t>минут) Игра «Имя и движение»</w:t>
      </w:r>
    </w:p>
    <w:p w:rsidR="00BF1416" w:rsidRDefault="0023123E">
      <w:pPr>
        <w:pStyle w:val="a3"/>
        <w:spacing w:line="271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BF1416" w:rsidRDefault="0023123E">
      <w:pPr>
        <w:pStyle w:val="a3"/>
        <w:spacing w:before="43" w:line="278" w:lineRule="auto"/>
        <w:ind w:left="994" w:right="680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9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BF1416" w:rsidRDefault="0023123E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BF1416" w:rsidRDefault="0023123E">
      <w:pPr>
        <w:pStyle w:val="4"/>
        <w:spacing w:before="49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BF1416" w:rsidRDefault="0023123E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BF1416" w:rsidRDefault="0023123E">
      <w:pPr>
        <w:pStyle w:val="a3"/>
        <w:spacing w:before="43" w:line="278" w:lineRule="auto"/>
        <w:ind w:left="994" w:right="68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 xml:space="preserve">приятное, </w:t>
      </w:r>
      <w:r>
        <w:t>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BF1416" w:rsidRDefault="0023123E">
      <w:pPr>
        <w:pStyle w:val="a4"/>
        <w:numPr>
          <w:ilvl w:val="0"/>
          <w:numId w:val="34"/>
        </w:numPr>
        <w:tabs>
          <w:tab w:val="left" w:pos="1234"/>
        </w:tabs>
        <w:spacing w:before="4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spacing w:before="44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BF1416" w:rsidRDefault="0023123E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BF1416" w:rsidRDefault="0023123E">
      <w:pPr>
        <w:pStyle w:val="a3"/>
        <w:spacing w:before="38" w:line="280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BF1416" w:rsidRDefault="0023123E">
      <w:pPr>
        <w:pStyle w:val="a3"/>
        <w:spacing w:line="271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BF1416" w:rsidRDefault="0023123E">
      <w:pPr>
        <w:pStyle w:val="a3"/>
        <w:spacing w:before="43" w:line="278" w:lineRule="auto"/>
        <w:ind w:left="994" w:right="680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r>
        <w:t>Шѐпотом</w:t>
      </w:r>
      <w:r>
        <w:rPr>
          <w:spacing w:val="-9"/>
        </w:rPr>
        <w:t xml:space="preserve"> </w:t>
      </w:r>
      <w:r>
        <w:t>передаѐт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BF1416" w:rsidRDefault="0023123E">
      <w:pPr>
        <w:pStyle w:val="4"/>
        <w:spacing w:before="5"/>
      </w:pPr>
      <w:r>
        <w:rPr>
          <w:spacing w:val="-2"/>
        </w:rPr>
        <w:t>Обсуждение:</w:t>
      </w:r>
    </w:p>
    <w:p w:rsidR="00BF1416" w:rsidRDefault="0023123E">
      <w:pPr>
        <w:pStyle w:val="a4"/>
        <w:numPr>
          <w:ilvl w:val="0"/>
          <w:numId w:val="35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BF1416" w:rsidRDefault="0023123E">
      <w:pPr>
        <w:pStyle w:val="a4"/>
        <w:numPr>
          <w:ilvl w:val="0"/>
          <w:numId w:val="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BF1416" w:rsidRDefault="0023123E">
      <w:pPr>
        <w:pStyle w:val="a4"/>
        <w:numPr>
          <w:ilvl w:val="0"/>
          <w:numId w:val="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BF1416" w:rsidRDefault="0023123E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BF1416" w:rsidRDefault="0023123E">
      <w:pPr>
        <w:pStyle w:val="a3"/>
        <w:spacing w:before="40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</w:t>
      </w:r>
      <w:r>
        <w:t>трироваться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звуках.</w:t>
      </w:r>
    </w:p>
    <w:p w:rsidR="00BF1416" w:rsidRDefault="0023123E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закрыть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9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BF1416" w:rsidRDefault="0023123E">
      <w:pPr>
        <w:pStyle w:val="4"/>
        <w:spacing w:before="2" w:line="280" w:lineRule="auto"/>
        <w:ind w:right="5093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 xml:space="preserve">минут) Игра </w:t>
      </w:r>
      <w:r>
        <w:t>«Объясни без слов»</w:t>
      </w:r>
    </w:p>
    <w:p w:rsidR="00BF1416" w:rsidRDefault="0023123E">
      <w:pPr>
        <w:pStyle w:val="a3"/>
        <w:spacing w:line="266" w:lineRule="exact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BF1416" w:rsidRDefault="0023123E">
      <w:pPr>
        <w:pStyle w:val="a3"/>
        <w:spacing w:before="43" w:line="278" w:lineRule="auto"/>
        <w:ind w:left="994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ребѐнок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BF1416" w:rsidRDefault="0023123E">
      <w:pPr>
        <w:pStyle w:val="a3"/>
        <w:spacing w:line="278" w:lineRule="auto"/>
        <w:ind w:left="994" w:right="680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BF1416" w:rsidRDefault="0023123E">
      <w:pPr>
        <w:pStyle w:val="4"/>
        <w:spacing w:before="3"/>
      </w:pPr>
      <w:r>
        <w:rPr>
          <w:spacing w:val="-2"/>
        </w:rPr>
        <w:t>Обсуждение:</w:t>
      </w:r>
    </w:p>
    <w:p w:rsidR="00BF1416" w:rsidRDefault="0023123E">
      <w:pPr>
        <w:pStyle w:val="a4"/>
        <w:numPr>
          <w:ilvl w:val="0"/>
          <w:numId w:val="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35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BF1416" w:rsidRDefault="0023123E">
      <w:pPr>
        <w:pStyle w:val="4"/>
        <w:spacing w:before="50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BF1416" w:rsidRDefault="0023123E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BF1416" w:rsidRDefault="0023123E">
      <w:pPr>
        <w:pStyle w:val="a3"/>
        <w:spacing w:before="43" w:line="278" w:lineRule="auto"/>
        <w:ind w:left="994" w:right="680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передаѐт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передаѐт дальше, говоря комплимент следующему. Важно, чтобы каждый получил комплимент и сказал другому.</w:t>
      </w:r>
    </w:p>
    <w:p w:rsidR="00BF1416" w:rsidRDefault="0023123E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ты помогаешь друзьям, твои веснушки» и </w:t>
      </w:r>
      <w:r>
        <w:rPr>
          <w:i/>
          <w:sz w:val="24"/>
        </w:rPr>
        <w:t>т.п.</w:t>
      </w:r>
    </w:p>
    <w:p w:rsidR="00BF1416" w:rsidRDefault="0023123E">
      <w:pPr>
        <w:pStyle w:val="4"/>
        <w:spacing w:before="2" w:line="278" w:lineRule="auto"/>
        <w:ind w:right="509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BF1416" w:rsidRDefault="0023123E">
      <w:pPr>
        <w:pStyle w:val="a3"/>
        <w:spacing w:line="272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BF1416" w:rsidRDefault="0023123E">
      <w:pPr>
        <w:pStyle w:val="a3"/>
        <w:spacing w:before="43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BF1416" w:rsidRDefault="0023123E">
      <w:pPr>
        <w:pStyle w:val="a3"/>
        <w:spacing w:before="44" w:line="278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 xml:space="preserve">и заплакала. </w:t>
      </w:r>
      <w:r>
        <w:t>Первая не знает, что делать».</w:t>
      </w:r>
    </w:p>
    <w:p w:rsidR="00BF1416" w:rsidRDefault="0023123E">
      <w:pPr>
        <w:pStyle w:val="a3"/>
        <w:spacing w:line="278" w:lineRule="auto"/>
        <w:ind w:left="994" w:right="680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BF1416" w:rsidRDefault="0023123E">
      <w:pPr>
        <w:pStyle w:val="a4"/>
        <w:numPr>
          <w:ilvl w:val="0"/>
          <w:numId w:val="35"/>
        </w:numPr>
        <w:tabs>
          <w:tab w:val="left" w:pos="1713"/>
        </w:tabs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BF1416" w:rsidRDefault="0023123E">
      <w:pPr>
        <w:pStyle w:val="a4"/>
        <w:numPr>
          <w:ilvl w:val="0"/>
          <w:numId w:val="35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BF1416" w:rsidRDefault="0023123E">
      <w:pPr>
        <w:pStyle w:val="a4"/>
        <w:numPr>
          <w:ilvl w:val="0"/>
          <w:numId w:val="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BF1416" w:rsidRDefault="0023123E">
      <w:pPr>
        <w:pStyle w:val="a3"/>
        <w:spacing w:before="43" w:line="280" w:lineRule="auto"/>
        <w:ind w:left="994" w:right="680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BF1416" w:rsidRDefault="0023123E">
      <w:pPr>
        <w:pStyle w:val="4"/>
        <w:spacing w:before="1"/>
      </w:pPr>
      <w:r>
        <w:rPr>
          <w:spacing w:val="-2"/>
        </w:rPr>
        <w:t>Упражнение</w:t>
      </w:r>
      <w:r>
        <w:rPr>
          <w:spacing w:val="-4"/>
        </w:rPr>
        <w:t xml:space="preserve"> </w:t>
      </w:r>
      <w:r>
        <w:rPr>
          <w:spacing w:val="-2"/>
        </w:rPr>
        <w:t>«Паутина дружбы»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BF1416" w:rsidRDefault="0023123E">
      <w:pPr>
        <w:pStyle w:val="a3"/>
        <w:spacing w:before="43" w:line="278" w:lineRule="auto"/>
        <w:ind w:left="994" w:right="693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</w:t>
      </w:r>
      <w:r>
        <w:t>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BF1416" w:rsidRDefault="0023123E">
      <w:pPr>
        <w:pStyle w:val="4"/>
        <w:numPr>
          <w:ilvl w:val="0"/>
          <w:numId w:val="34"/>
        </w:numPr>
        <w:tabs>
          <w:tab w:val="left" w:pos="1234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BF1416" w:rsidRDefault="0023123E">
      <w:pPr>
        <w:pStyle w:val="a3"/>
        <w:spacing w:before="40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BF1416" w:rsidRDefault="0023123E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1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ребѐнка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BF1416" w:rsidRDefault="0023123E">
      <w:pPr>
        <w:pStyle w:val="a3"/>
        <w:spacing w:line="273" w:lineRule="exact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BF1416" w:rsidRDefault="0023123E">
      <w:pPr>
        <w:pStyle w:val="4"/>
        <w:spacing w:before="51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BF1416" w:rsidRDefault="0023123E">
      <w:pPr>
        <w:pStyle w:val="a3"/>
        <w:spacing w:before="38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BF1416" w:rsidRDefault="0023123E">
      <w:pPr>
        <w:pStyle w:val="4"/>
        <w:spacing w:before="48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38" w:line="278" w:lineRule="auto"/>
        <w:ind w:left="994" w:right="675"/>
        <w:jc w:val="both"/>
      </w:pPr>
      <w:r>
        <w:t>Мы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 xml:space="preserve">вам, ребята, за </w:t>
      </w:r>
      <w:r>
        <w:t>то, что вы были сегодня внимательными и добрыми». А теперь каждый по</w:t>
      </w:r>
    </w:p>
    <w:p w:rsidR="00BF1416" w:rsidRDefault="0023123E">
      <w:pPr>
        <w:pStyle w:val="a3"/>
        <w:ind w:left="994"/>
        <w:jc w:val="both"/>
      </w:pPr>
      <w:r>
        <w:t>очереди</w:t>
      </w:r>
      <w:r>
        <w:rPr>
          <w:spacing w:val="-4"/>
        </w:rPr>
        <w:t xml:space="preserve"> </w:t>
      </w:r>
      <w:r>
        <w:t>говорит «спасибо»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rPr>
          <w:spacing w:val="-2"/>
        </w:rPr>
        <w:t>справа.</w:t>
      </w:r>
    </w:p>
    <w:p w:rsidR="00BF1416" w:rsidRDefault="0023123E">
      <w:pPr>
        <w:pStyle w:val="a3"/>
        <w:spacing w:before="44" w:line="278" w:lineRule="auto"/>
        <w:ind w:left="994" w:right="751"/>
        <w:jc w:val="both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BF1416" w:rsidRDefault="00BF1416">
      <w:pPr>
        <w:pStyle w:val="a3"/>
        <w:spacing w:line="278" w:lineRule="auto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69" w:line="280" w:lineRule="auto"/>
        <w:ind w:left="994" w:right="680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</w:t>
      </w:r>
      <w:r>
        <w:rPr>
          <w:i/>
          <w:sz w:val="24"/>
        </w:rPr>
        <w:t>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BF1416" w:rsidRDefault="0023123E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38" w:line="278" w:lineRule="auto"/>
        <w:ind w:right="70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3" w:line="278" w:lineRule="auto"/>
        <w:ind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BF1416" w:rsidRDefault="0023123E">
      <w:pPr>
        <w:pStyle w:val="4"/>
        <w:spacing w:before="3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4" w:line="278" w:lineRule="auto"/>
        <w:ind w:right="854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ладони на бумаге, написать </w:t>
      </w:r>
      <w:r>
        <w:rPr>
          <w:sz w:val="24"/>
        </w:rPr>
        <w:t>пожелания и вырезать.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294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BF1416" w:rsidRDefault="0023123E">
      <w:pPr>
        <w:pStyle w:val="a3"/>
        <w:spacing w:line="278" w:lineRule="auto"/>
        <w:ind w:left="994" w:right="693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</w:t>
      </w:r>
      <w:r>
        <w:t>а форме.</w:t>
      </w:r>
    </w:p>
    <w:p w:rsidR="00BF1416" w:rsidRDefault="0023123E">
      <w:pPr>
        <w:spacing w:before="2"/>
        <w:ind w:left="3951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F1416" w:rsidRDefault="0023123E">
      <w:pPr>
        <w:pStyle w:val="a3"/>
        <w:spacing w:before="38" w:line="278" w:lineRule="auto"/>
        <w:ind w:left="994" w:right="693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F1416" w:rsidRDefault="0023123E">
      <w:pPr>
        <w:pStyle w:val="a3"/>
        <w:spacing w:line="276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F1416" w:rsidRDefault="0023123E">
      <w:pPr>
        <w:pStyle w:val="a3"/>
        <w:spacing w:before="44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8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BF1416" w:rsidRDefault="0023123E">
      <w:pPr>
        <w:pStyle w:val="4"/>
        <w:spacing w:before="48"/>
      </w:pPr>
      <w:r>
        <w:t xml:space="preserve">Игры </w:t>
      </w:r>
      <w:r>
        <w:rPr>
          <w:spacing w:val="-2"/>
        </w:rPr>
        <w:t>(примеры):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38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6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line="280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712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F1416" w:rsidRDefault="0023123E">
      <w:pPr>
        <w:pStyle w:val="a3"/>
        <w:spacing w:before="35"/>
      </w:pPr>
      <w:r>
        <w:rPr>
          <w:spacing w:val="-2"/>
        </w:rPr>
        <w:t>«норках»).</w:t>
      </w:r>
    </w:p>
    <w:p w:rsidR="00BF1416" w:rsidRDefault="0023123E">
      <w:pPr>
        <w:pStyle w:val="4"/>
        <w:spacing w:before="50"/>
      </w:pPr>
      <w:r>
        <w:rPr>
          <w:spacing w:val="-2"/>
        </w:rPr>
        <w:t>Финал:</w:t>
      </w:r>
    </w:p>
    <w:p w:rsidR="00BF1416" w:rsidRDefault="0023123E">
      <w:pPr>
        <w:pStyle w:val="a3"/>
        <w:spacing w:before="39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</w:t>
      </w:r>
      <w:r>
        <w:t>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F1416" w:rsidRDefault="00BF1416">
      <w:pPr>
        <w:pStyle w:val="a3"/>
        <w:spacing w:before="90"/>
        <w:ind w:left="0"/>
      </w:pPr>
    </w:p>
    <w:p w:rsidR="00BF1416" w:rsidRDefault="0023123E">
      <w:pPr>
        <w:spacing w:before="1" w:line="273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F1416" w:rsidRDefault="0023123E">
      <w:pPr>
        <w:pStyle w:val="a3"/>
        <w:spacing w:before="7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BF1416" w:rsidRDefault="0023123E">
      <w:pPr>
        <w:pStyle w:val="a3"/>
        <w:spacing w:line="278" w:lineRule="auto"/>
        <w:ind w:left="994" w:right="693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  <w:jc w:val="both"/>
      </w:pPr>
      <w:r>
        <w:lastRenderedPageBreak/>
        <w:t xml:space="preserve">Идея </w:t>
      </w:r>
      <w:r>
        <w:rPr>
          <w:spacing w:val="-2"/>
        </w:rPr>
        <w:t>мероприятия</w:t>
      </w:r>
    </w:p>
    <w:p w:rsidR="00BF1416" w:rsidRDefault="0023123E">
      <w:pPr>
        <w:pStyle w:val="a3"/>
        <w:spacing w:before="40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F1416" w:rsidRDefault="0023123E">
      <w:pPr>
        <w:pStyle w:val="4"/>
        <w:spacing w:before="3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38" w:line="280" w:lineRule="auto"/>
        <w:ind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937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BF1416" w:rsidRDefault="0023123E">
      <w:pPr>
        <w:pStyle w:val="4"/>
      </w:pPr>
      <w:r>
        <w:rPr>
          <w:spacing w:val="-2"/>
        </w:rPr>
        <w:t>Персонажи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36" w:line="278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F1416" w:rsidRDefault="0023123E">
      <w:pPr>
        <w:pStyle w:val="4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F1416" w:rsidRDefault="0023123E">
      <w:pPr>
        <w:pStyle w:val="a4"/>
        <w:numPr>
          <w:ilvl w:val="0"/>
          <w:numId w:val="3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 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F1416" w:rsidRDefault="0023123E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F1416" w:rsidRDefault="0023123E">
      <w:pPr>
        <w:pStyle w:val="a4"/>
        <w:numPr>
          <w:ilvl w:val="0"/>
          <w:numId w:val="37"/>
        </w:numPr>
        <w:tabs>
          <w:tab w:val="left" w:pos="1234"/>
        </w:tabs>
        <w:spacing w:before="45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spacing w:before="39" w:line="278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F1416" w:rsidRDefault="0023123E">
      <w:pPr>
        <w:pStyle w:val="4"/>
        <w:spacing w:before="3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8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</w:t>
      </w:r>
      <w:r>
        <w:t>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F1416" w:rsidRDefault="0023123E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F1416" w:rsidRDefault="0023123E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F1416" w:rsidRDefault="0023123E">
      <w:pPr>
        <w:pStyle w:val="4"/>
        <w:numPr>
          <w:ilvl w:val="0"/>
          <w:numId w:val="37"/>
        </w:numPr>
        <w:tabs>
          <w:tab w:val="left" w:pos="1234"/>
        </w:tabs>
        <w:spacing w:before="47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F1416" w:rsidRDefault="0023123E">
      <w:pPr>
        <w:pStyle w:val="4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41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BF1416" w:rsidRDefault="00BF1416">
      <w:pPr>
        <w:pStyle w:val="a3"/>
        <w:spacing w:line="278" w:lineRule="auto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69" w:line="278" w:lineRule="auto"/>
        <w:ind w:left="994" w:right="680"/>
        <w:rPr>
          <w:i/>
          <w:sz w:val="24"/>
        </w:rPr>
      </w:pPr>
      <w:r>
        <w:rPr>
          <w:i/>
          <w:sz w:val="24"/>
        </w:rPr>
        <w:lastRenderedPageBreak/>
        <w:t xml:space="preserve">Ведущая передаѐт клубок кому-то из </w:t>
      </w:r>
      <w:r>
        <w:rPr>
          <w:i/>
          <w:sz w:val="24"/>
        </w:rPr>
        <w:t>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BF1416" w:rsidRDefault="0023123E">
      <w:pPr>
        <w:pStyle w:val="4"/>
        <w:spacing w:before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8" w:line="278" w:lineRule="auto"/>
        <w:ind w:left="994" w:right="563"/>
      </w:pPr>
      <w:r>
        <w:t>Посмотри</w:t>
      </w:r>
      <w:r>
        <w:t>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F1416" w:rsidRDefault="0023123E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F1416" w:rsidRDefault="0023123E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8" w:line="280" w:lineRule="auto"/>
        <w:ind w:left="994" w:right="680"/>
      </w:pPr>
      <w:r>
        <w:t>А</w:t>
      </w:r>
      <w:r>
        <w:rPr>
          <w:spacing w:val="-9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9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F1416" w:rsidRDefault="0023123E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F1416" w:rsidRDefault="0023123E">
      <w:pPr>
        <w:pStyle w:val="4"/>
        <w:numPr>
          <w:ilvl w:val="0"/>
          <w:numId w:val="37"/>
        </w:numPr>
        <w:tabs>
          <w:tab w:val="left" w:pos="1234"/>
        </w:tabs>
        <w:spacing w:line="278" w:lineRule="auto"/>
        <w:ind w:left="994" w:right="6172" w:firstLine="0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72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F1416" w:rsidRDefault="0023123E">
      <w:pPr>
        <w:pStyle w:val="a3"/>
        <w:spacing w:before="42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</w:t>
      </w:r>
      <w:r>
        <w:t>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 xml:space="preserve">один большой огонь». Люди так и сделали. Они сложили все свои маленькие угольки в одно место, и огонь вспыхнул с новой силой – яркий, горячий, </w:t>
      </w:r>
      <w:r>
        <w:t>способный согреть всех. Люди поняли: когда мы вместе, мы сильнее.</w:t>
      </w:r>
    </w:p>
    <w:p w:rsidR="00BF1416" w:rsidRDefault="0023123E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F1416" w:rsidRDefault="0023123E">
      <w:pPr>
        <w:pStyle w:val="a3"/>
        <w:spacing w:before="43" w:line="278" w:lineRule="auto"/>
        <w:ind w:left="994" w:right="680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F1416" w:rsidRDefault="0023123E">
      <w:pPr>
        <w:pStyle w:val="4"/>
        <w:numPr>
          <w:ilvl w:val="0"/>
          <w:numId w:val="37"/>
        </w:numPr>
        <w:tabs>
          <w:tab w:val="left" w:pos="1234"/>
        </w:tabs>
        <w:spacing w:before="6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F1416" w:rsidRDefault="0023123E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8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 xml:space="preserve">на ней или нарисуйте то, </w:t>
      </w:r>
      <w:r>
        <w:t>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F1416" w:rsidRDefault="0023123E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BF1416" w:rsidRDefault="0023123E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F1416" w:rsidRDefault="0023123E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8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BF1416" w:rsidRDefault="0023123E">
      <w:pPr>
        <w:pStyle w:val="4"/>
        <w:numPr>
          <w:ilvl w:val="0"/>
          <w:numId w:val="37"/>
        </w:numPr>
        <w:tabs>
          <w:tab w:val="left" w:pos="1234"/>
        </w:tabs>
        <w:spacing w:before="5" w:line="278" w:lineRule="auto"/>
        <w:ind w:left="994" w:right="7160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69"/>
        <w:ind w:left="994"/>
        <w:rPr>
          <w:i/>
          <w:sz w:val="24"/>
        </w:rPr>
      </w:pPr>
      <w:r>
        <w:rPr>
          <w:i/>
          <w:sz w:val="24"/>
        </w:rPr>
        <w:lastRenderedPageBreak/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F1416" w:rsidRDefault="0023123E">
      <w:pPr>
        <w:pStyle w:val="a4"/>
        <w:numPr>
          <w:ilvl w:val="1"/>
          <w:numId w:val="37"/>
        </w:numPr>
        <w:tabs>
          <w:tab w:val="left" w:pos="1713"/>
        </w:tabs>
        <w:spacing w:before="45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F1416" w:rsidRDefault="0023123E">
      <w:pPr>
        <w:pStyle w:val="a4"/>
        <w:numPr>
          <w:ilvl w:val="1"/>
          <w:numId w:val="37"/>
        </w:numPr>
        <w:tabs>
          <w:tab w:val="left" w:pos="1713"/>
        </w:tabs>
        <w:spacing w:before="44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F1416" w:rsidRDefault="0023123E">
      <w:pPr>
        <w:pStyle w:val="a4"/>
        <w:numPr>
          <w:ilvl w:val="1"/>
          <w:numId w:val="37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F1416" w:rsidRDefault="0023123E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F1416" w:rsidRDefault="0023123E">
      <w:pPr>
        <w:pStyle w:val="4"/>
        <w:numPr>
          <w:ilvl w:val="0"/>
          <w:numId w:val="37"/>
        </w:numPr>
        <w:tabs>
          <w:tab w:val="left" w:pos="1234"/>
        </w:tabs>
        <w:spacing w:before="6"/>
      </w:pPr>
      <w:r>
        <w:t>Игра</w:t>
      </w:r>
      <w:r>
        <w:rPr>
          <w:spacing w:val="-3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F1416" w:rsidRDefault="0023123E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8" w:line="278" w:lineRule="auto"/>
        <w:ind w:left="994" w:right="693"/>
      </w:pPr>
      <w:r>
        <w:t>У</w:t>
      </w:r>
      <w:r>
        <w:t xml:space="preserve">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 xml:space="preserve">сегодня было </w:t>
      </w:r>
      <w:r>
        <w:t>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BF1416" w:rsidRDefault="0023123E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</w:t>
      </w:r>
      <w:r>
        <w:rPr>
          <w:i/>
          <w:sz w:val="24"/>
        </w:rPr>
        <w:t>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F1416" w:rsidRDefault="0023123E">
      <w:pPr>
        <w:pStyle w:val="4"/>
        <w:numPr>
          <w:ilvl w:val="0"/>
          <w:numId w:val="37"/>
        </w:numPr>
        <w:tabs>
          <w:tab w:val="left" w:pos="1234"/>
        </w:tabs>
        <w:spacing w:before="1" w:line="280" w:lineRule="auto"/>
        <w:ind w:left="994" w:right="5390" w:firstLine="0"/>
      </w:pPr>
      <w:r>
        <w:t>Риту</w:t>
      </w:r>
      <w:r>
        <w:t>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F1416" w:rsidRDefault="0023123E">
      <w:pPr>
        <w:pStyle w:val="a3"/>
        <w:spacing w:line="278" w:lineRule="auto"/>
        <w:ind w:left="994" w:right="1117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F1416" w:rsidRDefault="0023123E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>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F1416" w:rsidRDefault="0023123E">
      <w:pPr>
        <w:pStyle w:val="4"/>
        <w:numPr>
          <w:ilvl w:val="0"/>
          <w:numId w:val="37"/>
        </w:numPr>
        <w:tabs>
          <w:tab w:val="left" w:pos="1234"/>
        </w:tabs>
        <w:spacing w:line="278" w:lineRule="auto"/>
        <w:ind w:left="994" w:right="6266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F1416" w:rsidRDefault="0023123E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 можно предложить детям (под присмот</w:t>
      </w:r>
      <w:r>
        <w:rPr>
          <w:i/>
          <w:sz w:val="24"/>
        </w:rPr>
        <w:t>ром вожатых) испечь зефир на палочках.</w:t>
      </w:r>
    </w:p>
    <w:p w:rsidR="00BF1416" w:rsidRDefault="0023123E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26" w:line="278" w:lineRule="auto"/>
        <w:ind w:left="994" w:right="815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 xml:space="preserve">хорошие! Пусть вам приснятся добрые </w:t>
      </w:r>
      <w:r>
        <w:t>сны.</w:t>
      </w:r>
    </w:p>
    <w:p w:rsidR="00BF1416" w:rsidRDefault="0023123E">
      <w:pPr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F1416" w:rsidRDefault="0023123E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F1416" w:rsidRDefault="00BF1416">
      <w:pPr>
        <w:pStyle w:val="4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38"/>
        </w:numPr>
        <w:tabs>
          <w:tab w:val="left" w:pos="1713"/>
        </w:tabs>
        <w:spacing w:before="69" w:line="278" w:lineRule="auto"/>
        <w:ind w:right="957"/>
        <w:rPr>
          <w:sz w:val="24"/>
        </w:rPr>
      </w:pPr>
      <w:r>
        <w:rPr>
          <w:sz w:val="24"/>
        </w:rPr>
        <w:lastRenderedPageBreak/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F1416" w:rsidRDefault="0023123E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BF1416" w:rsidRDefault="0023123E">
      <w:pPr>
        <w:pStyle w:val="a4"/>
        <w:numPr>
          <w:ilvl w:val="0"/>
          <w:numId w:val="38"/>
        </w:numPr>
        <w:tabs>
          <w:tab w:val="left" w:pos="1713"/>
        </w:tabs>
        <w:spacing w:line="280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</w:t>
      </w:r>
      <w:r>
        <w:rPr>
          <w:sz w:val="24"/>
        </w:rPr>
        <w:t>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F1416" w:rsidRDefault="0023123E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F1416" w:rsidRDefault="0023123E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BF1416" w:rsidRDefault="0023123E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F1416" w:rsidRDefault="0023123E">
      <w:pPr>
        <w:pStyle w:val="a4"/>
        <w:numPr>
          <w:ilvl w:val="0"/>
          <w:numId w:val="38"/>
        </w:numPr>
        <w:tabs>
          <w:tab w:val="left" w:pos="1713"/>
        </w:tabs>
        <w:spacing w:before="35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F1416" w:rsidRDefault="0023123E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F1416" w:rsidRDefault="0023123E">
      <w:pPr>
        <w:pStyle w:val="a4"/>
        <w:numPr>
          <w:ilvl w:val="0"/>
          <w:numId w:val="38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BF1416" w:rsidRDefault="0023123E">
      <w:pPr>
        <w:pStyle w:val="a3"/>
        <w:spacing w:line="278" w:lineRule="auto"/>
        <w:ind w:left="994" w:right="680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BF1416" w:rsidRDefault="00BF1416">
      <w:pPr>
        <w:pStyle w:val="a3"/>
        <w:spacing w:before="2"/>
        <w:ind w:left="0"/>
        <w:rPr>
          <w:sz w:val="20"/>
        </w:rPr>
      </w:pPr>
    </w:p>
    <w:p w:rsidR="00BF1416" w:rsidRDefault="00BF1416">
      <w:pPr>
        <w:pStyle w:val="a3"/>
        <w:rPr>
          <w:sz w:val="20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spacing w:before="176"/>
        <w:ind w:left="0"/>
      </w:pPr>
    </w:p>
    <w:p w:rsidR="00BF1416" w:rsidRDefault="0023123E">
      <w:pPr>
        <w:pStyle w:val="4"/>
        <w:spacing w:before="1"/>
      </w:pPr>
      <w:r>
        <w:rPr>
          <w:spacing w:val="-4"/>
        </w:rPr>
        <w:t>Идея:</w:t>
      </w:r>
    </w:p>
    <w:p w:rsidR="00BF1416" w:rsidRDefault="0023123E">
      <w:pPr>
        <w:spacing w:before="90"/>
        <w:ind w:right="1737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BF1416" w:rsidRDefault="0023123E">
      <w:pPr>
        <w:spacing w:before="43"/>
        <w:ind w:left="1" w:right="1737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BF1416" w:rsidRDefault="00BF1416">
      <w:pPr>
        <w:jc w:val="center"/>
        <w:rPr>
          <w:b/>
          <w:sz w:val="24"/>
        </w:rPr>
        <w:sectPr w:rsidR="00BF1416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1659" w:space="508"/>
            <w:col w:w="8752"/>
          </w:cols>
        </w:sectPr>
      </w:pPr>
    </w:p>
    <w:p w:rsidR="00BF1416" w:rsidRDefault="0023123E">
      <w:pPr>
        <w:pStyle w:val="a3"/>
        <w:spacing w:before="38" w:line="278" w:lineRule="auto"/>
        <w:ind w:left="994" w:right="563"/>
      </w:pPr>
      <w:r>
        <w:lastRenderedPageBreak/>
        <w:t>В этом возрасте дети активно впитывают примеры для подражания. Важно показать им, что</w:t>
      </w:r>
      <w:r>
        <w:rPr>
          <w:spacing w:val="-6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персонажи</w:t>
      </w:r>
      <w:r>
        <w:rPr>
          <w:spacing w:val="-6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супергерои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:rsidR="00BF1416" w:rsidRDefault="0023123E">
      <w:pPr>
        <w:pStyle w:val="a3"/>
        <w:spacing w:line="276" w:lineRule="exact"/>
        <w:ind w:left="994"/>
      </w:pPr>
      <w:r>
        <w:t>Беседа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понятных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BF1416" w:rsidRDefault="0023123E">
      <w:pPr>
        <w:pStyle w:val="4"/>
        <w:spacing w:before="48"/>
      </w:pPr>
      <w:r>
        <w:rPr>
          <w:spacing w:val="-4"/>
        </w:rPr>
        <w:t>Цель:</w:t>
      </w:r>
    </w:p>
    <w:p w:rsidR="00BF1416" w:rsidRDefault="0023123E">
      <w:pPr>
        <w:pStyle w:val="a3"/>
        <w:spacing w:before="38" w:line="278" w:lineRule="auto"/>
        <w:ind w:left="994" w:right="693"/>
      </w:pP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героизме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добрых</w:t>
      </w:r>
      <w:r>
        <w:rPr>
          <w:spacing w:val="-5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BF1416" w:rsidRDefault="0023123E">
      <w:pPr>
        <w:pStyle w:val="4"/>
        <w:spacing w:before="6"/>
      </w:pPr>
      <w:r>
        <w:rPr>
          <w:spacing w:val="-2"/>
        </w:rPr>
        <w:t>Формат:</w:t>
      </w:r>
    </w:p>
    <w:p w:rsidR="00BF1416" w:rsidRDefault="0023123E">
      <w:pPr>
        <w:pStyle w:val="a3"/>
        <w:spacing w:before="39" w:line="278" w:lineRule="auto"/>
        <w:ind w:left="994" w:right="680"/>
      </w:pPr>
      <w:r>
        <w:t>Живой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картинками,</w:t>
      </w:r>
      <w:r>
        <w:rPr>
          <w:spacing w:val="-8"/>
        </w:rPr>
        <w:t xml:space="preserve"> </w:t>
      </w:r>
      <w:r>
        <w:t>короткими</w:t>
      </w:r>
      <w:r>
        <w:rPr>
          <w:spacing w:val="-8"/>
        </w:rPr>
        <w:t xml:space="preserve"> </w:t>
      </w:r>
      <w:r>
        <w:t>историями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игровыми</w:t>
      </w:r>
      <w:r>
        <w:rPr>
          <w:spacing w:val="-8"/>
        </w:rPr>
        <w:t xml:space="preserve"> </w:t>
      </w:r>
      <w:r>
        <w:t xml:space="preserve">элементами. Дети не просто слушают, а отвечают, делятся своими мыслями и даже </w:t>
      </w:r>
      <w:r>
        <w:t>рисуют.</w:t>
      </w:r>
    </w:p>
    <w:p w:rsidR="00BF1416" w:rsidRDefault="0023123E">
      <w:pPr>
        <w:pStyle w:val="4"/>
        <w:spacing w:before="3"/>
      </w:pPr>
      <w:r>
        <w:t>Структура</w:t>
      </w:r>
      <w:r>
        <w:rPr>
          <w:spacing w:val="-5"/>
        </w:rPr>
        <w:t xml:space="preserve"> </w:t>
      </w:r>
      <w:r>
        <w:t>(40–45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39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3"/>
        <w:spacing w:before="41" w:line="278" w:lineRule="auto"/>
        <w:ind w:left="994" w:right="563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картинки:</w:t>
      </w:r>
      <w:r>
        <w:rPr>
          <w:spacing w:val="-14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Супермена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Человека-паука,</w:t>
      </w:r>
      <w:r>
        <w:rPr>
          <w:spacing w:val="-14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пожарного, врача, маму с папой.</w:t>
      </w:r>
    </w:p>
    <w:p w:rsidR="00BF1416" w:rsidRDefault="0023123E">
      <w:pPr>
        <w:pStyle w:val="a3"/>
        <w:spacing w:line="278" w:lineRule="auto"/>
        <w:ind w:left="994" w:right="693"/>
      </w:pPr>
      <w:r>
        <w:rPr>
          <w:i/>
        </w:rPr>
        <w:t>Вопросы:</w:t>
      </w:r>
      <w:r>
        <w:rPr>
          <w:i/>
          <w:spacing w:val="-8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это?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назвать</w:t>
      </w:r>
      <w:r>
        <w:rPr>
          <w:spacing w:val="-10"/>
        </w:rPr>
        <w:t xml:space="preserve"> </w:t>
      </w:r>
      <w:r>
        <w:t>героями?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похожи?»</w:t>
      </w:r>
      <w:r>
        <w:rPr>
          <w:spacing w:val="-10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помогают,</w:t>
      </w:r>
      <w:r>
        <w:t xml:space="preserve"> спасают, делают добрые дела).</w:t>
      </w:r>
    </w:p>
    <w:p w:rsidR="00BF1416" w:rsidRDefault="0023123E">
      <w:pPr>
        <w:pStyle w:val="a3"/>
        <w:spacing w:line="275" w:lineRule="exact"/>
        <w:ind w:left="994"/>
      </w:pPr>
      <w:r>
        <w:rPr>
          <w:i/>
        </w:rPr>
        <w:t>Вывод:</w:t>
      </w:r>
      <w:r>
        <w:rPr>
          <w:i/>
          <w:spacing w:val="-12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думая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себе.</w:t>
      </w:r>
    </w:p>
    <w:p w:rsidR="00BF1416" w:rsidRDefault="0023123E">
      <w:pPr>
        <w:pStyle w:val="a4"/>
        <w:numPr>
          <w:ilvl w:val="0"/>
          <w:numId w:val="39"/>
        </w:numPr>
        <w:tabs>
          <w:tab w:val="left" w:pos="1713"/>
        </w:tabs>
        <w:spacing w:before="48" w:line="276" w:lineRule="auto"/>
        <w:ind w:left="994" w:right="4432" w:firstLine="35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BF1416" w:rsidRDefault="0023123E">
      <w:pPr>
        <w:pStyle w:val="a3"/>
        <w:spacing w:before="1"/>
        <w:ind w:left="994"/>
      </w:pPr>
      <w:r>
        <w:rPr>
          <w:i/>
        </w:rPr>
        <w:t>Врач</w:t>
      </w:r>
      <w:r>
        <w:t>:</w:t>
      </w:r>
      <w:r>
        <w:rPr>
          <w:spacing w:val="-10"/>
        </w:rPr>
        <w:t xml:space="preserve"> </w:t>
      </w:r>
      <w:r>
        <w:t>лечит,</w:t>
      </w:r>
      <w:r>
        <w:rPr>
          <w:spacing w:val="-9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болеть.</w:t>
      </w:r>
    </w:p>
    <w:p w:rsidR="00BF1416" w:rsidRDefault="00BF1416">
      <w:pPr>
        <w:pStyle w:val="a3"/>
        <w:sectPr w:rsidR="00BF1416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F1416" w:rsidRDefault="0023123E">
      <w:pPr>
        <w:spacing w:before="69"/>
        <w:ind w:left="994"/>
        <w:rPr>
          <w:sz w:val="24"/>
        </w:rPr>
      </w:pPr>
      <w:r>
        <w:rPr>
          <w:i/>
          <w:sz w:val="24"/>
        </w:rPr>
        <w:lastRenderedPageBreak/>
        <w:t>Полицейский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BF1416" w:rsidRDefault="0023123E">
      <w:pPr>
        <w:pStyle w:val="a3"/>
        <w:spacing w:before="45"/>
        <w:ind w:left="994"/>
      </w:pPr>
      <w:r>
        <w:rPr>
          <w:i/>
        </w:rPr>
        <w:t>Спасатель</w:t>
      </w:r>
      <w:r>
        <w:rPr>
          <w:i/>
          <w:spacing w:val="-8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5"/>
        </w:rPr>
        <w:t xml:space="preserve"> </w:t>
      </w:r>
      <w:r>
        <w:t>выручает,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лесу.</w:t>
      </w:r>
    </w:p>
    <w:p w:rsidR="00BF1416" w:rsidRDefault="0023123E">
      <w:pPr>
        <w:pStyle w:val="a3"/>
        <w:spacing w:before="44"/>
        <w:ind w:left="994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«А</w:t>
      </w:r>
      <w:r>
        <w:rPr>
          <w:spacing w:val="-5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хотел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героем,</w:t>
      </w:r>
      <w:r>
        <w:rPr>
          <w:spacing w:val="-6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rPr>
          <w:spacing w:val="-2"/>
        </w:rPr>
        <w:t>вырастет?»</w:t>
      </w:r>
    </w:p>
    <w:p w:rsidR="00BF1416" w:rsidRDefault="0023123E">
      <w:pPr>
        <w:pStyle w:val="4"/>
        <w:spacing w:before="48"/>
      </w:pPr>
      <w:r>
        <w:t>Блок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Обычные</w:t>
      </w:r>
      <w:r>
        <w:rPr>
          <w:spacing w:val="-3"/>
        </w:rPr>
        <w:t xml:space="preserve"> </w:t>
      </w:r>
      <w:r>
        <w:rPr>
          <w:spacing w:val="-4"/>
        </w:rPr>
        <w:t>герои</w:t>
      </w:r>
    </w:p>
    <w:p w:rsidR="00BF1416" w:rsidRDefault="0023123E">
      <w:pPr>
        <w:pStyle w:val="a3"/>
        <w:spacing w:before="38"/>
        <w:ind w:left="994"/>
      </w:pPr>
      <w:r>
        <w:rPr>
          <w:i/>
        </w:rPr>
        <w:t>История</w:t>
      </w:r>
      <w:r>
        <w:rPr>
          <w:i/>
          <w:spacing w:val="-7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«Мальчик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увидел,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котѐнок</w:t>
      </w:r>
      <w:r>
        <w:rPr>
          <w:spacing w:val="-7"/>
        </w:rPr>
        <w:t xml:space="preserve"> </w:t>
      </w:r>
      <w:r>
        <w:t>залез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</w:p>
    <w:p w:rsidR="00BF1416" w:rsidRDefault="0023123E">
      <w:pPr>
        <w:pStyle w:val="a3"/>
        <w:spacing w:before="43" w:line="280" w:lineRule="auto"/>
        <w:ind w:left="994" w:right="563"/>
      </w:pPr>
      <w:r>
        <w:t>слезть.</w:t>
      </w:r>
      <w:r>
        <w:rPr>
          <w:spacing w:val="-5"/>
        </w:rPr>
        <w:t xml:space="preserve"> </w:t>
      </w:r>
      <w:r>
        <w:t>Дима</w:t>
      </w:r>
      <w:r>
        <w:rPr>
          <w:spacing w:val="-6"/>
        </w:rPr>
        <w:t xml:space="preserve"> </w:t>
      </w:r>
      <w:r>
        <w:t>позвал</w:t>
      </w:r>
      <w:r>
        <w:rPr>
          <w:spacing w:val="-5"/>
        </w:rPr>
        <w:t xml:space="preserve"> </w:t>
      </w:r>
      <w:r>
        <w:t>папу,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достали</w:t>
      </w:r>
      <w:r>
        <w:rPr>
          <w:spacing w:val="-4"/>
        </w:rPr>
        <w:t xml:space="preserve"> </w:t>
      </w:r>
      <w:r>
        <w:t>котѐнка.</w:t>
      </w:r>
      <w:r>
        <w:rPr>
          <w:spacing w:val="-5"/>
        </w:rPr>
        <w:t xml:space="preserve"> </w:t>
      </w:r>
      <w:r>
        <w:t>Дима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герой?»</w:t>
      </w:r>
      <w:r>
        <w:rPr>
          <w:spacing w:val="-13"/>
        </w:rPr>
        <w:t xml:space="preserve"> </w:t>
      </w:r>
      <w:r>
        <w:t>(Да,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прошѐл </w:t>
      </w:r>
      <w:r>
        <w:rPr>
          <w:spacing w:val="-2"/>
        </w:rPr>
        <w:t>мимо).</w:t>
      </w:r>
    </w:p>
    <w:p w:rsidR="00BF1416" w:rsidRDefault="0023123E">
      <w:pPr>
        <w:pStyle w:val="a3"/>
        <w:spacing w:line="278" w:lineRule="auto"/>
        <w:ind w:left="994" w:right="563"/>
      </w:pPr>
      <w:r>
        <w:rPr>
          <w:i/>
        </w:rPr>
        <w:t>История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-5"/>
        </w:rPr>
        <w:t xml:space="preserve"> </w:t>
      </w:r>
      <w:r>
        <w:t>«Девочка</w:t>
      </w:r>
      <w:r>
        <w:rPr>
          <w:spacing w:val="-9"/>
        </w:rPr>
        <w:t xml:space="preserve"> </w:t>
      </w:r>
      <w:r>
        <w:t>Катя</w:t>
      </w:r>
      <w:r>
        <w:rPr>
          <w:spacing w:val="-8"/>
        </w:rPr>
        <w:t xml:space="preserve"> </w:t>
      </w:r>
      <w:r>
        <w:t>поделилась</w:t>
      </w:r>
      <w:r>
        <w:rPr>
          <w:spacing w:val="-8"/>
        </w:rPr>
        <w:t xml:space="preserve"> </w:t>
      </w:r>
      <w:r>
        <w:t>обедом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одноклассницей,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 xml:space="preserve">было еды. Она герой?» </w:t>
      </w:r>
      <w:r>
        <w:t>(Да, она добрая).</w:t>
      </w:r>
    </w:p>
    <w:p w:rsidR="00BF1416" w:rsidRDefault="0023123E">
      <w:pPr>
        <w:pStyle w:val="a3"/>
        <w:spacing w:line="278" w:lineRule="auto"/>
        <w:ind w:left="994"/>
      </w:pPr>
      <w:r>
        <w:rPr>
          <w:i/>
        </w:rPr>
        <w:t>История</w:t>
      </w:r>
      <w:r>
        <w:rPr>
          <w:i/>
          <w:spacing w:val="-12"/>
        </w:rPr>
        <w:t xml:space="preserve"> </w:t>
      </w:r>
      <w:r>
        <w:rPr>
          <w:i/>
        </w:rPr>
        <w:t>3:</w:t>
      </w:r>
      <w:r>
        <w:rPr>
          <w:i/>
          <w:spacing w:val="-7"/>
        </w:rPr>
        <w:t xml:space="preserve"> </w:t>
      </w:r>
      <w:r>
        <w:t>«Мальчик</w:t>
      </w:r>
      <w:r>
        <w:rPr>
          <w:spacing w:val="-11"/>
        </w:rPr>
        <w:t xml:space="preserve"> </w:t>
      </w:r>
      <w:r>
        <w:t>Петя</w:t>
      </w:r>
      <w:r>
        <w:rPr>
          <w:spacing w:val="-11"/>
        </w:rPr>
        <w:t xml:space="preserve"> </w:t>
      </w:r>
      <w:r>
        <w:t>защитил</w:t>
      </w:r>
      <w:r>
        <w:rPr>
          <w:spacing w:val="-13"/>
        </w:rPr>
        <w:t xml:space="preserve"> </w:t>
      </w:r>
      <w:r>
        <w:t>девочку,</w:t>
      </w:r>
      <w:r>
        <w:rPr>
          <w:spacing w:val="-9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обижали</w:t>
      </w:r>
      <w:r>
        <w:rPr>
          <w:spacing w:val="-10"/>
        </w:rPr>
        <w:t xml:space="preserve"> </w:t>
      </w:r>
      <w:r>
        <w:t>старшие</w:t>
      </w:r>
      <w:r>
        <w:rPr>
          <w:spacing w:val="-12"/>
        </w:rPr>
        <w:t xml:space="preserve"> </w:t>
      </w:r>
      <w:r>
        <w:t>ребята.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было страшно, но он заступился. Он герой?» (Да, он смелый).</w:t>
      </w:r>
    </w:p>
    <w:p w:rsidR="00BF1416" w:rsidRDefault="0023123E">
      <w:pPr>
        <w:pStyle w:val="a3"/>
        <w:spacing w:line="278" w:lineRule="auto"/>
        <w:ind w:left="994" w:right="563"/>
      </w:pPr>
      <w:r>
        <w:rPr>
          <w:i/>
        </w:rPr>
        <w:t>Вопросы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детям:</w:t>
      </w:r>
      <w:r>
        <w:rPr>
          <w:i/>
          <w:spacing w:val="-4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случаи?</w:t>
      </w:r>
      <w:r>
        <w:rPr>
          <w:spacing w:val="-7"/>
        </w:rPr>
        <w:t xml:space="preserve"> </w:t>
      </w:r>
      <w:r>
        <w:t>Может,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кому-то</w:t>
      </w:r>
      <w:r>
        <w:rPr>
          <w:spacing w:val="-8"/>
        </w:rPr>
        <w:t xml:space="preserve"> </w:t>
      </w:r>
      <w:r>
        <w:t>помогли?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кто- то помог?»</w:t>
      </w:r>
    </w:p>
    <w:p w:rsidR="00BF1416" w:rsidRDefault="0023123E">
      <w:pPr>
        <w:pStyle w:val="4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rPr>
          <w:spacing w:val="-2"/>
        </w:rPr>
        <w:t>сейчас</w:t>
      </w:r>
    </w:p>
    <w:p w:rsidR="00BF1416" w:rsidRDefault="0023123E">
      <w:pPr>
        <w:pStyle w:val="a3"/>
        <w:spacing w:before="36" w:line="278" w:lineRule="auto"/>
        <w:ind w:left="994" w:right="680"/>
      </w:pPr>
      <w:r>
        <w:t>Обсуждение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дел:</w:t>
      </w:r>
      <w:r>
        <w:rPr>
          <w:spacing w:val="-10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маме</w:t>
      </w:r>
      <w:r>
        <w:rPr>
          <w:spacing w:val="-11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сумку,</w:t>
      </w:r>
      <w:r>
        <w:rPr>
          <w:spacing w:val="-7"/>
        </w:rPr>
        <w:t xml:space="preserve"> </w:t>
      </w:r>
      <w:r>
        <w:t>уступить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BF1416" w:rsidRDefault="0023123E">
      <w:pPr>
        <w:pStyle w:val="a3"/>
        <w:spacing w:before="1" w:line="278" w:lineRule="auto"/>
        <w:ind w:left="994"/>
      </w:pPr>
      <w:r>
        <w:rPr>
          <w:i/>
        </w:rPr>
        <w:t>Игра</w:t>
      </w:r>
      <w:r>
        <w:rPr>
          <w:i/>
          <w:spacing w:val="-7"/>
        </w:rPr>
        <w:t xml:space="preserve"> </w:t>
      </w:r>
      <w:r>
        <w:rPr>
          <w:i/>
        </w:rPr>
        <w:t>«Хорошо</w:t>
      </w:r>
      <w:r>
        <w:rPr>
          <w:i/>
          <w:spacing w:val="-8"/>
        </w:rPr>
        <w:t xml:space="preserve"> </w:t>
      </w:r>
      <w:r>
        <w:rPr>
          <w:i/>
        </w:rPr>
        <w:t>—</w:t>
      </w:r>
      <w:r>
        <w:rPr>
          <w:i/>
          <w:spacing w:val="-7"/>
        </w:rPr>
        <w:t xml:space="preserve"> </w:t>
      </w:r>
      <w:r>
        <w:rPr>
          <w:i/>
        </w:rPr>
        <w:t>плохо»:</w:t>
      </w:r>
      <w:r>
        <w:rPr>
          <w:i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поступок,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хлопают,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«хорошо» (геройский поступок), и топают, если «плохо».</w:t>
      </w:r>
    </w:p>
    <w:p w:rsidR="00BF1416" w:rsidRDefault="0023123E">
      <w:pPr>
        <w:pStyle w:val="a4"/>
        <w:numPr>
          <w:ilvl w:val="0"/>
          <w:numId w:val="40"/>
        </w:numPr>
        <w:tabs>
          <w:tab w:val="left" w:pos="1713"/>
        </w:tabs>
        <w:spacing w:line="292" w:lineRule="exact"/>
        <w:rPr>
          <w:sz w:val="24"/>
        </w:rPr>
      </w:pPr>
      <w:r>
        <w:rPr>
          <w:sz w:val="24"/>
        </w:rPr>
        <w:t>Обидеть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(топают)</w:t>
      </w:r>
    </w:p>
    <w:p w:rsidR="00BF1416" w:rsidRDefault="0023123E">
      <w:pPr>
        <w:pStyle w:val="a4"/>
        <w:numPr>
          <w:ilvl w:val="0"/>
          <w:numId w:val="40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Заступиться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(хлопают)</w:t>
      </w:r>
    </w:p>
    <w:p w:rsidR="00BF1416" w:rsidRDefault="0023123E">
      <w:pPr>
        <w:pStyle w:val="a4"/>
        <w:numPr>
          <w:ilvl w:val="0"/>
          <w:numId w:val="4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землю. </w:t>
      </w:r>
      <w:r>
        <w:rPr>
          <w:spacing w:val="-2"/>
          <w:sz w:val="24"/>
        </w:rPr>
        <w:t>(топают)</w:t>
      </w:r>
    </w:p>
    <w:p w:rsidR="00BF1416" w:rsidRDefault="0023123E">
      <w:pPr>
        <w:pStyle w:val="a4"/>
        <w:numPr>
          <w:ilvl w:val="0"/>
          <w:numId w:val="40"/>
        </w:numPr>
        <w:tabs>
          <w:tab w:val="left" w:pos="1713"/>
        </w:tabs>
        <w:spacing w:before="42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дорогу. (хлопают)</w:t>
      </w:r>
    </w:p>
    <w:p w:rsidR="00BF1416" w:rsidRDefault="0023123E">
      <w:pPr>
        <w:pStyle w:val="4"/>
        <w:numPr>
          <w:ilvl w:val="0"/>
          <w:numId w:val="39"/>
        </w:numPr>
        <w:tabs>
          <w:tab w:val="left" w:pos="1713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(10–15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/>
        <w:ind w:left="994"/>
      </w:pPr>
      <w:r>
        <w:t>Ведущий</w:t>
      </w:r>
      <w:r>
        <w:rPr>
          <w:spacing w:val="-8"/>
        </w:rPr>
        <w:t xml:space="preserve"> </w:t>
      </w:r>
      <w:r>
        <w:t>раздаѐт</w:t>
      </w:r>
      <w:r>
        <w:rPr>
          <w:spacing w:val="-8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карандаши.</w:t>
      </w:r>
    </w:p>
    <w:p w:rsidR="00BF1416" w:rsidRDefault="0023123E">
      <w:pPr>
        <w:pStyle w:val="a3"/>
        <w:spacing w:before="44" w:line="278" w:lineRule="auto"/>
        <w:ind w:left="994" w:right="588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«Нарисуйте</w:t>
      </w:r>
      <w:r>
        <w:rPr>
          <w:spacing w:val="-11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героя.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угодно:</w:t>
      </w:r>
      <w:r>
        <w:rPr>
          <w:spacing w:val="-12"/>
        </w:rPr>
        <w:t xml:space="preserve"> </w:t>
      </w:r>
      <w:r>
        <w:t>пожарный,</w:t>
      </w:r>
      <w:r>
        <w:rPr>
          <w:spacing w:val="-12"/>
        </w:rPr>
        <w:t xml:space="preserve"> </w:t>
      </w:r>
      <w:r>
        <w:t>мама,</w:t>
      </w:r>
      <w:r>
        <w:rPr>
          <w:spacing w:val="-12"/>
        </w:rPr>
        <w:t xml:space="preserve"> </w:t>
      </w:r>
      <w:r>
        <w:t>ваш</w:t>
      </w:r>
      <w:r>
        <w:rPr>
          <w:spacing w:val="-12"/>
        </w:rPr>
        <w:t xml:space="preserve"> </w:t>
      </w:r>
      <w:r>
        <w:t>друг, а может быть, вы сами!»</w:t>
      </w:r>
    </w:p>
    <w:p w:rsidR="00BF1416" w:rsidRDefault="0023123E">
      <w:pPr>
        <w:pStyle w:val="a3"/>
        <w:spacing w:line="280" w:lineRule="auto"/>
        <w:ind w:left="994" w:right="680"/>
      </w:pPr>
      <w:r>
        <w:t>После</w:t>
      </w:r>
      <w:r>
        <w:rPr>
          <w:spacing w:val="-13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желающих</w:t>
      </w:r>
      <w:r>
        <w:rPr>
          <w:spacing w:val="-13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рассказывают,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 герой — герой.</w:t>
      </w:r>
    </w:p>
    <w:p w:rsidR="00BF1416" w:rsidRDefault="0023123E">
      <w:pPr>
        <w:pStyle w:val="a3"/>
        <w:spacing w:line="278" w:lineRule="auto"/>
        <w:ind w:left="994" w:right="563"/>
      </w:pPr>
      <w:r>
        <w:rPr>
          <w:i/>
        </w:rPr>
        <w:t xml:space="preserve">Финальные слова ведущего: </w:t>
      </w:r>
      <w:r>
        <w:t xml:space="preserve">«Каждый из </w:t>
      </w:r>
      <w:r>
        <w:t>вас сегодня молодец. Вы поняли самое главное: герой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плащ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суперсила.</w:t>
      </w:r>
      <w:r>
        <w:rPr>
          <w:spacing w:val="-7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доброе</w:t>
      </w:r>
      <w:r>
        <w:rPr>
          <w:spacing w:val="-8"/>
        </w:rPr>
        <w:t xml:space="preserve"> </w:t>
      </w:r>
      <w:r>
        <w:t>сердце.</w:t>
      </w:r>
      <w:r>
        <w:rPr>
          <w:spacing w:val="-7"/>
        </w:rPr>
        <w:t xml:space="preserve"> </w:t>
      </w:r>
      <w:r>
        <w:t>И вы тоже можете быть героями каждый день, просто помогая другим. Давайте</w:t>
      </w:r>
    </w:p>
    <w:p w:rsidR="00BF1416" w:rsidRDefault="0023123E">
      <w:pPr>
        <w:pStyle w:val="a3"/>
        <w:spacing w:line="274" w:lineRule="exact"/>
        <w:ind w:left="994"/>
      </w:pPr>
      <w:r>
        <w:t>поаплодируем</w:t>
      </w:r>
      <w:r>
        <w:rPr>
          <w:spacing w:val="-15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rPr>
          <w:spacing w:val="-2"/>
        </w:rPr>
        <w:t>другу!»</w:t>
      </w:r>
    </w:p>
    <w:p w:rsidR="00BF1416" w:rsidRDefault="0023123E">
      <w:pPr>
        <w:pStyle w:val="4"/>
        <w:spacing w:before="43"/>
      </w:pPr>
      <w:r>
        <w:rPr>
          <w:spacing w:val="-2"/>
        </w:rPr>
        <w:t>Результат:</w:t>
      </w:r>
    </w:p>
    <w:p w:rsidR="00BF1416" w:rsidRDefault="0023123E">
      <w:pPr>
        <w:pStyle w:val="a3"/>
        <w:spacing w:before="39" w:line="278" w:lineRule="auto"/>
        <w:ind w:left="994" w:right="680"/>
      </w:pPr>
      <w:r>
        <w:t>Дети</w:t>
      </w:r>
      <w:r>
        <w:rPr>
          <w:spacing w:val="-7"/>
        </w:rPr>
        <w:t xml:space="preserve"> </w:t>
      </w:r>
      <w:r>
        <w:t>усваи</w:t>
      </w:r>
      <w:r>
        <w:t>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живут</w:t>
      </w:r>
      <w:r>
        <w:rPr>
          <w:spacing w:val="-7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геройский</w:t>
      </w:r>
      <w:r>
        <w:rPr>
          <w:spacing w:val="-11"/>
        </w:rPr>
        <w:t xml:space="preserve"> </w:t>
      </w:r>
      <w:r>
        <w:t>поступок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BF1416" w:rsidRDefault="00BF1416">
      <w:pPr>
        <w:pStyle w:val="a3"/>
        <w:spacing w:before="47"/>
        <w:ind w:left="0"/>
      </w:pPr>
    </w:p>
    <w:p w:rsidR="00BF1416" w:rsidRDefault="0023123E">
      <w:pPr>
        <w:spacing w:before="1"/>
        <w:ind w:left="4541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BF1416" w:rsidRDefault="0023123E">
      <w:pPr>
        <w:pStyle w:val="4"/>
        <w:spacing w:before="43"/>
      </w:pPr>
      <w:r>
        <w:rPr>
          <w:spacing w:val="-4"/>
        </w:rPr>
        <w:t>Цели</w:t>
      </w:r>
    </w:p>
    <w:p w:rsidR="00BF1416" w:rsidRDefault="0023123E">
      <w:pPr>
        <w:pStyle w:val="a4"/>
        <w:numPr>
          <w:ilvl w:val="0"/>
          <w:numId w:val="4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F1416" w:rsidRDefault="0023123E">
      <w:pPr>
        <w:pStyle w:val="a4"/>
        <w:numPr>
          <w:ilvl w:val="0"/>
          <w:numId w:val="4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F1416" w:rsidRDefault="0023123E">
      <w:pPr>
        <w:pStyle w:val="a4"/>
        <w:numPr>
          <w:ilvl w:val="0"/>
          <w:numId w:val="4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F1416" w:rsidRDefault="0023123E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994"/>
      </w:pPr>
      <w:r>
        <w:lastRenderedPageBreak/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F1416" w:rsidRDefault="0023123E">
      <w:pPr>
        <w:pStyle w:val="a4"/>
        <w:numPr>
          <w:ilvl w:val="0"/>
          <w:numId w:val="41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F1416" w:rsidRDefault="0023123E">
      <w:pPr>
        <w:pStyle w:val="a4"/>
        <w:numPr>
          <w:ilvl w:val="0"/>
          <w:numId w:val="4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8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F1416" w:rsidRDefault="0023123E">
      <w:pPr>
        <w:pStyle w:val="a4"/>
        <w:numPr>
          <w:ilvl w:val="0"/>
          <w:numId w:val="41"/>
        </w:numPr>
        <w:tabs>
          <w:tab w:val="left" w:pos="1713"/>
        </w:tabs>
        <w:spacing w:before="43" w:line="278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галстуки/банданы).</w:t>
      </w:r>
    </w:p>
    <w:p w:rsidR="00BF1416" w:rsidRDefault="0023123E">
      <w:pPr>
        <w:pStyle w:val="a4"/>
        <w:numPr>
          <w:ilvl w:val="0"/>
          <w:numId w:val="41"/>
        </w:numPr>
        <w:tabs>
          <w:tab w:val="left" w:pos="1713"/>
        </w:tabs>
        <w:spacing w:before="1" w:line="278" w:lineRule="auto"/>
        <w:ind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просто весѐлую, но </w:t>
      </w:r>
      <w:r>
        <w:rPr>
          <w:sz w:val="24"/>
        </w:rPr>
        <w:t>подходящую по духу).</w:t>
      </w:r>
    </w:p>
    <w:p w:rsidR="00BF1416" w:rsidRDefault="0023123E">
      <w:pPr>
        <w:pStyle w:val="4"/>
        <w:spacing w:before="3"/>
      </w:pPr>
      <w:r>
        <w:rPr>
          <w:spacing w:val="-2"/>
        </w:rPr>
        <w:t>Структура</w:t>
      </w:r>
    </w:p>
    <w:p w:rsidR="00BF1416" w:rsidRDefault="0023123E">
      <w:pPr>
        <w:pStyle w:val="a4"/>
        <w:numPr>
          <w:ilvl w:val="0"/>
          <w:numId w:val="42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F1416" w:rsidRDefault="0023123E">
      <w:pPr>
        <w:pStyle w:val="a4"/>
        <w:numPr>
          <w:ilvl w:val="1"/>
          <w:numId w:val="42"/>
        </w:numPr>
        <w:tabs>
          <w:tab w:val="left" w:pos="2433"/>
        </w:tabs>
        <w:spacing w:before="38" w:line="271" w:lineRule="auto"/>
        <w:ind w:left="2433" w:right="636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F1416" w:rsidRDefault="0023123E">
      <w:pPr>
        <w:pStyle w:val="a4"/>
        <w:numPr>
          <w:ilvl w:val="1"/>
          <w:numId w:val="42"/>
        </w:numPr>
        <w:tabs>
          <w:tab w:val="left" w:pos="2432"/>
        </w:tabs>
        <w:spacing w:before="10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F1416" w:rsidRDefault="0023123E">
      <w:pPr>
        <w:pStyle w:val="4"/>
        <w:numPr>
          <w:ilvl w:val="0"/>
          <w:numId w:val="42"/>
        </w:numPr>
        <w:tabs>
          <w:tab w:val="left" w:pos="1713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4"/>
        <w:numPr>
          <w:ilvl w:val="1"/>
          <w:numId w:val="42"/>
        </w:numPr>
        <w:tabs>
          <w:tab w:val="left" w:pos="2433"/>
        </w:tabs>
        <w:spacing w:before="38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BF1416" w:rsidRDefault="0023123E">
      <w:pPr>
        <w:pStyle w:val="4"/>
        <w:numPr>
          <w:ilvl w:val="0"/>
          <w:numId w:val="42"/>
        </w:numPr>
        <w:tabs>
          <w:tab w:val="left" w:pos="1713"/>
        </w:tabs>
        <w:spacing w:before="19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F1416" w:rsidRDefault="0023123E">
      <w:pPr>
        <w:pStyle w:val="a4"/>
        <w:numPr>
          <w:ilvl w:val="1"/>
          <w:numId w:val="42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F1416" w:rsidRDefault="0023123E">
      <w:pPr>
        <w:pStyle w:val="a4"/>
        <w:numPr>
          <w:ilvl w:val="1"/>
          <w:numId w:val="4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F1416" w:rsidRDefault="0023123E">
      <w:pPr>
        <w:pStyle w:val="a4"/>
        <w:numPr>
          <w:ilvl w:val="2"/>
          <w:numId w:val="42"/>
        </w:numPr>
        <w:tabs>
          <w:tab w:val="left" w:pos="3154"/>
        </w:tabs>
        <w:spacing w:before="35" w:line="278" w:lineRule="auto"/>
        <w:ind w:right="1053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</w:t>
      </w:r>
      <w:r>
        <w:rPr>
          <w:sz w:val="24"/>
        </w:rPr>
        <w:t xml:space="preserve"> маршем построен!»</w:t>
      </w:r>
    </w:p>
    <w:p w:rsidR="00BF1416" w:rsidRDefault="0023123E">
      <w:pPr>
        <w:pStyle w:val="a4"/>
        <w:numPr>
          <w:ilvl w:val="2"/>
          <w:numId w:val="42"/>
        </w:numPr>
        <w:tabs>
          <w:tab w:val="left" w:pos="3154"/>
        </w:tabs>
        <w:spacing w:before="1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2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F1416" w:rsidRDefault="0023123E">
      <w:pPr>
        <w:pStyle w:val="a4"/>
        <w:numPr>
          <w:ilvl w:val="2"/>
          <w:numId w:val="42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BF1416" w:rsidRDefault="0023123E">
      <w:pPr>
        <w:pStyle w:val="a4"/>
        <w:numPr>
          <w:ilvl w:val="2"/>
          <w:numId w:val="42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BF1416" w:rsidRDefault="0023123E">
      <w:pPr>
        <w:pStyle w:val="a4"/>
        <w:numPr>
          <w:ilvl w:val="1"/>
          <w:numId w:val="42"/>
        </w:numPr>
        <w:tabs>
          <w:tab w:val="left" w:pos="2433"/>
        </w:tabs>
        <w:spacing w:before="43" w:line="271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</w:t>
      </w:r>
      <w:r>
        <w:rPr>
          <w:sz w:val="24"/>
        </w:rPr>
        <w:t>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F1416" w:rsidRDefault="0023123E">
      <w:pPr>
        <w:pStyle w:val="4"/>
        <w:numPr>
          <w:ilvl w:val="0"/>
          <w:numId w:val="42"/>
        </w:numPr>
        <w:tabs>
          <w:tab w:val="left" w:pos="1713"/>
        </w:tabs>
        <w:spacing w:before="14"/>
      </w:pPr>
      <w:r>
        <w:t>Финал (10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4"/>
        <w:numPr>
          <w:ilvl w:val="1"/>
          <w:numId w:val="4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F1416" w:rsidRDefault="0023123E">
      <w:pPr>
        <w:pStyle w:val="a4"/>
        <w:numPr>
          <w:ilvl w:val="1"/>
          <w:numId w:val="42"/>
        </w:numPr>
        <w:tabs>
          <w:tab w:val="left" w:pos="2433"/>
        </w:tabs>
        <w:spacing w:before="35" w:line="268" w:lineRule="auto"/>
        <w:ind w:left="2433" w:right="73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BF1416" w:rsidRDefault="0023123E">
      <w:pPr>
        <w:pStyle w:val="4"/>
        <w:spacing w:before="2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F1416" w:rsidRDefault="0023123E">
      <w:pPr>
        <w:pStyle w:val="a4"/>
        <w:numPr>
          <w:ilvl w:val="0"/>
          <w:numId w:val="4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F1416" w:rsidRDefault="0023123E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BF1416" w:rsidRDefault="0023123E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F1416" w:rsidRDefault="0023123E">
      <w:pPr>
        <w:pStyle w:val="a4"/>
        <w:numPr>
          <w:ilvl w:val="0"/>
          <w:numId w:val="4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F1416" w:rsidRDefault="00BF1416">
      <w:pPr>
        <w:pStyle w:val="a3"/>
        <w:spacing w:before="94"/>
        <w:ind w:left="0"/>
      </w:pPr>
    </w:p>
    <w:p w:rsidR="00BF1416" w:rsidRDefault="0023123E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F1416" w:rsidRDefault="0023123E">
      <w:pPr>
        <w:pStyle w:val="4"/>
        <w:spacing w:before="43" w:line="278" w:lineRule="auto"/>
        <w:ind w:right="1427" w:firstLine="2405"/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35–40 минут</w:t>
      </w:r>
    </w:p>
    <w:p w:rsidR="00BF1416" w:rsidRDefault="0023123E">
      <w:pPr>
        <w:pStyle w:val="a3"/>
        <w:spacing w:line="270" w:lineRule="exact"/>
        <w:ind w:left="994"/>
      </w:pPr>
      <w:r>
        <w:rPr>
          <w:b/>
        </w:rPr>
        <w:t>Форма</w:t>
      </w:r>
      <w:r>
        <w:t>: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BF1416" w:rsidRDefault="0023123E">
      <w:pPr>
        <w:pStyle w:val="4"/>
        <w:numPr>
          <w:ilvl w:val="0"/>
          <w:numId w:val="44"/>
        </w:numPr>
        <w:tabs>
          <w:tab w:val="left" w:pos="1234"/>
        </w:tabs>
        <w:spacing w:before="50"/>
      </w:pPr>
      <w:r>
        <w:t>Введение.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подвиг? 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39" w:line="278" w:lineRule="auto"/>
        <w:ind w:left="994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:rsidR="00BF1416" w:rsidRDefault="00BF1416">
      <w:pPr>
        <w:spacing w:line="278" w:lineRule="auto"/>
        <w:rPr>
          <w:i/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/>
        <w:ind w:left="994"/>
      </w:pPr>
      <w:r>
        <w:rPr>
          <w:spacing w:val="-2"/>
        </w:rPr>
        <w:lastRenderedPageBreak/>
        <w:t>Ведущий:</w:t>
      </w:r>
    </w:p>
    <w:p w:rsidR="00BF1416" w:rsidRDefault="0023123E">
      <w:pPr>
        <w:pStyle w:val="a3"/>
        <w:spacing w:before="45" w:line="278" w:lineRule="auto"/>
        <w:ind w:left="994" w:right="565"/>
        <w:jc w:val="both"/>
      </w:pPr>
      <w:r>
        <w:t>Ребята, давайте задумаемся: откуда мы пришли в этот мир? У</w:t>
      </w:r>
      <w:r>
        <w:t xml:space="preserve"> каждого из нас есть родители, у родителей – свои родители. Это наши бабушки и дедушки, прабабушки и прадедушки. Все они – наши</w:t>
      </w:r>
      <w:r>
        <w:rPr>
          <w:spacing w:val="-2"/>
        </w:rPr>
        <w:t xml:space="preserve"> </w:t>
      </w:r>
      <w:r>
        <w:t>предки. Они жили задолго до нас, строили дома, растили детей, защищали свою землю. Многие из них совершали настоящие подвиги.</w:t>
      </w:r>
    </w:p>
    <w:p w:rsidR="00BF1416" w:rsidRDefault="0023123E">
      <w:pPr>
        <w:spacing w:line="280" w:lineRule="auto"/>
        <w:ind w:left="994" w:right="569"/>
        <w:jc w:val="both"/>
        <w:rPr>
          <w:sz w:val="24"/>
        </w:rPr>
      </w:pPr>
      <w:r>
        <w:rPr>
          <w:sz w:val="24"/>
        </w:rPr>
        <w:t>Ка</w:t>
      </w:r>
      <w:r>
        <w:rPr>
          <w:sz w:val="24"/>
        </w:rPr>
        <w:t xml:space="preserve">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BF1416" w:rsidRDefault="0023123E">
      <w:pPr>
        <w:pStyle w:val="a3"/>
        <w:spacing w:line="278" w:lineRule="auto"/>
        <w:ind w:left="994" w:right="570"/>
        <w:jc w:val="both"/>
      </w:pPr>
      <w:r>
        <w:t>Подвиг –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храбрый</w:t>
      </w:r>
      <w:r>
        <w:rPr>
          <w:spacing w:val="-1"/>
        </w:rPr>
        <w:t xml:space="preserve"> </w:t>
      </w:r>
      <w:r>
        <w:t xml:space="preserve">поступок. Это когда человек ради других жертвует своим временем, силами, а иногда и жизнью. Подвиг совершают не ради славы, а </w:t>
      </w:r>
      <w:r>
        <w:t>потому что иначе поступить нельзя – сердце велит.</w:t>
      </w:r>
    </w:p>
    <w:p w:rsidR="00BF1416" w:rsidRDefault="0023123E">
      <w:pPr>
        <w:pStyle w:val="a3"/>
        <w:spacing w:line="280" w:lineRule="auto"/>
        <w:ind w:left="994" w:right="566"/>
        <w:jc w:val="both"/>
      </w:pPr>
      <w:r>
        <w:t>Вопрос:</w:t>
      </w:r>
      <w:r>
        <w:rPr>
          <w:spacing w:val="-4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BF1416" w:rsidRDefault="0023123E">
      <w:pPr>
        <w:pStyle w:val="a3"/>
        <w:spacing w:line="278" w:lineRule="auto"/>
        <w:ind w:left="994" w:right="568"/>
        <w:jc w:val="both"/>
      </w:pPr>
      <w:r>
        <w:t xml:space="preserve">Да, они тоже герои, но по-настоящему великие герои жили среди нас. И сегодня мы поговорим о подвигах наших </w:t>
      </w:r>
      <w:r>
        <w:t>предков – тех,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сделал нашу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сильной и свободной.</w:t>
      </w:r>
    </w:p>
    <w:p w:rsidR="00BF1416" w:rsidRDefault="0023123E">
      <w:pPr>
        <w:pStyle w:val="4"/>
        <w:numPr>
          <w:ilvl w:val="0"/>
          <w:numId w:val="44"/>
        </w:numPr>
        <w:tabs>
          <w:tab w:val="left" w:pos="1234"/>
        </w:tabs>
        <w:jc w:val="both"/>
      </w:pPr>
      <w:r>
        <w:t>Историческая</w:t>
      </w:r>
      <w:r>
        <w:rPr>
          <w:spacing w:val="-6"/>
        </w:rPr>
        <w:t xml:space="preserve"> </w:t>
      </w:r>
      <w:r>
        <w:t>память:</w:t>
      </w:r>
      <w:r>
        <w:rPr>
          <w:spacing w:val="-3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(10–12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6"/>
        <w:ind w:left="994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46" w:line="278" w:lineRule="auto"/>
        <w:ind w:left="994" w:right="570"/>
        <w:jc w:val="both"/>
      </w:pPr>
      <w:r>
        <w:t>Наша страна – Россия – очень большая и красивая. Но враги много раз пытались еѐ завоевать. И каждый раз находились герои, которы</w:t>
      </w:r>
      <w:r>
        <w:t>е вставали на защиту.</w:t>
      </w:r>
    </w:p>
    <w:p w:rsidR="00BF1416" w:rsidRDefault="0023123E">
      <w:pPr>
        <w:pStyle w:val="a3"/>
        <w:spacing w:line="278" w:lineRule="auto"/>
        <w:ind w:left="994" w:right="558"/>
        <w:jc w:val="both"/>
      </w:pPr>
      <w:r>
        <w:t>Древняя Русь. Давным-давно, больше тысячи лет назад, на наши земли нападали кочевники. Тогда людей защищали</w:t>
      </w:r>
      <w:r>
        <w:rPr>
          <w:spacing w:val="-3"/>
        </w:rPr>
        <w:t xml:space="preserve"> </w:t>
      </w:r>
      <w:r>
        <w:t>богатыри</w:t>
      </w:r>
      <w:r>
        <w:rPr>
          <w:spacing w:val="-8"/>
        </w:rPr>
        <w:t xml:space="preserve"> </w:t>
      </w:r>
      <w:r>
        <w:t>– сильные и смелые воины. Вы слышали об Илье</w:t>
      </w:r>
      <w:r>
        <w:rPr>
          <w:spacing w:val="-7"/>
        </w:rPr>
        <w:t xml:space="preserve"> </w:t>
      </w:r>
      <w:r>
        <w:t>Муромце,</w:t>
      </w:r>
      <w:r>
        <w:rPr>
          <w:spacing w:val="-6"/>
        </w:rPr>
        <w:t xml:space="preserve"> </w:t>
      </w:r>
      <w:r>
        <w:t>Добрыне</w:t>
      </w:r>
      <w:r>
        <w:rPr>
          <w:spacing w:val="-7"/>
        </w:rPr>
        <w:t xml:space="preserve"> </w:t>
      </w:r>
      <w:r>
        <w:t xml:space="preserve">Никитиче? </w:t>
      </w:r>
      <w:r>
        <w:rPr>
          <w:i/>
        </w:rPr>
        <w:t>(Дети</w:t>
      </w:r>
      <w:r>
        <w:rPr>
          <w:i/>
          <w:spacing w:val="-6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сказочные</w:t>
      </w:r>
      <w:r>
        <w:rPr>
          <w:spacing w:val="-7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 них были реальные прообразы. Они защищали слабых, стояли за родную землю.</w:t>
      </w:r>
    </w:p>
    <w:p w:rsidR="00BF1416" w:rsidRDefault="0023123E">
      <w:pPr>
        <w:pStyle w:val="a3"/>
        <w:spacing w:line="278" w:lineRule="auto"/>
        <w:ind w:left="994" w:right="563"/>
        <w:jc w:val="both"/>
      </w:pPr>
      <w:r>
        <w:t>Отечественная война 1812 года.</w:t>
      </w:r>
      <w:r>
        <w:rPr>
          <w:spacing w:val="-1"/>
        </w:rPr>
        <w:t xml:space="preserve"> </w:t>
      </w:r>
      <w:r>
        <w:t>Потом, 200 лет назад, на Россию напал французский император Наполеон. Наш народ поднялся на борьбу. Простой крестьянин, старик, женщина – все</w:t>
      </w:r>
      <w:r>
        <w:t xml:space="preserve"> помогали армии. Был такой герой –</w:t>
      </w:r>
      <w:r>
        <w:rPr>
          <w:spacing w:val="-3"/>
        </w:rPr>
        <w:t xml:space="preserve"> </w:t>
      </w:r>
      <w:r>
        <w:t>Денис Давыдов, поэт и командир партизанского отряда. Он с крестьянами нападал на врагов, не давал им покоя.</w:t>
      </w:r>
    </w:p>
    <w:p w:rsidR="00BF1416" w:rsidRDefault="0023123E">
      <w:pPr>
        <w:pStyle w:val="a3"/>
        <w:spacing w:line="278" w:lineRule="auto"/>
        <w:ind w:left="994" w:right="568"/>
        <w:jc w:val="both"/>
      </w:pPr>
      <w:r>
        <w:t>Великая Отечественная война (1941–1945).</w:t>
      </w:r>
      <w:r>
        <w:rPr>
          <w:spacing w:val="-3"/>
        </w:rPr>
        <w:t xml:space="preserve"> </w:t>
      </w:r>
      <w:r>
        <w:t>А самый страшный подвиг выпал на долю ваших прадедушек и прабабушек. Фаш</w:t>
      </w:r>
      <w:r>
        <w:t>исты хотели уничтожить нашу страну, но наши предки выстояли. Война была везде: на земле, в небе, на море. Солдаты шли в бой, закрывали собой амбразуры, таранили вражеские самолѐты. Женщины становились снайперами, лѐтчицами, медсѐстрами. Дети помогали парти</w:t>
      </w:r>
      <w:r>
        <w:t>занам, работали на заводах.</w:t>
      </w:r>
    </w:p>
    <w:p w:rsidR="00BF1416" w:rsidRDefault="0023123E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BF1416" w:rsidRDefault="0023123E">
      <w:pPr>
        <w:pStyle w:val="4"/>
        <w:numPr>
          <w:ilvl w:val="0"/>
          <w:numId w:val="44"/>
        </w:numPr>
        <w:tabs>
          <w:tab w:val="left" w:pos="1234"/>
        </w:tabs>
      </w:pPr>
      <w:r>
        <w:t>Подвиги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(8–10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5"/>
        <w:ind w:left="994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43" w:line="280" w:lineRule="auto"/>
        <w:ind w:left="994"/>
      </w:pPr>
      <w:r>
        <w:t xml:space="preserve">Но подвиги бывают </w:t>
      </w:r>
      <w:r>
        <w:t>не только в сражениях. Наши предки совершали героические дела и в мирное время.</w:t>
      </w: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0"/>
        <w:jc w:val="both"/>
        <w:rPr>
          <w:sz w:val="24"/>
        </w:rPr>
      </w:pPr>
      <w:r>
        <w:rPr>
          <w:sz w:val="24"/>
        </w:rPr>
        <w:t>Трудовой подвиг.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 войны нужно было восстанавливать разрушенные города, заводы. Люди работали сутками, недоедали, но строили новые дома, школы. А ещѐ наши</w:t>
      </w:r>
      <w:r>
        <w:rPr>
          <w:spacing w:val="-4"/>
          <w:sz w:val="24"/>
        </w:rPr>
        <w:t xml:space="preserve"> </w:t>
      </w:r>
      <w:r>
        <w:rPr>
          <w:sz w:val="24"/>
        </w:rPr>
        <w:t>учѐные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</w:t>
      </w:r>
      <w:r>
        <w:rPr>
          <w:spacing w:val="-2"/>
          <w:sz w:val="24"/>
        </w:rPr>
        <w:t xml:space="preserve"> </w:t>
      </w:r>
      <w:r>
        <w:rPr>
          <w:sz w:val="24"/>
        </w:rPr>
        <w:t>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8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Подвиг в науке.</w:t>
      </w:r>
      <w:r>
        <w:rPr>
          <w:spacing w:val="-3"/>
          <w:sz w:val="24"/>
        </w:rPr>
        <w:t xml:space="preserve"> </w:t>
      </w:r>
      <w:r>
        <w:rPr>
          <w:sz w:val="24"/>
        </w:rPr>
        <w:t>Учѐные и врачи тоже герои. Например, во время эпидемий они рисковали</w:t>
      </w:r>
      <w:r>
        <w:rPr>
          <w:sz w:val="24"/>
        </w:rPr>
        <w:t xml:space="preserve"> собой, чтобы найти лекарство. И сегодня, когда была пандемия, врачи спасали людей, работая в «красной зоне» – это тоже подвиг.</w:t>
      </w:r>
    </w:p>
    <w:p w:rsidR="00BF1416" w:rsidRDefault="00BF1416">
      <w:pPr>
        <w:pStyle w:val="a4"/>
        <w:spacing w:line="278" w:lineRule="auto"/>
        <w:jc w:val="both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lastRenderedPageBreak/>
        <w:t xml:space="preserve">Подвиг в обычной жизни. А вы знаете, что даже сейчас, каждый день, люди совершают маленькие подвиги? Пожарный </w:t>
      </w:r>
      <w:r>
        <w:rPr>
          <w:sz w:val="24"/>
        </w:rPr>
        <w:t>входит в горящий дом, чтобы вынести ребѐнка. Спасатель вытаскивает тонущего из воды. Прохожий бросается на помощь, если кого-то обижают. Это всѐ – подвиги.</w:t>
      </w:r>
    </w:p>
    <w:p w:rsidR="00BF1416" w:rsidRDefault="0023123E">
      <w:pPr>
        <w:pStyle w:val="a3"/>
        <w:spacing w:line="278" w:lineRule="auto"/>
        <w:ind w:left="994"/>
      </w:pPr>
      <w:r>
        <w:t>Вопрос:</w:t>
      </w:r>
      <w:r>
        <w:rPr>
          <w:spacing w:val="-3"/>
        </w:rPr>
        <w:t xml:space="preserve"> </w:t>
      </w:r>
      <w:r>
        <w:t>А можете ли вы привести пример подвига из жизни? Может быть, вы видели или слышали о таких с</w:t>
      </w:r>
      <w:r>
        <w:t xml:space="preserve">лучаях? </w:t>
      </w:r>
      <w:r>
        <w:rPr>
          <w:i/>
        </w:rPr>
        <w:t>(Дети делятся)</w:t>
      </w:r>
      <w:r>
        <w:t>.</w:t>
      </w:r>
    </w:p>
    <w:p w:rsidR="00BF1416" w:rsidRDefault="0023123E">
      <w:pPr>
        <w:pStyle w:val="4"/>
        <w:numPr>
          <w:ilvl w:val="0"/>
          <w:numId w:val="44"/>
        </w:numPr>
        <w:tabs>
          <w:tab w:val="left" w:pos="1234"/>
        </w:tabs>
        <w:spacing w:before="4"/>
      </w:pPr>
      <w:r>
        <w:t>Почему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делали?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43" w:line="278" w:lineRule="auto"/>
        <w:ind w:left="994" w:right="563"/>
      </w:pPr>
      <w:r>
        <w:t>Давайте подумаем: что заставляло людей идти на подвиг? Ведь им было страшно, больно, они могли погибнуть. Но они шли. Почему?</w:t>
      </w: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line="280" w:lineRule="auto"/>
        <w:ind w:right="566"/>
        <w:rPr>
          <w:sz w:val="24"/>
        </w:rPr>
      </w:pPr>
      <w:r>
        <w:rPr>
          <w:sz w:val="24"/>
        </w:rPr>
        <w:t>Любовь к Родине.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отца,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всѐ.</w:t>
      </w: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before="42" w:line="278" w:lineRule="auto"/>
        <w:ind w:right="570"/>
        <w:rPr>
          <w:sz w:val="24"/>
        </w:rPr>
      </w:pPr>
      <w:r>
        <w:rPr>
          <w:sz w:val="24"/>
        </w:rPr>
        <w:t>Чувство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долга.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я,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кто?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слабых, бороться со злом.</w:t>
      </w: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left="994" w:right="560" w:firstLine="359"/>
        <w:rPr>
          <w:sz w:val="24"/>
        </w:rPr>
      </w:pPr>
      <w:r>
        <w:rPr>
          <w:sz w:val="24"/>
        </w:rPr>
        <w:t xml:space="preserve">Вера в правое дело. </w:t>
      </w:r>
      <w:r>
        <w:rPr>
          <w:sz w:val="24"/>
        </w:rPr>
        <w:t>Они знали, что правда на их стороне, и это придавало сил. Вопрос: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 какие чувства испытываете вы, когда слышите о подвигах предков?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BF1416" w:rsidRDefault="0023123E">
      <w:pPr>
        <w:pStyle w:val="4"/>
        <w:numPr>
          <w:ilvl w:val="0"/>
          <w:numId w:val="44"/>
        </w:numPr>
        <w:tabs>
          <w:tab w:val="left" w:pos="1234"/>
        </w:tabs>
        <w:spacing w:before="3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храним</w:t>
      </w:r>
      <w:r>
        <w:rPr>
          <w:spacing w:val="-3"/>
        </w:rPr>
        <w:t xml:space="preserve"> </w:t>
      </w:r>
      <w:r>
        <w:t>память?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43" w:line="280" w:lineRule="auto"/>
        <w:ind w:left="994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подарили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</w:t>
      </w:r>
      <w:r>
        <w:t>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имеем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подвиг.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 сохранить память?</w:t>
      </w: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4"/>
        <w:jc w:val="both"/>
        <w:rPr>
          <w:sz w:val="24"/>
        </w:rPr>
      </w:pPr>
      <w:r>
        <w:rPr>
          <w:sz w:val="24"/>
        </w:rPr>
        <w:t>Изучать историю.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 xml:space="preserve">Хранить семейные реликвии. 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Участвовать в акциях.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 «Бессмертный полк» – мы идѐм с портретами своих героев. Или возлагаем цветы к памятникам.</w:t>
      </w:r>
    </w:p>
    <w:p w:rsidR="00BF1416" w:rsidRDefault="0023123E">
      <w:pPr>
        <w:pStyle w:val="a4"/>
        <w:numPr>
          <w:ilvl w:val="1"/>
          <w:numId w:val="44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Быть достойными.</w:t>
      </w:r>
      <w:r>
        <w:rPr>
          <w:spacing w:val="-3"/>
          <w:sz w:val="24"/>
        </w:rPr>
        <w:t xml:space="preserve"> </w:t>
      </w:r>
      <w:r>
        <w:rPr>
          <w:sz w:val="24"/>
        </w:rPr>
        <w:t>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смелыми. Помогать тем, кто нуждается. Защищать тех, кто слабее. Тогда наши предки будут </w:t>
      </w:r>
      <w:r>
        <w:rPr>
          <w:sz w:val="24"/>
        </w:rPr>
        <w:t>гордиться нами.</w:t>
      </w:r>
    </w:p>
    <w:p w:rsidR="00BF1416" w:rsidRDefault="0023123E">
      <w:pPr>
        <w:spacing w:line="278" w:lineRule="auto"/>
        <w:ind w:left="994" w:right="562"/>
        <w:jc w:val="both"/>
        <w:rPr>
          <w:sz w:val="24"/>
        </w:rPr>
      </w:pP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Кто из вас знает о подвигах своих прадедушек или прабабушек? </w:t>
      </w:r>
      <w:r>
        <w:rPr>
          <w:i/>
          <w:sz w:val="24"/>
        </w:rPr>
        <w:t>(Если дети поднимают руки, можно предложить коротко рассказать. Если нет – посоветовать спросить дома)</w:t>
      </w:r>
      <w:r>
        <w:rPr>
          <w:sz w:val="24"/>
        </w:rPr>
        <w:t>.</w:t>
      </w:r>
    </w:p>
    <w:p w:rsidR="00BF1416" w:rsidRDefault="0023123E">
      <w:pPr>
        <w:pStyle w:val="4"/>
        <w:numPr>
          <w:ilvl w:val="0"/>
          <w:numId w:val="44"/>
        </w:numPr>
        <w:tabs>
          <w:tab w:val="left" w:pos="1234"/>
        </w:tabs>
        <w:jc w:val="both"/>
      </w:pPr>
      <w:r>
        <w:t>Заключение</w:t>
      </w:r>
      <w:r>
        <w:rPr>
          <w:spacing w:val="-9"/>
        </w:rPr>
        <w:t xml:space="preserve"> </w:t>
      </w:r>
      <w:r>
        <w:t>(3–5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3"/>
        <w:ind w:left="994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46" w:line="278" w:lineRule="auto"/>
        <w:ind w:left="994" w:right="561"/>
        <w:jc w:val="both"/>
      </w:pPr>
      <w:r>
        <w:t xml:space="preserve">Ребята, подведѐм итог. Наши предки </w:t>
      </w:r>
      <w:r>
        <w:t>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BF1416" w:rsidRDefault="0023123E">
      <w:pPr>
        <w:pStyle w:val="a3"/>
        <w:spacing w:line="278" w:lineRule="auto"/>
        <w:ind w:left="994" w:right="565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BF1416" w:rsidRDefault="0023123E">
      <w:pPr>
        <w:pStyle w:val="a3"/>
        <w:spacing w:line="278" w:lineRule="auto"/>
        <w:ind w:left="994" w:right="573"/>
        <w:jc w:val="both"/>
      </w:pPr>
      <w:r>
        <w:t>А теперь дав</w:t>
      </w:r>
      <w:r>
        <w:t>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BF1416" w:rsidRDefault="00BF1416">
      <w:pPr>
        <w:pStyle w:val="a3"/>
        <w:spacing w:before="44"/>
        <w:ind w:left="0"/>
      </w:pPr>
    </w:p>
    <w:p w:rsidR="00BF1416" w:rsidRDefault="0023123E">
      <w:pPr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Викторина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F1416" w:rsidRDefault="00BF1416">
      <w:pPr>
        <w:jc w:val="center"/>
        <w:rPr>
          <w:b/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69"/>
        <w:ind w:left="994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20–25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F1416" w:rsidRDefault="0023123E">
      <w:pPr>
        <w:pStyle w:val="a3"/>
        <w:spacing w:before="45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инди</w:t>
      </w:r>
      <w:r>
        <w:t>видуальная,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ответов,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rPr>
          <w:spacing w:val="-2"/>
        </w:rPr>
        <w:t>паузы</w:t>
      </w:r>
    </w:p>
    <w:p w:rsidR="00BF1416" w:rsidRDefault="0023123E">
      <w:pPr>
        <w:pStyle w:val="4"/>
        <w:numPr>
          <w:ilvl w:val="0"/>
          <w:numId w:val="45"/>
        </w:numPr>
        <w:tabs>
          <w:tab w:val="left" w:pos="1234"/>
        </w:tabs>
        <w:spacing w:before="49" w:line="278" w:lineRule="auto"/>
        <w:ind w:right="7150" w:firstLine="0"/>
      </w:pPr>
      <w:r>
        <w:t>Вступление</w:t>
      </w:r>
      <w:r>
        <w:rPr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BF1416" w:rsidRDefault="0023123E">
      <w:pPr>
        <w:pStyle w:val="a3"/>
        <w:spacing w:line="278" w:lineRule="auto"/>
        <w:ind w:left="994" w:right="568"/>
        <w:jc w:val="both"/>
      </w:pPr>
      <w:r>
        <w:t>Ребята,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отправимся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вспомним</w:t>
      </w:r>
      <w:r>
        <w:rPr>
          <w:spacing w:val="-6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защитников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 xml:space="preserve">Русской – богатырей, а также других героев, которых помнят и любят. Готовы проверить свои </w:t>
      </w:r>
      <w:r>
        <w:t>знания? Тогда вперѐд!</w:t>
      </w:r>
    </w:p>
    <w:p w:rsidR="00BF1416" w:rsidRDefault="0023123E">
      <w:pPr>
        <w:pStyle w:val="4"/>
        <w:numPr>
          <w:ilvl w:val="0"/>
          <w:numId w:val="45"/>
        </w:numPr>
        <w:tabs>
          <w:tab w:val="left" w:pos="1234"/>
        </w:tabs>
        <w:ind w:left="1234"/>
        <w:jc w:val="both"/>
      </w:pPr>
      <w:r>
        <w:t>Вопросы</w:t>
      </w:r>
      <w:r>
        <w:rPr>
          <w:spacing w:val="-1"/>
        </w:rPr>
        <w:t xml:space="preserve"> </w:t>
      </w:r>
      <w:r>
        <w:t>(10–12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36" w:line="278" w:lineRule="auto"/>
        <w:ind w:left="994" w:right="570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BF1416" w:rsidRDefault="0023123E">
      <w:pPr>
        <w:pStyle w:val="4"/>
        <w:spacing w:before="3"/>
        <w:jc w:val="both"/>
      </w:pP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Богатыри</w:t>
      </w:r>
      <w:r>
        <w:rPr>
          <w:spacing w:val="-4"/>
        </w:rPr>
        <w:t xml:space="preserve"> </w:t>
      </w:r>
      <w:r>
        <w:rPr>
          <w:spacing w:val="-2"/>
        </w:rPr>
        <w:t>былинные</w:t>
      </w:r>
    </w:p>
    <w:p w:rsidR="00BF1416" w:rsidRDefault="0023123E">
      <w:pPr>
        <w:pStyle w:val="a4"/>
        <w:numPr>
          <w:ilvl w:val="1"/>
          <w:numId w:val="45"/>
        </w:numPr>
        <w:tabs>
          <w:tab w:val="left" w:pos="1713"/>
        </w:tabs>
        <w:spacing w:before="46" w:line="278" w:lineRule="auto"/>
        <w:ind w:right="574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</w:t>
      </w:r>
      <w:r>
        <w:rPr>
          <w:b/>
          <w:sz w:val="24"/>
        </w:rPr>
        <w:t xml:space="preserve"> на печи, а потом победил Соловья-разбойника?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line="278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Алѐша</w:t>
      </w:r>
      <w:r>
        <w:rPr>
          <w:spacing w:val="-2"/>
          <w:sz w:val="24"/>
        </w:rPr>
        <w:t xml:space="preserve"> Попович</w:t>
      </w:r>
    </w:p>
    <w:p w:rsidR="00BF1416" w:rsidRDefault="0023123E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В)</w:t>
      </w:r>
      <w:r>
        <w:rPr>
          <w:b w:val="0"/>
          <w:spacing w:val="-2"/>
        </w:rPr>
        <w:t xml:space="preserve"> </w:t>
      </w:r>
      <w:r>
        <w:t>Илья</w:t>
      </w:r>
      <w:r>
        <w:rPr>
          <w:spacing w:val="-1"/>
        </w:rPr>
        <w:t xml:space="preserve"> </w:t>
      </w:r>
      <w:r>
        <w:rPr>
          <w:spacing w:val="-2"/>
        </w:rPr>
        <w:t>Муромец</w:t>
      </w:r>
    </w:p>
    <w:p w:rsidR="00BF1416" w:rsidRDefault="0023123E">
      <w:pPr>
        <w:spacing w:before="37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Илья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BF1416" w:rsidRDefault="0023123E">
      <w:pPr>
        <w:pStyle w:val="4"/>
        <w:numPr>
          <w:ilvl w:val="1"/>
          <w:numId w:val="45"/>
        </w:numPr>
        <w:tabs>
          <w:tab w:val="left" w:pos="1713"/>
        </w:tabs>
        <w:spacing w:before="48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богатырей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сыном</w:t>
      </w:r>
      <w:r>
        <w:rPr>
          <w:spacing w:val="-6"/>
        </w:rPr>
        <w:t xml:space="preserve"> </w:t>
      </w:r>
      <w:r>
        <w:t>попа</w:t>
      </w:r>
      <w:r>
        <w:rPr>
          <w:spacing w:val="-5"/>
        </w:rPr>
        <w:t xml:space="preserve"> </w:t>
      </w:r>
      <w:r>
        <w:rPr>
          <w:spacing w:val="-2"/>
        </w:rPr>
        <w:t>(священника)?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BF1416" w:rsidRDefault="0023123E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4"/>
        </w:rPr>
        <w:t xml:space="preserve"> </w:t>
      </w:r>
      <w:r>
        <w:t>Алѐша</w:t>
      </w:r>
      <w:r>
        <w:rPr>
          <w:spacing w:val="-1"/>
        </w:rPr>
        <w:t xml:space="preserve"> </w:t>
      </w:r>
      <w:r>
        <w:rPr>
          <w:spacing w:val="-2"/>
        </w:rPr>
        <w:t>Попович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BF1416" w:rsidRDefault="0023123E">
      <w:pPr>
        <w:spacing w:before="38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Алѐша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</w:p>
    <w:p w:rsidR="00BF1416" w:rsidRDefault="0023123E">
      <w:pPr>
        <w:pStyle w:val="4"/>
        <w:numPr>
          <w:ilvl w:val="1"/>
          <w:numId w:val="45"/>
        </w:numPr>
        <w:tabs>
          <w:tab w:val="left" w:pos="1713"/>
        </w:tabs>
        <w:spacing w:before="48" w:line="278" w:lineRule="auto"/>
        <w:ind w:right="568"/>
      </w:pPr>
      <w:r>
        <w:t>Как</w:t>
      </w:r>
      <w:r>
        <w:rPr>
          <w:spacing w:val="26"/>
        </w:rPr>
        <w:t xml:space="preserve"> </w:t>
      </w:r>
      <w:r>
        <w:t>звали</w:t>
      </w:r>
      <w:r>
        <w:rPr>
          <w:spacing w:val="26"/>
        </w:rPr>
        <w:t xml:space="preserve"> </w:t>
      </w:r>
      <w:r>
        <w:t>богатыря, который</w:t>
      </w:r>
      <w:r>
        <w:rPr>
          <w:spacing w:val="26"/>
        </w:rPr>
        <w:t xml:space="preserve"> </w:t>
      </w:r>
      <w:r>
        <w:t>был известным дипломатом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знал</w:t>
      </w:r>
      <w:r>
        <w:rPr>
          <w:spacing w:val="26"/>
        </w:rPr>
        <w:t xml:space="preserve"> </w:t>
      </w:r>
      <w:r>
        <w:t xml:space="preserve">несколько </w:t>
      </w:r>
      <w:r>
        <w:rPr>
          <w:spacing w:val="-2"/>
        </w:rPr>
        <w:t>языков?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line="277" w:lineRule="exact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2"/>
          <w:sz w:val="24"/>
        </w:rPr>
        <w:t xml:space="preserve"> Никитич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Селянинович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2"/>
          <w:sz w:val="24"/>
        </w:rPr>
        <w:t xml:space="preserve"> Буслаев</w:t>
      </w:r>
    </w:p>
    <w:p w:rsidR="00BF1416" w:rsidRDefault="0023123E">
      <w:pPr>
        <w:spacing w:before="35" w:line="278" w:lineRule="auto"/>
        <w:ind w:left="2433"/>
        <w:rPr>
          <w:i/>
          <w:sz w:val="24"/>
        </w:rPr>
      </w:pPr>
      <w:r>
        <w:rPr>
          <w:i/>
          <w:sz w:val="24"/>
        </w:rPr>
        <w:t>(Пояснение: Добрыня Никитич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и образованным, </w:t>
      </w:r>
      <w:r>
        <w:rPr>
          <w:i/>
          <w:sz w:val="24"/>
        </w:rPr>
        <w:t>часто ездил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</w:p>
    <w:p w:rsidR="00BF1416" w:rsidRDefault="0023123E">
      <w:pPr>
        <w:pStyle w:val="4"/>
        <w:spacing w:before="3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Оружие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доспехи</w:t>
      </w:r>
    </w:p>
    <w:p w:rsidR="00BF1416" w:rsidRDefault="0023123E">
      <w:pPr>
        <w:pStyle w:val="a4"/>
        <w:numPr>
          <w:ilvl w:val="1"/>
          <w:numId w:val="45"/>
        </w:numPr>
        <w:tabs>
          <w:tab w:val="left" w:pos="1713"/>
        </w:tabs>
        <w:spacing w:before="43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41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Кольчуга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Копьѐ</w:t>
      </w:r>
    </w:p>
    <w:p w:rsidR="00BF1416" w:rsidRDefault="0023123E">
      <w:pPr>
        <w:spacing w:before="35" w:line="278" w:lineRule="auto"/>
        <w:ind w:left="2433" w:right="680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Кольчуга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</w:p>
    <w:p w:rsidR="00BF1416" w:rsidRDefault="0023123E">
      <w:pPr>
        <w:pStyle w:val="4"/>
        <w:numPr>
          <w:ilvl w:val="1"/>
          <w:numId w:val="45"/>
        </w:numPr>
        <w:tabs>
          <w:tab w:val="left" w:pos="1713"/>
        </w:tabs>
        <w:spacing w:before="5"/>
      </w:pPr>
      <w:r>
        <w:t>Как</w:t>
      </w:r>
      <w:r>
        <w:rPr>
          <w:spacing w:val="-10"/>
        </w:rPr>
        <w:t xml:space="preserve"> </w:t>
      </w:r>
      <w:r>
        <w:t>назывался</w:t>
      </w:r>
      <w:r>
        <w:rPr>
          <w:spacing w:val="-8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rPr>
          <w:spacing w:val="-2"/>
        </w:rPr>
        <w:t>богатыря?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BF1416" w:rsidRDefault="0023123E">
      <w:pPr>
        <w:spacing w:before="36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мечей)</w:t>
      </w:r>
    </w:p>
    <w:p w:rsidR="00BF1416" w:rsidRDefault="0023123E">
      <w:pPr>
        <w:pStyle w:val="4"/>
        <w:numPr>
          <w:ilvl w:val="1"/>
          <w:numId w:val="45"/>
        </w:numPr>
        <w:tabs>
          <w:tab w:val="left" w:pos="1713"/>
        </w:tabs>
        <w:spacing w:before="50"/>
      </w:pPr>
      <w:r>
        <w:t>Какое</w:t>
      </w:r>
      <w:r>
        <w:rPr>
          <w:spacing w:val="-8"/>
        </w:rPr>
        <w:t xml:space="preserve"> </w:t>
      </w:r>
      <w:r>
        <w:t>оружие</w:t>
      </w:r>
      <w:r>
        <w:rPr>
          <w:spacing w:val="-8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t>использовали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дальнем</w:t>
      </w:r>
      <w:r>
        <w:rPr>
          <w:spacing w:val="-7"/>
        </w:rPr>
        <w:t xml:space="preserve"> </w:t>
      </w:r>
      <w:r>
        <w:rPr>
          <w:spacing w:val="-2"/>
        </w:rPr>
        <w:t>расстоянии?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стрелы</w:t>
      </w:r>
    </w:p>
    <w:p w:rsidR="00BF1416" w:rsidRDefault="00BF1416">
      <w:pPr>
        <w:pStyle w:val="a4"/>
        <w:rPr>
          <w:b/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4"/>
        <w:ind w:left="994"/>
        <w:rPr>
          <w:b/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:rsidR="00BF1416" w:rsidRDefault="0023123E">
      <w:pPr>
        <w:pStyle w:val="a4"/>
        <w:numPr>
          <w:ilvl w:val="1"/>
          <w:numId w:val="45"/>
        </w:numPr>
        <w:tabs>
          <w:tab w:val="left" w:pos="1713"/>
        </w:tabs>
        <w:spacing w:before="45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Илья </w:t>
      </w:r>
      <w:r>
        <w:rPr>
          <w:b/>
          <w:spacing w:val="-2"/>
          <w:sz w:val="24"/>
        </w:rPr>
        <w:t>Муромец?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Змеем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Горынычем</w:t>
      </w:r>
    </w:p>
    <w:p w:rsidR="00BF1416" w:rsidRDefault="0023123E">
      <w:pPr>
        <w:pStyle w:val="4"/>
        <w:numPr>
          <w:ilvl w:val="2"/>
          <w:numId w:val="45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Соловьѐм-</w:t>
      </w:r>
      <w:r>
        <w:rPr>
          <w:spacing w:val="-2"/>
        </w:rPr>
        <w:t>разбойником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BF1416" w:rsidRDefault="0023123E">
      <w:pPr>
        <w:pStyle w:val="4"/>
        <w:numPr>
          <w:ilvl w:val="1"/>
          <w:numId w:val="45"/>
        </w:numPr>
        <w:tabs>
          <w:tab w:val="left" w:pos="1713"/>
        </w:tabs>
        <w:spacing w:before="40"/>
      </w:pPr>
      <w:r>
        <w:t>Кого</w:t>
      </w:r>
      <w:r>
        <w:rPr>
          <w:spacing w:val="-11"/>
        </w:rPr>
        <w:t xml:space="preserve"> </w:t>
      </w:r>
      <w:r>
        <w:t>победил</w:t>
      </w:r>
      <w:r>
        <w:rPr>
          <w:spacing w:val="-9"/>
        </w:rPr>
        <w:t xml:space="preserve"> </w:t>
      </w:r>
      <w:r>
        <w:t>Добрыня</w:t>
      </w:r>
      <w:r>
        <w:rPr>
          <w:spacing w:val="-9"/>
        </w:rPr>
        <w:t xml:space="preserve"> </w:t>
      </w:r>
      <w:r>
        <w:t>Никитич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главном</w:t>
      </w:r>
      <w:r>
        <w:rPr>
          <w:spacing w:val="-11"/>
        </w:rPr>
        <w:t xml:space="preserve"> </w:t>
      </w:r>
      <w:r>
        <w:t>своѐм</w:t>
      </w:r>
      <w:r>
        <w:rPr>
          <w:spacing w:val="-9"/>
        </w:rPr>
        <w:t xml:space="preserve"> </w:t>
      </w:r>
      <w:r>
        <w:rPr>
          <w:spacing w:val="-2"/>
        </w:rPr>
        <w:t>подвиге?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41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Змея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Тугарина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Змеевича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Поганое</w:t>
      </w:r>
    </w:p>
    <w:p w:rsidR="00BF1416" w:rsidRDefault="0023123E">
      <w:pPr>
        <w:pStyle w:val="4"/>
        <w:numPr>
          <w:ilvl w:val="1"/>
          <w:numId w:val="45"/>
        </w:numPr>
        <w:tabs>
          <w:tab w:val="left" w:pos="1713"/>
        </w:tabs>
        <w:spacing w:before="40"/>
      </w:pPr>
      <w:r>
        <w:t>Какой</w:t>
      </w:r>
      <w:r>
        <w:rPr>
          <w:spacing w:val="-8"/>
        </w:rPr>
        <w:t xml:space="preserve"> </w:t>
      </w:r>
      <w:r>
        <w:t>богатырь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воином,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пахарем</w:t>
      </w:r>
      <w:r>
        <w:rPr>
          <w:spacing w:val="-6"/>
        </w:rPr>
        <w:t xml:space="preserve"> </w:t>
      </w:r>
      <w:r>
        <w:rPr>
          <w:spacing w:val="-2"/>
        </w:rPr>
        <w:t>(оратаем)?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BF1416" w:rsidRDefault="0023123E">
      <w:pPr>
        <w:pStyle w:val="4"/>
        <w:numPr>
          <w:ilvl w:val="2"/>
          <w:numId w:val="45"/>
        </w:numPr>
        <w:tabs>
          <w:tab w:val="left" w:pos="2432"/>
        </w:tabs>
        <w:spacing w:before="37"/>
        <w:ind w:left="2432" w:hanging="359"/>
      </w:pPr>
      <w:r>
        <w:rPr>
          <w:b w:val="0"/>
        </w:rPr>
        <w:t>Б)</w:t>
      </w:r>
      <w:r>
        <w:rPr>
          <w:b w:val="0"/>
          <w:spacing w:val="-7"/>
        </w:rPr>
        <w:t xml:space="preserve"> </w:t>
      </w:r>
      <w:r>
        <w:t>Микула</w:t>
      </w:r>
      <w:r>
        <w:rPr>
          <w:spacing w:val="-4"/>
        </w:rPr>
        <w:t xml:space="preserve"> </w:t>
      </w:r>
      <w:r>
        <w:rPr>
          <w:spacing w:val="-2"/>
        </w:rPr>
        <w:t>Селянинович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Вольга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Всеславьевич</w:t>
      </w:r>
    </w:p>
    <w:p w:rsidR="00BF1416" w:rsidRDefault="0023123E">
      <w:pPr>
        <w:spacing w:before="35" w:line="278" w:lineRule="auto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Микула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</w:p>
    <w:p w:rsidR="00BF1416" w:rsidRDefault="0023123E">
      <w:pPr>
        <w:spacing w:before="4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герои</w:t>
      </w:r>
    </w:p>
    <w:p w:rsidR="00BF1416" w:rsidRDefault="0023123E">
      <w:pPr>
        <w:pStyle w:val="a4"/>
        <w:numPr>
          <w:ilvl w:val="1"/>
          <w:numId w:val="45"/>
        </w:numPr>
        <w:tabs>
          <w:tab w:val="left" w:pos="1713"/>
        </w:tabs>
        <w:spacing w:before="45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Русь?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 </w:t>
      </w:r>
      <w:r>
        <w:rPr>
          <w:spacing w:val="-2"/>
          <w:sz w:val="24"/>
        </w:rPr>
        <w:t>Мудрый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BF1416" w:rsidRDefault="0023123E">
      <w:pPr>
        <w:spacing w:before="34" w:line="280" w:lineRule="auto"/>
        <w:ind w:left="2433"/>
        <w:rPr>
          <w:i/>
          <w:sz w:val="24"/>
        </w:rPr>
      </w:pPr>
      <w:r>
        <w:rPr>
          <w:i/>
          <w:sz w:val="24"/>
        </w:rPr>
        <w:t>(Пояснение: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Князь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приняла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православие, в былинах его часто называют ласково)</w:t>
      </w:r>
    </w:p>
    <w:p w:rsidR="00BF1416" w:rsidRDefault="0023123E">
      <w:pPr>
        <w:pStyle w:val="4"/>
        <w:numPr>
          <w:ilvl w:val="1"/>
          <w:numId w:val="45"/>
        </w:numPr>
        <w:tabs>
          <w:tab w:val="left" w:pos="1713"/>
        </w:tabs>
        <w:spacing w:before="1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деле,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3"/>
        </w:tabs>
        <w:spacing w:before="38" w:line="268" w:lineRule="auto"/>
        <w:ind w:left="2433" w:right="57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Невский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2"/>
          <w:sz w:val="24"/>
        </w:rPr>
        <w:t xml:space="preserve"> Руси)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11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BF1416" w:rsidRDefault="0023123E">
      <w:pPr>
        <w:pStyle w:val="a4"/>
        <w:numPr>
          <w:ilvl w:val="1"/>
          <w:numId w:val="45"/>
        </w:numPr>
        <w:tabs>
          <w:tab w:val="left" w:pos="1713"/>
        </w:tabs>
        <w:spacing w:before="35" w:line="278" w:lineRule="auto"/>
        <w:ind w:right="560"/>
        <w:rPr>
          <w:sz w:val="24"/>
        </w:rPr>
      </w:pPr>
      <w:r>
        <w:rPr>
          <w:b/>
          <w:sz w:val="24"/>
        </w:rPr>
        <w:t>Как звали девочку, которая спасла братца, унесѐнного гусями-лебедями?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pacing w:val="-2"/>
          <w:sz w:val="24"/>
        </w:rPr>
        <w:t>Алѐнушка</w:t>
      </w:r>
    </w:p>
    <w:p w:rsidR="00BF1416" w:rsidRDefault="0023123E">
      <w:pPr>
        <w:pStyle w:val="a4"/>
        <w:numPr>
          <w:ilvl w:val="2"/>
          <w:numId w:val="45"/>
        </w:numPr>
        <w:tabs>
          <w:tab w:val="left" w:pos="2432"/>
        </w:tabs>
        <w:spacing w:before="37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:rsidR="00BF1416" w:rsidRDefault="0023123E">
      <w:pPr>
        <w:pStyle w:val="4"/>
        <w:numPr>
          <w:ilvl w:val="0"/>
          <w:numId w:val="45"/>
        </w:numPr>
        <w:tabs>
          <w:tab w:val="left" w:pos="1234"/>
        </w:tabs>
        <w:spacing w:before="41"/>
        <w:ind w:left="1234"/>
      </w:pPr>
      <w:r>
        <w:t>Игровая</w:t>
      </w:r>
      <w:r>
        <w:rPr>
          <w:spacing w:val="-7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«Богатырские</w:t>
      </w:r>
      <w:r>
        <w:rPr>
          <w:spacing w:val="-8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39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BF1416" w:rsidRDefault="0023123E">
      <w:pPr>
        <w:pStyle w:val="a4"/>
        <w:numPr>
          <w:ilvl w:val="0"/>
          <w:numId w:val="46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b/>
          <w:sz w:val="24"/>
        </w:rPr>
        <w:t>«Перетягивание каната»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:rsidR="00BF1416" w:rsidRDefault="0023123E">
      <w:pPr>
        <w:pStyle w:val="a4"/>
        <w:numPr>
          <w:ilvl w:val="0"/>
          <w:numId w:val="46"/>
        </w:numPr>
        <w:tabs>
          <w:tab w:val="left" w:pos="1713"/>
        </w:tabs>
        <w:spacing w:before="1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ведро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лука).</w:t>
      </w:r>
    </w:p>
    <w:p w:rsidR="00BF1416" w:rsidRDefault="0023123E">
      <w:pPr>
        <w:pStyle w:val="4"/>
        <w:numPr>
          <w:ilvl w:val="0"/>
          <w:numId w:val="45"/>
        </w:numPr>
        <w:tabs>
          <w:tab w:val="left" w:pos="1234"/>
        </w:tabs>
        <w:spacing w:before="48" w:line="278" w:lineRule="auto"/>
        <w:ind w:right="6370" w:firstLine="0"/>
      </w:pPr>
      <w:r>
        <w:t>Подведение</w:t>
      </w:r>
      <w:r>
        <w:rPr>
          <w:spacing w:val="-15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BF1416" w:rsidRDefault="0023123E">
      <w:pPr>
        <w:pStyle w:val="a3"/>
        <w:spacing w:line="278" w:lineRule="auto"/>
        <w:ind w:left="994" w:right="560"/>
        <w:jc w:val="both"/>
      </w:pPr>
      <w:r>
        <w:t xml:space="preserve"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</w:t>
      </w:r>
      <w:r>
        <w:t>Родину и не бояться трудностей.</w:t>
      </w:r>
    </w:p>
    <w:p w:rsidR="00BF1416" w:rsidRDefault="0023123E">
      <w:pPr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былин»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2"/>
          <w:sz w:val="24"/>
        </w:rPr>
        <w:t xml:space="preserve"> призы.</w:t>
      </w:r>
    </w:p>
    <w:p w:rsidR="00BF1416" w:rsidRDefault="0023123E">
      <w:pPr>
        <w:pStyle w:val="4"/>
        <w:spacing w:before="41"/>
      </w:pPr>
      <w:r>
        <w:rPr>
          <w:spacing w:val="-2"/>
        </w:rPr>
        <w:t>Реквизит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47"/>
        </w:numPr>
        <w:tabs>
          <w:tab w:val="left" w:pos="1712"/>
        </w:tabs>
        <w:spacing w:before="69"/>
        <w:ind w:left="1712" w:hanging="359"/>
        <w:jc w:val="both"/>
        <w:rPr>
          <w:sz w:val="24"/>
        </w:rPr>
      </w:pPr>
      <w:r>
        <w:rPr>
          <w:sz w:val="24"/>
        </w:rPr>
        <w:lastRenderedPageBreak/>
        <w:t>Канат,</w:t>
      </w:r>
      <w:r>
        <w:rPr>
          <w:spacing w:val="-1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9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2"/>
        </w:tabs>
        <w:spacing w:before="45"/>
        <w:ind w:left="1712" w:hanging="359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BF1416" w:rsidRDefault="0023123E">
      <w:pPr>
        <w:pStyle w:val="4"/>
        <w:spacing w:before="49"/>
        <w:ind w:left="2405"/>
        <w:jc w:val="both"/>
      </w:pPr>
      <w:r>
        <w:t>Концепция</w:t>
      </w:r>
      <w:r>
        <w:rPr>
          <w:spacing w:val="-8"/>
        </w:rPr>
        <w:t xml:space="preserve"> </w:t>
      </w:r>
      <w:r>
        <w:t>меро</w:t>
      </w:r>
      <w:r>
        <w:t>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F1416" w:rsidRDefault="0023123E">
      <w:pPr>
        <w:pStyle w:val="a3"/>
        <w:spacing w:before="38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F1416" w:rsidRDefault="0023123E">
      <w:pPr>
        <w:pStyle w:val="4"/>
        <w:spacing w:before="3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  <w:tab w:val="left" w:pos="2837"/>
          <w:tab w:val="left" w:pos="4199"/>
          <w:tab w:val="left" w:pos="5815"/>
          <w:tab w:val="left" w:pos="6592"/>
          <w:tab w:val="left" w:pos="7352"/>
          <w:tab w:val="left" w:pos="8350"/>
          <w:tab w:val="left" w:pos="8671"/>
          <w:tab w:val="left" w:pos="9599"/>
        </w:tabs>
        <w:spacing w:before="43" w:line="278" w:lineRule="auto"/>
        <w:ind w:right="569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F1416" w:rsidRDefault="0023123E">
      <w:pPr>
        <w:pStyle w:val="4"/>
        <w:spacing w:before="4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F1416" w:rsidRDefault="0023123E">
      <w:pPr>
        <w:pStyle w:val="a3"/>
        <w:spacing w:before="40" w:line="278" w:lineRule="auto"/>
        <w:ind w:left="994" w:right="568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F1416" w:rsidRDefault="0023123E">
      <w:pPr>
        <w:pStyle w:val="a3"/>
        <w:spacing w:line="278" w:lineRule="auto"/>
        <w:ind w:left="994" w:right="570"/>
        <w:jc w:val="both"/>
      </w:pPr>
      <w:r>
        <w:t>Подрост</w:t>
      </w:r>
      <w:r>
        <w:t>ки 11–14 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BF1416" w:rsidRDefault="0023123E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</w:t>
      </w:r>
      <w:r>
        <w:t>о осмысление подвига, нравственного выбора, связи поколений.</w:t>
      </w:r>
    </w:p>
    <w:p w:rsidR="00BF1416" w:rsidRDefault="0023123E">
      <w:pPr>
        <w:pStyle w:val="4"/>
        <w:spacing w:before="2"/>
        <w:jc w:val="both"/>
      </w:pPr>
      <w:r>
        <w:rPr>
          <w:spacing w:val="-2"/>
        </w:rPr>
        <w:t>Форматы проведения</w:t>
      </w:r>
    </w:p>
    <w:p w:rsidR="00BF1416" w:rsidRDefault="0023123E">
      <w:pPr>
        <w:pStyle w:val="a3"/>
        <w:spacing w:before="38" w:line="278" w:lineRule="auto"/>
        <w:ind w:left="994" w:right="564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2"/>
        </w:rPr>
        <w:t xml:space="preserve"> </w:t>
      </w:r>
      <w:r>
        <w:t>гост</w:t>
      </w:r>
      <w:r>
        <w:t>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F1416" w:rsidRDefault="0023123E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</w:tabs>
        <w:spacing w:before="45" w:line="278" w:lineRule="auto"/>
        <w:ind w:right="569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</w:t>
      </w:r>
      <w:r>
        <w:rPr>
          <w:sz w:val="24"/>
        </w:rPr>
        <w:t>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</w:p>
    <w:p w:rsidR="00BF1416" w:rsidRDefault="0023123E">
      <w:pPr>
        <w:pStyle w:val="a3"/>
        <w:spacing w:line="274" w:lineRule="exact"/>
      </w:pPr>
      <w:r>
        <w:rPr>
          <w:spacing w:val="-2"/>
        </w:rPr>
        <w:t>«Орлѐнок».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</w:tabs>
        <w:spacing w:before="42" w:line="278" w:lineRule="auto"/>
        <w:ind w:right="563"/>
        <w:jc w:val="both"/>
        <w:rPr>
          <w:sz w:val="24"/>
        </w:rPr>
      </w:pPr>
      <w:r>
        <w:rPr>
          <w:sz w:val="24"/>
        </w:rPr>
        <w:t>Третий блок «Ж</w:t>
      </w:r>
      <w:r>
        <w:rPr>
          <w:sz w:val="24"/>
        </w:rPr>
        <w:t>енщины на 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</w:t>
      </w:r>
      <w:r>
        <w:rPr>
          <w:sz w:val="24"/>
        </w:rPr>
        <w:t xml:space="preserve">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BF1416" w:rsidRDefault="00BF1416">
      <w:pPr>
        <w:pStyle w:val="a4"/>
        <w:spacing w:line="278" w:lineRule="auto"/>
        <w:jc w:val="both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47"/>
        </w:numPr>
        <w:tabs>
          <w:tab w:val="left" w:pos="1713"/>
        </w:tabs>
        <w:spacing w:before="69" w:line="280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BF1416" w:rsidRDefault="0023123E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F1416" w:rsidRDefault="0023123E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F1416" w:rsidRDefault="0023123E">
      <w:pPr>
        <w:pStyle w:val="a3"/>
        <w:spacing w:before="38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 xml:space="preserve">Желательно подготовить элементы военной формы для ведущих и участников сценок, </w:t>
      </w:r>
      <w:r>
        <w:t>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</w:t>
      </w:r>
      <w:r>
        <w:t>одимости изготавливаются бумажные журавлики на творческих мастерских.</w:t>
      </w:r>
    </w:p>
    <w:p w:rsidR="00BF1416" w:rsidRDefault="0023123E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F1416" w:rsidRDefault="0023123E">
      <w:pPr>
        <w:pStyle w:val="a3"/>
        <w:spacing w:before="38" w:line="278" w:lineRule="auto"/>
        <w:ind w:left="994" w:right="568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</w:t>
      </w:r>
      <w:r>
        <w:t>ть развлекательным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BF1416" w:rsidRDefault="0023123E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F1416" w:rsidRDefault="0023123E">
      <w:pPr>
        <w:pStyle w:val="a3"/>
        <w:spacing w:before="38" w:line="278" w:lineRule="auto"/>
        <w:ind w:left="994" w:right="568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 xml:space="preserve">и </w:t>
      </w:r>
      <w:r>
        <w:t>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F1416" w:rsidRDefault="00BF1416">
      <w:pPr>
        <w:pStyle w:val="a3"/>
        <w:spacing w:before="47"/>
        <w:ind w:left="0"/>
      </w:pPr>
    </w:p>
    <w:p w:rsidR="00BF1416" w:rsidRDefault="0023123E">
      <w:pPr>
        <w:spacing w:before="1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F1416" w:rsidRDefault="0023123E">
      <w:pPr>
        <w:spacing w:before="43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F1416" w:rsidRDefault="0023123E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F1416" w:rsidRDefault="0023123E">
      <w:pPr>
        <w:spacing w:before="1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F1416" w:rsidRDefault="0023123E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F1416" w:rsidRDefault="0023123E">
      <w:pPr>
        <w:pStyle w:val="4"/>
        <w:numPr>
          <w:ilvl w:val="0"/>
          <w:numId w:val="48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F1416" w:rsidRDefault="0023123E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F1416" w:rsidRDefault="0023123E">
      <w:pPr>
        <w:pStyle w:val="a4"/>
        <w:numPr>
          <w:ilvl w:val="1"/>
          <w:numId w:val="48"/>
        </w:numPr>
        <w:tabs>
          <w:tab w:val="left" w:pos="1713"/>
        </w:tabs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F1416" w:rsidRDefault="0023123E">
      <w:pPr>
        <w:pStyle w:val="a4"/>
        <w:numPr>
          <w:ilvl w:val="1"/>
          <w:numId w:val="4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F1416" w:rsidRDefault="0023123E">
      <w:pPr>
        <w:pStyle w:val="a4"/>
        <w:numPr>
          <w:ilvl w:val="1"/>
          <w:numId w:val="4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F1416" w:rsidRDefault="0023123E">
      <w:pPr>
        <w:pStyle w:val="a4"/>
        <w:numPr>
          <w:ilvl w:val="1"/>
          <w:numId w:val="4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F1416" w:rsidRDefault="0023123E">
      <w:pPr>
        <w:pStyle w:val="a4"/>
        <w:numPr>
          <w:ilvl w:val="1"/>
          <w:numId w:val="48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2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F1416" w:rsidRDefault="0023123E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F1416" w:rsidRDefault="0023123E">
      <w:pPr>
        <w:pStyle w:val="a4"/>
        <w:numPr>
          <w:ilvl w:val="0"/>
          <w:numId w:val="49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08"/>
          <w:tab w:val="left" w:pos="7146"/>
          <w:tab w:val="left" w:pos="7896"/>
          <w:tab w:val="left" w:pos="9103"/>
        </w:tabs>
        <w:spacing w:before="43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F1416" w:rsidRDefault="0023123E">
      <w:pPr>
        <w:pStyle w:val="a4"/>
        <w:numPr>
          <w:ilvl w:val="0"/>
          <w:numId w:val="49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1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BF1416" w:rsidRDefault="0023123E">
      <w:pPr>
        <w:pStyle w:val="a4"/>
        <w:numPr>
          <w:ilvl w:val="0"/>
          <w:numId w:val="49"/>
        </w:numPr>
        <w:tabs>
          <w:tab w:val="left" w:pos="1322"/>
        </w:tabs>
        <w:spacing w:before="1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F1416" w:rsidRDefault="0023123E">
      <w:pPr>
        <w:pStyle w:val="a3"/>
        <w:spacing w:before="43" w:line="278" w:lineRule="auto"/>
        <w:ind w:left="994" w:right="680"/>
      </w:pPr>
      <w:r>
        <w:t>«неправильных» листков, как не бывает</w:t>
      </w:r>
      <w:r>
        <w:t xml:space="preserve"> плохих или хороших людей. Мы просто разные. Но именно это различие иногда мешает нам понять друг друга).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BF1416" w:rsidRDefault="0023123E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F1416" w:rsidRDefault="0023123E">
      <w:pPr>
        <w:pStyle w:val="4"/>
        <w:numPr>
          <w:ilvl w:val="0"/>
          <w:numId w:val="48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F1416" w:rsidRDefault="0023123E">
      <w:pPr>
        <w:spacing w:before="4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F1416" w:rsidRDefault="0023123E">
      <w:pPr>
        <w:pStyle w:val="a3"/>
        <w:spacing w:before="38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F1416" w:rsidRDefault="0023123E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BF1416" w:rsidRDefault="0023123E">
      <w:pPr>
        <w:pStyle w:val="a4"/>
        <w:numPr>
          <w:ilvl w:val="0"/>
          <w:numId w:val="50"/>
        </w:numPr>
        <w:tabs>
          <w:tab w:val="left" w:pos="1713"/>
        </w:tabs>
        <w:spacing w:line="278" w:lineRule="auto"/>
        <w:ind w:right="559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F1416" w:rsidRDefault="0023123E">
      <w:pPr>
        <w:pStyle w:val="a4"/>
        <w:numPr>
          <w:ilvl w:val="0"/>
          <w:numId w:val="50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F1416" w:rsidRDefault="0023123E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F1416" w:rsidRDefault="0023123E">
      <w:pPr>
        <w:pStyle w:val="a4"/>
        <w:numPr>
          <w:ilvl w:val="0"/>
          <w:numId w:val="50"/>
        </w:numPr>
        <w:tabs>
          <w:tab w:val="left" w:pos="1713"/>
        </w:tabs>
        <w:spacing w:before="44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F1416" w:rsidRDefault="0023123E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F1416" w:rsidRDefault="0023123E">
      <w:pPr>
        <w:pStyle w:val="4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BF1416" w:rsidRDefault="0023123E">
      <w:pPr>
        <w:pStyle w:val="a3"/>
        <w:spacing w:before="38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F1416" w:rsidRDefault="0023123E">
      <w:pPr>
        <w:pStyle w:val="a4"/>
        <w:numPr>
          <w:ilvl w:val="0"/>
          <w:numId w:val="51"/>
        </w:numPr>
        <w:tabs>
          <w:tab w:val="left" w:pos="1713"/>
        </w:tabs>
        <w:spacing w:before="46" w:line="278" w:lineRule="auto"/>
        <w:ind w:right="566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словами).</w:t>
      </w:r>
    </w:p>
    <w:p w:rsidR="00BF1416" w:rsidRDefault="0023123E">
      <w:pPr>
        <w:pStyle w:val="a4"/>
        <w:numPr>
          <w:ilvl w:val="0"/>
          <w:numId w:val="51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F1416" w:rsidRDefault="0023123E">
      <w:pPr>
        <w:pStyle w:val="a4"/>
        <w:numPr>
          <w:ilvl w:val="0"/>
          <w:numId w:val="51"/>
        </w:numPr>
        <w:tabs>
          <w:tab w:val="left" w:pos="1713"/>
        </w:tabs>
        <w:spacing w:line="278" w:lineRule="auto"/>
        <w:ind w:right="568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</w:t>
      </w:r>
      <w:r>
        <w:rPr>
          <w:sz w:val="24"/>
        </w:rPr>
        <w:t>ить.</w:t>
      </w:r>
    </w:p>
    <w:p w:rsidR="00BF1416" w:rsidRDefault="0023123E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F1416" w:rsidRDefault="0023123E">
      <w:pPr>
        <w:pStyle w:val="a3"/>
        <w:spacing w:before="39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ходите по </w:t>
      </w:r>
      <w:r>
        <w:t>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F1416" w:rsidRDefault="0023123E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F1416" w:rsidRDefault="0023123E">
      <w:pPr>
        <w:pStyle w:val="a4"/>
        <w:numPr>
          <w:ilvl w:val="0"/>
          <w:numId w:val="52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F1416" w:rsidRDefault="0023123E">
      <w:pPr>
        <w:pStyle w:val="a4"/>
        <w:numPr>
          <w:ilvl w:val="0"/>
          <w:numId w:val="52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6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F1416" w:rsidRDefault="0023123E">
      <w:pPr>
        <w:pStyle w:val="a4"/>
        <w:numPr>
          <w:ilvl w:val="0"/>
          <w:numId w:val="52"/>
        </w:numPr>
        <w:tabs>
          <w:tab w:val="left" w:pos="1305"/>
        </w:tabs>
        <w:spacing w:before="43" w:line="278" w:lineRule="auto"/>
        <w:ind w:right="572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F1416" w:rsidRDefault="0023123E">
      <w:pPr>
        <w:pStyle w:val="a4"/>
        <w:numPr>
          <w:ilvl w:val="0"/>
          <w:numId w:val="52"/>
        </w:numPr>
        <w:tabs>
          <w:tab w:val="left" w:pos="1339"/>
        </w:tabs>
        <w:spacing w:line="278" w:lineRule="auto"/>
        <w:ind w:right="567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BF1416" w:rsidRDefault="0023123E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F1416" w:rsidRDefault="0023123E">
      <w:pPr>
        <w:pStyle w:val="a3"/>
        <w:spacing w:before="39" w:line="278" w:lineRule="auto"/>
        <w:ind w:left="994" w:right="571"/>
        <w:jc w:val="both"/>
      </w:pPr>
      <w:r>
        <w:t xml:space="preserve">Давайте устроим небольшое </w:t>
      </w:r>
      <w:r>
        <w:t>соревнование и пополним нашу копилку хороших слов. Разделимся на две команды:</w:t>
      </w:r>
    </w:p>
    <w:p w:rsidR="00BF1416" w:rsidRDefault="00BF1416">
      <w:pPr>
        <w:pStyle w:val="a3"/>
        <w:spacing w:line="278" w:lineRule="auto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52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before="69"/>
        <w:rPr>
          <w:sz w:val="24"/>
        </w:rPr>
      </w:pPr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F1416" w:rsidRDefault="0023123E">
      <w:pPr>
        <w:pStyle w:val="a3"/>
        <w:spacing w:before="45"/>
      </w:pPr>
      <w:r>
        <w:rPr>
          <w:spacing w:val="-2"/>
        </w:rPr>
        <w:t>«Здравствуйте»).</w:t>
      </w:r>
    </w:p>
    <w:p w:rsidR="00BF1416" w:rsidRDefault="0023123E">
      <w:pPr>
        <w:pStyle w:val="a4"/>
        <w:numPr>
          <w:ilvl w:val="1"/>
          <w:numId w:val="5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F1416" w:rsidRDefault="0023123E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</w:t>
      </w:r>
      <w:r>
        <w:t>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F1416" w:rsidRDefault="0023123E">
      <w:pPr>
        <w:pStyle w:val="a3"/>
        <w:spacing w:before="43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F1416" w:rsidRDefault="0023123E">
      <w:pPr>
        <w:pStyle w:val="4"/>
        <w:spacing w:before="49"/>
      </w:pPr>
      <w:r>
        <w:t>д)</w:t>
      </w:r>
      <w:r>
        <w:rPr>
          <w:spacing w:val="-7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F1416" w:rsidRDefault="0023123E">
      <w:pPr>
        <w:pStyle w:val="a3"/>
        <w:spacing w:before="40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F1416" w:rsidRDefault="0023123E">
      <w:pPr>
        <w:pStyle w:val="a4"/>
        <w:numPr>
          <w:ilvl w:val="0"/>
          <w:numId w:val="53"/>
        </w:numPr>
        <w:tabs>
          <w:tab w:val="left" w:pos="1713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F1416" w:rsidRDefault="0023123E">
      <w:pPr>
        <w:pStyle w:val="a4"/>
        <w:numPr>
          <w:ilvl w:val="0"/>
          <w:numId w:val="53"/>
        </w:numPr>
        <w:tabs>
          <w:tab w:val="left" w:pos="1713"/>
        </w:tabs>
        <w:spacing w:before="43" w:line="280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BF1416" w:rsidRDefault="0023123E">
      <w:pPr>
        <w:pStyle w:val="a4"/>
        <w:numPr>
          <w:ilvl w:val="0"/>
          <w:numId w:val="53"/>
        </w:numPr>
        <w:tabs>
          <w:tab w:val="left" w:pos="1713"/>
        </w:tabs>
        <w:spacing w:line="278" w:lineRule="auto"/>
        <w:ind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F1416" w:rsidRDefault="0023123E">
      <w:pPr>
        <w:pStyle w:val="a4"/>
        <w:numPr>
          <w:ilvl w:val="0"/>
          <w:numId w:val="53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F1416" w:rsidRDefault="0023123E">
      <w:pPr>
        <w:pStyle w:val="a4"/>
        <w:numPr>
          <w:ilvl w:val="0"/>
          <w:numId w:val="53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F1416" w:rsidRDefault="0023123E">
      <w:pPr>
        <w:pStyle w:val="4"/>
        <w:numPr>
          <w:ilvl w:val="0"/>
          <w:numId w:val="48"/>
        </w:numPr>
        <w:tabs>
          <w:tab w:val="left" w:pos="1234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BF1416" w:rsidRDefault="0023123E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F1416" w:rsidRDefault="0023123E">
      <w:pPr>
        <w:pStyle w:val="a4"/>
        <w:numPr>
          <w:ilvl w:val="0"/>
          <w:numId w:val="54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4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F1416" w:rsidRDefault="0023123E">
      <w:pPr>
        <w:pStyle w:val="a4"/>
        <w:numPr>
          <w:ilvl w:val="0"/>
          <w:numId w:val="54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F1416" w:rsidRDefault="0023123E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1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</w:t>
      </w:r>
      <w:r>
        <w:t>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F1416" w:rsidRDefault="0023123E">
      <w:pPr>
        <w:pStyle w:val="a4"/>
        <w:numPr>
          <w:ilvl w:val="0"/>
          <w:numId w:val="54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BF1416" w:rsidRDefault="0023123E">
      <w:pPr>
        <w:pStyle w:val="a4"/>
        <w:numPr>
          <w:ilvl w:val="0"/>
          <w:numId w:val="54"/>
        </w:numPr>
        <w:tabs>
          <w:tab w:val="left" w:pos="1300"/>
        </w:tabs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F1416" w:rsidRDefault="0023123E">
      <w:pPr>
        <w:pStyle w:val="a3"/>
        <w:spacing w:before="43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F1416" w:rsidRDefault="0023123E">
      <w:pPr>
        <w:pStyle w:val="a3"/>
        <w:spacing w:line="278" w:lineRule="auto"/>
        <w:ind w:left="994" w:right="564"/>
        <w:jc w:val="both"/>
      </w:pPr>
      <w:r>
        <w:t xml:space="preserve">Помните, </w:t>
      </w:r>
      <w:r>
        <w:t>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F1416" w:rsidRDefault="00BF1416">
      <w:pPr>
        <w:pStyle w:val="a3"/>
        <w:spacing w:before="46"/>
        <w:ind w:left="0"/>
      </w:pPr>
    </w:p>
    <w:p w:rsidR="00BF1416" w:rsidRDefault="0023123E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F1416" w:rsidRDefault="0023123E">
      <w:pPr>
        <w:spacing w:before="44" w:line="278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BF1416" w:rsidRDefault="0023123E">
      <w:pPr>
        <w:pStyle w:val="a3"/>
        <w:spacing w:line="272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F1416" w:rsidRDefault="0023123E">
      <w:pPr>
        <w:pStyle w:val="a4"/>
        <w:numPr>
          <w:ilvl w:val="0"/>
          <w:numId w:val="55"/>
        </w:numPr>
        <w:tabs>
          <w:tab w:val="left" w:pos="1713"/>
        </w:tabs>
        <w:spacing w:before="43" w:line="278" w:lineRule="auto"/>
        <w:ind w:right="79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F1416" w:rsidRDefault="0023123E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1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2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F1416" w:rsidRDefault="00BF1416">
      <w:pPr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55"/>
        </w:numPr>
        <w:tabs>
          <w:tab w:val="left" w:pos="1713"/>
        </w:tabs>
        <w:spacing w:before="69" w:line="278" w:lineRule="auto"/>
        <w:ind w:right="966"/>
        <w:rPr>
          <w:sz w:val="24"/>
        </w:rPr>
      </w:pPr>
      <w:r>
        <w:rPr>
          <w:sz w:val="24"/>
        </w:rPr>
        <w:lastRenderedPageBreak/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F1416" w:rsidRDefault="0023123E">
      <w:pPr>
        <w:pStyle w:val="a4"/>
        <w:numPr>
          <w:ilvl w:val="0"/>
          <w:numId w:val="55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</w:t>
      </w:r>
      <w:r>
        <w:rPr>
          <w:sz w:val="24"/>
        </w:rPr>
        <w:t>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F1416" w:rsidRDefault="0023123E">
      <w:pPr>
        <w:pStyle w:val="a4"/>
        <w:numPr>
          <w:ilvl w:val="0"/>
          <w:numId w:val="5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F1416" w:rsidRDefault="0023123E">
      <w:pPr>
        <w:pStyle w:val="a4"/>
        <w:numPr>
          <w:ilvl w:val="1"/>
          <w:numId w:val="55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F1416" w:rsidRDefault="0023123E">
      <w:pPr>
        <w:pStyle w:val="a4"/>
        <w:numPr>
          <w:ilvl w:val="1"/>
          <w:numId w:val="55"/>
        </w:numPr>
        <w:tabs>
          <w:tab w:val="left" w:pos="2433"/>
        </w:tabs>
        <w:spacing w:before="35" w:line="268" w:lineRule="auto"/>
        <w:ind w:left="2433" w:right="114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BF1416" w:rsidRDefault="0023123E">
      <w:pPr>
        <w:pStyle w:val="a4"/>
        <w:numPr>
          <w:ilvl w:val="0"/>
          <w:numId w:val="55"/>
        </w:numPr>
        <w:tabs>
          <w:tab w:val="left" w:pos="1713"/>
        </w:tabs>
        <w:spacing w:before="14"/>
        <w:rPr>
          <w:sz w:val="24"/>
        </w:rPr>
      </w:pPr>
      <w:r>
        <w:rPr>
          <w:sz w:val="24"/>
        </w:rPr>
        <w:t>Кульминация</w:t>
      </w:r>
      <w:r>
        <w:rPr>
          <w:spacing w:val="-15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F1416" w:rsidRDefault="0023123E">
      <w:pPr>
        <w:pStyle w:val="a3"/>
        <w:spacing w:before="44" w:line="278" w:lineRule="auto"/>
        <w:ind w:right="1054"/>
        <w:jc w:val="both"/>
      </w:pPr>
      <w:r>
        <w:t>показывают</w:t>
      </w:r>
      <w:r>
        <w:rPr>
          <w:spacing w:val="-8"/>
        </w:rPr>
        <w:t xml:space="preserve"> </w:t>
      </w:r>
      <w:r>
        <w:t>«по</w:t>
      </w:r>
      <w:r>
        <w:t>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BF1416" w:rsidRDefault="0023123E">
      <w:pPr>
        <w:pStyle w:val="a4"/>
        <w:numPr>
          <w:ilvl w:val="0"/>
          <w:numId w:val="55"/>
        </w:numPr>
        <w:tabs>
          <w:tab w:val="left" w:pos="1713"/>
        </w:tabs>
        <w:spacing w:line="278" w:lineRule="auto"/>
        <w:ind w:right="901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сладких призов. </w:t>
      </w:r>
      <w:r>
        <w:rPr>
          <w:sz w:val="24"/>
        </w:rPr>
        <w:t>Важно наградить не только победителей, но и отдельные номинации:</w:t>
      </w:r>
    </w:p>
    <w:p w:rsidR="00BF1416" w:rsidRDefault="0023123E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</w:t>
      </w:r>
      <w:r>
        <w:t xml:space="preserve"> поют общую песню о дружбе (например,</w:t>
      </w:r>
    </w:p>
    <w:p w:rsidR="00BF1416" w:rsidRDefault="0023123E">
      <w:pPr>
        <w:pStyle w:val="a3"/>
        <w:spacing w:line="273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F1416" w:rsidRDefault="0023123E">
      <w:pPr>
        <w:pStyle w:val="a3"/>
        <w:spacing w:before="44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before="43" w:line="278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7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F1416" w:rsidRDefault="0023123E">
      <w:pPr>
        <w:pStyle w:val="a3"/>
        <w:spacing w:before="46"/>
      </w:pPr>
      <w:r>
        <w:rPr>
          <w:spacing w:val="-2"/>
        </w:rPr>
        <w:t>«узнаваемость»).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before="43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line="280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596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line="278" w:lineRule="auto"/>
        <w:ind w:right="1087"/>
        <w:rPr>
          <w:sz w:val="24"/>
        </w:rPr>
      </w:pPr>
      <w:r>
        <w:rPr>
          <w:sz w:val="24"/>
        </w:rPr>
        <w:t>Сказки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8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BF1416" w:rsidRDefault="0023123E">
      <w:pPr>
        <w:pStyle w:val="a3"/>
        <w:spacing w:line="278" w:lineRule="auto"/>
        <w:ind w:left="994" w:right="693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BF1416" w:rsidRDefault="00BF1416">
      <w:pPr>
        <w:pStyle w:val="a3"/>
        <w:spacing w:before="37"/>
        <w:ind w:left="0"/>
      </w:pPr>
    </w:p>
    <w:p w:rsidR="00BF1416" w:rsidRDefault="0023123E">
      <w:pPr>
        <w:pStyle w:val="1"/>
        <w:spacing w:before="1"/>
      </w:pPr>
      <w:r>
        <w:t>Раздел</w:t>
      </w:r>
      <w:r>
        <w:rPr>
          <w:spacing w:val="-16"/>
        </w:rPr>
        <w:t xml:space="preserve"> </w:t>
      </w:r>
      <w:r>
        <w:t>II</w:t>
      </w:r>
      <w:r>
        <w:t xml:space="preserve"> </w:t>
      </w:r>
      <w:r>
        <w:t>для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11-14</w:t>
      </w:r>
      <w:r>
        <w:rPr>
          <w:spacing w:val="-14"/>
        </w:rPr>
        <w:t xml:space="preserve"> </w:t>
      </w:r>
      <w:r>
        <w:rPr>
          <w:spacing w:val="-5"/>
        </w:rPr>
        <w:t>лет</w:t>
      </w:r>
    </w:p>
    <w:p w:rsidR="00BF1416" w:rsidRDefault="00BF1416">
      <w:pPr>
        <w:pStyle w:val="1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BF1416">
      <w:pPr>
        <w:pStyle w:val="a3"/>
        <w:ind w:left="0"/>
        <w:rPr>
          <w:b/>
        </w:rPr>
      </w:pPr>
    </w:p>
    <w:p w:rsidR="00BF1416" w:rsidRDefault="00BF1416">
      <w:pPr>
        <w:pStyle w:val="a3"/>
        <w:ind w:left="0"/>
        <w:rPr>
          <w:b/>
        </w:rPr>
      </w:pPr>
    </w:p>
    <w:p w:rsidR="00BF1416" w:rsidRDefault="00BF1416">
      <w:pPr>
        <w:pStyle w:val="a3"/>
        <w:spacing w:before="198"/>
        <w:ind w:left="0"/>
        <w:rPr>
          <w:b/>
        </w:rPr>
      </w:pPr>
    </w:p>
    <w:p w:rsidR="00BF1416" w:rsidRDefault="0023123E">
      <w:pPr>
        <w:pStyle w:val="a3"/>
        <w:spacing w:before="1"/>
        <w:ind w:left="994"/>
      </w:pPr>
      <w:r>
        <w:rPr>
          <w:spacing w:val="-2"/>
        </w:rPr>
        <w:t>Цели:</w:t>
      </w:r>
    </w:p>
    <w:p w:rsidR="00BF1416" w:rsidRDefault="0023123E">
      <w:pPr>
        <w:spacing w:before="71"/>
        <w:ind w:left="1" w:right="1198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F1416" w:rsidRDefault="0023123E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F1416" w:rsidRDefault="00BF1416">
      <w:pPr>
        <w:jc w:val="center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num="2" w:space="720" w:equalWidth="0">
            <w:col w:w="1589" w:space="40"/>
            <w:col w:w="9290"/>
          </w:cols>
        </w:sectPr>
      </w:pP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before="166" w:line="278" w:lineRule="auto"/>
        <w:ind w:right="568"/>
        <w:rPr>
          <w:sz w:val="24"/>
        </w:rPr>
      </w:pPr>
      <w:r>
        <w:rPr>
          <w:sz w:val="24"/>
        </w:rPr>
        <w:t>Творческая: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8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8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0"/>
          <w:sz w:val="24"/>
        </w:rPr>
        <w:t xml:space="preserve"> </w:t>
      </w:r>
      <w:r>
        <w:rPr>
          <w:sz w:val="24"/>
        </w:rPr>
        <w:t>поощряя нестандартный подход к инсцениров</w:t>
      </w:r>
      <w:r>
        <w:rPr>
          <w:sz w:val="24"/>
        </w:rPr>
        <w:t>ке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  <w:tab w:val="left" w:pos="5137"/>
          <w:tab w:val="left" w:pos="5938"/>
          <w:tab w:val="left" w:pos="6276"/>
          <w:tab w:val="left" w:pos="7434"/>
          <w:tab w:val="left" w:pos="8849"/>
          <w:tab w:val="left" w:pos="10228"/>
        </w:tabs>
        <w:spacing w:before="159" w:line="278" w:lineRule="auto"/>
        <w:ind w:right="568"/>
        <w:rPr>
          <w:sz w:val="24"/>
        </w:rPr>
      </w:pPr>
      <w:r>
        <w:rPr>
          <w:sz w:val="24"/>
        </w:rPr>
        <w:t>Командообразующая: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BF1416" w:rsidRDefault="0023123E">
      <w:pPr>
        <w:pStyle w:val="a4"/>
        <w:numPr>
          <w:ilvl w:val="0"/>
          <w:numId w:val="56"/>
        </w:numPr>
        <w:tabs>
          <w:tab w:val="left" w:pos="1713"/>
        </w:tabs>
        <w:spacing w:before="160" w:line="278" w:lineRule="auto"/>
        <w:ind w:right="561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 России.</w:t>
      </w:r>
    </w:p>
    <w:p w:rsidR="00BF1416" w:rsidRDefault="0023123E">
      <w:pPr>
        <w:pStyle w:val="a3"/>
        <w:spacing w:before="161" w:line="276" w:lineRule="auto"/>
        <w:ind w:left="994" w:right="561"/>
        <w:jc w:val="both"/>
      </w:pPr>
      <w:r>
        <w:t xml:space="preserve">В течение недели отряды готовятся к инсценировке сказок народов России. Каждый отряд </w:t>
      </w:r>
      <w:r>
        <w:t>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</w:t>
      </w:r>
      <w:r>
        <w:t>ем зрителям.</w:t>
      </w:r>
    </w:p>
    <w:p w:rsidR="00BF1416" w:rsidRDefault="0023123E">
      <w:pPr>
        <w:pStyle w:val="4"/>
        <w:tabs>
          <w:tab w:val="left" w:pos="9906"/>
        </w:tabs>
        <w:spacing w:before="14" w:line="478" w:lineRule="exact"/>
        <w:ind w:right="564" w:hanging="4"/>
        <w:jc w:val="center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F1416" w:rsidRDefault="0023123E">
      <w:pPr>
        <w:tabs>
          <w:tab w:val="left" w:pos="1742"/>
          <w:tab w:val="left" w:pos="4857"/>
          <w:tab w:val="left" w:pos="5984"/>
          <w:tab w:val="left" w:pos="6668"/>
          <w:tab w:val="left" w:pos="8447"/>
        </w:tabs>
        <w:spacing w:line="275" w:lineRule="exact"/>
        <w:ind w:left="429"/>
        <w:jc w:val="center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F1416" w:rsidRDefault="0023123E">
      <w:pPr>
        <w:spacing w:before="41"/>
        <w:ind w:left="429" w:right="3249"/>
        <w:jc w:val="center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F1416" w:rsidRDefault="0023123E">
      <w:pPr>
        <w:pStyle w:val="4"/>
        <w:numPr>
          <w:ilvl w:val="0"/>
          <w:numId w:val="57"/>
        </w:numPr>
        <w:tabs>
          <w:tab w:val="left" w:pos="1234"/>
        </w:tabs>
        <w:spacing w:before="209"/>
        <w:jc w:val="left"/>
      </w:pPr>
      <w:r>
        <w:t>Открытие.</w:t>
      </w:r>
      <w:r>
        <w:rPr>
          <w:spacing w:val="-6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3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202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F1416" w:rsidRDefault="0023123E">
      <w:pPr>
        <w:pStyle w:val="4"/>
        <w:spacing w:before="163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41" w:line="276" w:lineRule="auto"/>
        <w:ind w:left="994" w:right="561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</w:t>
      </w:r>
      <w:r>
        <w:t>ти на помощь, сумеют собрать все части и узнать главный секрет.</w:t>
      </w:r>
    </w:p>
    <w:p w:rsidR="00BF1416" w:rsidRDefault="0023123E">
      <w:pPr>
        <w:pStyle w:val="a3"/>
        <w:spacing w:before="168" w:line="278" w:lineRule="auto"/>
        <w:ind w:left="994" w:right="565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соберѐм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</w:t>
      </w:r>
      <w:r>
        <w:t>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BF1416" w:rsidRDefault="0023123E">
      <w:pPr>
        <w:spacing w:before="159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</w:t>
      </w:r>
      <w:r>
        <w:rPr>
          <w:i/>
          <w:sz w:val="24"/>
        </w:rPr>
        <w:t>нды расходятся по станциям.</w:t>
      </w:r>
    </w:p>
    <w:p w:rsidR="00BF1416" w:rsidRDefault="00BF1416">
      <w:pPr>
        <w:spacing w:line="276" w:lineRule="auto"/>
        <w:jc w:val="both"/>
        <w:rPr>
          <w:i/>
          <w:sz w:val="24"/>
        </w:rPr>
        <w:sectPr w:rsidR="00BF1416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F1416" w:rsidRDefault="0023123E">
      <w:pPr>
        <w:pStyle w:val="4"/>
        <w:numPr>
          <w:ilvl w:val="0"/>
          <w:numId w:val="57"/>
        </w:numPr>
        <w:tabs>
          <w:tab w:val="left" w:pos="1234"/>
        </w:tabs>
        <w:spacing w:before="71"/>
        <w:jc w:val="left"/>
      </w:pPr>
      <w:r>
        <w:lastRenderedPageBreak/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F1416" w:rsidRDefault="0023123E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F1416" w:rsidRDefault="0023123E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F1416" w:rsidRDefault="0023123E">
      <w:pPr>
        <w:pStyle w:val="4"/>
        <w:spacing w:before="48"/>
      </w:pPr>
      <w:r>
        <w:rPr>
          <w:spacing w:val="-2"/>
        </w:rPr>
        <w:t>Задание:</w:t>
      </w:r>
    </w:p>
    <w:p w:rsidR="00BF1416" w:rsidRDefault="0023123E">
      <w:pPr>
        <w:pStyle w:val="a3"/>
        <w:spacing w:before="41" w:line="276" w:lineRule="auto"/>
        <w:ind w:left="994" w:right="565"/>
        <w:jc w:val="both"/>
      </w:pPr>
      <w:r>
        <w:t xml:space="preserve">На земле обозначена «река» (ширина 5–7 метров). У команды есть несколько «плотов» </w:t>
      </w:r>
      <w:r>
        <w:t>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164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206" w:line="276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BF1416" w:rsidRDefault="0023123E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5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F1416" w:rsidRDefault="0023123E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3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F1416" w:rsidRDefault="00BF1416">
      <w:pPr>
        <w:pStyle w:val="a3"/>
        <w:spacing w:before="84"/>
        <w:ind w:left="0"/>
      </w:pPr>
    </w:p>
    <w:p w:rsidR="00BF1416" w:rsidRDefault="0023123E">
      <w:pPr>
        <w:spacing w:line="422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 xml:space="preserve">Станция 2. «Тропа доверия» </w:t>
      </w:r>
      <w:r>
        <w:rPr>
          <w:b/>
          <w:sz w:val="24"/>
        </w:rPr>
        <w:t>(психологическое упражнение)</w:t>
      </w:r>
    </w:p>
    <w:p w:rsidR="00BF1416" w:rsidRDefault="0023123E">
      <w:pPr>
        <w:tabs>
          <w:tab w:val="left" w:pos="5332"/>
          <w:tab w:val="left" w:pos="8106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BF1416" w:rsidRDefault="0023123E">
      <w:pPr>
        <w:pStyle w:val="4"/>
        <w:spacing w:before="49"/>
      </w:pPr>
      <w:r>
        <w:rPr>
          <w:spacing w:val="-2"/>
        </w:rPr>
        <w:t>Задание:</w:t>
      </w:r>
    </w:p>
    <w:p w:rsidR="00BF1416" w:rsidRDefault="0023123E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40" w:line="278" w:lineRule="auto"/>
        <w:ind w:left="994" w:right="562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F1416" w:rsidRDefault="0023123E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F1416" w:rsidRDefault="0023123E">
      <w:pPr>
        <w:spacing w:before="5" w:line="48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F1416" w:rsidRDefault="0023123E">
      <w:pPr>
        <w:pStyle w:val="4"/>
        <w:spacing w:before="47"/>
      </w:pPr>
      <w:r>
        <w:rPr>
          <w:spacing w:val="-2"/>
        </w:rPr>
        <w:t>Задание:</w:t>
      </w:r>
    </w:p>
    <w:p w:rsidR="00BF1416" w:rsidRDefault="0023123E">
      <w:pPr>
        <w:pStyle w:val="a3"/>
        <w:spacing w:before="38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F1416" w:rsidRDefault="0023123E">
      <w:pPr>
        <w:pStyle w:val="a3"/>
        <w:tabs>
          <w:tab w:val="left" w:pos="3830"/>
          <w:tab w:val="left" w:pos="6277"/>
          <w:tab w:val="left" w:pos="7546"/>
          <w:tab w:val="left" w:pos="9452"/>
          <w:tab w:val="left" w:pos="9758"/>
        </w:tabs>
        <w:spacing w:before="43" w:line="278" w:lineRule="auto"/>
        <w:ind w:left="994" w:right="562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BF1416" w:rsidRDefault="0023123E">
      <w:pPr>
        <w:spacing w:line="272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F1416" w:rsidRDefault="0023123E">
      <w:pPr>
        <w:pStyle w:val="4"/>
        <w:spacing w:before="208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«Сила</w:t>
      </w:r>
      <w:r>
        <w:rPr>
          <w:spacing w:val="-4"/>
        </w:rPr>
        <w:t xml:space="preserve"> </w:t>
      </w:r>
      <w:r>
        <w:t>вместе»</w:t>
      </w:r>
      <w:r>
        <w:rPr>
          <w:spacing w:val="-3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69"/>
        <w:ind w:left="994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BF1416" w:rsidRDefault="0023123E">
      <w:pPr>
        <w:pStyle w:val="4"/>
        <w:spacing w:before="50"/>
      </w:pPr>
      <w:r>
        <w:rPr>
          <w:spacing w:val="-2"/>
        </w:rPr>
        <w:t>Задание:</w:t>
      </w:r>
    </w:p>
    <w:p w:rsidR="00BF1416" w:rsidRDefault="0023123E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F1416" w:rsidRDefault="0023123E">
      <w:pPr>
        <w:pStyle w:val="a4"/>
        <w:numPr>
          <w:ilvl w:val="0"/>
          <w:numId w:val="58"/>
        </w:numPr>
        <w:tabs>
          <w:tab w:val="left" w:pos="1713"/>
        </w:tabs>
        <w:spacing w:before="207" w:line="276" w:lineRule="auto"/>
        <w:ind w:right="564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бежит, держась за пояс друг друга, нужно обежать стойку и вернуться, не </w:t>
      </w:r>
      <w:r>
        <w:rPr>
          <w:sz w:val="24"/>
        </w:rPr>
        <w:t>расцепившись.</w:t>
      </w:r>
    </w:p>
    <w:p w:rsidR="00BF1416" w:rsidRDefault="0023123E">
      <w:pPr>
        <w:pStyle w:val="a4"/>
        <w:numPr>
          <w:ilvl w:val="0"/>
          <w:numId w:val="58"/>
        </w:numPr>
        <w:tabs>
          <w:tab w:val="left" w:pos="1713"/>
        </w:tabs>
        <w:spacing w:before="164" w:line="276" w:lineRule="auto"/>
        <w:ind w:right="568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F1416" w:rsidRDefault="0023123E">
      <w:pPr>
        <w:pStyle w:val="a4"/>
        <w:numPr>
          <w:ilvl w:val="0"/>
          <w:numId w:val="58"/>
        </w:numPr>
        <w:tabs>
          <w:tab w:val="left" w:pos="1713"/>
        </w:tabs>
        <w:spacing w:before="166" w:line="276" w:lineRule="auto"/>
        <w:ind w:right="569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– команда встаѐт в круг, подбрасывает большой </w:t>
      </w:r>
      <w:r>
        <w:rPr>
          <w:sz w:val="24"/>
        </w:rPr>
        <w:t>надувной мяч и не даѐт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F1416" w:rsidRDefault="0023123E">
      <w:pPr>
        <w:pStyle w:val="a4"/>
        <w:numPr>
          <w:ilvl w:val="0"/>
          <w:numId w:val="58"/>
        </w:numPr>
        <w:tabs>
          <w:tab w:val="left" w:pos="1713"/>
          <w:tab w:val="left" w:pos="9807"/>
        </w:tabs>
        <w:spacing w:before="167" w:line="280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F1416" w:rsidRDefault="0023123E">
      <w:pPr>
        <w:spacing w:line="269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F1416" w:rsidRDefault="0023123E">
      <w:pPr>
        <w:pStyle w:val="4"/>
        <w:spacing w:before="15" w:line="470" w:lineRule="atLeast"/>
        <w:ind w:right="1286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F1416" w:rsidRDefault="0023123E">
      <w:pPr>
        <w:spacing w:before="55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F1416" w:rsidRDefault="0023123E">
      <w:pPr>
        <w:pStyle w:val="a3"/>
        <w:spacing w:before="39" w:line="278" w:lineRule="auto"/>
        <w:ind w:left="994" w:right="561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5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верѐвка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аптечка.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>Рез</w:t>
      </w:r>
      <w:r>
        <w:rPr>
          <w:b/>
        </w:rPr>
        <w:t xml:space="preserve">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BF1416" w:rsidRDefault="0023123E">
      <w:pPr>
        <w:pStyle w:val="4"/>
        <w:numPr>
          <w:ilvl w:val="0"/>
          <w:numId w:val="57"/>
        </w:numPr>
        <w:tabs>
          <w:tab w:val="left" w:pos="1234"/>
        </w:tabs>
        <w:spacing w:before="160"/>
        <w:jc w:val="left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F1416" w:rsidRDefault="0023123E">
      <w:pPr>
        <w:pStyle w:val="4"/>
        <w:spacing w:before="209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41" w:line="276" w:lineRule="auto"/>
        <w:ind w:left="994" w:right="56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F1416" w:rsidRDefault="0023123E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7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F1416" w:rsidRDefault="0023123E">
      <w:pPr>
        <w:pStyle w:val="4"/>
        <w:spacing w:before="171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39" w:line="278" w:lineRule="auto"/>
        <w:ind w:left="994" w:right="56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 xml:space="preserve">). Именно в этом и заключается код: когда мы едины, мы непобедимы. Неважно, какая команда пришла </w:t>
      </w:r>
      <w:r>
        <w:t>первой, важно, что все вы сегодня стали ближе друг к другу, научились доверять и помогать.</w:t>
      </w:r>
    </w:p>
    <w:p w:rsidR="00BF1416" w:rsidRDefault="0023123E">
      <w:pPr>
        <w:spacing w:before="161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F1416" w:rsidRDefault="0023123E">
      <w:pPr>
        <w:spacing w:before="40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F1416" w:rsidRDefault="00BF1416">
      <w:pPr>
        <w:rPr>
          <w:i/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</w:pPr>
      <w:r>
        <w:rPr>
          <w:spacing w:val="-2"/>
        </w:rPr>
        <w:t>Ведущий:</w:t>
      </w:r>
    </w:p>
    <w:p w:rsidR="00BF1416" w:rsidRDefault="0023123E">
      <w:pPr>
        <w:spacing w:before="40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F1416" w:rsidRDefault="0023123E">
      <w:pPr>
        <w:spacing w:before="165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F1416" w:rsidRDefault="0023123E">
      <w:pPr>
        <w:pStyle w:val="4"/>
        <w:numPr>
          <w:ilvl w:val="0"/>
          <w:numId w:val="57"/>
        </w:numPr>
        <w:tabs>
          <w:tab w:val="left" w:pos="1234"/>
        </w:tabs>
        <w:spacing w:before="167"/>
        <w:jc w:val="left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F1416" w:rsidRDefault="0023123E">
      <w:pPr>
        <w:pStyle w:val="a3"/>
        <w:spacing w:before="199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почему?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202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F1416" w:rsidRDefault="0023123E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199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204" w:line="278" w:lineRule="auto"/>
        <w:ind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159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</w:t>
      </w:r>
      <w:r>
        <w:rPr>
          <w:sz w:val="24"/>
        </w:rPr>
        <w:t>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F1416" w:rsidRDefault="0023123E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202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164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</w:t>
      </w:r>
      <w:r>
        <w:rPr>
          <w:sz w:val="24"/>
        </w:rPr>
        <w:t>избежать скопления команд. Можно продублировать сложные станции.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165" w:line="278" w:lineRule="auto"/>
        <w:ind w:right="568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BF1416" w:rsidRDefault="0023123E">
      <w:pPr>
        <w:pStyle w:val="a4"/>
        <w:numPr>
          <w:ilvl w:val="1"/>
          <w:numId w:val="57"/>
        </w:numPr>
        <w:tabs>
          <w:tab w:val="left" w:pos="1713"/>
        </w:tabs>
        <w:spacing w:before="159" w:line="278" w:lineRule="auto"/>
        <w:ind w:right="567"/>
        <w:jc w:val="both"/>
        <w:rPr>
          <w:sz w:val="24"/>
        </w:rPr>
      </w:pPr>
      <w:r>
        <w:rPr>
          <w:sz w:val="24"/>
        </w:rPr>
        <w:t xml:space="preserve">Финал обязательно должен быть </w:t>
      </w:r>
      <w:r>
        <w:rPr>
          <w:sz w:val="24"/>
        </w:rPr>
        <w:t>эмоциональным и объединяющим, чтобы участники ушли с чувством гордости за свою команду и лагерь.</w:t>
      </w:r>
    </w:p>
    <w:p w:rsidR="00BF1416" w:rsidRDefault="0023123E">
      <w:pPr>
        <w:pStyle w:val="4"/>
        <w:spacing w:before="163" w:line="417" w:lineRule="auto"/>
        <w:ind w:right="6065"/>
      </w:pPr>
      <w:r>
        <w:t>День 2 «Команда Будущего» Деловая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«Команда</w:t>
      </w:r>
      <w:r>
        <w:rPr>
          <w:spacing w:val="-15"/>
        </w:rPr>
        <w:t xml:space="preserve"> </w:t>
      </w:r>
      <w:r>
        <w:t>мечты» Цель игры:</w:t>
      </w:r>
    </w:p>
    <w:p w:rsidR="00BF1416" w:rsidRDefault="00BF1416">
      <w:pPr>
        <w:pStyle w:val="4"/>
        <w:spacing w:line="417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/>
        <w:ind w:left="994"/>
      </w:pPr>
      <w:r>
        <w:lastRenderedPageBreak/>
        <w:t>Сформировать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rPr>
          <w:spacing w:val="-2"/>
        </w:rPr>
        <w:t>командного</w:t>
      </w:r>
    </w:p>
    <w:p w:rsidR="00BF1416" w:rsidRDefault="0023123E">
      <w:pPr>
        <w:pStyle w:val="a3"/>
        <w:spacing w:before="45" w:line="276" w:lineRule="auto"/>
        <w:ind w:left="994" w:right="563"/>
      </w:pPr>
      <w:r>
        <w:t>взаим</w:t>
      </w:r>
      <w:r>
        <w:t>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BF1416" w:rsidRDefault="0023123E">
      <w:pPr>
        <w:pStyle w:val="4"/>
        <w:spacing w:before="168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BF1416" w:rsidRDefault="0023123E">
      <w:pPr>
        <w:pStyle w:val="a4"/>
        <w:numPr>
          <w:ilvl w:val="0"/>
          <w:numId w:val="59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BF1416" w:rsidRDefault="0023123E">
      <w:pPr>
        <w:pStyle w:val="a3"/>
        <w:spacing w:before="199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BF1416" w:rsidRDefault="0023123E">
      <w:pPr>
        <w:pStyle w:val="a3"/>
        <w:spacing w:before="45" w:line="276" w:lineRule="auto"/>
        <w:ind w:left="994" w:right="588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BF1416" w:rsidRDefault="0023123E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BF1416" w:rsidRDefault="0023123E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742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BF1416" w:rsidRDefault="0023123E">
      <w:pPr>
        <w:pStyle w:val="a4"/>
        <w:numPr>
          <w:ilvl w:val="1"/>
          <w:numId w:val="59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ресурсы.</w:t>
      </w:r>
    </w:p>
    <w:p w:rsidR="00BF1416" w:rsidRDefault="0023123E">
      <w:pPr>
        <w:pStyle w:val="a4"/>
        <w:numPr>
          <w:ilvl w:val="1"/>
          <w:numId w:val="59"/>
        </w:numPr>
        <w:tabs>
          <w:tab w:val="left" w:pos="1713"/>
        </w:tabs>
        <w:spacing w:before="207" w:line="276" w:lineRule="auto"/>
        <w:ind w:right="1424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</w:t>
      </w:r>
      <w:r>
        <w:rPr>
          <w:sz w:val="24"/>
        </w:rPr>
        <w:t>лках.</w:t>
      </w:r>
    </w:p>
    <w:p w:rsidR="00BF1416" w:rsidRDefault="0023123E">
      <w:pPr>
        <w:pStyle w:val="a4"/>
        <w:numPr>
          <w:ilvl w:val="1"/>
          <w:numId w:val="59"/>
        </w:numPr>
        <w:tabs>
          <w:tab w:val="left" w:pos="1713"/>
        </w:tabs>
        <w:spacing w:before="164" w:line="276" w:lineRule="auto"/>
        <w:ind w:right="65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BF1416" w:rsidRDefault="0023123E">
      <w:pPr>
        <w:pStyle w:val="a4"/>
        <w:numPr>
          <w:ilvl w:val="1"/>
          <w:numId w:val="59"/>
        </w:numPr>
        <w:tabs>
          <w:tab w:val="left" w:pos="1713"/>
        </w:tabs>
        <w:spacing w:before="165" w:line="276" w:lineRule="auto"/>
        <w:ind w:right="133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BF1416" w:rsidRDefault="0023123E">
      <w:pPr>
        <w:pStyle w:val="4"/>
        <w:numPr>
          <w:ilvl w:val="0"/>
          <w:numId w:val="59"/>
        </w:numPr>
        <w:tabs>
          <w:tab w:val="left" w:pos="1234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202" w:line="278" w:lineRule="auto"/>
        <w:ind w:left="994" w:right="646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BF1416" w:rsidRDefault="0023123E">
      <w:pPr>
        <w:pStyle w:val="a4"/>
        <w:numPr>
          <w:ilvl w:val="0"/>
          <w:numId w:val="60"/>
        </w:numPr>
        <w:tabs>
          <w:tab w:val="left" w:pos="129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BF1416" w:rsidRDefault="0023123E">
      <w:pPr>
        <w:pStyle w:val="a4"/>
        <w:numPr>
          <w:ilvl w:val="1"/>
          <w:numId w:val="60"/>
        </w:numPr>
        <w:tabs>
          <w:tab w:val="left" w:pos="1713"/>
        </w:tabs>
        <w:spacing w:before="163" w:line="276" w:lineRule="auto"/>
        <w:ind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BF1416" w:rsidRDefault="0023123E">
      <w:pPr>
        <w:pStyle w:val="a4"/>
        <w:numPr>
          <w:ilvl w:val="1"/>
          <w:numId w:val="60"/>
        </w:numPr>
        <w:tabs>
          <w:tab w:val="left" w:pos="1713"/>
        </w:tabs>
        <w:spacing w:before="165" w:line="278" w:lineRule="auto"/>
        <w:ind w:right="1263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</w:t>
      </w:r>
      <w:r>
        <w:rPr>
          <w:sz w:val="24"/>
        </w:rPr>
        <w:t>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9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BF1416" w:rsidRDefault="0023123E">
      <w:pPr>
        <w:pStyle w:val="a4"/>
        <w:numPr>
          <w:ilvl w:val="1"/>
          <w:numId w:val="60"/>
        </w:numPr>
        <w:tabs>
          <w:tab w:val="left" w:pos="1713"/>
        </w:tabs>
        <w:spacing w:before="158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BF1416" w:rsidRDefault="0023123E">
      <w:pPr>
        <w:pStyle w:val="4"/>
        <w:numPr>
          <w:ilvl w:val="0"/>
          <w:numId w:val="59"/>
        </w:numPr>
        <w:tabs>
          <w:tab w:val="left" w:pos="1234"/>
        </w:tabs>
        <w:spacing w:before="206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202" w:line="278" w:lineRule="auto"/>
        <w:ind w:left="994" w:right="563"/>
      </w:pPr>
      <w:r>
        <w:t xml:space="preserve">Все ресурсы обменяны. Ведущий объявляет, что теперь </w:t>
      </w:r>
      <w:r>
        <w:t>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BF1416" w:rsidRDefault="0023123E">
      <w:pPr>
        <w:spacing w:before="158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BF1416" w:rsidRDefault="0023123E">
      <w:pPr>
        <w:pStyle w:val="a4"/>
        <w:numPr>
          <w:ilvl w:val="0"/>
          <w:numId w:val="61"/>
        </w:numPr>
        <w:tabs>
          <w:tab w:val="left" w:pos="2433"/>
        </w:tabs>
        <w:spacing w:before="202"/>
        <w:ind w:left="2433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61"/>
        </w:numPr>
        <w:tabs>
          <w:tab w:val="left" w:pos="2433"/>
        </w:tabs>
        <w:spacing w:before="66"/>
        <w:ind w:left="2433"/>
        <w:rPr>
          <w:sz w:val="24"/>
        </w:rPr>
      </w:pPr>
      <w:r>
        <w:rPr>
          <w:sz w:val="24"/>
        </w:rPr>
        <w:lastRenderedPageBreak/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F1416" w:rsidRDefault="0023123E">
      <w:pPr>
        <w:pStyle w:val="a4"/>
        <w:numPr>
          <w:ilvl w:val="0"/>
          <w:numId w:val="61"/>
        </w:numPr>
        <w:tabs>
          <w:tab w:val="left" w:pos="2433"/>
        </w:tabs>
        <w:spacing w:before="207" w:line="278" w:lineRule="auto"/>
        <w:ind w:left="2433" w:right="1271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BF1416" w:rsidRDefault="0023123E">
      <w:pPr>
        <w:pStyle w:val="a3"/>
        <w:spacing w:before="159" w:line="278" w:lineRule="auto"/>
        <w:ind w:left="994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 xml:space="preserve">или написать </w:t>
      </w:r>
      <w:r>
        <w:t>качество соседа, которое помогает в работе).</w:t>
      </w:r>
    </w:p>
    <w:p w:rsidR="00BF1416" w:rsidRDefault="0023123E">
      <w:pPr>
        <w:pStyle w:val="4"/>
        <w:numPr>
          <w:ilvl w:val="0"/>
          <w:numId w:val="59"/>
        </w:numPr>
        <w:tabs>
          <w:tab w:val="left" w:pos="1234"/>
        </w:tabs>
        <w:spacing w:before="161"/>
        <w:jc w:val="left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BF1416" w:rsidRDefault="0023123E">
      <w:pPr>
        <w:pStyle w:val="a3"/>
        <w:spacing w:before="202" w:line="278" w:lineRule="auto"/>
        <w:ind w:left="994" w:right="693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3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BF1416" w:rsidRDefault="0023123E">
      <w:pPr>
        <w:pStyle w:val="a3"/>
        <w:spacing w:before="159" w:line="278" w:lineRule="auto"/>
        <w:ind w:left="994"/>
      </w:pPr>
      <w:r>
        <w:rPr>
          <w:b/>
        </w:rPr>
        <w:t>Задание:</w:t>
      </w:r>
      <w:r>
        <w:rPr>
          <w:b/>
          <w:spacing w:val="-7"/>
        </w:rPr>
        <w:t xml:space="preserve"> </w:t>
      </w:r>
      <w:r>
        <w:t>«Корабль</w:t>
      </w:r>
      <w:r>
        <w:rPr>
          <w:spacing w:val="-9"/>
        </w:rPr>
        <w:t xml:space="preserve"> </w:t>
      </w:r>
      <w:r>
        <w:t>тонет!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срочно</w:t>
      </w:r>
      <w:r>
        <w:rPr>
          <w:spacing w:val="-9"/>
        </w:rPr>
        <w:t xml:space="preserve"> </w:t>
      </w:r>
      <w:r>
        <w:t>эвакуироваться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скалы!»</w:t>
      </w:r>
      <w:r>
        <w:rPr>
          <w:spacing w:val="-14"/>
        </w:rPr>
        <w:t xml:space="preserve"> </w:t>
      </w:r>
      <w:r>
        <w:t>(Участники</w:t>
      </w:r>
      <w:r>
        <w:rPr>
          <w:spacing w:val="-9"/>
        </w:rPr>
        <w:t xml:space="preserve"> </w:t>
      </w:r>
      <w:r>
        <w:t>вста</w:t>
      </w:r>
      <w:r>
        <w:t>ют</w:t>
      </w:r>
      <w:r>
        <w:rPr>
          <w:spacing w:val="-9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BF1416" w:rsidRDefault="0023123E">
      <w:pPr>
        <w:pStyle w:val="a3"/>
        <w:spacing w:before="159" w:line="278" w:lineRule="auto"/>
        <w:ind w:left="994" w:right="68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BF1416" w:rsidRDefault="0023123E">
      <w:pPr>
        <w:pStyle w:val="a3"/>
        <w:spacing w:before="159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2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BF1416" w:rsidRDefault="0023123E">
      <w:pPr>
        <w:pStyle w:val="4"/>
        <w:numPr>
          <w:ilvl w:val="0"/>
          <w:numId w:val="59"/>
        </w:numPr>
        <w:tabs>
          <w:tab w:val="left" w:pos="1234"/>
        </w:tabs>
        <w:spacing w:before="207"/>
        <w:jc w:val="left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201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всем лагерем (все команды объединяются в одну большую команду мечты).</w:t>
      </w:r>
    </w:p>
    <w:p w:rsidR="00BF1416" w:rsidRDefault="0023123E">
      <w:pPr>
        <w:pStyle w:val="a3"/>
        <w:spacing w:before="165" w:line="278" w:lineRule="auto"/>
        <w:ind w:left="994" w:right="680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подручных</w:t>
      </w:r>
      <w:r>
        <w:rPr>
          <w:spacing w:val="-7"/>
        </w:rPr>
        <w:t xml:space="preserve"> </w:t>
      </w:r>
      <w:r>
        <w:t>м</w:t>
      </w:r>
      <w:r>
        <w:t>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8"/>
        </w:rPr>
        <w:t xml:space="preserve"> </w:t>
      </w:r>
      <w:r>
        <w:t>скотч,</w:t>
      </w:r>
      <w:r>
        <w:rPr>
          <w:spacing w:val="-8"/>
        </w:rPr>
        <w:t xml:space="preserve"> </w:t>
      </w:r>
      <w:r>
        <w:t>палки,</w:t>
      </w:r>
      <w:r>
        <w:rPr>
          <w:spacing w:val="-8"/>
        </w:rPr>
        <w:t xml:space="preserve"> </w:t>
      </w:r>
      <w:r>
        <w:t>веревки)</w:t>
      </w:r>
      <w:r>
        <w:rPr>
          <w:spacing w:val="-8"/>
        </w:rPr>
        <w:t xml:space="preserve"> </w:t>
      </w:r>
      <w:r>
        <w:t>построить</w:t>
      </w:r>
      <w:r>
        <w:rPr>
          <w:spacing w:val="-1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BF1416" w:rsidRDefault="0023123E">
      <w:pPr>
        <w:pStyle w:val="a3"/>
        <w:spacing w:before="159" w:line="278" w:lineRule="auto"/>
        <w:ind w:left="994" w:right="680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BF1416" w:rsidRDefault="0023123E">
      <w:pPr>
        <w:pStyle w:val="4"/>
        <w:spacing w:before="162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201" w:line="278" w:lineRule="auto"/>
        <w:ind w:left="994" w:right="509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BF1416" w:rsidRDefault="0023123E">
      <w:pPr>
        <w:pStyle w:val="a4"/>
        <w:numPr>
          <w:ilvl w:val="1"/>
          <w:numId w:val="59"/>
        </w:numPr>
        <w:tabs>
          <w:tab w:val="left" w:pos="1713"/>
        </w:tabs>
        <w:spacing w:before="156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BF1416" w:rsidRDefault="0023123E">
      <w:pPr>
        <w:pStyle w:val="a4"/>
        <w:numPr>
          <w:ilvl w:val="1"/>
          <w:numId w:val="59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BF1416" w:rsidRDefault="0023123E">
      <w:pPr>
        <w:pStyle w:val="a4"/>
        <w:numPr>
          <w:ilvl w:val="1"/>
          <w:numId w:val="59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BF1416" w:rsidRDefault="0023123E">
      <w:pPr>
        <w:pStyle w:val="a4"/>
        <w:numPr>
          <w:ilvl w:val="1"/>
          <w:numId w:val="59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BF1416" w:rsidRDefault="0023123E">
      <w:pPr>
        <w:pStyle w:val="a3"/>
        <w:spacing w:before="206" w:line="278" w:lineRule="auto"/>
        <w:ind w:left="994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12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</w:t>
      </w:r>
    </w:p>
    <w:p w:rsidR="00BF1416" w:rsidRDefault="0023123E">
      <w:pPr>
        <w:pStyle w:val="a3"/>
        <w:spacing w:line="272" w:lineRule="exact"/>
        <w:ind w:left="994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BF1416" w:rsidRDefault="0023123E">
      <w:pPr>
        <w:pStyle w:val="4"/>
        <w:spacing w:before="208"/>
        <w:ind w:left="423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BF1416" w:rsidRDefault="0023123E">
      <w:pPr>
        <w:pStyle w:val="a3"/>
        <w:spacing w:before="202" w:line="276" w:lineRule="auto"/>
        <w:ind w:left="994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BF1416" w:rsidRDefault="0023123E">
      <w:pPr>
        <w:pStyle w:val="4"/>
        <w:spacing w:before="167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57"/>
        </w:numPr>
        <w:tabs>
          <w:tab w:val="left" w:pos="1713"/>
        </w:tabs>
        <w:spacing w:before="66"/>
        <w:ind w:left="1713" w:hanging="360"/>
        <w:jc w:val="left"/>
        <w:rPr>
          <w:sz w:val="24"/>
        </w:rPr>
      </w:pPr>
      <w:r>
        <w:rPr>
          <w:b/>
          <w:sz w:val="24"/>
        </w:rPr>
        <w:lastRenderedPageBreak/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F1416" w:rsidRDefault="0023123E">
      <w:pPr>
        <w:pStyle w:val="a4"/>
        <w:numPr>
          <w:ilvl w:val="0"/>
          <w:numId w:val="57"/>
        </w:numPr>
        <w:tabs>
          <w:tab w:val="left" w:pos="1713"/>
        </w:tabs>
        <w:spacing w:before="207" w:line="278" w:lineRule="auto"/>
        <w:ind w:left="1713" w:right="1822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будет инсценировать на </w:t>
      </w:r>
      <w:r>
        <w:rPr>
          <w:sz w:val="24"/>
        </w:rPr>
        <w:t>Фестивале в последний день.</w:t>
      </w:r>
    </w:p>
    <w:p w:rsidR="00BF1416" w:rsidRDefault="0023123E">
      <w:pPr>
        <w:pStyle w:val="a4"/>
        <w:numPr>
          <w:ilvl w:val="0"/>
          <w:numId w:val="57"/>
        </w:numPr>
        <w:tabs>
          <w:tab w:val="left" w:pos="1713"/>
        </w:tabs>
        <w:spacing w:before="159" w:line="278" w:lineRule="auto"/>
        <w:ind w:left="1713" w:right="1558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F1416" w:rsidRDefault="0023123E">
      <w:pPr>
        <w:pStyle w:val="a4"/>
        <w:numPr>
          <w:ilvl w:val="0"/>
          <w:numId w:val="57"/>
        </w:numPr>
        <w:tabs>
          <w:tab w:val="left" w:pos="1713"/>
        </w:tabs>
        <w:spacing w:before="159" w:line="278" w:lineRule="auto"/>
        <w:ind w:left="1713" w:right="876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BF1416" w:rsidRDefault="0023123E">
      <w:pPr>
        <w:spacing w:before="163"/>
        <w:ind w:left="4647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BF1416" w:rsidRDefault="0023123E">
      <w:pPr>
        <w:spacing w:before="44" w:line="478" w:lineRule="exact"/>
        <w:ind w:left="994" w:right="1427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BF1416" w:rsidRDefault="0023123E">
      <w:pPr>
        <w:spacing w:line="280" w:lineRule="auto"/>
        <w:ind w:left="994" w:right="693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BF1416" w:rsidRDefault="0023123E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12–15)</w:t>
      </w:r>
    </w:p>
    <w:p w:rsidR="00BF1416" w:rsidRDefault="0023123E">
      <w:pPr>
        <w:pStyle w:val="a3"/>
        <w:spacing w:before="43" w:line="276" w:lineRule="auto"/>
        <w:ind w:left="994" w:right="563"/>
      </w:pPr>
      <w:r>
        <w:rPr>
          <w:b/>
        </w:rPr>
        <w:t>Место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уютное</w:t>
      </w:r>
      <w:r>
        <w:rPr>
          <w:spacing w:val="-7"/>
        </w:rPr>
        <w:t xml:space="preserve"> </w:t>
      </w:r>
      <w:r>
        <w:t>помещение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6"/>
        </w:rPr>
        <w:t xml:space="preserve"> </w:t>
      </w:r>
      <w:r>
        <w:t>поляна</w:t>
      </w:r>
      <w:r>
        <w:rPr>
          <w:spacing w:val="-7"/>
        </w:rPr>
        <w:t xml:space="preserve"> </w:t>
      </w:r>
      <w:r>
        <w:t>(дети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 на стульях, подушках или на траве)</w:t>
      </w:r>
    </w:p>
    <w:p w:rsidR="00BF1416" w:rsidRDefault="0023123E">
      <w:pPr>
        <w:pStyle w:val="4"/>
        <w:spacing w:before="16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BF1416" w:rsidRDefault="0023123E">
      <w:pPr>
        <w:pStyle w:val="a4"/>
        <w:numPr>
          <w:ilvl w:val="0"/>
          <w:numId w:val="6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BF1416" w:rsidRDefault="0023123E">
      <w:pPr>
        <w:pStyle w:val="a4"/>
        <w:numPr>
          <w:ilvl w:val="0"/>
          <w:numId w:val="62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BF1416" w:rsidRDefault="0023123E">
      <w:pPr>
        <w:pStyle w:val="a4"/>
        <w:numPr>
          <w:ilvl w:val="0"/>
          <w:numId w:val="6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BF1416" w:rsidRDefault="0023123E">
      <w:pPr>
        <w:pStyle w:val="a4"/>
        <w:numPr>
          <w:ilvl w:val="0"/>
          <w:numId w:val="6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BF1416" w:rsidRDefault="0023123E">
      <w:pPr>
        <w:pStyle w:val="a4"/>
        <w:numPr>
          <w:ilvl w:val="0"/>
          <w:numId w:val="6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BF1416" w:rsidRDefault="0023123E">
      <w:pPr>
        <w:pStyle w:val="4"/>
        <w:spacing w:before="49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BF1416" w:rsidRDefault="0023123E">
      <w:pPr>
        <w:pStyle w:val="a4"/>
        <w:numPr>
          <w:ilvl w:val="0"/>
          <w:numId w:val="63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F1416" w:rsidRDefault="0023123E">
      <w:pPr>
        <w:pStyle w:val="a4"/>
        <w:numPr>
          <w:ilvl w:val="0"/>
          <w:numId w:val="63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F1416" w:rsidRDefault="0023123E">
      <w:pPr>
        <w:pStyle w:val="a4"/>
        <w:numPr>
          <w:ilvl w:val="0"/>
          <w:numId w:val="63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F1416" w:rsidRDefault="0023123E">
      <w:pPr>
        <w:pStyle w:val="a4"/>
        <w:numPr>
          <w:ilvl w:val="1"/>
          <w:numId w:val="63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BF1416" w:rsidRDefault="0023123E">
      <w:pPr>
        <w:pStyle w:val="a4"/>
        <w:numPr>
          <w:ilvl w:val="1"/>
          <w:numId w:val="6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BF1416" w:rsidRDefault="0023123E">
      <w:pPr>
        <w:pStyle w:val="a4"/>
        <w:numPr>
          <w:ilvl w:val="1"/>
          <w:numId w:val="6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BF1416" w:rsidRDefault="0023123E">
      <w:pPr>
        <w:pStyle w:val="a4"/>
        <w:numPr>
          <w:ilvl w:val="0"/>
          <w:numId w:val="63"/>
        </w:numPr>
        <w:tabs>
          <w:tab w:val="left" w:pos="1713"/>
        </w:tabs>
        <w:spacing w:before="38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(10–15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BF1416" w:rsidRDefault="0023123E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F1416" w:rsidRDefault="0023123E">
      <w:pPr>
        <w:pStyle w:val="a4"/>
        <w:numPr>
          <w:ilvl w:val="0"/>
          <w:numId w:val="6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BF1416" w:rsidRDefault="0023123E">
      <w:pPr>
        <w:pStyle w:val="a4"/>
        <w:numPr>
          <w:ilvl w:val="0"/>
          <w:numId w:val="6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BF1416" w:rsidRDefault="0023123E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BF1416" w:rsidRDefault="0023123E">
      <w:pPr>
        <w:pStyle w:val="a4"/>
        <w:numPr>
          <w:ilvl w:val="0"/>
          <w:numId w:val="6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BF1416" w:rsidRDefault="0023123E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BF1416" w:rsidRDefault="0023123E">
      <w:pPr>
        <w:pStyle w:val="a4"/>
        <w:numPr>
          <w:ilvl w:val="0"/>
          <w:numId w:val="6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листочки-</w:t>
      </w:r>
      <w:r>
        <w:rPr>
          <w:spacing w:val="-2"/>
          <w:sz w:val="24"/>
        </w:rPr>
        <w:t>стикеры</w:t>
      </w:r>
    </w:p>
    <w:p w:rsidR="00BF1416" w:rsidRDefault="0023123E">
      <w:pPr>
        <w:pStyle w:val="4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BF1416" w:rsidRDefault="0023123E">
      <w:pPr>
        <w:pStyle w:val="a4"/>
        <w:numPr>
          <w:ilvl w:val="0"/>
          <w:numId w:val="65"/>
        </w:numPr>
        <w:tabs>
          <w:tab w:val="left" w:pos="1234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spacing w:before="41" w:line="278" w:lineRule="auto"/>
        <w:ind w:left="994" w:right="69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создаѐт доверительную атмосферу.</w:t>
      </w:r>
    </w:p>
    <w:p w:rsidR="00BF1416" w:rsidRDefault="0023123E">
      <w:pPr>
        <w:pStyle w:val="4"/>
        <w:spacing w:before="3"/>
      </w:pPr>
      <w:r>
        <w:rPr>
          <w:spacing w:val="-2"/>
        </w:rPr>
        <w:t>Ведущий: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994" w:right="680"/>
      </w:pPr>
      <w:r>
        <w:lastRenderedPageBreak/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секреты общения. Вы когда-нибудь замечали, что с одними людьми легко разговаривать, а с</w:t>
      </w:r>
    </w:p>
    <w:p w:rsidR="00BF1416" w:rsidRDefault="0023123E">
      <w:pPr>
        <w:pStyle w:val="a3"/>
        <w:spacing w:line="278" w:lineRule="auto"/>
        <w:ind w:left="994" w:right="563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BF1416" w:rsidRDefault="0023123E">
      <w:pPr>
        <w:spacing w:line="273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BF1416" w:rsidRDefault="0023123E">
      <w:pPr>
        <w:pStyle w:val="a4"/>
        <w:numPr>
          <w:ilvl w:val="1"/>
          <w:numId w:val="65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BF1416" w:rsidRDefault="0023123E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BF1416" w:rsidRDefault="0023123E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BF1416" w:rsidRDefault="0023123E">
      <w:pPr>
        <w:pStyle w:val="a4"/>
        <w:numPr>
          <w:ilvl w:val="1"/>
          <w:numId w:val="6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BF1416" w:rsidRDefault="0023123E">
      <w:pPr>
        <w:pStyle w:val="a4"/>
        <w:numPr>
          <w:ilvl w:val="1"/>
          <w:numId w:val="65"/>
        </w:numPr>
        <w:tabs>
          <w:tab w:val="left" w:pos="1713"/>
        </w:tabs>
        <w:spacing w:before="44" w:line="280" w:lineRule="auto"/>
        <w:ind w:right="722"/>
        <w:rPr>
          <w:sz w:val="24"/>
        </w:rPr>
      </w:pPr>
      <w:r>
        <w:rPr>
          <w:sz w:val="24"/>
        </w:rPr>
        <w:t>Всѐ,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BF1416" w:rsidRDefault="0023123E">
      <w:pPr>
        <w:pStyle w:val="4"/>
        <w:numPr>
          <w:ilvl w:val="0"/>
          <w:numId w:val="65"/>
        </w:numPr>
        <w:tabs>
          <w:tab w:val="left" w:pos="1234"/>
        </w:tabs>
        <w:spacing w:line="278" w:lineRule="auto"/>
        <w:ind w:left="994" w:right="4884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 xml:space="preserve">минут) Игра «Имя и </w:t>
      </w:r>
      <w:r>
        <w:t>движение»</w:t>
      </w:r>
    </w:p>
    <w:p w:rsidR="00BF1416" w:rsidRDefault="0023123E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BF1416" w:rsidRDefault="0023123E">
      <w:pPr>
        <w:pStyle w:val="a3"/>
        <w:spacing w:before="44" w:line="278" w:lineRule="auto"/>
        <w:ind w:left="994" w:right="680"/>
      </w:pPr>
      <w:r>
        <w:rPr>
          <w:b/>
        </w:rPr>
        <w:t xml:space="preserve">Ход: </w:t>
      </w:r>
      <w:r>
        <w:t>Каждый участник по очереди называет своѐ имя и показывает любое движение (хлопок,</w:t>
      </w:r>
      <w:r>
        <w:rPr>
          <w:spacing w:val="-6"/>
        </w:rPr>
        <w:t xml:space="preserve"> </w:t>
      </w:r>
      <w:r>
        <w:t>прыжок,</w:t>
      </w:r>
      <w:r>
        <w:rPr>
          <w:spacing w:val="-6"/>
        </w:rPr>
        <w:t xml:space="preserve"> </w:t>
      </w:r>
      <w:r>
        <w:t>приседание,</w:t>
      </w:r>
      <w:r>
        <w:rPr>
          <w:spacing w:val="-6"/>
        </w:rPr>
        <w:t xml:space="preserve"> </w:t>
      </w:r>
      <w:r>
        <w:t>взмах</w:t>
      </w:r>
      <w:r>
        <w:rPr>
          <w:spacing w:val="-4"/>
        </w:rPr>
        <w:t xml:space="preserve"> </w:t>
      </w:r>
      <w:r>
        <w:t>рукой).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8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BF1416" w:rsidRDefault="0023123E">
      <w:pPr>
        <w:spacing w:line="275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(хлопок).</w:t>
      </w:r>
    </w:p>
    <w:p w:rsidR="00BF1416" w:rsidRDefault="0023123E">
      <w:pPr>
        <w:pStyle w:val="4"/>
        <w:spacing w:before="48"/>
      </w:pPr>
      <w:r>
        <w:t>Игра</w:t>
      </w:r>
      <w:r>
        <w:rPr>
          <w:spacing w:val="-4"/>
        </w:rPr>
        <w:t xml:space="preserve"> </w:t>
      </w:r>
      <w:r>
        <w:t>«Передай</w:t>
      </w:r>
      <w:r>
        <w:rPr>
          <w:spacing w:val="-4"/>
        </w:rPr>
        <w:t xml:space="preserve"> </w:t>
      </w:r>
      <w:r>
        <w:rPr>
          <w:spacing w:val="-2"/>
        </w:rPr>
        <w:t>улыбку»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BF1416" w:rsidRDefault="0023123E">
      <w:pPr>
        <w:pStyle w:val="a3"/>
        <w:spacing w:before="46" w:line="278" w:lineRule="auto"/>
        <w:ind w:left="994" w:right="684"/>
        <w:jc w:val="both"/>
      </w:pPr>
      <w:r>
        <w:rPr>
          <w:b/>
        </w:rPr>
        <w:t>Ход:</w:t>
      </w:r>
      <w:r>
        <w:rPr>
          <w:b/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поворачивается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6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приятное, например:</w:t>
      </w:r>
      <w:r>
        <w:rPr>
          <w:spacing w:val="-4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передаѐт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идѐт по кругу и возвращается к ведущему.</w:t>
      </w:r>
    </w:p>
    <w:p w:rsidR="00BF1416" w:rsidRDefault="0023123E">
      <w:pPr>
        <w:pStyle w:val="a4"/>
        <w:numPr>
          <w:ilvl w:val="0"/>
          <w:numId w:val="65"/>
        </w:numPr>
        <w:tabs>
          <w:tab w:val="left" w:pos="1234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BF1416" w:rsidRDefault="0023123E">
      <w:pPr>
        <w:spacing w:before="46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BF1416" w:rsidRDefault="0023123E">
      <w:pPr>
        <w:pStyle w:val="a3"/>
        <w:spacing w:before="38" w:line="278" w:lineRule="auto"/>
        <w:ind w:left="994" w:right="693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BF1416" w:rsidRDefault="0023123E">
      <w:pPr>
        <w:pStyle w:val="a3"/>
        <w:spacing w:line="274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</w:p>
    <w:p w:rsidR="00BF1416" w:rsidRDefault="0023123E">
      <w:pPr>
        <w:pStyle w:val="a3"/>
        <w:spacing w:before="44" w:line="278" w:lineRule="auto"/>
        <w:ind w:left="994" w:right="680"/>
      </w:pPr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r>
        <w:rPr>
          <w:spacing w:val="-8"/>
        </w:rPr>
        <w:t xml:space="preserve"> </w:t>
      </w:r>
      <w:r>
        <w:t>Шѐпотом</w:t>
      </w:r>
      <w:r>
        <w:rPr>
          <w:spacing w:val="-9"/>
        </w:rPr>
        <w:t xml:space="preserve"> </w:t>
      </w:r>
      <w:r>
        <w:t>передаѐт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 xml:space="preserve">– второму и так далее. Последний говорит то, что услышал, вслух. Сравниваем с </w:t>
      </w:r>
      <w:r>
        <w:rPr>
          <w:spacing w:val="-2"/>
        </w:rPr>
        <w:t>оригиналом.</w:t>
      </w:r>
    </w:p>
    <w:p w:rsidR="00BF1416" w:rsidRDefault="0023123E">
      <w:pPr>
        <w:pStyle w:val="4"/>
        <w:spacing w:before="5"/>
      </w:pPr>
      <w:r>
        <w:rPr>
          <w:spacing w:val="-2"/>
        </w:rPr>
        <w:t>Обсуждение:</w:t>
      </w:r>
    </w:p>
    <w:p w:rsidR="00BF1416" w:rsidRDefault="0023123E">
      <w:pPr>
        <w:pStyle w:val="a4"/>
        <w:numPr>
          <w:ilvl w:val="0"/>
          <w:numId w:val="66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BF1416" w:rsidRDefault="0023123E">
      <w:pPr>
        <w:pStyle w:val="a4"/>
        <w:numPr>
          <w:ilvl w:val="0"/>
          <w:numId w:val="6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BF1416" w:rsidRDefault="0023123E">
      <w:pPr>
        <w:pStyle w:val="a4"/>
        <w:numPr>
          <w:ilvl w:val="0"/>
          <w:numId w:val="66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BF1416" w:rsidRDefault="0023123E">
      <w:pPr>
        <w:pStyle w:val="4"/>
        <w:spacing w:before="48"/>
      </w:pPr>
      <w:r>
        <w:t>Упражнение</w:t>
      </w:r>
      <w:r>
        <w:rPr>
          <w:spacing w:val="-15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BF1416" w:rsidRDefault="0023123E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закрыть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9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BF1416" w:rsidRDefault="0023123E">
      <w:pPr>
        <w:pStyle w:val="4"/>
        <w:spacing w:before="5" w:line="278" w:lineRule="auto"/>
        <w:ind w:right="5093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1"/>
        </w:rPr>
        <w:t xml:space="preserve"> </w:t>
      </w:r>
      <w:r>
        <w:t>минут) Игра</w:t>
      </w:r>
      <w:r>
        <w:t xml:space="preserve"> «Объясни без слов»</w:t>
      </w:r>
    </w:p>
    <w:p w:rsidR="00BF1416" w:rsidRDefault="0023123E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BF1416" w:rsidRDefault="00BF1416">
      <w:pPr>
        <w:pStyle w:val="a3"/>
        <w:spacing w:line="269" w:lineRule="exact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994"/>
      </w:pPr>
      <w:r>
        <w:rPr>
          <w:b/>
        </w:rPr>
        <w:lastRenderedPageBreak/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ребѐнок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</w:t>
      </w:r>
      <w:r>
        <w:t xml:space="preserve"> книгу»). Он должен</w:t>
      </w:r>
    </w:p>
    <w:p w:rsidR="00BF1416" w:rsidRDefault="0023123E">
      <w:pPr>
        <w:pStyle w:val="a3"/>
        <w:spacing w:line="278" w:lineRule="auto"/>
        <w:ind w:left="994" w:right="693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BF1416" w:rsidRDefault="0023123E">
      <w:pPr>
        <w:pStyle w:val="4"/>
      </w:pPr>
      <w:r>
        <w:rPr>
          <w:spacing w:val="-2"/>
        </w:rPr>
        <w:t>Обсуждение:</w:t>
      </w:r>
    </w:p>
    <w:p w:rsidR="00BF1416" w:rsidRDefault="0023123E">
      <w:pPr>
        <w:pStyle w:val="a4"/>
        <w:numPr>
          <w:ilvl w:val="0"/>
          <w:numId w:val="66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</w:t>
      </w:r>
      <w:r>
        <w:rPr>
          <w:sz w:val="24"/>
        </w:rPr>
        <w:t>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BF1416" w:rsidRDefault="0023123E">
      <w:pPr>
        <w:pStyle w:val="a4"/>
        <w:numPr>
          <w:ilvl w:val="0"/>
          <w:numId w:val="6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BF1416" w:rsidRDefault="0023123E">
      <w:pPr>
        <w:pStyle w:val="4"/>
        <w:spacing w:before="48"/>
      </w:pPr>
      <w:r>
        <w:rPr>
          <w:spacing w:val="-2"/>
        </w:rPr>
        <w:t>Упражнение</w:t>
      </w:r>
      <w:r>
        <w:rPr>
          <w:spacing w:val="-8"/>
        </w:rPr>
        <w:t xml:space="preserve"> </w:t>
      </w:r>
      <w:r>
        <w:rPr>
          <w:spacing w:val="-2"/>
        </w:rPr>
        <w:t>«Комплименты»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BF1416" w:rsidRDefault="0023123E">
      <w:pPr>
        <w:pStyle w:val="a3"/>
        <w:spacing w:before="44" w:line="278" w:lineRule="auto"/>
        <w:ind w:left="994" w:right="680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передаѐт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5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12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>и передаѐт дальше, говоря комплимент следующему. Важно, чтобы каждый получил комплимент и сказал другому.</w:t>
      </w:r>
    </w:p>
    <w:p w:rsidR="00BF1416" w:rsidRDefault="0023123E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BF1416" w:rsidRDefault="0023123E">
      <w:pPr>
        <w:pStyle w:val="4"/>
        <w:spacing w:before="4" w:line="278" w:lineRule="auto"/>
        <w:ind w:right="5093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</w:t>
      </w:r>
      <w:r>
        <w:t>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BF1416" w:rsidRDefault="0023123E">
      <w:pPr>
        <w:pStyle w:val="a3"/>
        <w:spacing w:line="270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BF1416" w:rsidRDefault="0023123E">
      <w:pPr>
        <w:pStyle w:val="a3"/>
        <w:spacing w:before="44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BF1416" w:rsidRDefault="0023123E">
      <w:pPr>
        <w:pStyle w:val="a3"/>
        <w:spacing w:before="42" w:line="280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 xml:space="preserve">и заплакала. Первая не знает, </w:t>
      </w:r>
      <w:r>
        <w:t>что делать».</w:t>
      </w:r>
    </w:p>
    <w:p w:rsidR="00BF1416" w:rsidRDefault="0023123E">
      <w:pPr>
        <w:pStyle w:val="a3"/>
        <w:spacing w:line="278" w:lineRule="auto"/>
        <w:ind w:left="994" w:right="680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BF1416" w:rsidRDefault="0023123E">
      <w:pPr>
        <w:pStyle w:val="a4"/>
        <w:numPr>
          <w:ilvl w:val="0"/>
          <w:numId w:val="6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обиженная?</w:t>
      </w:r>
    </w:p>
    <w:p w:rsidR="00BF1416" w:rsidRDefault="0023123E">
      <w:pPr>
        <w:pStyle w:val="a4"/>
        <w:numPr>
          <w:ilvl w:val="0"/>
          <w:numId w:val="6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BF1416" w:rsidRDefault="0023123E">
      <w:pPr>
        <w:pStyle w:val="a4"/>
        <w:numPr>
          <w:ilvl w:val="0"/>
          <w:numId w:val="66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BF1416" w:rsidRDefault="0023123E">
      <w:pPr>
        <w:pStyle w:val="a3"/>
        <w:spacing w:before="44" w:line="278" w:lineRule="auto"/>
        <w:ind w:left="994" w:right="680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ещѐ</w:t>
      </w:r>
      <w:r>
        <w:rPr>
          <w:spacing w:val="-11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BF1416" w:rsidRDefault="0023123E">
      <w:pPr>
        <w:pStyle w:val="4"/>
        <w:spacing w:before="3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</w:t>
      </w:r>
      <w:r>
        <w:rPr>
          <w:spacing w:val="-1"/>
        </w:rPr>
        <w:t xml:space="preserve"> </w:t>
      </w:r>
      <w:r>
        <w:rPr>
          <w:spacing w:val="-2"/>
        </w:rPr>
        <w:t>дружбы»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BF1416" w:rsidRDefault="0023123E">
      <w:pPr>
        <w:pStyle w:val="a3"/>
        <w:spacing w:before="46" w:line="278" w:lineRule="auto"/>
        <w:ind w:left="994" w:right="693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и</w:t>
      </w:r>
      <w:r>
        <w:t xml:space="preserve"> бросает ему</w:t>
      </w:r>
      <w:r>
        <w:rPr>
          <w:spacing w:val="-1"/>
        </w:rPr>
        <w:t xml:space="preserve"> </w:t>
      </w:r>
      <w:r>
        <w:t>клубок, оставляя нитку у себя в руке. Ребѐнок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</w:t>
      </w:r>
      <w:r>
        <w:t>аны. Можно поговорить о том, что каждый – важная часть общей сети.</w:t>
      </w:r>
    </w:p>
    <w:p w:rsidR="00BF1416" w:rsidRDefault="0023123E">
      <w:pPr>
        <w:pStyle w:val="4"/>
        <w:numPr>
          <w:ilvl w:val="0"/>
          <w:numId w:val="65"/>
        </w:numPr>
        <w:tabs>
          <w:tab w:val="left" w:pos="1234"/>
        </w:tabs>
        <w:spacing w:before="3"/>
      </w:pPr>
      <w:r>
        <w:t>Завершение.</w:t>
      </w:r>
      <w:r>
        <w:rPr>
          <w:spacing w:val="-8"/>
        </w:rPr>
        <w:t xml:space="preserve"> </w:t>
      </w:r>
      <w:r>
        <w:t>Рефлексия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6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BF1416" w:rsidRDefault="0023123E">
      <w:pPr>
        <w:pStyle w:val="a3"/>
        <w:spacing w:before="44" w:line="278" w:lineRule="auto"/>
        <w:ind w:left="994" w:right="693"/>
      </w:pPr>
      <w:r>
        <w:rPr>
          <w:b/>
        </w:rPr>
        <w:t>Ход:</w:t>
      </w:r>
      <w:r>
        <w:rPr>
          <w:b/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1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ребѐнка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 xml:space="preserve">листочек </w:t>
      </w:r>
      <w:r>
        <w:t>(стикер). Дети пишут или рисуют (кто как умеет), что нового они узнали, что им понравилось, что они поняли про общение. Затем приклеивают листочки на дерево.</w:t>
      </w:r>
    </w:p>
    <w:p w:rsidR="00BF1416" w:rsidRDefault="0023123E">
      <w:pPr>
        <w:pStyle w:val="a3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6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BF1416" w:rsidRDefault="0023123E">
      <w:pPr>
        <w:pStyle w:val="4"/>
        <w:spacing w:before="48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BF1416" w:rsidRDefault="0023123E">
      <w:pPr>
        <w:pStyle w:val="a3"/>
        <w:spacing w:before="38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кладут</w:t>
      </w:r>
      <w:r>
        <w:rPr>
          <w:spacing w:val="-4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</w:pPr>
      <w:r>
        <w:rPr>
          <w:spacing w:val="-2"/>
        </w:rPr>
        <w:lastRenderedPageBreak/>
        <w:t>Ведущий:</w:t>
      </w:r>
    </w:p>
    <w:p w:rsidR="00BF1416" w:rsidRDefault="0023123E">
      <w:pPr>
        <w:pStyle w:val="a3"/>
        <w:spacing w:before="40" w:line="278" w:lineRule="auto"/>
        <w:ind w:left="994" w:right="563"/>
      </w:pPr>
      <w:r>
        <w:t>Мы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вам, ребята, за то, что</w:t>
      </w:r>
      <w:r>
        <w:t xml:space="preserve"> вы были сегодня внимательными и добрыми». А теперь каждый по очереди говорит «спасибо» своему соседу справа.</w:t>
      </w:r>
    </w:p>
    <w:p w:rsidR="00BF1416" w:rsidRDefault="0023123E">
      <w:pPr>
        <w:pStyle w:val="a3"/>
        <w:spacing w:line="280" w:lineRule="auto"/>
        <w:ind w:left="994" w:right="680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BF1416" w:rsidRDefault="0023123E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BF1416" w:rsidRDefault="0023123E">
      <w:pPr>
        <w:pStyle w:val="4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33" w:line="280" w:lineRule="auto"/>
        <w:ind w:right="705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2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3" w:line="278" w:lineRule="auto"/>
        <w:ind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 </w:t>
      </w:r>
      <w:r>
        <w:rPr>
          <w:sz w:val="24"/>
        </w:rPr>
        <w:t>комплиментах, помогать мириться при ссорах.</w:t>
      </w:r>
    </w:p>
    <w:p w:rsidR="00BF1416" w:rsidRDefault="0023123E">
      <w:pPr>
        <w:pStyle w:val="4"/>
        <w:spacing w:before="5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3" w:line="278" w:lineRule="auto"/>
        <w:ind w:right="854"/>
        <w:rPr>
          <w:sz w:val="24"/>
        </w:rPr>
      </w:pPr>
      <w:r>
        <w:rPr>
          <w:sz w:val="24"/>
        </w:rPr>
        <w:t>Вместо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6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ладони на бумаге, написать пожелания и </w:t>
      </w:r>
      <w:r>
        <w:rPr>
          <w:sz w:val="24"/>
        </w:rPr>
        <w:t>вырезать.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294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-12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BF1416" w:rsidRDefault="0023123E">
      <w:pPr>
        <w:pStyle w:val="a3"/>
        <w:spacing w:line="278" w:lineRule="auto"/>
        <w:ind w:left="994" w:right="693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BF1416" w:rsidRDefault="0023123E">
      <w:pPr>
        <w:spacing w:before="2"/>
        <w:ind w:left="3951"/>
        <w:rPr>
          <w:b/>
          <w:sz w:val="24"/>
        </w:rPr>
      </w:pPr>
      <w:r>
        <w:rPr>
          <w:b/>
          <w:sz w:val="24"/>
          <w:u w:val="single"/>
        </w:rPr>
        <w:t>Оли</w:t>
      </w:r>
      <w:r>
        <w:rPr>
          <w:b/>
          <w:sz w:val="24"/>
          <w:u w:val="single"/>
        </w:rPr>
        <w:t>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F1416" w:rsidRDefault="0023123E">
      <w:pPr>
        <w:pStyle w:val="a3"/>
        <w:spacing w:before="41" w:line="278" w:lineRule="auto"/>
        <w:ind w:left="994" w:right="680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F1416" w:rsidRDefault="0023123E">
      <w:pPr>
        <w:pStyle w:val="a3"/>
        <w:spacing w:line="273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F1416" w:rsidRDefault="0023123E">
      <w:pPr>
        <w:pStyle w:val="a3"/>
        <w:spacing w:before="43"/>
        <w:ind w:left="994"/>
      </w:pPr>
      <w:r>
        <w:t>Каждую</w:t>
      </w:r>
      <w:r>
        <w:rPr>
          <w:spacing w:val="-8"/>
        </w:rPr>
        <w:t xml:space="preserve"> </w:t>
      </w:r>
      <w:r>
        <w:t>игру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элементом</w:t>
      </w:r>
      <w:r>
        <w:rPr>
          <w:spacing w:val="-6"/>
        </w:rPr>
        <w:t xml:space="preserve"> </w:t>
      </w:r>
      <w:r>
        <w:rPr>
          <w:spacing w:val="-2"/>
        </w:rPr>
        <w:t>костюма).</w:t>
      </w:r>
    </w:p>
    <w:p w:rsidR="00BF1416" w:rsidRDefault="0023123E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4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line="280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711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F1416" w:rsidRDefault="0023123E">
      <w:pPr>
        <w:pStyle w:val="a3"/>
        <w:spacing w:before="35"/>
      </w:pPr>
      <w:r>
        <w:rPr>
          <w:spacing w:val="-2"/>
        </w:rPr>
        <w:t>«норках»).</w:t>
      </w:r>
    </w:p>
    <w:p w:rsidR="00BF1416" w:rsidRDefault="0023123E">
      <w:pPr>
        <w:pStyle w:val="4"/>
        <w:spacing w:before="48"/>
      </w:pPr>
      <w:r>
        <w:rPr>
          <w:spacing w:val="-2"/>
        </w:rPr>
        <w:t>Финал:</w:t>
      </w:r>
    </w:p>
    <w:p w:rsidR="00BF1416" w:rsidRDefault="0023123E">
      <w:pPr>
        <w:pStyle w:val="a3"/>
        <w:spacing w:before="38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4" w:line="276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lastRenderedPageBreak/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F1416" w:rsidRDefault="0023123E">
      <w:pPr>
        <w:pStyle w:val="a3"/>
        <w:spacing w:before="1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 xml:space="preserve">с песнями, играми и общим </w:t>
      </w:r>
      <w:r>
        <w:t>кругом</w:t>
      </w:r>
    </w:p>
    <w:p w:rsidR="00BF1416" w:rsidRDefault="0023123E">
      <w:pPr>
        <w:pStyle w:val="a3"/>
        <w:spacing w:line="278" w:lineRule="auto"/>
        <w:ind w:left="994" w:right="693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BF1416" w:rsidRDefault="0023123E">
      <w:pPr>
        <w:pStyle w:val="4"/>
        <w:spacing w:before="4"/>
      </w:pPr>
      <w:r>
        <w:t xml:space="preserve">Идея </w:t>
      </w:r>
      <w:r>
        <w:rPr>
          <w:spacing w:val="-2"/>
        </w:rPr>
        <w:t>мероприятия</w:t>
      </w:r>
    </w:p>
    <w:p w:rsidR="00BF1416" w:rsidRDefault="0023123E">
      <w:pPr>
        <w:pStyle w:val="a3"/>
        <w:spacing w:before="38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F1416" w:rsidRDefault="0023123E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1" w:line="278" w:lineRule="auto"/>
        <w:ind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</w:t>
      </w:r>
      <w:r>
        <w:rPr>
          <w:sz w:val="24"/>
        </w:rPr>
        <w:t>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936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батарейках).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</w:t>
      </w:r>
      <w:r>
        <w:rPr>
          <w:sz w:val="24"/>
        </w:rPr>
        <w:t xml:space="preserve"> плотный круг.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BF1416" w:rsidRDefault="0023123E">
      <w:pPr>
        <w:pStyle w:val="4"/>
      </w:pPr>
      <w:r>
        <w:rPr>
          <w:spacing w:val="-2"/>
        </w:rPr>
        <w:t>Персонажи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38" w:line="280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F1416" w:rsidRDefault="0023123E">
      <w:pPr>
        <w:pStyle w:val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37"/>
        <w:rPr>
          <w:sz w:val="24"/>
        </w:rPr>
      </w:pPr>
      <w:r>
        <w:rPr>
          <w:sz w:val="24"/>
        </w:rPr>
        <w:t>«Волшебный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9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7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F1416" w:rsidRDefault="0023123E">
      <w:pPr>
        <w:pStyle w:val="a4"/>
        <w:numPr>
          <w:ilvl w:val="0"/>
          <w:numId w:val="6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F1416" w:rsidRDefault="0023123E">
      <w:pPr>
        <w:pStyle w:val="4"/>
        <w:spacing w:before="50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F1416" w:rsidRDefault="0023123E">
      <w:pPr>
        <w:pStyle w:val="a4"/>
        <w:numPr>
          <w:ilvl w:val="0"/>
          <w:numId w:val="68"/>
        </w:numPr>
        <w:tabs>
          <w:tab w:val="left" w:pos="1234"/>
        </w:tabs>
        <w:spacing w:before="44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spacing w:before="39" w:line="278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F1416" w:rsidRDefault="0023123E">
      <w:pPr>
        <w:pStyle w:val="4"/>
        <w:spacing w:before="2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41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F1416" w:rsidRDefault="0023123E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F1416" w:rsidRDefault="0023123E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F1416" w:rsidRDefault="0023123E">
      <w:pPr>
        <w:pStyle w:val="4"/>
        <w:numPr>
          <w:ilvl w:val="0"/>
          <w:numId w:val="68"/>
        </w:numPr>
        <w:tabs>
          <w:tab w:val="left" w:pos="1234"/>
        </w:tabs>
        <w:spacing w:before="45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/>
        <w:ind w:left="994"/>
        <w:jc w:val="both"/>
      </w:pPr>
      <w:r>
        <w:rPr>
          <w:b/>
        </w:rPr>
        <w:lastRenderedPageBreak/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F1416" w:rsidRDefault="0023123E">
      <w:pPr>
        <w:pStyle w:val="4"/>
        <w:spacing w:before="50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9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</w:t>
      </w:r>
      <w:r>
        <w:t>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BF1416" w:rsidRDefault="0023123E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Ведущая передаѐт клубок кому-то из детей, </w:t>
      </w:r>
      <w:r>
        <w:rPr>
          <w:i/>
          <w:sz w:val="24"/>
        </w:rPr>
        <w:t>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BF1416" w:rsidRDefault="0023123E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9" w:line="278" w:lineRule="auto"/>
        <w:ind w:left="994" w:right="563"/>
      </w:pPr>
      <w:r>
        <w:t>Посмотрите,</w:t>
      </w:r>
      <w:r>
        <w:rPr>
          <w:spacing w:val="-5"/>
        </w:rPr>
        <w:t xml:space="preserve"> </w:t>
      </w:r>
      <w:r>
        <w:t>как</w:t>
      </w:r>
      <w:r>
        <w:t>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F1416" w:rsidRDefault="0023123E">
      <w:pPr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F1416" w:rsidRDefault="0023123E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9"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F1416" w:rsidRDefault="0023123E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F1416" w:rsidRDefault="0023123E">
      <w:pPr>
        <w:pStyle w:val="4"/>
        <w:numPr>
          <w:ilvl w:val="0"/>
          <w:numId w:val="68"/>
        </w:numPr>
        <w:tabs>
          <w:tab w:val="left" w:pos="1234"/>
        </w:tabs>
        <w:spacing w:before="3" w:line="278" w:lineRule="auto"/>
        <w:ind w:left="994" w:right="6172" w:firstLine="0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72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F1416" w:rsidRDefault="0023123E">
      <w:pPr>
        <w:pStyle w:val="a3"/>
        <w:spacing w:before="44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 xml:space="preserve">было холодно и </w:t>
      </w:r>
      <w:r>
        <w:t>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</w:t>
      </w:r>
      <w:r>
        <w:t>греть всех. Люди поняли: когда мы вместе, мы сильнее.</w:t>
      </w:r>
    </w:p>
    <w:p w:rsidR="00BF1416" w:rsidRDefault="0023123E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F1416" w:rsidRDefault="0023123E">
      <w:pPr>
        <w:pStyle w:val="a3"/>
        <w:spacing w:before="43" w:line="278" w:lineRule="auto"/>
        <w:ind w:left="994" w:right="680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F1416" w:rsidRDefault="0023123E">
      <w:pPr>
        <w:pStyle w:val="4"/>
        <w:numPr>
          <w:ilvl w:val="0"/>
          <w:numId w:val="68"/>
        </w:numPr>
        <w:tabs>
          <w:tab w:val="left" w:pos="1234"/>
        </w:tabs>
        <w:spacing w:before="5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</w:t>
      </w:r>
      <w:r>
        <w:t>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F1416" w:rsidRDefault="0023123E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9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 xml:space="preserve">на ней или нарисуйте то, что вы </w:t>
      </w:r>
      <w:r>
        <w:t>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F1416" w:rsidRDefault="0023123E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BF1416" w:rsidRDefault="0023123E">
      <w:pPr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F1416" w:rsidRDefault="0023123E">
      <w:pPr>
        <w:pStyle w:val="4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994"/>
      </w:pPr>
      <w:r>
        <w:lastRenderedPageBreak/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BF1416" w:rsidRDefault="0023123E">
      <w:pPr>
        <w:pStyle w:val="4"/>
        <w:numPr>
          <w:ilvl w:val="0"/>
          <w:numId w:val="68"/>
        </w:numPr>
        <w:tabs>
          <w:tab w:val="left" w:pos="1234"/>
        </w:tabs>
        <w:spacing w:line="278" w:lineRule="auto"/>
        <w:ind w:left="994" w:right="7160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споѐм все вместе песню о дружбе.</w:t>
      </w:r>
    </w:p>
    <w:p w:rsidR="00BF1416" w:rsidRDefault="0023123E">
      <w:pPr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F1416" w:rsidRDefault="0023123E">
      <w:pPr>
        <w:pStyle w:val="a4"/>
        <w:numPr>
          <w:ilvl w:val="1"/>
          <w:numId w:val="68"/>
        </w:numPr>
        <w:tabs>
          <w:tab w:val="left" w:pos="1713"/>
        </w:tabs>
        <w:spacing w:before="37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F1416" w:rsidRDefault="0023123E">
      <w:pPr>
        <w:pStyle w:val="a4"/>
        <w:numPr>
          <w:ilvl w:val="1"/>
          <w:numId w:val="68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F1416" w:rsidRDefault="0023123E">
      <w:pPr>
        <w:pStyle w:val="a4"/>
        <w:numPr>
          <w:ilvl w:val="1"/>
          <w:numId w:val="68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F1416" w:rsidRDefault="0023123E">
      <w:pPr>
        <w:spacing w:before="43" w:line="280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F1416" w:rsidRDefault="0023123E">
      <w:pPr>
        <w:pStyle w:val="4"/>
        <w:numPr>
          <w:ilvl w:val="0"/>
          <w:numId w:val="68"/>
        </w:numPr>
        <w:tabs>
          <w:tab w:val="left" w:pos="1234"/>
        </w:tabs>
        <w:spacing w:before="1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F1416" w:rsidRDefault="0023123E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9" w:line="278" w:lineRule="auto"/>
        <w:ind w:left="994" w:right="680"/>
      </w:pPr>
      <w:r>
        <w:t xml:space="preserve">У меня </w:t>
      </w:r>
      <w:r>
        <w:t>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9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9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</w:t>
      </w:r>
      <w:r>
        <w:t>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:rsidR="00BF1416" w:rsidRDefault="0023123E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 xml:space="preserve">Свеча идѐт по кругу. Ведущая начинает первая, задавая тон: «Я хочу сказать спасибо </w:t>
      </w:r>
      <w:r>
        <w:rPr>
          <w:i/>
          <w:sz w:val="24"/>
        </w:rPr>
        <w:t>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F1416" w:rsidRDefault="0023123E">
      <w:pPr>
        <w:pStyle w:val="4"/>
        <w:numPr>
          <w:ilvl w:val="0"/>
          <w:numId w:val="68"/>
        </w:numPr>
        <w:tabs>
          <w:tab w:val="left" w:pos="1234"/>
        </w:tabs>
        <w:spacing w:before="2" w:line="278" w:lineRule="auto"/>
        <w:ind w:left="994" w:right="5390" w:firstLine="0"/>
      </w:pPr>
      <w:r>
        <w:t>Ритуал</w:t>
      </w:r>
      <w:r>
        <w:rPr>
          <w:spacing w:val="-11"/>
        </w:rPr>
        <w:t xml:space="preserve"> </w:t>
      </w:r>
      <w:r>
        <w:t>проща</w:t>
      </w:r>
      <w:r>
        <w:t>ния</w:t>
      </w:r>
      <w:r>
        <w:rPr>
          <w:spacing w:val="-11"/>
        </w:rPr>
        <w:t xml:space="preserve"> </w:t>
      </w:r>
      <w:r>
        <w:t>«Искорки»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F1416" w:rsidRDefault="0023123E">
      <w:pPr>
        <w:pStyle w:val="a3"/>
        <w:spacing w:line="278" w:lineRule="auto"/>
        <w:ind w:left="994" w:right="1117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F1416" w:rsidRDefault="0023123E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F1416" w:rsidRDefault="0023123E">
      <w:pPr>
        <w:pStyle w:val="4"/>
        <w:numPr>
          <w:ilvl w:val="0"/>
          <w:numId w:val="68"/>
        </w:numPr>
        <w:tabs>
          <w:tab w:val="left" w:pos="1234"/>
        </w:tabs>
        <w:spacing w:line="278" w:lineRule="auto"/>
        <w:ind w:left="994" w:right="6266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F1416" w:rsidRDefault="0023123E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</w:t>
      </w:r>
      <w:r>
        <w:rPr>
          <w:i/>
          <w:sz w:val="24"/>
        </w:rPr>
        <w:t>ожатых) испечь зефир на палочках.</w:t>
      </w:r>
    </w:p>
    <w:p w:rsidR="00BF1416" w:rsidRDefault="0023123E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813"/>
        <w:jc w:val="both"/>
      </w:pPr>
      <w:r>
        <w:lastRenderedPageBreak/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 xml:space="preserve">хорошие! Пусть вам </w:t>
      </w:r>
      <w:r>
        <w:t>приснятся добрые сны.</w:t>
      </w:r>
    </w:p>
    <w:p w:rsidR="00BF1416" w:rsidRDefault="0023123E">
      <w:pPr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F1416" w:rsidRDefault="0023123E">
      <w:pPr>
        <w:pStyle w:val="4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F1416" w:rsidRDefault="0023123E">
      <w:pPr>
        <w:pStyle w:val="a4"/>
        <w:numPr>
          <w:ilvl w:val="0"/>
          <w:numId w:val="69"/>
        </w:numPr>
        <w:tabs>
          <w:tab w:val="left" w:pos="1713"/>
        </w:tabs>
        <w:spacing w:before="38" w:line="278" w:lineRule="auto"/>
        <w:ind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F1416" w:rsidRDefault="0023123E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BF1416" w:rsidRDefault="0023123E">
      <w:pPr>
        <w:pStyle w:val="a4"/>
        <w:numPr>
          <w:ilvl w:val="0"/>
          <w:numId w:val="69"/>
        </w:numPr>
        <w:tabs>
          <w:tab w:val="left" w:pos="1713"/>
        </w:tabs>
        <w:spacing w:line="280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</w:t>
      </w:r>
      <w:r>
        <w:rPr>
          <w:sz w:val="24"/>
        </w:rPr>
        <w:t>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F1416" w:rsidRDefault="0023123E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F1416" w:rsidRDefault="0023123E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хочет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BF1416" w:rsidRDefault="0023123E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F1416" w:rsidRDefault="0023123E">
      <w:pPr>
        <w:pStyle w:val="a4"/>
        <w:numPr>
          <w:ilvl w:val="0"/>
          <w:numId w:val="69"/>
        </w:numPr>
        <w:tabs>
          <w:tab w:val="left" w:pos="1713"/>
        </w:tabs>
        <w:spacing w:before="35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F1416" w:rsidRDefault="0023123E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F1416" w:rsidRDefault="0023123E">
      <w:pPr>
        <w:pStyle w:val="a4"/>
        <w:numPr>
          <w:ilvl w:val="0"/>
          <w:numId w:val="69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BF1416" w:rsidRDefault="0023123E">
      <w:pPr>
        <w:pStyle w:val="a3"/>
        <w:spacing w:line="278" w:lineRule="auto"/>
        <w:ind w:left="994" w:right="680"/>
      </w:pPr>
      <w:r>
        <w:t>Такое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1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BF1416" w:rsidRDefault="00BF1416">
      <w:pPr>
        <w:pStyle w:val="a3"/>
        <w:ind w:left="0"/>
        <w:rPr>
          <w:sz w:val="20"/>
        </w:rPr>
      </w:pPr>
    </w:p>
    <w:p w:rsidR="00BF1416" w:rsidRDefault="00BF1416">
      <w:pPr>
        <w:pStyle w:val="a3"/>
        <w:rPr>
          <w:sz w:val="20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spacing w:before="222"/>
        <w:ind w:left="0"/>
      </w:pPr>
    </w:p>
    <w:p w:rsidR="00BF1416" w:rsidRDefault="0023123E">
      <w:pPr>
        <w:pStyle w:val="4"/>
      </w:pPr>
      <w:r>
        <w:rPr>
          <w:spacing w:val="-2"/>
        </w:rPr>
        <w:t>Актуальность:</w:t>
      </w:r>
    </w:p>
    <w:p w:rsidR="00BF1416" w:rsidRDefault="0023123E">
      <w:pPr>
        <w:spacing w:before="90"/>
        <w:ind w:right="2220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BF1416" w:rsidRDefault="0023123E">
      <w:pPr>
        <w:spacing w:before="201"/>
        <w:ind w:right="2220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BF1416" w:rsidRDefault="00BF1416">
      <w:pPr>
        <w:jc w:val="center"/>
        <w:rPr>
          <w:b/>
          <w:sz w:val="24"/>
        </w:rPr>
        <w:sectPr w:rsidR="00BF1416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612" w:space="40"/>
            <w:col w:w="8267"/>
          </w:cols>
        </w:sectPr>
      </w:pPr>
    </w:p>
    <w:p w:rsidR="00BF1416" w:rsidRDefault="0023123E">
      <w:pPr>
        <w:pStyle w:val="a3"/>
        <w:spacing w:before="41" w:line="278" w:lineRule="auto"/>
        <w:ind w:left="994" w:right="562"/>
        <w:jc w:val="both"/>
      </w:pPr>
      <w:r>
        <w:lastRenderedPageBreak/>
        <w:t xml:space="preserve">В современном мире понятие героизма размыто: с одной стороны, СМИ и соцсети предлагают множество «героев» – </w:t>
      </w:r>
      <w:r>
        <w:t>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</w:t>
      </w:r>
      <w:r>
        <w:t>.</w:t>
      </w:r>
    </w:p>
    <w:p w:rsidR="00BF1416" w:rsidRDefault="0023123E">
      <w:pPr>
        <w:pStyle w:val="4"/>
        <w:spacing w:before="161"/>
      </w:pPr>
      <w:r>
        <w:rPr>
          <w:spacing w:val="-4"/>
        </w:rPr>
        <w:t>Цель:</w:t>
      </w:r>
    </w:p>
    <w:p w:rsidR="00BF1416" w:rsidRDefault="0023123E">
      <w:pPr>
        <w:pStyle w:val="a3"/>
        <w:spacing w:before="38" w:line="278" w:lineRule="auto"/>
        <w:ind w:left="994" w:right="569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BF1416" w:rsidRDefault="0023123E">
      <w:pPr>
        <w:pStyle w:val="4"/>
        <w:spacing w:before="166"/>
      </w:pPr>
      <w:r>
        <w:rPr>
          <w:spacing w:val="-2"/>
        </w:rPr>
        <w:t>Формат:</w:t>
      </w:r>
    </w:p>
    <w:p w:rsidR="00BF1416" w:rsidRDefault="0023123E">
      <w:pPr>
        <w:pStyle w:val="a3"/>
        <w:spacing w:before="38" w:line="276" w:lineRule="auto"/>
        <w:ind w:left="994" w:right="568"/>
        <w:jc w:val="both"/>
      </w:pPr>
      <w:r>
        <w:t>Беседа-диалог с элементами дискуссии и рефлексии. Участники с</w:t>
      </w:r>
      <w:r>
        <w:t>идят в кругу, ведущий задаѐт вопросы, направляет обсуждение. Возможно использование коротких видео или реальных историй.</w:t>
      </w:r>
    </w:p>
    <w:p w:rsidR="00BF1416" w:rsidRDefault="00BF1416">
      <w:pPr>
        <w:pStyle w:val="a3"/>
        <w:spacing w:line="276" w:lineRule="auto"/>
        <w:jc w:val="both"/>
        <w:sectPr w:rsidR="00BF1416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F1416" w:rsidRDefault="0023123E">
      <w:pPr>
        <w:pStyle w:val="4"/>
        <w:spacing w:before="71"/>
      </w:pPr>
      <w:r>
        <w:lastRenderedPageBreak/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70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мин):</w:t>
      </w:r>
    </w:p>
    <w:p w:rsidR="00BF1416" w:rsidRDefault="0023123E">
      <w:pPr>
        <w:pStyle w:val="a3"/>
        <w:spacing w:before="199"/>
        <w:ind w:left="994"/>
      </w:pPr>
      <w:r>
        <w:t>Ведущий</w:t>
      </w:r>
      <w:r>
        <w:rPr>
          <w:spacing w:val="-9"/>
        </w:rPr>
        <w:t xml:space="preserve"> </w:t>
      </w:r>
      <w:r>
        <w:t>задаѐт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BF1416" w:rsidRDefault="0023123E">
      <w:pPr>
        <w:pStyle w:val="a3"/>
        <w:spacing w:before="205" w:line="417" w:lineRule="auto"/>
        <w:ind w:left="994" w:right="1286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BF1416" w:rsidRDefault="0023123E">
      <w:pPr>
        <w:pStyle w:val="4"/>
        <w:numPr>
          <w:ilvl w:val="0"/>
          <w:numId w:val="70"/>
        </w:numPr>
        <w:tabs>
          <w:tab w:val="left" w:pos="1713"/>
        </w:tabs>
        <w:spacing w:before="4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BF1416" w:rsidRDefault="0023123E">
      <w:pPr>
        <w:pStyle w:val="a4"/>
        <w:numPr>
          <w:ilvl w:val="1"/>
          <w:numId w:val="70"/>
        </w:numPr>
        <w:tabs>
          <w:tab w:val="left" w:pos="2432"/>
        </w:tabs>
        <w:spacing w:before="204"/>
        <w:ind w:left="2432" w:hanging="359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BF1416" w:rsidRDefault="0023123E">
      <w:pPr>
        <w:spacing w:before="191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BF1416" w:rsidRDefault="0023123E">
      <w:pPr>
        <w:pStyle w:val="a3"/>
        <w:spacing w:before="205" w:line="278" w:lineRule="auto"/>
        <w:ind w:left="994"/>
      </w:pPr>
      <w:r>
        <w:t>Кого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современников</w:t>
      </w:r>
      <w:r>
        <w:rPr>
          <w:spacing w:val="75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считаете</w:t>
      </w:r>
      <w:r>
        <w:rPr>
          <w:spacing w:val="77"/>
        </w:rPr>
        <w:t xml:space="preserve"> </w:t>
      </w:r>
      <w:r>
        <w:t>героем?</w:t>
      </w:r>
      <w:r>
        <w:rPr>
          <w:spacing w:val="79"/>
        </w:rPr>
        <w:t xml:space="preserve"> </w:t>
      </w:r>
      <w:r>
        <w:t>(спасатели,</w:t>
      </w:r>
      <w:r>
        <w:rPr>
          <w:spacing w:val="76"/>
        </w:rPr>
        <w:t xml:space="preserve"> </w:t>
      </w:r>
      <w:r>
        <w:t>врачи,</w:t>
      </w:r>
      <w:r>
        <w:rPr>
          <w:spacing w:val="76"/>
        </w:rPr>
        <w:t xml:space="preserve"> </w:t>
      </w:r>
      <w:r>
        <w:t>волонтѐры,</w:t>
      </w:r>
      <w:r>
        <w:rPr>
          <w:spacing w:val="80"/>
        </w:rPr>
        <w:t xml:space="preserve"> </w:t>
      </w:r>
      <w:r>
        <w:t>учителя, родители, учѐные)</w:t>
      </w:r>
    </w:p>
    <w:p w:rsidR="00BF1416" w:rsidRDefault="0023123E">
      <w:pPr>
        <w:pStyle w:val="a3"/>
        <w:spacing w:before="156"/>
        <w:ind w:left="994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BF1416" w:rsidRDefault="0023123E">
      <w:pPr>
        <w:pStyle w:val="a3"/>
        <w:spacing w:before="207" w:line="278" w:lineRule="auto"/>
        <w:ind w:left="994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BF1416" w:rsidRDefault="0023123E">
      <w:pPr>
        <w:pStyle w:val="4"/>
        <w:numPr>
          <w:ilvl w:val="1"/>
          <w:numId w:val="70"/>
        </w:numPr>
        <w:tabs>
          <w:tab w:val="left" w:pos="2432"/>
        </w:tabs>
        <w:spacing w:before="161"/>
        <w:ind w:left="2432" w:hanging="359"/>
      </w:pPr>
      <w:r>
        <w:t>Блок</w:t>
      </w:r>
      <w:r>
        <w:rPr>
          <w:spacing w:val="-9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Героизм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BF1416" w:rsidRDefault="0023123E">
      <w:pPr>
        <w:spacing w:before="191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F1416" w:rsidRDefault="0023123E">
      <w:pPr>
        <w:pStyle w:val="a3"/>
        <w:spacing w:before="207" w:line="276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8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BF1416" w:rsidRDefault="0023123E">
      <w:pPr>
        <w:pStyle w:val="a3"/>
        <w:spacing w:before="165" w:line="276" w:lineRule="auto"/>
        <w:ind w:left="994"/>
      </w:pPr>
      <w:r>
        <w:t>Бывали ли в вашей жизни ситуации, когда вы поступили героически (защитили слабого, признали ошибку, помогли в беде)?</w:t>
      </w:r>
    </w:p>
    <w:p w:rsidR="00BF1416" w:rsidRDefault="0023123E">
      <w:pPr>
        <w:pStyle w:val="a3"/>
        <w:spacing w:before="161"/>
        <w:ind w:left="994"/>
      </w:pPr>
      <w:r>
        <w:t>Что</w:t>
      </w:r>
      <w:r>
        <w:rPr>
          <w:spacing w:val="-9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</w:t>
      </w:r>
      <w:r>
        <w:t>тупков?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6"/>
        </w:rPr>
        <w:t xml:space="preserve"> </w:t>
      </w:r>
      <w:r>
        <w:rPr>
          <w:spacing w:val="-2"/>
        </w:rPr>
        <w:t>неуверенность)</w:t>
      </w:r>
    </w:p>
    <w:p w:rsidR="00BF1416" w:rsidRDefault="0023123E">
      <w:pPr>
        <w:pStyle w:val="4"/>
        <w:numPr>
          <w:ilvl w:val="1"/>
          <w:numId w:val="70"/>
        </w:numPr>
        <w:tabs>
          <w:tab w:val="left" w:pos="2432"/>
        </w:tabs>
        <w:spacing w:before="209"/>
        <w:ind w:left="2432" w:hanging="359"/>
      </w:pPr>
      <w:r>
        <w:t>Блок</w:t>
      </w:r>
      <w:r>
        <w:rPr>
          <w:spacing w:val="-7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Антигерои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rPr>
          <w:spacing w:val="-2"/>
        </w:rPr>
        <w:t>кумиры.</w:t>
      </w:r>
    </w:p>
    <w:p w:rsidR="00BF1416" w:rsidRDefault="0023123E">
      <w:pPr>
        <w:spacing w:before="191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F1416" w:rsidRDefault="0023123E">
      <w:pPr>
        <w:pStyle w:val="a3"/>
        <w:spacing w:before="207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BF1416" w:rsidRDefault="0023123E">
      <w:pPr>
        <w:pStyle w:val="a3"/>
        <w:spacing w:before="163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BF1416" w:rsidRDefault="0023123E">
      <w:pPr>
        <w:pStyle w:val="4"/>
        <w:numPr>
          <w:ilvl w:val="0"/>
          <w:numId w:val="70"/>
        </w:numPr>
        <w:tabs>
          <w:tab w:val="left" w:pos="1713"/>
        </w:tabs>
        <w:spacing w:before="209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BF1416" w:rsidRDefault="0023123E">
      <w:pPr>
        <w:pStyle w:val="a3"/>
        <w:spacing w:before="201" w:line="276" w:lineRule="auto"/>
        <w:ind w:left="994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момент не прошѐл мимо.</w:t>
      </w:r>
    </w:p>
    <w:p w:rsidR="00BF1416" w:rsidRDefault="0023123E">
      <w:pPr>
        <w:pStyle w:val="a3"/>
        <w:spacing w:before="164" w:line="276" w:lineRule="auto"/>
        <w:ind w:left="994" w:right="563"/>
      </w:pPr>
      <w:r>
        <w:t>Рефлексия: «Кто из присутствующих сегодня стал для вас маленьким героем?»</w:t>
      </w:r>
      <w:r>
        <w:rPr>
          <w:spacing w:val="-3"/>
        </w:rPr>
        <w:t xml:space="preserve"> </w:t>
      </w:r>
      <w:r>
        <w:t>(можно по кругу поблагодарить кого-то).</w:t>
      </w:r>
    </w:p>
    <w:p w:rsidR="00BF1416" w:rsidRDefault="0023123E">
      <w:pPr>
        <w:pStyle w:val="a3"/>
        <w:spacing w:before="165" w:line="276" w:lineRule="auto"/>
        <w:ind w:left="994" w:right="680"/>
      </w:pPr>
      <w:r>
        <w:t xml:space="preserve">Мотивирующий вывод: каждый </w:t>
      </w:r>
      <w:r>
        <w:t>способен на героический поступок, главное – не бояться быть человеком.</w:t>
      </w:r>
    </w:p>
    <w:p w:rsidR="00BF1416" w:rsidRDefault="0023123E">
      <w:pPr>
        <w:pStyle w:val="4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before="66"/>
        <w:rPr>
          <w:sz w:val="24"/>
        </w:rPr>
      </w:pPr>
      <w:r>
        <w:rPr>
          <w:sz w:val="24"/>
        </w:rPr>
        <w:lastRenderedPageBreak/>
        <w:t>Создаѐт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2"/>
          <w:sz w:val="24"/>
        </w:rPr>
        <w:t xml:space="preserve"> вопросы.</w:t>
      </w: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before="207" w:line="276" w:lineRule="auto"/>
        <w:ind w:right="568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врачах в «красной зоне», о волонтѐрах, о детях, спасших утопающих,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о пожарных).</w:t>
      </w: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BF1416" w:rsidRDefault="0023123E">
      <w:pPr>
        <w:pStyle w:val="4"/>
        <w:spacing w:before="211"/>
      </w:pPr>
      <w:r>
        <w:rPr>
          <w:spacing w:val="-2"/>
        </w:rPr>
        <w:t>Результат:</w:t>
      </w:r>
    </w:p>
    <w:p w:rsidR="00BF1416" w:rsidRDefault="0023123E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8996"/>
          <w:tab w:val="left" w:pos="10227"/>
        </w:tabs>
        <w:spacing w:before="39" w:line="278" w:lineRule="auto"/>
        <w:ind w:left="994" w:right="56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</w:t>
      </w:r>
      <w:r>
        <w:t>им быть внимательнее и добрее.</w:t>
      </w:r>
    </w:p>
    <w:p w:rsidR="00BF1416" w:rsidRDefault="0023123E">
      <w:pPr>
        <w:spacing w:before="163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песни</w:t>
      </w:r>
    </w:p>
    <w:p w:rsidR="00BF1416" w:rsidRDefault="0023123E">
      <w:pPr>
        <w:pStyle w:val="4"/>
        <w:spacing w:before="47"/>
      </w:pPr>
      <w:r>
        <w:rPr>
          <w:spacing w:val="-4"/>
        </w:rPr>
        <w:t>Цели</w:t>
      </w: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F1416" w:rsidRDefault="0023123E">
      <w:pPr>
        <w:pStyle w:val="4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BF1416" w:rsidRDefault="0023123E">
      <w:pPr>
        <w:pStyle w:val="a3"/>
        <w:spacing w:before="42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before="44" w:line="280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или повязать </w:t>
      </w:r>
      <w:r>
        <w:rPr>
          <w:sz w:val="24"/>
        </w:rPr>
        <w:t>галстуки/банданы).</w:t>
      </w:r>
    </w:p>
    <w:p w:rsidR="00BF1416" w:rsidRDefault="0023123E">
      <w:pPr>
        <w:pStyle w:val="a4"/>
        <w:numPr>
          <w:ilvl w:val="0"/>
          <w:numId w:val="71"/>
        </w:numPr>
        <w:tabs>
          <w:tab w:val="left" w:pos="1713"/>
        </w:tabs>
        <w:spacing w:line="278" w:lineRule="auto"/>
        <w:ind w:right="923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BF1416" w:rsidRDefault="0023123E">
      <w:pPr>
        <w:pStyle w:val="4"/>
      </w:pPr>
      <w:r>
        <w:rPr>
          <w:spacing w:val="-2"/>
        </w:rPr>
        <w:t>Структура</w:t>
      </w:r>
    </w:p>
    <w:p w:rsidR="00BF1416" w:rsidRDefault="0023123E">
      <w:pPr>
        <w:pStyle w:val="a4"/>
        <w:numPr>
          <w:ilvl w:val="0"/>
          <w:numId w:val="72"/>
        </w:numPr>
        <w:tabs>
          <w:tab w:val="left" w:pos="1713"/>
        </w:tabs>
        <w:spacing w:before="41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F1416" w:rsidRDefault="0023123E">
      <w:pPr>
        <w:pStyle w:val="a4"/>
        <w:numPr>
          <w:ilvl w:val="1"/>
          <w:numId w:val="72"/>
        </w:numPr>
        <w:tabs>
          <w:tab w:val="left" w:pos="2433"/>
        </w:tabs>
        <w:spacing w:before="41" w:line="268" w:lineRule="auto"/>
        <w:ind w:left="2433" w:right="635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6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F1416" w:rsidRDefault="0023123E">
      <w:pPr>
        <w:pStyle w:val="a4"/>
        <w:numPr>
          <w:ilvl w:val="1"/>
          <w:numId w:val="72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F1416" w:rsidRDefault="0023123E">
      <w:pPr>
        <w:pStyle w:val="4"/>
        <w:numPr>
          <w:ilvl w:val="0"/>
          <w:numId w:val="72"/>
        </w:numPr>
        <w:tabs>
          <w:tab w:val="left" w:pos="1713"/>
        </w:tabs>
        <w:spacing w:before="40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4"/>
        <w:numPr>
          <w:ilvl w:val="1"/>
          <w:numId w:val="72"/>
        </w:numPr>
        <w:tabs>
          <w:tab w:val="left" w:pos="2433"/>
        </w:tabs>
        <w:spacing w:before="38" w:line="271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BF1416" w:rsidRDefault="0023123E">
      <w:pPr>
        <w:pStyle w:val="4"/>
        <w:numPr>
          <w:ilvl w:val="0"/>
          <w:numId w:val="72"/>
        </w:numPr>
        <w:tabs>
          <w:tab w:val="left" w:pos="1713"/>
        </w:tabs>
        <w:spacing w:before="15"/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F1416" w:rsidRDefault="0023123E">
      <w:pPr>
        <w:pStyle w:val="a4"/>
        <w:numPr>
          <w:ilvl w:val="1"/>
          <w:numId w:val="7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F1416" w:rsidRDefault="0023123E">
      <w:pPr>
        <w:pStyle w:val="a4"/>
        <w:numPr>
          <w:ilvl w:val="1"/>
          <w:numId w:val="7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F1416" w:rsidRDefault="0023123E">
      <w:pPr>
        <w:pStyle w:val="a4"/>
        <w:numPr>
          <w:ilvl w:val="2"/>
          <w:numId w:val="72"/>
        </w:numPr>
        <w:tabs>
          <w:tab w:val="left" w:pos="3154"/>
        </w:tabs>
        <w:spacing w:before="35" w:line="280" w:lineRule="auto"/>
        <w:ind w:right="105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BF1416" w:rsidRDefault="0023123E">
      <w:pPr>
        <w:pStyle w:val="a4"/>
        <w:numPr>
          <w:ilvl w:val="2"/>
          <w:numId w:val="72"/>
        </w:numPr>
        <w:tabs>
          <w:tab w:val="left" w:pos="3154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F1416" w:rsidRDefault="0023123E">
      <w:pPr>
        <w:pStyle w:val="a4"/>
        <w:numPr>
          <w:ilvl w:val="2"/>
          <w:numId w:val="72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</w:t>
      </w:r>
      <w:r>
        <w:rPr>
          <w:sz w:val="24"/>
        </w:rPr>
        <w:t>ржать равнение.</w:t>
      </w:r>
    </w:p>
    <w:p w:rsidR="00BF1416" w:rsidRDefault="0023123E">
      <w:pPr>
        <w:pStyle w:val="a4"/>
        <w:numPr>
          <w:ilvl w:val="2"/>
          <w:numId w:val="72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pacing w:val="-2"/>
          <w:sz w:val="24"/>
        </w:rPr>
        <w:t>марша).</w:t>
      </w:r>
    </w:p>
    <w:p w:rsidR="00BF1416" w:rsidRDefault="0023123E">
      <w:pPr>
        <w:pStyle w:val="a4"/>
        <w:numPr>
          <w:ilvl w:val="1"/>
          <w:numId w:val="72"/>
        </w:numPr>
        <w:tabs>
          <w:tab w:val="left" w:pos="2433"/>
        </w:tabs>
        <w:spacing w:before="46" w:line="268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F1416" w:rsidRDefault="0023123E">
      <w:pPr>
        <w:pStyle w:val="4"/>
        <w:numPr>
          <w:ilvl w:val="0"/>
          <w:numId w:val="72"/>
        </w:numPr>
        <w:tabs>
          <w:tab w:val="left" w:pos="1713"/>
        </w:tabs>
        <w:spacing w:before="17"/>
      </w:pPr>
      <w:r>
        <w:t xml:space="preserve">Финал (10 </w:t>
      </w:r>
      <w:r>
        <w:rPr>
          <w:spacing w:val="-2"/>
        </w:rPr>
        <w:t>минут)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72"/>
        </w:numPr>
        <w:tabs>
          <w:tab w:val="left" w:pos="2432"/>
        </w:tabs>
        <w:spacing w:before="69"/>
        <w:ind w:left="2432" w:hanging="359"/>
        <w:rPr>
          <w:sz w:val="24"/>
        </w:rPr>
      </w:pPr>
      <w:r>
        <w:rPr>
          <w:spacing w:val="-2"/>
          <w:sz w:val="24"/>
        </w:rPr>
        <w:lastRenderedPageBreak/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F1416" w:rsidRDefault="0023123E">
      <w:pPr>
        <w:pStyle w:val="a4"/>
        <w:numPr>
          <w:ilvl w:val="1"/>
          <w:numId w:val="72"/>
        </w:numPr>
        <w:tabs>
          <w:tab w:val="left" w:pos="2433"/>
        </w:tabs>
        <w:spacing w:before="37" w:line="268" w:lineRule="auto"/>
        <w:ind w:left="2433" w:right="737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BF1416" w:rsidRDefault="0023123E">
      <w:pPr>
        <w:pStyle w:val="4"/>
        <w:spacing w:before="17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F1416" w:rsidRDefault="0023123E">
      <w:pPr>
        <w:pStyle w:val="a4"/>
        <w:numPr>
          <w:ilvl w:val="0"/>
          <w:numId w:val="7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F1416" w:rsidRDefault="0023123E">
      <w:pPr>
        <w:pStyle w:val="a4"/>
        <w:numPr>
          <w:ilvl w:val="0"/>
          <w:numId w:val="7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BF1416" w:rsidRDefault="0023123E">
      <w:pPr>
        <w:pStyle w:val="a4"/>
        <w:numPr>
          <w:ilvl w:val="0"/>
          <w:numId w:val="7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F1416" w:rsidRDefault="0023123E">
      <w:pPr>
        <w:pStyle w:val="a4"/>
        <w:numPr>
          <w:ilvl w:val="0"/>
          <w:numId w:val="7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F1416" w:rsidRDefault="00BF1416">
      <w:pPr>
        <w:pStyle w:val="a3"/>
        <w:spacing w:before="91"/>
        <w:ind w:left="0"/>
      </w:pPr>
    </w:p>
    <w:p w:rsidR="00BF1416" w:rsidRDefault="0023123E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F1416" w:rsidRDefault="0023123E">
      <w:pPr>
        <w:pStyle w:val="4"/>
        <w:spacing w:before="43" w:line="276" w:lineRule="auto"/>
        <w:ind w:right="1427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BF1416" w:rsidRDefault="0023123E">
      <w:pPr>
        <w:pStyle w:val="a3"/>
        <w:ind w:left="994"/>
      </w:pPr>
      <w:r>
        <w:rPr>
          <w:b/>
        </w:rPr>
        <w:t>Форма:</w:t>
      </w:r>
      <w:r>
        <w:rPr>
          <w:b/>
          <w:spacing w:val="-8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беседа-дискуссия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рефлексии</w:t>
      </w:r>
    </w:p>
    <w:p w:rsidR="00BF1416" w:rsidRDefault="0023123E">
      <w:pPr>
        <w:pStyle w:val="4"/>
        <w:numPr>
          <w:ilvl w:val="0"/>
          <w:numId w:val="74"/>
        </w:numPr>
        <w:tabs>
          <w:tab w:val="left" w:pos="1234"/>
        </w:tabs>
        <w:spacing w:before="209"/>
      </w:pPr>
      <w:r>
        <w:t>Введение.</w:t>
      </w:r>
      <w:r>
        <w:rPr>
          <w:spacing w:val="-9"/>
        </w:rPr>
        <w:t xml:space="preserve"> </w:t>
      </w:r>
      <w:r>
        <w:t>Зачем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предках?</w:t>
      </w:r>
      <w:r>
        <w:rPr>
          <w:spacing w:val="-9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BF1416" w:rsidRDefault="0023123E">
      <w:pPr>
        <w:pStyle w:val="4"/>
        <w:spacing w:before="209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40" w:line="276" w:lineRule="auto"/>
        <w:ind w:left="994" w:right="563"/>
      </w:pPr>
      <w:r>
        <w:t>Ребята,</w:t>
      </w:r>
      <w:r>
        <w:rPr>
          <w:spacing w:val="-5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честно: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задумываетесь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вас?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прадедушках, прабабушках,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далѐких</w:t>
      </w:r>
      <w:r>
        <w:rPr>
          <w:spacing w:val="-8"/>
        </w:rPr>
        <w:t xml:space="preserve"> </w:t>
      </w:r>
      <w:r>
        <w:t>предках?</w:t>
      </w:r>
      <w:r>
        <w:rPr>
          <w:spacing w:val="-6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людях,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BF1416" w:rsidRDefault="0023123E">
      <w:pPr>
        <w:spacing w:before="166"/>
        <w:ind w:left="994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BF1416" w:rsidRDefault="0023123E">
      <w:pPr>
        <w:pStyle w:val="a3"/>
        <w:spacing w:before="207" w:line="278" w:lineRule="auto"/>
        <w:ind w:left="994" w:right="693"/>
      </w:pPr>
      <w:r>
        <w:t>На самом деле, наши предки – это не просто имена и даты. Это фундамент, на котором стоит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ошибки –</w:t>
      </w:r>
      <w:r>
        <w:rPr>
          <w:spacing w:val="-4"/>
        </w:rPr>
        <w:t xml:space="preserve"> </w:t>
      </w:r>
      <w:r>
        <w:t>всѐ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>отражается на нас. Сегодня мы поговорим о подвигах – не как о чѐм-то далѐком и книжном, а</w:t>
      </w:r>
      <w:r>
        <w:t xml:space="preserve"> как о живом выборе, который может встать перед каждым человеком.</w:t>
      </w:r>
    </w:p>
    <w:p w:rsidR="00BF1416" w:rsidRDefault="0023123E">
      <w:pPr>
        <w:pStyle w:val="4"/>
        <w:spacing w:before="162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размышления:</w:t>
      </w:r>
    </w:p>
    <w:p w:rsidR="00BF1416" w:rsidRDefault="0023123E">
      <w:pPr>
        <w:pStyle w:val="a3"/>
        <w:spacing w:before="41" w:line="276" w:lineRule="auto"/>
        <w:ind w:left="994" w:right="1427"/>
        <w:rPr>
          <w:i/>
        </w:rPr>
      </w:pPr>
      <w:r>
        <w:t>Что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«подвиг»?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героическое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невозможное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обычного человека? Или это поступок, на который способен каждый в определѐнный момент? </w:t>
      </w:r>
      <w:r>
        <w:rPr>
          <w:i/>
        </w:rPr>
        <w:t>(Краткий о</w:t>
      </w:r>
      <w:r>
        <w:rPr>
          <w:i/>
        </w:rPr>
        <w:t>бмен мнениями)</w:t>
      </w:r>
    </w:p>
    <w:p w:rsidR="00BF1416" w:rsidRDefault="0023123E">
      <w:pPr>
        <w:pStyle w:val="4"/>
        <w:numPr>
          <w:ilvl w:val="0"/>
          <w:numId w:val="74"/>
        </w:numPr>
        <w:tabs>
          <w:tab w:val="left" w:pos="1234"/>
        </w:tabs>
        <w:spacing w:before="8" w:line="482" w:lineRule="exact"/>
        <w:ind w:left="994" w:right="6119" w:firstLine="0"/>
      </w:pPr>
      <w:r>
        <w:t>Подвиг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3"/>
        <w:spacing w:line="278" w:lineRule="auto"/>
        <w:ind w:left="994" w:right="680"/>
      </w:pPr>
      <w:r>
        <w:t>В</w:t>
      </w:r>
      <w:r>
        <w:rPr>
          <w:spacing w:val="-5"/>
        </w:rPr>
        <w:t xml:space="preserve"> </w:t>
      </w:r>
      <w:r>
        <w:t>учебниках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читаем:</w:t>
      </w:r>
      <w:r>
        <w:rPr>
          <w:spacing w:val="-2"/>
        </w:rPr>
        <w:t xml:space="preserve"> </w:t>
      </w:r>
      <w:r>
        <w:t>«совершил</w:t>
      </w:r>
      <w:r>
        <w:rPr>
          <w:spacing w:val="-7"/>
        </w:rPr>
        <w:t xml:space="preserve"> </w:t>
      </w:r>
      <w:r>
        <w:t>подвиг»,</w:t>
      </w:r>
      <w:r>
        <w:rPr>
          <w:spacing w:val="-3"/>
        </w:rPr>
        <w:t xml:space="preserve"> </w:t>
      </w:r>
      <w:r>
        <w:t>«геройски</w:t>
      </w:r>
      <w:r>
        <w:rPr>
          <w:spacing w:val="-7"/>
        </w:rPr>
        <w:t xml:space="preserve"> </w:t>
      </w:r>
      <w:r>
        <w:t>погиб».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 xml:space="preserve">этими словами – живые люди, которые в конкретный момент сделали выбор. Выбор между страхом и решимостью, между собственной </w:t>
      </w:r>
      <w:r>
        <w:t>безопасностью и помощью другим, между жизнью и смертью.</w:t>
      </w:r>
    </w:p>
    <w:p w:rsidR="00BF1416" w:rsidRDefault="0023123E">
      <w:pPr>
        <w:pStyle w:val="4"/>
        <w:spacing w:before="155"/>
      </w:pPr>
      <w:r>
        <w:t>Пример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BF1416" w:rsidRDefault="0023123E">
      <w:pPr>
        <w:pStyle w:val="a3"/>
        <w:spacing w:before="42" w:line="278" w:lineRule="auto"/>
        <w:ind w:left="994" w:right="680"/>
      </w:pPr>
      <w:r>
        <w:t xml:space="preserve">Вот история, которая произошла в 1941 году. </w:t>
      </w:r>
      <w:r>
        <w:rPr>
          <w:b/>
        </w:rPr>
        <w:t xml:space="preserve">Николай Гастелло </w:t>
      </w:r>
      <w:r>
        <w:t>– лѐтчик, чей самолѐт подбили. Горела машина, можно было катапультироваться, спастись. Но внизу, на земле, была</w:t>
      </w:r>
      <w:r>
        <w:rPr>
          <w:spacing w:val="-8"/>
        </w:rPr>
        <w:t xml:space="preserve"> </w:t>
      </w:r>
      <w:r>
        <w:t>враж</w:t>
      </w:r>
      <w:r>
        <w:t>еская</w:t>
      </w:r>
      <w:r>
        <w:rPr>
          <w:spacing w:val="-7"/>
        </w:rPr>
        <w:t xml:space="preserve"> </w:t>
      </w:r>
      <w:r>
        <w:t>колонна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танки,</w:t>
      </w:r>
      <w:r>
        <w:rPr>
          <w:spacing w:val="-7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шли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Гастелло</w:t>
      </w:r>
      <w:r>
        <w:rPr>
          <w:spacing w:val="-7"/>
        </w:rPr>
        <w:t xml:space="preserve"> </w:t>
      </w:r>
      <w:r>
        <w:t>направил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/>
      </w:pPr>
      <w:r>
        <w:lastRenderedPageBreak/>
        <w:t>горящий</w:t>
      </w:r>
      <w:r>
        <w:rPr>
          <w:spacing w:val="-8"/>
        </w:rPr>
        <w:t xml:space="preserve"> </w:t>
      </w:r>
      <w:r>
        <w:t>самолѐт</w:t>
      </w:r>
      <w:r>
        <w:rPr>
          <w:spacing w:val="-8"/>
        </w:rPr>
        <w:t xml:space="preserve"> </w:t>
      </w:r>
      <w:r>
        <w:t>прямо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колонну.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погиб,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уничтожил</w:t>
      </w:r>
      <w:r>
        <w:rPr>
          <w:spacing w:val="-8"/>
        </w:rPr>
        <w:t xml:space="preserve"> </w:t>
      </w:r>
      <w:r>
        <w:t>десятки</w:t>
      </w:r>
      <w:r>
        <w:rPr>
          <w:spacing w:val="-8"/>
        </w:rPr>
        <w:t xml:space="preserve"> </w:t>
      </w:r>
      <w:r>
        <w:t>врагов,</w:t>
      </w:r>
      <w:r>
        <w:rPr>
          <w:spacing w:val="-8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BF1416" w:rsidRDefault="0023123E">
      <w:pPr>
        <w:pStyle w:val="4"/>
        <w:spacing w:before="164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дискуссии:</w:t>
      </w:r>
    </w:p>
    <w:p w:rsidR="00BF1416" w:rsidRDefault="0023123E">
      <w:pPr>
        <w:pStyle w:val="a4"/>
        <w:numPr>
          <w:ilvl w:val="1"/>
          <w:numId w:val="74"/>
        </w:numPr>
        <w:tabs>
          <w:tab w:val="left" w:pos="1713"/>
        </w:tabs>
        <w:spacing w:before="199" w:line="278" w:lineRule="auto"/>
        <w:ind w:right="119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5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BF1416" w:rsidRDefault="0023123E">
      <w:pPr>
        <w:pStyle w:val="a4"/>
        <w:numPr>
          <w:ilvl w:val="1"/>
          <w:numId w:val="74"/>
        </w:numPr>
        <w:tabs>
          <w:tab w:val="left" w:pos="1713"/>
        </w:tabs>
        <w:spacing w:before="159" w:line="278" w:lineRule="auto"/>
        <w:ind w:right="1090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«выполнением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BF1416" w:rsidRDefault="0023123E">
      <w:pPr>
        <w:pStyle w:val="a4"/>
        <w:numPr>
          <w:ilvl w:val="1"/>
          <w:numId w:val="74"/>
        </w:numPr>
        <w:tabs>
          <w:tab w:val="left" w:pos="1713"/>
        </w:tabs>
        <w:spacing w:before="159"/>
        <w:rPr>
          <w:i/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месте?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2"/>
          <w:sz w:val="24"/>
        </w:rPr>
        <w:t xml:space="preserve"> пафоса)</w:t>
      </w:r>
    </w:p>
    <w:p w:rsidR="00BF1416" w:rsidRDefault="0023123E">
      <w:pPr>
        <w:pStyle w:val="a3"/>
        <w:spacing w:before="204" w:line="278" w:lineRule="auto"/>
        <w:ind w:left="994" w:right="680"/>
      </w:pPr>
      <w:r>
        <w:t>Важно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оценок,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подтолкнуть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размышлению.</w:t>
      </w:r>
      <w:r>
        <w:rPr>
          <w:spacing w:val="-9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всегда внутренний конфликт, победа над собственным страхом.</w:t>
      </w:r>
    </w:p>
    <w:p w:rsidR="00BF1416" w:rsidRDefault="0023123E">
      <w:pPr>
        <w:pStyle w:val="4"/>
        <w:numPr>
          <w:ilvl w:val="0"/>
          <w:numId w:val="74"/>
        </w:numPr>
        <w:tabs>
          <w:tab w:val="left" w:pos="1234"/>
        </w:tabs>
        <w:spacing w:line="482" w:lineRule="exact"/>
        <w:ind w:left="994" w:right="3609" w:firstLine="0"/>
      </w:pPr>
      <w:r>
        <w:t>Подвиги,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пишут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учебниках</w:t>
      </w:r>
      <w:r>
        <w:rPr>
          <w:spacing w:val="-6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3"/>
        <w:spacing w:line="276" w:lineRule="auto"/>
        <w:ind w:left="994" w:right="693"/>
      </w:pPr>
      <w:r>
        <w:t>Мы</w:t>
      </w:r>
      <w:r>
        <w:rPr>
          <w:spacing w:val="-7"/>
        </w:rPr>
        <w:t xml:space="preserve"> </w:t>
      </w:r>
      <w:r>
        <w:t>привыкли</w:t>
      </w:r>
      <w:r>
        <w:rPr>
          <w:spacing w:val="-9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военные,</w:t>
      </w:r>
      <w:r>
        <w:rPr>
          <w:spacing w:val="-7"/>
        </w:rPr>
        <w:t xml:space="preserve"> </w:t>
      </w:r>
      <w:r>
        <w:t>лѐтчики,</w:t>
      </w:r>
      <w:r>
        <w:rPr>
          <w:spacing w:val="-10"/>
        </w:rPr>
        <w:t xml:space="preserve"> </w:t>
      </w:r>
      <w:r>
        <w:t>партизаны.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подвиги бывают разными. Вот неско</w:t>
      </w:r>
      <w:r>
        <w:t xml:space="preserve">лько историй, которые остались без орденов, но не менее </w:t>
      </w:r>
      <w:r>
        <w:rPr>
          <w:spacing w:val="-2"/>
        </w:rPr>
        <w:t>важны.</w:t>
      </w:r>
    </w:p>
    <w:p w:rsidR="00BF1416" w:rsidRDefault="0023123E">
      <w:pPr>
        <w:pStyle w:val="4"/>
        <w:spacing w:before="168"/>
      </w:pPr>
      <w:r>
        <w:t>История</w:t>
      </w:r>
      <w:r>
        <w:rPr>
          <w:spacing w:val="-6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Блокадный</w:t>
      </w:r>
      <w:r>
        <w:rPr>
          <w:spacing w:val="-5"/>
        </w:rPr>
        <w:t xml:space="preserve"> </w:t>
      </w:r>
      <w:r>
        <w:rPr>
          <w:spacing w:val="-4"/>
        </w:rPr>
        <w:t>хлеб.</w:t>
      </w:r>
    </w:p>
    <w:p w:rsidR="00BF1416" w:rsidRDefault="0023123E">
      <w:pPr>
        <w:pStyle w:val="a3"/>
        <w:spacing w:before="38" w:line="278" w:lineRule="auto"/>
        <w:ind w:left="994" w:right="680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4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узнал.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брали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крошки,</w:t>
      </w:r>
      <w:r>
        <w:rPr>
          <w:spacing w:val="-7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понимали: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хлеб</w:t>
      </w:r>
      <w:r>
        <w:rPr>
          <w:spacing w:val="-7"/>
        </w:rPr>
        <w:t xml:space="preserve"> </w:t>
      </w:r>
      <w:r>
        <w:t>нужен другим, чтобы выжить. Это каждодневный, незаметный подвиг.</w:t>
      </w:r>
    </w:p>
    <w:p w:rsidR="00BF1416" w:rsidRDefault="0023123E">
      <w:pPr>
        <w:pStyle w:val="4"/>
        <w:spacing w:before="163"/>
      </w:pPr>
      <w:r>
        <w:t>История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Спасатель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BF1416" w:rsidRDefault="0023123E">
      <w:pPr>
        <w:pStyle w:val="a3"/>
        <w:spacing w:before="41" w:line="276" w:lineRule="auto"/>
        <w:ind w:left="994" w:right="680"/>
      </w:pPr>
      <w:r>
        <w:t>Несколько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Кемерово</w:t>
      </w:r>
      <w:r>
        <w:rPr>
          <w:spacing w:val="-1"/>
        </w:rPr>
        <w:t xml:space="preserve"> </w:t>
      </w:r>
      <w:r>
        <w:t>загорелся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центр.</w:t>
      </w:r>
      <w:r>
        <w:rPr>
          <w:spacing w:val="-1"/>
        </w:rPr>
        <w:t xml:space="preserve"> </w:t>
      </w:r>
      <w:r>
        <w:t>Обычный</w:t>
      </w:r>
      <w:r>
        <w:rPr>
          <w:spacing w:val="-3"/>
        </w:rPr>
        <w:t xml:space="preserve"> </w:t>
      </w:r>
      <w:r>
        <w:t>парень,</w:t>
      </w:r>
      <w:r>
        <w:rPr>
          <w:spacing w:val="-1"/>
        </w:rPr>
        <w:t xml:space="preserve"> </w:t>
      </w:r>
      <w:r>
        <w:t xml:space="preserve">Александр, </w:t>
      </w:r>
      <w:r>
        <w:t>проходил</w:t>
      </w:r>
      <w:r>
        <w:rPr>
          <w:spacing w:val="-9"/>
        </w:rPr>
        <w:t xml:space="preserve"> </w:t>
      </w:r>
      <w:r>
        <w:t>мимо.</w:t>
      </w:r>
      <w:r>
        <w:rPr>
          <w:spacing w:val="-9"/>
        </w:rPr>
        <w:t xml:space="preserve"> </w:t>
      </w:r>
      <w:r>
        <w:t>Услышал</w:t>
      </w:r>
      <w:r>
        <w:rPr>
          <w:spacing w:val="-9"/>
        </w:rPr>
        <w:t xml:space="preserve"> </w:t>
      </w:r>
      <w:r>
        <w:t>крики,</w:t>
      </w:r>
      <w:r>
        <w:rPr>
          <w:spacing w:val="-9"/>
        </w:rPr>
        <w:t xml:space="preserve"> </w:t>
      </w:r>
      <w:r>
        <w:t>рванул</w:t>
      </w:r>
      <w:r>
        <w:rPr>
          <w:spacing w:val="-9"/>
        </w:rPr>
        <w:t xml:space="preserve"> </w:t>
      </w:r>
      <w:r>
        <w:t>внутрь,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просил.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вытащил</w:t>
      </w:r>
      <w:r>
        <w:rPr>
          <w:spacing w:val="-9"/>
        </w:rPr>
        <w:t xml:space="preserve"> </w:t>
      </w:r>
      <w:r>
        <w:t>из огня троих детей, а сам попал в больницу</w:t>
      </w:r>
      <w:r>
        <w:rPr>
          <w:spacing w:val="-1"/>
        </w:rPr>
        <w:t xml:space="preserve"> </w:t>
      </w:r>
      <w:r>
        <w:t>с ожогами. Он не военный, не спасатель – просто человек, который не смог пройти мимо.</w:t>
      </w:r>
    </w:p>
    <w:p w:rsidR="00BF1416" w:rsidRDefault="0023123E">
      <w:pPr>
        <w:pStyle w:val="4"/>
        <w:spacing w:before="170"/>
      </w:pPr>
      <w:r>
        <w:rPr>
          <w:spacing w:val="-2"/>
        </w:rPr>
        <w:t>Вопросы:</w:t>
      </w:r>
    </w:p>
    <w:p w:rsidR="00BF1416" w:rsidRDefault="0023123E">
      <w:pPr>
        <w:pStyle w:val="a4"/>
        <w:numPr>
          <w:ilvl w:val="0"/>
          <w:numId w:val="75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лѐтчиком</w:t>
      </w:r>
      <w:r>
        <w:rPr>
          <w:spacing w:val="-7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BF1416" w:rsidRDefault="0023123E">
      <w:pPr>
        <w:pStyle w:val="a4"/>
        <w:numPr>
          <w:ilvl w:val="0"/>
          <w:numId w:val="75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F1416" w:rsidRDefault="0023123E">
      <w:pPr>
        <w:pStyle w:val="a4"/>
        <w:numPr>
          <w:ilvl w:val="0"/>
          <w:numId w:val="75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подвигу? Или</w:t>
      </w:r>
      <w:r>
        <w:rPr>
          <w:spacing w:val="-1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BF1416" w:rsidRDefault="0023123E">
      <w:pPr>
        <w:pStyle w:val="4"/>
        <w:numPr>
          <w:ilvl w:val="0"/>
          <w:numId w:val="74"/>
        </w:numPr>
        <w:tabs>
          <w:tab w:val="left" w:pos="1234"/>
        </w:tabs>
        <w:spacing w:before="5" w:line="480" w:lineRule="atLeast"/>
        <w:ind w:left="994" w:right="5171" w:firstLine="0"/>
      </w:pPr>
      <w:r>
        <w:t>Подвиг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возраст:</w:t>
      </w:r>
      <w:r>
        <w:rPr>
          <w:spacing w:val="-9"/>
        </w:rPr>
        <w:t xml:space="preserve"> </w:t>
      </w:r>
      <w:r>
        <w:t>дети-герои</w:t>
      </w:r>
      <w:r>
        <w:rPr>
          <w:spacing w:val="-9"/>
        </w:rPr>
        <w:t xml:space="preserve"> </w:t>
      </w:r>
      <w:r>
        <w:t>(7–8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3"/>
        <w:spacing w:before="40" w:line="276" w:lineRule="auto"/>
        <w:ind w:left="994"/>
      </w:pPr>
      <w:r>
        <w:t>Часто</w:t>
      </w:r>
      <w:r>
        <w:rPr>
          <w:spacing w:val="-7"/>
        </w:rPr>
        <w:t xml:space="preserve"> </w:t>
      </w:r>
      <w:r>
        <w:t>кажется,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удел</w:t>
      </w:r>
      <w:r>
        <w:rPr>
          <w:spacing w:val="-7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мужчин.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BF1416" w:rsidRDefault="0023123E">
      <w:pPr>
        <w:pStyle w:val="4"/>
        <w:spacing w:before="170"/>
      </w:pPr>
      <w:r>
        <w:rPr>
          <w:spacing w:val="-2"/>
        </w:rPr>
        <w:t>Пример:</w:t>
      </w:r>
    </w:p>
    <w:p w:rsidR="00BF1416" w:rsidRDefault="0023123E">
      <w:pPr>
        <w:pStyle w:val="a3"/>
        <w:spacing w:before="39"/>
        <w:ind w:left="994"/>
      </w:pPr>
      <w:r>
        <w:rPr>
          <w:b/>
        </w:rPr>
        <w:t>Зина</w:t>
      </w:r>
      <w:r>
        <w:rPr>
          <w:b/>
          <w:spacing w:val="-8"/>
        </w:rPr>
        <w:t xml:space="preserve"> </w:t>
      </w:r>
      <w:r>
        <w:rPr>
          <w:b/>
        </w:rPr>
        <w:t>Портнова</w:t>
      </w:r>
      <w:r>
        <w:rPr>
          <w:b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девочка</w:t>
      </w:r>
      <w:r>
        <w:rPr>
          <w:spacing w:val="-8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подпольщицей.</w:t>
      </w:r>
      <w:r>
        <w:rPr>
          <w:spacing w:val="-7"/>
        </w:rPr>
        <w:t xml:space="preserve"> </w:t>
      </w:r>
      <w:r>
        <w:rPr>
          <w:spacing w:val="-5"/>
        </w:rPr>
        <w:t>Она</w:t>
      </w:r>
    </w:p>
    <w:p w:rsidR="00BF1416" w:rsidRDefault="0023123E">
      <w:pPr>
        <w:pStyle w:val="a3"/>
        <w:spacing w:before="43"/>
        <w:ind w:left="994"/>
      </w:pPr>
      <w:r>
        <w:t>распространяла</w:t>
      </w:r>
      <w:r>
        <w:rPr>
          <w:spacing w:val="-6"/>
        </w:rPr>
        <w:t xml:space="preserve"> </w:t>
      </w:r>
      <w:r>
        <w:t>листовки,</w:t>
      </w:r>
      <w:r>
        <w:rPr>
          <w:spacing w:val="-5"/>
        </w:rPr>
        <w:t xml:space="preserve"> </w:t>
      </w:r>
      <w:r>
        <w:t>добывала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партиз</w:t>
      </w:r>
      <w:r>
        <w:t>ан.</w:t>
      </w:r>
      <w:r>
        <w:rPr>
          <w:spacing w:val="-6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схватили</w:t>
      </w:r>
      <w:r>
        <w:rPr>
          <w:spacing w:val="-4"/>
        </w:rPr>
        <w:t xml:space="preserve"> </w:t>
      </w:r>
      <w:r>
        <w:t>фашисты,</w:t>
      </w:r>
      <w:r>
        <w:rPr>
          <w:spacing w:val="-5"/>
        </w:rPr>
        <w:t xml:space="preserve"> </w:t>
      </w:r>
      <w:r>
        <w:rPr>
          <w:spacing w:val="-2"/>
        </w:rPr>
        <w:t>пытали,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693"/>
      </w:pPr>
      <w:r>
        <w:lastRenderedPageBreak/>
        <w:t>но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никого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выдала.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казнью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успела</w:t>
      </w:r>
      <w:r>
        <w:rPr>
          <w:spacing w:val="-7"/>
        </w:rPr>
        <w:t xml:space="preserve"> </w:t>
      </w:r>
      <w:r>
        <w:t>выхватить</w:t>
      </w:r>
      <w:r>
        <w:rPr>
          <w:spacing w:val="-8"/>
        </w:rPr>
        <w:t xml:space="preserve"> </w:t>
      </w:r>
      <w:r>
        <w:t>пистолет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следователя</w:t>
      </w:r>
      <w:r>
        <w:rPr>
          <w:spacing w:val="-6"/>
        </w:rPr>
        <w:t xml:space="preserve"> </w:t>
      </w:r>
      <w:r>
        <w:t>и застрелить его. Ей было 15.</w:t>
      </w:r>
    </w:p>
    <w:p w:rsidR="00BF1416" w:rsidRDefault="0023123E">
      <w:pPr>
        <w:pStyle w:val="4"/>
        <w:spacing w:before="166"/>
      </w:pPr>
      <w:r>
        <w:t>Современный</w:t>
      </w:r>
      <w:r>
        <w:rPr>
          <w:spacing w:val="-11"/>
        </w:rPr>
        <w:t xml:space="preserve"> </w:t>
      </w:r>
      <w:r>
        <w:rPr>
          <w:spacing w:val="-2"/>
        </w:rPr>
        <w:t>пример:</w:t>
      </w:r>
    </w:p>
    <w:p w:rsidR="00BF1416" w:rsidRDefault="0023123E">
      <w:pPr>
        <w:pStyle w:val="a3"/>
        <w:spacing w:before="39" w:line="276" w:lineRule="auto"/>
        <w:ind w:left="994" w:right="680"/>
      </w:pPr>
      <w:r>
        <w:rPr>
          <w:b/>
        </w:rPr>
        <w:t>Женя</w:t>
      </w:r>
      <w:r>
        <w:rPr>
          <w:b/>
          <w:spacing w:val="-8"/>
        </w:rPr>
        <w:t xml:space="preserve"> </w:t>
      </w:r>
      <w:r>
        <w:rPr>
          <w:b/>
        </w:rPr>
        <w:t>Табаков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лет!</w:t>
      </w:r>
      <w:r>
        <w:rPr>
          <w:spacing w:val="-9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семилетней</w:t>
      </w:r>
      <w:r>
        <w:rPr>
          <w:spacing w:val="-5"/>
        </w:rPr>
        <w:t xml:space="preserve"> </w:t>
      </w:r>
      <w:r>
        <w:t>сестрой,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квартиру</w:t>
      </w:r>
      <w:r>
        <w:rPr>
          <w:spacing w:val="-12"/>
        </w:rPr>
        <w:t xml:space="preserve"> </w:t>
      </w:r>
      <w:r>
        <w:t>ворвался грабитель. Мальчик ударил его ножом, пытаясь</w:t>
      </w:r>
      <w:r>
        <w:rPr>
          <w:spacing w:val="-1"/>
        </w:rPr>
        <w:t xml:space="preserve"> </w:t>
      </w:r>
      <w:r>
        <w:t>защитить сестру. Преступник бросил девочку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сбежал,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Женя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смертельное</w:t>
      </w:r>
      <w:r>
        <w:rPr>
          <w:spacing w:val="-6"/>
        </w:rPr>
        <w:t xml:space="preserve"> </w:t>
      </w:r>
      <w:r>
        <w:t>ранение.</w:t>
      </w:r>
      <w:r>
        <w:rPr>
          <w:spacing w:val="-5"/>
        </w:rPr>
        <w:t xml:space="preserve"> </w:t>
      </w:r>
      <w:r>
        <w:t>Ценой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спас сестру. Ему было 7.</w:t>
      </w:r>
    </w:p>
    <w:p w:rsidR="00BF1416" w:rsidRDefault="0023123E">
      <w:pPr>
        <w:pStyle w:val="4"/>
        <w:spacing w:before="170"/>
      </w:pPr>
      <w:r>
        <w:rPr>
          <w:spacing w:val="-2"/>
        </w:rPr>
        <w:t>Вопросы:</w:t>
      </w:r>
    </w:p>
    <w:p w:rsidR="00BF1416" w:rsidRDefault="0023123E">
      <w:pPr>
        <w:pStyle w:val="a4"/>
        <w:numPr>
          <w:ilvl w:val="0"/>
          <w:numId w:val="76"/>
        </w:numPr>
        <w:tabs>
          <w:tab w:val="left" w:pos="1713"/>
        </w:tabs>
        <w:spacing w:before="202" w:line="276" w:lineRule="auto"/>
        <w:ind w:right="1998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BF1416" w:rsidRDefault="0023123E">
      <w:pPr>
        <w:pStyle w:val="a4"/>
        <w:numPr>
          <w:ilvl w:val="0"/>
          <w:numId w:val="76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 учат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BF1416" w:rsidRDefault="0023123E">
      <w:pPr>
        <w:pStyle w:val="a4"/>
        <w:numPr>
          <w:ilvl w:val="0"/>
          <w:numId w:val="76"/>
        </w:numPr>
        <w:tabs>
          <w:tab w:val="left" w:pos="1713"/>
        </w:tabs>
        <w:spacing w:before="206" w:line="276" w:lineRule="auto"/>
        <w:ind w:right="1330"/>
        <w:rPr>
          <w:sz w:val="24"/>
        </w:rPr>
      </w:pP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6"/>
          <w:sz w:val="24"/>
        </w:rPr>
        <w:t xml:space="preserve"> </w:t>
      </w:r>
      <w:r>
        <w:rPr>
          <w:sz w:val="24"/>
        </w:rPr>
        <w:t>(Защитить слабого, помочь в экстремальной ситуации, не дать в обиду)</w:t>
      </w:r>
    </w:p>
    <w:p w:rsidR="00BF1416" w:rsidRDefault="0023123E">
      <w:pPr>
        <w:pStyle w:val="4"/>
        <w:numPr>
          <w:ilvl w:val="0"/>
          <w:numId w:val="74"/>
        </w:numPr>
        <w:tabs>
          <w:tab w:val="left" w:pos="1234"/>
        </w:tabs>
        <w:spacing w:before="5" w:line="482" w:lineRule="exact"/>
        <w:ind w:left="994" w:right="4866" w:firstLine="0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взять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предков?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3"/>
        <w:spacing w:line="276" w:lineRule="auto"/>
        <w:ind w:left="994" w:right="680"/>
      </w:pPr>
      <w:r>
        <w:t>Мы</w:t>
      </w:r>
      <w:r>
        <w:rPr>
          <w:spacing w:val="-8"/>
        </w:rPr>
        <w:t xml:space="preserve"> </w:t>
      </w:r>
      <w:r>
        <w:t>поговорили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прошлого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Какое отношение эти истории имеют лично к вам?</w:t>
      </w:r>
    </w:p>
    <w:p w:rsidR="00BF1416" w:rsidRDefault="0023123E">
      <w:pPr>
        <w:pStyle w:val="4"/>
        <w:spacing w:before="164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микрогруппах</w:t>
      </w:r>
      <w:r>
        <w:rPr>
          <w:spacing w:val="-3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rPr>
          <w:spacing w:val="-2"/>
        </w:rPr>
        <w:t>минуты):</w:t>
      </w:r>
    </w:p>
    <w:p w:rsidR="00BF1416" w:rsidRDefault="0023123E">
      <w:pPr>
        <w:pStyle w:val="a3"/>
        <w:spacing w:before="38" w:line="278" w:lineRule="auto"/>
        <w:ind w:left="994" w:right="563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9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близким,</w:t>
      </w:r>
      <w:r>
        <w:rPr>
          <w:spacing w:val="-9"/>
        </w:rPr>
        <w:t xml:space="preserve"> </w:t>
      </w:r>
      <w:r>
        <w:t>чувс</w:t>
      </w:r>
      <w:r>
        <w:t>тво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проходить</w:t>
      </w:r>
      <w:r>
        <w:rPr>
          <w:spacing w:val="-9"/>
        </w:rPr>
        <w:t xml:space="preserve"> </w:t>
      </w:r>
      <w:r>
        <w:t>мимо). А есть ли эти качества у вас? В каких ситуациях вы их проявляете?</w:t>
      </w:r>
    </w:p>
    <w:p w:rsidR="00BF1416" w:rsidRDefault="0023123E">
      <w:pPr>
        <w:spacing w:before="159"/>
        <w:ind w:left="994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BF1416" w:rsidRDefault="0023123E">
      <w:pPr>
        <w:pStyle w:val="4"/>
        <w:spacing w:before="211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38" w:line="278" w:lineRule="auto"/>
        <w:ind w:left="994"/>
      </w:pPr>
      <w:r>
        <w:t>Подвиг – это не обязательно прыгать на гранату. Это способность в повседневной жизни поступа</w:t>
      </w:r>
      <w:r>
        <w:t>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совести.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пройти</w:t>
      </w:r>
      <w:r>
        <w:rPr>
          <w:spacing w:val="-9"/>
        </w:rPr>
        <w:t xml:space="preserve"> </w:t>
      </w:r>
      <w:r>
        <w:t>мимо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которому</w:t>
      </w:r>
      <w:r>
        <w:rPr>
          <w:spacing w:val="-15"/>
        </w:rPr>
        <w:t xml:space="preserve"> </w:t>
      </w:r>
      <w:r>
        <w:t>плохо.</w:t>
      </w:r>
      <w:r>
        <w:rPr>
          <w:spacing w:val="-9"/>
        </w:rPr>
        <w:t xml:space="preserve"> </w:t>
      </w:r>
      <w:r>
        <w:t>Заступиться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кого обижают. Признать свою ошибку. Помочь родителям, когда они устали. Это тоже</w:t>
      </w:r>
    </w:p>
    <w:p w:rsidR="00BF1416" w:rsidRDefault="0023123E">
      <w:pPr>
        <w:pStyle w:val="a3"/>
        <w:spacing w:line="271" w:lineRule="exact"/>
        <w:ind w:left="994"/>
      </w:pPr>
      <w:r>
        <w:t>маленький</w:t>
      </w:r>
      <w:r>
        <w:rPr>
          <w:spacing w:val="-15"/>
        </w:rPr>
        <w:t xml:space="preserve"> </w:t>
      </w:r>
      <w:r>
        <w:t>подвиг,</w:t>
      </w:r>
      <w:r>
        <w:rPr>
          <w:spacing w:val="-14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усилия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rPr>
          <w:spacing w:val="-2"/>
        </w:rPr>
        <w:t>собой.</w:t>
      </w:r>
    </w:p>
    <w:p w:rsidR="00BF1416" w:rsidRDefault="0023123E">
      <w:pPr>
        <w:pStyle w:val="a3"/>
        <w:spacing w:before="207" w:line="276" w:lineRule="auto"/>
        <w:ind w:left="994" w:right="680"/>
      </w:pPr>
      <w:r>
        <w:t xml:space="preserve">Наши предки передали нам не просто землю и </w:t>
      </w:r>
      <w:r>
        <w:t>дома. Они передали нам свой характер, свою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любить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сохраним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растеряем.</w:t>
      </w:r>
    </w:p>
    <w:p w:rsidR="00BF1416" w:rsidRDefault="0023123E">
      <w:pPr>
        <w:pStyle w:val="4"/>
        <w:numPr>
          <w:ilvl w:val="0"/>
          <w:numId w:val="74"/>
        </w:numPr>
        <w:tabs>
          <w:tab w:val="left" w:pos="1234"/>
        </w:tabs>
        <w:spacing w:before="5" w:line="482" w:lineRule="exact"/>
        <w:ind w:left="994" w:right="5759" w:firstLine="0"/>
      </w:pPr>
      <w:r>
        <w:t>Заключение.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spacing w:line="276" w:lineRule="auto"/>
        <w:ind w:left="994" w:right="2600"/>
        <w:rPr>
          <w:sz w:val="24"/>
        </w:rPr>
      </w:pPr>
      <w:r>
        <w:rPr>
          <w:sz w:val="24"/>
        </w:rPr>
        <w:t>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понял(а),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 xml:space="preserve">«История, </w:t>
      </w:r>
      <w:r>
        <w:rPr>
          <w:b/>
          <w:sz w:val="24"/>
        </w:rPr>
        <w:t>которая меня задела больше всего…»</w:t>
      </w:r>
      <w:r>
        <w:rPr>
          <w:sz w:val="24"/>
        </w:rPr>
        <w:t>.</w:t>
      </w:r>
    </w:p>
    <w:p w:rsidR="00BF1416" w:rsidRDefault="0023123E">
      <w:pPr>
        <w:spacing w:before="159" w:line="278" w:lineRule="auto"/>
        <w:ind w:left="994" w:right="680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BF1416" w:rsidRDefault="0023123E">
      <w:pPr>
        <w:pStyle w:val="4"/>
        <w:spacing w:before="164"/>
      </w:pPr>
      <w:r>
        <w:t>Финальное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BF1416" w:rsidRDefault="0023123E">
      <w:pPr>
        <w:pStyle w:val="a3"/>
        <w:spacing w:before="41"/>
        <w:ind w:left="994"/>
      </w:pPr>
      <w:r>
        <w:t>Вы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поколение,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будущее.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будущее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rPr>
          <w:spacing w:val="-10"/>
        </w:rPr>
        <w:t>о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680"/>
      </w:pPr>
      <w:r>
        <w:lastRenderedPageBreak/>
        <w:t>прошлом.</w:t>
      </w:r>
      <w:r>
        <w:rPr>
          <w:spacing w:val="-6"/>
        </w:rPr>
        <w:t xml:space="preserve"> </w:t>
      </w:r>
      <w:r>
        <w:t>Помните: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плащи,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героем</w:t>
      </w:r>
      <w:r>
        <w:rPr>
          <w:spacing w:val="-6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BF1416" w:rsidRDefault="0023123E">
      <w:pPr>
        <w:spacing w:before="159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BF1416" w:rsidRDefault="0023123E">
      <w:pPr>
        <w:spacing w:before="204" w:line="278" w:lineRule="auto"/>
        <w:ind w:left="994" w:right="693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(наприм</w:t>
      </w:r>
      <w:r>
        <w:rPr>
          <w:i/>
          <w:sz w:val="24"/>
        </w:rPr>
        <w:t>ер,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времѐн»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BF1416" w:rsidRDefault="0023123E">
      <w:pPr>
        <w:pStyle w:val="4"/>
        <w:spacing w:before="161"/>
      </w:pPr>
      <w:r>
        <w:t>Рекомендации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ведущего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206" w:line="276" w:lineRule="auto"/>
        <w:ind w:right="1136"/>
        <w:rPr>
          <w:sz w:val="24"/>
        </w:rPr>
      </w:pPr>
      <w:r>
        <w:rPr>
          <w:sz w:val="24"/>
        </w:rPr>
        <w:t>Будьте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3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1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Подчеркните,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</w:t>
      </w:r>
      <w:r>
        <w:rPr>
          <w:spacing w:val="-2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206" w:line="276" w:lineRule="auto"/>
        <w:ind w:right="594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чьи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тыла,</w:t>
      </w:r>
      <w:r>
        <w:rPr>
          <w:spacing w:val="-4"/>
          <w:sz w:val="24"/>
        </w:rPr>
        <w:t xml:space="preserve"> </w:t>
      </w: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им слово</w:t>
      </w:r>
      <w:r>
        <w:rPr>
          <w:sz w:val="24"/>
        </w:rPr>
        <w:t xml:space="preserve"> (коротко, без давления).</w:t>
      </w:r>
    </w:p>
    <w:p w:rsidR="00BF1416" w:rsidRDefault="0023123E">
      <w:pPr>
        <w:pStyle w:val="4"/>
        <w:spacing w:before="167"/>
        <w:ind w:left="423"/>
        <w:jc w:val="center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BF1416" w:rsidRDefault="0023123E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BF1416" w:rsidRDefault="0023123E">
      <w:pPr>
        <w:pStyle w:val="a3"/>
        <w:spacing w:before="201" w:line="278" w:lineRule="auto"/>
        <w:ind w:left="994" w:right="567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</w:t>
      </w:r>
      <w:r>
        <w:t xml:space="preserve"> который восстанавливает утраченные страницы прошлого, выполняя интерактивные задания и собирая свидетельства героизма.</w:t>
      </w:r>
    </w:p>
    <w:p w:rsidR="00BF1416" w:rsidRDefault="0023123E">
      <w:pPr>
        <w:pStyle w:val="4"/>
        <w:spacing w:before="163"/>
      </w:pPr>
      <w:r>
        <w:rPr>
          <w:spacing w:val="-4"/>
        </w:rPr>
        <w:t>Цели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BF1416" w:rsidRDefault="0023123E">
      <w:pPr>
        <w:pStyle w:val="4"/>
        <w:spacing w:before="48"/>
      </w:pPr>
      <w:r>
        <w:rPr>
          <w:spacing w:val="-2"/>
        </w:rPr>
        <w:t>Формат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43" w:line="278" w:lineRule="auto"/>
        <w:ind w:right="56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старшую 14–17 группы или сделать </w:t>
      </w:r>
      <w:r>
        <w:rPr>
          <w:sz w:val="24"/>
        </w:rPr>
        <w:t>смешанные).</w:t>
      </w:r>
    </w:p>
    <w:p w:rsidR="00BF1416" w:rsidRDefault="0023123E">
      <w:pPr>
        <w:pStyle w:val="4"/>
        <w:numPr>
          <w:ilvl w:val="0"/>
          <w:numId w:val="77"/>
        </w:numPr>
        <w:tabs>
          <w:tab w:val="left" w:pos="1713"/>
        </w:tabs>
        <w:spacing w:line="275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BF1416" w:rsidRDefault="0023123E">
      <w:pPr>
        <w:pStyle w:val="a4"/>
        <w:numPr>
          <w:ilvl w:val="0"/>
          <w:numId w:val="77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BF1416" w:rsidRDefault="00BF1416">
      <w:pPr>
        <w:pStyle w:val="a3"/>
        <w:spacing w:before="249"/>
        <w:ind w:left="0"/>
      </w:pPr>
    </w:p>
    <w:p w:rsidR="00BF1416" w:rsidRDefault="0023123E">
      <w:pPr>
        <w:pStyle w:val="4"/>
      </w:pPr>
      <w:r>
        <w:rPr>
          <w:spacing w:val="-2"/>
        </w:rPr>
        <w:t>Легенда</w:t>
      </w:r>
    </w:p>
    <w:p w:rsidR="00BF1416" w:rsidRDefault="0023123E">
      <w:pPr>
        <w:pStyle w:val="a3"/>
        <w:spacing w:before="202" w:line="278" w:lineRule="auto"/>
        <w:ind w:left="994" w:right="565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</w:t>
      </w:r>
      <w:r>
        <w:t xml:space="preserve"> и восстановить историческую правду. Каждое выполненное задание вернѐт ещѐ одну страницу памяти. В финале из собранных фрагментов сложится главная фраза, которую мы обязаны помнить всегда».</w:t>
      </w:r>
    </w:p>
    <w:p w:rsidR="00BF1416" w:rsidRDefault="0023123E">
      <w:pPr>
        <w:pStyle w:val="4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78"/>
        </w:numPr>
        <w:tabs>
          <w:tab w:val="left" w:pos="1713"/>
        </w:tabs>
        <w:spacing w:before="69" w:line="278" w:lineRule="auto"/>
        <w:ind w:right="569"/>
        <w:rPr>
          <w:sz w:val="24"/>
        </w:rPr>
      </w:pPr>
      <w:r>
        <w:rPr>
          <w:b/>
          <w:sz w:val="24"/>
        </w:rPr>
        <w:lastRenderedPageBreak/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расшиф</w:t>
      </w:r>
      <w:r>
        <w:rPr>
          <w:sz w:val="24"/>
        </w:rPr>
        <w:t>ровать донесение времѐн войны с помощью азбуки Морзе или шифра Цезаря.</w:t>
      </w:r>
    </w:p>
    <w:p w:rsidR="00BF1416" w:rsidRDefault="0023123E">
      <w:pPr>
        <w:pStyle w:val="a4"/>
        <w:numPr>
          <w:ilvl w:val="0"/>
          <w:numId w:val="78"/>
        </w:numPr>
        <w:tabs>
          <w:tab w:val="left" w:pos="1713"/>
        </w:tabs>
        <w:spacing w:before="161" w:line="276" w:lineRule="auto"/>
        <w:ind w:right="57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BF1416" w:rsidRDefault="0023123E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66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 на время собрать/разобрать макет автомата (или собрать пазл с техникой)</w:t>
      </w:r>
      <w:r>
        <w:rPr>
          <w:sz w:val="24"/>
        </w:rPr>
        <w:t>, угадать образцы вооружения по описанию.</w:t>
      </w:r>
    </w:p>
    <w:p w:rsidR="00BF1416" w:rsidRDefault="0023123E">
      <w:pPr>
        <w:pStyle w:val="a4"/>
        <w:numPr>
          <w:ilvl w:val="0"/>
          <w:numId w:val="78"/>
        </w:numPr>
        <w:tabs>
          <w:tab w:val="left" w:pos="1713"/>
        </w:tabs>
        <w:spacing w:before="164" w:line="276" w:lineRule="auto"/>
        <w:ind w:right="565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посвящѐн.</w:t>
      </w:r>
    </w:p>
    <w:p w:rsidR="00BF1416" w:rsidRDefault="0023123E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71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– решить кейсы о трудовых подвигах: сопоставить продукцию и заводы, </w:t>
      </w:r>
      <w:r>
        <w:rPr>
          <w:sz w:val="24"/>
        </w:rPr>
        <w:t>ответить на вопросы о жизни в тылу.</w:t>
      </w:r>
    </w:p>
    <w:p w:rsidR="00BF1416" w:rsidRDefault="0023123E">
      <w:pPr>
        <w:pStyle w:val="a4"/>
        <w:numPr>
          <w:ilvl w:val="0"/>
          <w:numId w:val="78"/>
        </w:numPr>
        <w:tabs>
          <w:tab w:val="left" w:pos="1713"/>
        </w:tabs>
        <w:spacing w:before="165" w:line="276" w:lineRule="auto"/>
        <w:ind w:right="57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BF1416" w:rsidRDefault="0023123E">
      <w:pPr>
        <w:pStyle w:val="a4"/>
        <w:numPr>
          <w:ilvl w:val="0"/>
          <w:numId w:val="78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своѐм родственнике-герое; на станции делится им, получая дополн</w:t>
      </w:r>
      <w:r>
        <w:rPr>
          <w:sz w:val="24"/>
        </w:rPr>
        <w:t>ительный балл.</w:t>
      </w:r>
    </w:p>
    <w:p w:rsidR="00BF1416" w:rsidRDefault="0023123E">
      <w:pPr>
        <w:pStyle w:val="4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  <w:tab w:val="left" w:pos="2907"/>
          <w:tab w:val="left" w:pos="3243"/>
          <w:tab w:val="left" w:pos="4507"/>
          <w:tab w:val="left" w:pos="5443"/>
          <w:tab w:val="left" w:pos="6412"/>
          <w:tab w:val="left" w:pos="7458"/>
          <w:tab w:val="left" w:pos="8359"/>
          <w:tab w:val="left" w:pos="9086"/>
        </w:tabs>
        <w:spacing w:before="206" w:line="276" w:lineRule="auto"/>
        <w:ind w:right="567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BF1416" w:rsidRDefault="0023123E">
      <w:pPr>
        <w:pStyle w:val="4"/>
        <w:spacing w:before="207"/>
      </w:pPr>
      <w:r>
        <w:rPr>
          <w:spacing w:val="-2"/>
        </w:rPr>
        <w:t>Финал</w:t>
      </w:r>
    </w:p>
    <w:p w:rsidR="00BF1416" w:rsidRDefault="0023123E">
      <w:pPr>
        <w:pStyle w:val="a3"/>
        <w:spacing w:before="201" w:line="280" w:lineRule="auto"/>
        <w:ind w:left="994" w:right="563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59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1"/>
          <w:w w:val="150"/>
        </w:rPr>
        <w:t xml:space="preserve">   </w:t>
      </w:r>
      <w:r>
        <w:t>пазла)</w:t>
      </w:r>
      <w:r>
        <w:rPr>
          <w:spacing w:val="62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2"/>
          <w:w w:val="150"/>
        </w:rPr>
        <w:t xml:space="preserve">   </w:t>
      </w:r>
      <w:r>
        <w:rPr>
          <w:spacing w:val="-2"/>
        </w:rPr>
        <w:t>например:</w:t>
      </w:r>
    </w:p>
    <w:p w:rsidR="00BF1416" w:rsidRDefault="0023123E">
      <w:pPr>
        <w:tabs>
          <w:tab w:val="left" w:pos="2968"/>
          <w:tab w:val="left" w:pos="4367"/>
          <w:tab w:val="left" w:pos="6205"/>
          <w:tab w:val="left" w:pos="8007"/>
          <w:tab w:val="left" w:pos="9408"/>
        </w:tabs>
        <w:spacing w:line="276" w:lineRule="auto"/>
        <w:ind w:left="994" w:right="560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 xml:space="preserve">Проводится минута молчания, зажжение </w:t>
      </w:r>
      <w:r>
        <w:rPr>
          <w:sz w:val="24"/>
        </w:rPr>
        <w:t>свечей, общее исполнение песни «День Победы» или «Катюша».</w:t>
      </w:r>
    </w:p>
    <w:p w:rsidR="00BF1416" w:rsidRDefault="0023123E">
      <w:pPr>
        <w:pStyle w:val="4"/>
        <w:spacing w:before="164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202" w:line="276" w:lineRule="auto"/>
        <w:ind w:right="570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164" w:line="276" w:lineRule="auto"/>
        <w:ind w:right="57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</w:t>
      </w:r>
      <w:r>
        <w:rPr>
          <w:sz w:val="24"/>
        </w:rPr>
        <w:t>ость дискуссии на станциях.</w:t>
      </w:r>
    </w:p>
    <w:p w:rsidR="00BF1416" w:rsidRDefault="0023123E">
      <w:pPr>
        <w:pStyle w:val="4"/>
        <w:spacing w:before="167"/>
      </w:pPr>
      <w:r>
        <w:rPr>
          <w:spacing w:val="-2"/>
        </w:rPr>
        <w:t>Результат</w:t>
      </w:r>
    </w:p>
    <w:p w:rsidR="00BF1416" w:rsidRDefault="0023123E">
      <w:pPr>
        <w:pStyle w:val="a3"/>
        <w:spacing w:before="202" w:line="276" w:lineRule="auto"/>
        <w:ind w:left="994" w:right="569"/>
        <w:jc w:val="both"/>
      </w:pPr>
      <w:r>
        <w:t>Участники не только проверяют и углубляют свои знания, но и проживают историю эмоционально,</w:t>
      </w:r>
      <w:r>
        <w:rPr>
          <w:spacing w:val="-1"/>
        </w:rPr>
        <w:t xml:space="preserve"> </w:t>
      </w:r>
      <w:r>
        <w:t>чувствуют</w:t>
      </w:r>
      <w:r>
        <w:rPr>
          <w:spacing w:val="-1"/>
        </w:rPr>
        <w:t xml:space="preserve"> </w:t>
      </w:r>
      <w:r>
        <w:t>сопричастность к подвигу 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BF1416" w:rsidRDefault="00BF1416">
      <w:pPr>
        <w:pStyle w:val="a3"/>
        <w:spacing w:line="276" w:lineRule="auto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  <w:ind w:left="2405"/>
        <w:jc w:val="both"/>
      </w:pPr>
      <w:r>
        <w:lastRenderedPageBreak/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F1416" w:rsidRDefault="0023123E">
      <w:pPr>
        <w:pStyle w:val="a3"/>
        <w:spacing w:before="40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F1416" w:rsidRDefault="0023123E">
      <w:pPr>
        <w:pStyle w:val="4"/>
        <w:spacing w:before="3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  <w:tab w:val="left" w:pos="2837"/>
          <w:tab w:val="left" w:pos="4199"/>
          <w:tab w:val="left" w:pos="5819"/>
          <w:tab w:val="left" w:pos="6596"/>
          <w:tab w:val="left" w:pos="7356"/>
          <w:tab w:val="left" w:pos="8354"/>
          <w:tab w:val="left" w:pos="8675"/>
          <w:tab w:val="left" w:pos="9603"/>
        </w:tabs>
        <w:spacing w:before="45" w:line="278" w:lineRule="auto"/>
        <w:ind w:right="565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F1416" w:rsidRDefault="0023123E">
      <w:pPr>
        <w:pStyle w:val="4"/>
        <w:spacing w:before="4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F1416" w:rsidRDefault="0023123E">
      <w:pPr>
        <w:pStyle w:val="a3"/>
        <w:spacing w:before="38" w:line="278" w:lineRule="auto"/>
        <w:ind w:left="994" w:right="564"/>
        <w:jc w:val="both"/>
      </w:pPr>
      <w:r>
        <w:t xml:space="preserve">Для самых </w:t>
      </w:r>
      <w:r>
        <w:t>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F1416" w:rsidRDefault="0023123E">
      <w:pPr>
        <w:pStyle w:val="a3"/>
        <w:spacing w:line="278" w:lineRule="auto"/>
        <w:ind w:left="994" w:right="570"/>
        <w:jc w:val="both"/>
      </w:pPr>
      <w:r>
        <w:t xml:space="preserve">Подростки 11–14 </w:t>
      </w:r>
      <w:r>
        <w:t>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BF1416" w:rsidRDefault="0023123E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</w:t>
      </w:r>
      <w:r>
        <w:t>ние подвига, нравственного выбора, связи поколений.</w:t>
      </w:r>
    </w:p>
    <w:p w:rsidR="00BF1416" w:rsidRDefault="0023123E">
      <w:pPr>
        <w:pStyle w:val="4"/>
        <w:spacing w:before="4"/>
        <w:jc w:val="both"/>
      </w:pPr>
      <w:r>
        <w:rPr>
          <w:spacing w:val="-2"/>
        </w:rPr>
        <w:t>Форматы проведения</w:t>
      </w:r>
    </w:p>
    <w:p w:rsidR="00BF1416" w:rsidRDefault="0023123E">
      <w:pPr>
        <w:pStyle w:val="a3"/>
        <w:spacing w:before="38" w:line="278" w:lineRule="auto"/>
        <w:ind w:left="994" w:right="562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</w:t>
      </w:r>
      <w:r>
        <w:t>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F1416" w:rsidRDefault="0023123E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43" w:line="278" w:lineRule="auto"/>
        <w:ind w:right="563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1" w:line="278" w:lineRule="auto"/>
        <w:ind w:right="570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</w:t>
      </w:r>
      <w:r>
        <w:rPr>
          <w:sz w:val="24"/>
        </w:rPr>
        <w:t>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line="278" w:lineRule="auto"/>
        <w:ind w:right="561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BF1416" w:rsidRDefault="0023123E">
      <w:pPr>
        <w:pStyle w:val="a3"/>
      </w:pPr>
      <w:r>
        <w:rPr>
          <w:spacing w:val="-2"/>
        </w:rPr>
        <w:t>«Орлѐнок».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42" w:line="278" w:lineRule="auto"/>
        <w:ind w:right="563"/>
        <w:jc w:val="both"/>
        <w:rPr>
          <w:sz w:val="24"/>
        </w:rPr>
      </w:pPr>
      <w:r>
        <w:rPr>
          <w:sz w:val="24"/>
        </w:rPr>
        <w:t xml:space="preserve">Третий блок «Женщины на </w:t>
      </w:r>
      <w:r>
        <w:rPr>
          <w:sz w:val="24"/>
        </w:rPr>
        <w:t>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 xml:space="preserve">Четвѐртый блок «Победа» посвящѐн маю 1945 года. Чтецы читают стихи о победной весне, все вместе исполняют </w:t>
      </w:r>
      <w:r>
        <w:rPr>
          <w:sz w:val="24"/>
        </w:rPr>
        <w:t xml:space="preserve">первый куплет и припев песни «День </w:t>
      </w:r>
      <w:r>
        <w:rPr>
          <w:spacing w:val="-2"/>
          <w:sz w:val="24"/>
        </w:rPr>
        <w:t>Победы».</w:t>
      </w:r>
    </w:p>
    <w:p w:rsidR="00BF1416" w:rsidRDefault="00BF1416">
      <w:pPr>
        <w:pStyle w:val="a4"/>
        <w:spacing w:line="278" w:lineRule="auto"/>
        <w:jc w:val="both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78"/>
        </w:numPr>
        <w:tabs>
          <w:tab w:val="left" w:pos="1713"/>
        </w:tabs>
        <w:spacing w:before="69" w:line="280" w:lineRule="auto"/>
        <w:ind w:right="569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1"/>
          <w:sz w:val="24"/>
        </w:rPr>
        <w:t xml:space="preserve"> </w:t>
      </w:r>
      <w:r>
        <w:rPr>
          <w:sz w:val="24"/>
        </w:rPr>
        <w:t>шары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3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2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2"/>
          <w:sz w:val="24"/>
        </w:rPr>
        <w:t xml:space="preserve"> </w:t>
      </w:r>
      <w:r>
        <w:rPr>
          <w:sz w:val="24"/>
        </w:rPr>
        <w:t>общая</w:t>
      </w:r>
      <w:r>
        <w:rPr>
          <w:spacing w:val="72"/>
          <w:sz w:val="24"/>
        </w:rPr>
        <w:t xml:space="preserve"> </w:t>
      </w:r>
      <w:r>
        <w:rPr>
          <w:sz w:val="24"/>
        </w:rPr>
        <w:t>песня</w:t>
      </w:r>
    </w:p>
    <w:p w:rsidR="00BF1416" w:rsidRDefault="0023123E">
      <w:pPr>
        <w:pStyle w:val="a3"/>
        <w:spacing w:line="271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F1416" w:rsidRDefault="0023123E">
      <w:pPr>
        <w:pStyle w:val="4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F1416" w:rsidRDefault="0023123E">
      <w:pPr>
        <w:pStyle w:val="a3"/>
        <w:spacing w:before="38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</w:t>
      </w:r>
      <w:r>
        <w:t>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</w:t>
      </w:r>
      <w:r>
        <w:t>зготавливаются бумажные журавлики на творческих мастерских.</w:t>
      </w:r>
    </w:p>
    <w:p w:rsidR="00BF1416" w:rsidRDefault="0023123E">
      <w:pPr>
        <w:pStyle w:val="4"/>
        <w:spacing w:before="4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F1416" w:rsidRDefault="0023123E">
      <w:pPr>
        <w:pStyle w:val="a3"/>
        <w:spacing w:before="38" w:line="278" w:lineRule="auto"/>
        <w:ind w:left="994" w:right="563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</w:t>
      </w:r>
      <w:r>
        <w:t>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BF1416" w:rsidRDefault="0023123E">
      <w:pPr>
        <w:pStyle w:val="4"/>
        <w:spacing w:before="4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F1416" w:rsidRDefault="0023123E">
      <w:pPr>
        <w:pStyle w:val="a3"/>
        <w:spacing w:before="38" w:line="278" w:lineRule="auto"/>
        <w:ind w:left="994" w:right="570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</w:t>
      </w:r>
      <w:r>
        <w:t>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F1416" w:rsidRDefault="00BF1416">
      <w:pPr>
        <w:pStyle w:val="a3"/>
        <w:spacing w:before="47"/>
        <w:ind w:left="0"/>
      </w:pPr>
    </w:p>
    <w:p w:rsidR="00BF1416" w:rsidRDefault="0023123E">
      <w:pPr>
        <w:spacing w:before="1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F1416" w:rsidRDefault="0023123E">
      <w:pPr>
        <w:spacing w:before="43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F1416" w:rsidRDefault="0023123E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F1416" w:rsidRDefault="0023123E">
      <w:pPr>
        <w:spacing w:before="1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F1416" w:rsidRDefault="0023123E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F1416" w:rsidRDefault="0023123E">
      <w:pPr>
        <w:pStyle w:val="4"/>
        <w:numPr>
          <w:ilvl w:val="0"/>
          <w:numId w:val="79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F1416" w:rsidRDefault="0023123E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F1416" w:rsidRDefault="0023123E">
      <w:pPr>
        <w:pStyle w:val="a4"/>
        <w:numPr>
          <w:ilvl w:val="0"/>
          <w:numId w:val="59"/>
        </w:numPr>
        <w:tabs>
          <w:tab w:val="left" w:pos="1713"/>
        </w:tabs>
        <w:ind w:left="1713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F1416" w:rsidRDefault="0023123E">
      <w:pPr>
        <w:pStyle w:val="a4"/>
        <w:numPr>
          <w:ilvl w:val="0"/>
          <w:numId w:val="59"/>
        </w:numPr>
        <w:tabs>
          <w:tab w:val="left" w:pos="1713"/>
        </w:tabs>
        <w:spacing w:before="44"/>
        <w:ind w:left="1713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F1416" w:rsidRDefault="0023123E">
      <w:pPr>
        <w:pStyle w:val="a4"/>
        <w:numPr>
          <w:ilvl w:val="0"/>
          <w:numId w:val="59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F1416" w:rsidRDefault="0023123E">
      <w:pPr>
        <w:pStyle w:val="a4"/>
        <w:numPr>
          <w:ilvl w:val="0"/>
          <w:numId w:val="59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F1416" w:rsidRDefault="0023123E">
      <w:pPr>
        <w:pStyle w:val="a4"/>
        <w:numPr>
          <w:ilvl w:val="0"/>
          <w:numId w:val="59"/>
        </w:numPr>
        <w:tabs>
          <w:tab w:val="left" w:pos="1713"/>
        </w:tabs>
        <w:spacing w:before="46"/>
        <w:ind w:left="1713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F1416" w:rsidRDefault="0023123E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F1416" w:rsidRDefault="0023123E">
      <w:pPr>
        <w:pStyle w:val="a4"/>
        <w:numPr>
          <w:ilvl w:val="0"/>
          <w:numId w:val="80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12"/>
          <w:tab w:val="left" w:pos="7149"/>
          <w:tab w:val="left" w:pos="7900"/>
          <w:tab w:val="left" w:pos="9106"/>
        </w:tabs>
        <w:spacing w:before="43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F1416" w:rsidRDefault="0023123E">
      <w:pPr>
        <w:pStyle w:val="a4"/>
        <w:numPr>
          <w:ilvl w:val="0"/>
          <w:numId w:val="80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BF1416" w:rsidRDefault="0023123E">
      <w:pPr>
        <w:pStyle w:val="a4"/>
        <w:numPr>
          <w:ilvl w:val="0"/>
          <w:numId w:val="80"/>
        </w:numPr>
        <w:tabs>
          <w:tab w:val="left" w:pos="1322"/>
        </w:tabs>
        <w:spacing w:before="1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F1416" w:rsidRDefault="0023123E">
      <w:pPr>
        <w:pStyle w:val="a3"/>
        <w:spacing w:before="43" w:line="278" w:lineRule="auto"/>
        <w:ind w:left="994" w:right="680"/>
      </w:pPr>
      <w:r>
        <w:t>«неправильных» листков, как не бывает</w:t>
      </w:r>
      <w:r>
        <w:t xml:space="preserve"> плохих или хороших людей. Мы просто разные. Но именно это различие иногда мешает нам понять друг друга).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BF1416" w:rsidRDefault="0023123E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F1416" w:rsidRDefault="0023123E">
      <w:pPr>
        <w:pStyle w:val="4"/>
        <w:numPr>
          <w:ilvl w:val="0"/>
          <w:numId w:val="79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F1416" w:rsidRDefault="0023123E">
      <w:pPr>
        <w:spacing w:before="4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F1416" w:rsidRDefault="0023123E">
      <w:pPr>
        <w:pStyle w:val="a3"/>
        <w:spacing w:before="38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F1416" w:rsidRDefault="0023123E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BF1416" w:rsidRDefault="0023123E">
      <w:pPr>
        <w:pStyle w:val="a4"/>
        <w:numPr>
          <w:ilvl w:val="1"/>
          <w:numId w:val="79"/>
        </w:numPr>
        <w:tabs>
          <w:tab w:val="left" w:pos="1713"/>
        </w:tabs>
        <w:spacing w:line="278" w:lineRule="auto"/>
        <w:ind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F1416" w:rsidRDefault="0023123E">
      <w:pPr>
        <w:pStyle w:val="a4"/>
        <w:numPr>
          <w:ilvl w:val="1"/>
          <w:numId w:val="79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F1416" w:rsidRDefault="0023123E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F1416" w:rsidRDefault="0023123E">
      <w:pPr>
        <w:pStyle w:val="a4"/>
        <w:numPr>
          <w:ilvl w:val="1"/>
          <w:numId w:val="79"/>
        </w:numPr>
        <w:tabs>
          <w:tab w:val="left" w:pos="1713"/>
        </w:tabs>
        <w:spacing w:before="44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F1416" w:rsidRDefault="0023123E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F1416" w:rsidRDefault="0023123E">
      <w:pPr>
        <w:pStyle w:val="4"/>
        <w:spacing w:before="3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интонацией</w:t>
      </w:r>
    </w:p>
    <w:p w:rsidR="00BF1416" w:rsidRDefault="0023123E">
      <w:pPr>
        <w:pStyle w:val="a3"/>
        <w:spacing w:before="38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F1416" w:rsidRDefault="0023123E">
      <w:pPr>
        <w:pStyle w:val="a4"/>
        <w:numPr>
          <w:ilvl w:val="0"/>
          <w:numId w:val="70"/>
        </w:numPr>
        <w:tabs>
          <w:tab w:val="left" w:pos="1713"/>
        </w:tabs>
        <w:spacing w:before="46" w:line="278" w:lineRule="auto"/>
        <w:ind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BF1416" w:rsidRDefault="0023123E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F1416" w:rsidRDefault="0023123E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</w:t>
      </w:r>
      <w:r>
        <w:rPr>
          <w:sz w:val="24"/>
        </w:rPr>
        <w:t>ить.</w:t>
      </w:r>
    </w:p>
    <w:p w:rsidR="00BF1416" w:rsidRDefault="0023123E">
      <w:pPr>
        <w:pStyle w:val="4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F1416" w:rsidRDefault="0023123E">
      <w:pPr>
        <w:pStyle w:val="a3"/>
        <w:spacing w:before="39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ходите по </w:t>
      </w:r>
      <w:r>
        <w:t>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F1416" w:rsidRDefault="0023123E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F1416" w:rsidRDefault="0023123E">
      <w:pPr>
        <w:pStyle w:val="a4"/>
        <w:numPr>
          <w:ilvl w:val="0"/>
          <w:numId w:val="81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F1416" w:rsidRDefault="0023123E">
      <w:pPr>
        <w:pStyle w:val="a4"/>
        <w:numPr>
          <w:ilvl w:val="0"/>
          <w:numId w:val="81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6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F1416" w:rsidRDefault="0023123E">
      <w:pPr>
        <w:pStyle w:val="a4"/>
        <w:numPr>
          <w:ilvl w:val="0"/>
          <w:numId w:val="81"/>
        </w:numPr>
        <w:tabs>
          <w:tab w:val="left" w:pos="1305"/>
        </w:tabs>
        <w:spacing w:before="43" w:line="278" w:lineRule="auto"/>
        <w:ind w:right="570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F1416" w:rsidRDefault="0023123E">
      <w:pPr>
        <w:pStyle w:val="a4"/>
        <w:numPr>
          <w:ilvl w:val="0"/>
          <w:numId w:val="81"/>
        </w:numPr>
        <w:tabs>
          <w:tab w:val="left" w:pos="1339"/>
        </w:tabs>
        <w:spacing w:line="278" w:lineRule="auto"/>
        <w:ind w:right="570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BF1416" w:rsidRDefault="0023123E">
      <w:pPr>
        <w:pStyle w:val="4"/>
        <w:spacing w:before="3"/>
        <w:jc w:val="both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F1416" w:rsidRDefault="0023123E">
      <w:pPr>
        <w:pStyle w:val="a3"/>
        <w:spacing w:before="39" w:line="278" w:lineRule="auto"/>
        <w:ind w:left="994" w:right="566"/>
        <w:jc w:val="both"/>
      </w:pPr>
      <w:r>
        <w:t xml:space="preserve">Давайте устроим небольшое </w:t>
      </w:r>
      <w:r>
        <w:t>соревнование и пополним нашу копилку хороших слов. Разделимся на две команды:</w:t>
      </w:r>
    </w:p>
    <w:p w:rsidR="00BF1416" w:rsidRDefault="00BF1416">
      <w:pPr>
        <w:pStyle w:val="a3"/>
        <w:spacing w:line="278" w:lineRule="auto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81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before="69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F1416" w:rsidRDefault="0023123E">
      <w:pPr>
        <w:pStyle w:val="a3"/>
        <w:spacing w:before="45"/>
      </w:pPr>
      <w:r>
        <w:rPr>
          <w:spacing w:val="-2"/>
        </w:rPr>
        <w:t>«Здравствуйте»).</w:t>
      </w:r>
    </w:p>
    <w:p w:rsidR="00BF1416" w:rsidRDefault="0023123E">
      <w:pPr>
        <w:pStyle w:val="a4"/>
        <w:numPr>
          <w:ilvl w:val="1"/>
          <w:numId w:val="8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F1416" w:rsidRDefault="0023123E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</w:t>
      </w:r>
      <w:r>
        <w:t>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6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F1416" w:rsidRDefault="0023123E">
      <w:pPr>
        <w:pStyle w:val="a3"/>
        <w:spacing w:before="43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F1416" w:rsidRDefault="0023123E">
      <w:pPr>
        <w:pStyle w:val="4"/>
        <w:spacing w:before="49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F1416" w:rsidRDefault="0023123E">
      <w:pPr>
        <w:pStyle w:val="a3"/>
        <w:spacing w:before="40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F1416" w:rsidRDefault="0023123E">
      <w:pPr>
        <w:pStyle w:val="a4"/>
        <w:numPr>
          <w:ilvl w:val="0"/>
          <w:numId w:val="82"/>
        </w:numPr>
        <w:tabs>
          <w:tab w:val="left" w:pos="1713"/>
        </w:tabs>
        <w:spacing w:line="273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F1416" w:rsidRDefault="0023123E">
      <w:pPr>
        <w:pStyle w:val="a4"/>
        <w:numPr>
          <w:ilvl w:val="0"/>
          <w:numId w:val="82"/>
        </w:numPr>
        <w:tabs>
          <w:tab w:val="left" w:pos="1713"/>
        </w:tabs>
        <w:spacing w:before="43" w:line="280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BF1416" w:rsidRDefault="0023123E">
      <w:pPr>
        <w:pStyle w:val="a4"/>
        <w:numPr>
          <w:ilvl w:val="0"/>
          <w:numId w:val="82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F1416" w:rsidRDefault="0023123E">
      <w:pPr>
        <w:pStyle w:val="a4"/>
        <w:numPr>
          <w:ilvl w:val="0"/>
          <w:numId w:val="82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F1416" w:rsidRDefault="0023123E">
      <w:pPr>
        <w:pStyle w:val="a4"/>
        <w:numPr>
          <w:ilvl w:val="0"/>
          <w:numId w:val="82"/>
        </w:numPr>
        <w:tabs>
          <w:tab w:val="left" w:pos="1713"/>
        </w:tabs>
        <w:spacing w:before="40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F1416" w:rsidRDefault="0023123E">
      <w:pPr>
        <w:pStyle w:val="4"/>
        <w:numPr>
          <w:ilvl w:val="0"/>
          <w:numId w:val="79"/>
        </w:numPr>
        <w:tabs>
          <w:tab w:val="left" w:pos="1234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BF1416" w:rsidRDefault="0023123E">
      <w:pPr>
        <w:pStyle w:val="a3"/>
        <w:tabs>
          <w:tab w:val="left" w:pos="3139"/>
          <w:tab w:val="left" w:pos="5501"/>
          <w:tab w:val="left" w:pos="8021"/>
          <w:tab w:val="left" w:pos="9713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F1416" w:rsidRDefault="0023123E">
      <w:pPr>
        <w:pStyle w:val="a4"/>
        <w:numPr>
          <w:ilvl w:val="0"/>
          <w:numId w:val="83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4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F1416" w:rsidRDefault="0023123E">
      <w:pPr>
        <w:pStyle w:val="a4"/>
        <w:numPr>
          <w:ilvl w:val="0"/>
          <w:numId w:val="83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F1416" w:rsidRDefault="0023123E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6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</w:t>
      </w:r>
      <w:r>
        <w:t>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F1416" w:rsidRDefault="0023123E">
      <w:pPr>
        <w:pStyle w:val="a4"/>
        <w:numPr>
          <w:ilvl w:val="0"/>
          <w:numId w:val="83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BF1416" w:rsidRDefault="0023123E">
      <w:pPr>
        <w:pStyle w:val="a4"/>
        <w:numPr>
          <w:ilvl w:val="0"/>
          <w:numId w:val="83"/>
        </w:numPr>
        <w:tabs>
          <w:tab w:val="left" w:pos="1300"/>
        </w:tabs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 спросил</w:t>
      </w:r>
      <w:r>
        <w:rPr>
          <w:spacing w:val="4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3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F1416" w:rsidRDefault="0023123E">
      <w:pPr>
        <w:pStyle w:val="a3"/>
        <w:spacing w:before="43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F1416" w:rsidRDefault="0023123E">
      <w:pPr>
        <w:pStyle w:val="a3"/>
        <w:spacing w:line="278" w:lineRule="auto"/>
        <w:ind w:left="994" w:right="564"/>
        <w:jc w:val="both"/>
      </w:pPr>
      <w:r>
        <w:t xml:space="preserve">Помните, </w:t>
      </w:r>
      <w:r>
        <w:t>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F1416" w:rsidRDefault="00BF1416">
      <w:pPr>
        <w:pStyle w:val="a3"/>
        <w:spacing w:before="43"/>
        <w:ind w:left="0"/>
      </w:pPr>
    </w:p>
    <w:p w:rsidR="00BF1416" w:rsidRDefault="0023123E">
      <w:pPr>
        <w:pStyle w:val="4"/>
        <w:spacing w:before="1" w:line="274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BF1416" w:rsidRDefault="0023123E">
      <w:pPr>
        <w:spacing w:line="274" w:lineRule="exact"/>
        <w:ind w:left="994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</w:t>
      </w:r>
      <w:r>
        <w:rPr>
          <w:spacing w:val="-2"/>
          <w:sz w:val="24"/>
        </w:rPr>
        <w:t>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BF1416" w:rsidRDefault="0023123E">
      <w:pPr>
        <w:pStyle w:val="5"/>
        <w:spacing w:before="4"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BF1416" w:rsidRDefault="0023123E">
      <w:pPr>
        <w:pStyle w:val="a3"/>
        <w:ind w:left="994" w:right="680" w:firstLine="707"/>
      </w:pPr>
      <w:r>
        <w:t>Участники группы садятся в круг и начиная с</w:t>
      </w:r>
      <w:r>
        <w:rPr>
          <w:spacing w:val="25"/>
        </w:rPr>
        <w:t xml:space="preserve"> </w:t>
      </w:r>
      <w:r>
        <w:t>ведущего начинают рассказывать о том, что у них лучше всего получается.</w:t>
      </w:r>
    </w:p>
    <w:p w:rsidR="00BF1416" w:rsidRDefault="0023123E">
      <w:pPr>
        <w:pStyle w:val="a3"/>
        <w:ind w:left="994" w:right="680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 xml:space="preserve">у него лучше </w:t>
      </w:r>
      <w:r>
        <w:t>всего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BF1416" w:rsidRDefault="0023123E">
      <w:pPr>
        <w:pStyle w:val="a3"/>
        <w:ind w:left="1702"/>
      </w:pPr>
      <w:r>
        <w:rPr>
          <w:spacing w:val="-2"/>
        </w:rPr>
        <w:t>Обсуждение:</w:t>
      </w:r>
    </w:p>
    <w:p w:rsidR="00BF1416" w:rsidRDefault="0023123E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BF1416" w:rsidRDefault="0023123E">
      <w:pPr>
        <w:pStyle w:val="5"/>
        <w:numPr>
          <w:ilvl w:val="0"/>
          <w:numId w:val="84"/>
        </w:numPr>
        <w:tabs>
          <w:tab w:val="left" w:pos="1234"/>
        </w:tabs>
        <w:spacing w:before="1" w:line="240" w:lineRule="auto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BF1416" w:rsidRDefault="00BF1416">
      <w:pPr>
        <w:pStyle w:val="5"/>
        <w:spacing w:line="240" w:lineRule="auto"/>
        <w:jc w:val="left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6"/>
        <w:ind w:left="994" w:right="568" w:firstLine="707"/>
        <w:jc w:val="both"/>
      </w:pPr>
      <w:r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BF1416" w:rsidRDefault="0023123E">
      <w:pPr>
        <w:pStyle w:val="a3"/>
        <w:spacing w:before="1"/>
        <w:ind w:left="1702"/>
        <w:jc w:val="both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тестирования</w:t>
      </w:r>
      <w:r>
        <w:rPr>
          <w:spacing w:val="24"/>
        </w:rPr>
        <w:t xml:space="preserve"> </w:t>
      </w:r>
      <w:r>
        <w:t>участники</w:t>
      </w:r>
      <w:r>
        <w:rPr>
          <w:spacing w:val="21"/>
        </w:rPr>
        <w:t xml:space="preserve"> </w:t>
      </w:r>
      <w:r>
        <w:t>распределяются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пять</w:t>
      </w:r>
      <w:r>
        <w:rPr>
          <w:spacing w:val="20"/>
        </w:rPr>
        <w:t xml:space="preserve"> </w:t>
      </w:r>
      <w:r>
        <w:t>команд:</w:t>
      </w:r>
      <w:r>
        <w:rPr>
          <w:spacing w:val="22"/>
        </w:rPr>
        <w:t xml:space="preserve"> </w:t>
      </w:r>
      <w:r>
        <w:rPr>
          <w:spacing w:val="-2"/>
        </w:rPr>
        <w:t>команда</w:t>
      </w:r>
    </w:p>
    <w:p w:rsidR="00BF1416" w:rsidRDefault="0023123E">
      <w:pPr>
        <w:pStyle w:val="a3"/>
        <w:ind w:left="994" w:right="564"/>
        <w:jc w:val="both"/>
      </w:pPr>
      <w:r>
        <w:t>«Человек - Техника», команда «Челов</w:t>
      </w:r>
      <w:r>
        <w:t>ек - Знаковая система», команда «Человек - Человек», команда «Человек -Художественный образ»</w:t>
      </w:r>
      <w:r>
        <w:rPr>
          <w:spacing w:val="-6"/>
        </w:rPr>
        <w:t xml:space="preserve"> </w:t>
      </w:r>
      <w:r>
        <w:t>и команда «Человек - Природа».</w:t>
      </w:r>
    </w:p>
    <w:p w:rsidR="00BF1416" w:rsidRDefault="0023123E">
      <w:pPr>
        <w:pStyle w:val="a3"/>
        <w:ind w:left="994" w:right="567" w:firstLine="707"/>
        <w:jc w:val="both"/>
      </w:pPr>
      <w:r>
        <w:t xml:space="preserve">Каждой команде выдаются табличка, обозначающая сферу деятельности, лист ватмана и необходимое оборудование: карандаши, фломастеры и </w:t>
      </w:r>
      <w:r>
        <w:t>т. д.</w:t>
      </w:r>
    </w:p>
    <w:p w:rsidR="00BF1416" w:rsidRDefault="0023123E">
      <w:pPr>
        <w:pStyle w:val="a3"/>
        <w:ind w:left="1702"/>
        <w:jc w:val="both"/>
      </w:pPr>
      <w:r>
        <w:t>Проговаривается</w:t>
      </w:r>
      <w:r>
        <w:rPr>
          <w:spacing w:val="-9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упражнению:</w:t>
      </w:r>
    </w:p>
    <w:p w:rsidR="00BF1416" w:rsidRDefault="0023123E">
      <w:pPr>
        <w:pStyle w:val="a3"/>
        <w:ind w:left="994" w:right="564" w:firstLine="707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 профессионала и нарисуйте его: как он выглядит,</w:t>
      </w:r>
      <w:r>
        <w:rPr>
          <w:spacing w:val="40"/>
        </w:rPr>
        <w:t xml:space="preserve"> </w:t>
      </w:r>
      <w:r>
        <w:t>как одет, г</w:t>
      </w:r>
      <w:r>
        <w:t>де и чем занимается (в профессиональной деятельности), какое оборудование, инструменты использует (время 20-30 мин.).</w:t>
      </w:r>
    </w:p>
    <w:p w:rsidR="00BF1416" w:rsidRDefault="0023123E">
      <w:pPr>
        <w:pStyle w:val="a3"/>
        <w:ind w:left="994" w:right="570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BF1416" w:rsidRDefault="0023123E">
      <w:pPr>
        <w:pStyle w:val="a4"/>
        <w:numPr>
          <w:ilvl w:val="0"/>
          <w:numId w:val="85"/>
        </w:numPr>
        <w:tabs>
          <w:tab w:val="left" w:pos="1889"/>
        </w:tabs>
        <w:ind w:right="566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BF1416" w:rsidRDefault="0023123E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BF1416" w:rsidRDefault="0023123E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F1416" w:rsidRDefault="0023123E">
      <w:pPr>
        <w:pStyle w:val="a4"/>
        <w:numPr>
          <w:ilvl w:val="0"/>
          <w:numId w:val="85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F1416" w:rsidRDefault="0023123E">
      <w:pPr>
        <w:pStyle w:val="a4"/>
        <w:numPr>
          <w:ilvl w:val="0"/>
          <w:numId w:val="85"/>
        </w:numPr>
        <w:tabs>
          <w:tab w:val="left" w:pos="1942"/>
        </w:tabs>
        <w:spacing w:before="1"/>
        <w:ind w:right="571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BF1416" w:rsidRDefault="0023123E">
      <w:pPr>
        <w:pStyle w:val="a4"/>
        <w:numPr>
          <w:ilvl w:val="0"/>
          <w:numId w:val="85"/>
        </w:numPr>
        <w:tabs>
          <w:tab w:val="left" w:pos="1944"/>
        </w:tabs>
        <w:ind w:right="573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BF1416" w:rsidRDefault="0023123E">
      <w:pPr>
        <w:pStyle w:val="a4"/>
        <w:numPr>
          <w:ilvl w:val="0"/>
          <w:numId w:val="85"/>
        </w:numPr>
        <w:tabs>
          <w:tab w:val="left" w:pos="1840"/>
        </w:tabs>
        <w:spacing w:line="276" w:lineRule="exact"/>
        <w:ind w:left="1840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BF1416" w:rsidRDefault="0023123E">
      <w:pPr>
        <w:pStyle w:val="a4"/>
        <w:numPr>
          <w:ilvl w:val="0"/>
          <w:numId w:val="85"/>
        </w:numPr>
        <w:tabs>
          <w:tab w:val="left" w:pos="1942"/>
        </w:tabs>
        <w:ind w:right="567" w:firstLine="707"/>
        <w:jc w:val="both"/>
        <w:rPr>
          <w:sz w:val="24"/>
        </w:rPr>
      </w:pPr>
      <w:r>
        <w:rPr>
          <w:sz w:val="24"/>
        </w:rPr>
        <w:t>Условие побе</w:t>
      </w:r>
      <w:r>
        <w:rPr>
          <w:sz w:val="24"/>
        </w:rPr>
        <w:t>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BF1416" w:rsidRDefault="0023123E">
      <w:pPr>
        <w:pStyle w:val="5"/>
        <w:numPr>
          <w:ilvl w:val="0"/>
          <w:numId w:val="84"/>
        </w:numPr>
        <w:tabs>
          <w:tab w:val="left" w:pos="1234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BF1416" w:rsidRDefault="0023123E">
      <w:pPr>
        <w:pStyle w:val="a3"/>
        <w:ind w:left="994" w:right="562" w:firstLine="707"/>
        <w:jc w:val="both"/>
      </w:pPr>
      <w:r>
        <w:t xml:space="preserve">Группе нужно назвать те профессии, которые </w:t>
      </w:r>
      <w:r>
        <w:t>относятся к их мини-группе (ветеринар, летчик, строитель).</w:t>
      </w:r>
    </w:p>
    <w:p w:rsidR="00BF1416" w:rsidRDefault="0023123E">
      <w:pPr>
        <w:pStyle w:val="5"/>
        <w:numPr>
          <w:ilvl w:val="0"/>
          <w:numId w:val="84"/>
        </w:numPr>
        <w:tabs>
          <w:tab w:val="left" w:pos="1234"/>
        </w:tabs>
        <w:spacing w:before="3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(обратная</w:t>
      </w:r>
      <w:r>
        <w:rPr>
          <w:spacing w:val="-10"/>
        </w:rPr>
        <w:t xml:space="preserve"> </w:t>
      </w:r>
      <w:r>
        <w:rPr>
          <w:spacing w:val="-2"/>
        </w:rPr>
        <w:t>связь)</w:t>
      </w:r>
    </w:p>
    <w:p w:rsidR="00BF1416" w:rsidRDefault="0023123E">
      <w:pPr>
        <w:pStyle w:val="a3"/>
        <w:spacing w:line="273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BF1416" w:rsidRDefault="0023123E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BF1416" w:rsidRDefault="0023123E">
      <w:pPr>
        <w:pStyle w:val="a3"/>
        <w:ind w:left="1702"/>
      </w:pPr>
      <w:r>
        <w:rPr>
          <w:spacing w:val="-2"/>
        </w:rPr>
        <w:t>Вопросы:</w:t>
      </w:r>
    </w:p>
    <w:p w:rsidR="00BF1416" w:rsidRDefault="0023123E">
      <w:pPr>
        <w:pStyle w:val="a4"/>
        <w:numPr>
          <w:ilvl w:val="0"/>
          <w:numId w:val="86"/>
        </w:numPr>
        <w:tabs>
          <w:tab w:val="left" w:pos="2409"/>
        </w:tabs>
        <w:ind w:right="569" w:firstLine="70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BF1416" w:rsidRDefault="0023123E">
      <w:pPr>
        <w:pStyle w:val="a4"/>
        <w:numPr>
          <w:ilvl w:val="0"/>
          <w:numId w:val="86"/>
        </w:numPr>
        <w:tabs>
          <w:tab w:val="left" w:pos="2409"/>
        </w:tabs>
        <w:spacing w:before="1"/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BF1416" w:rsidRDefault="0023123E">
      <w:pPr>
        <w:pStyle w:val="a4"/>
        <w:numPr>
          <w:ilvl w:val="0"/>
          <w:numId w:val="86"/>
        </w:numPr>
        <w:tabs>
          <w:tab w:val="left" w:pos="2409"/>
        </w:tabs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F1416" w:rsidRDefault="0023123E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BF1416" w:rsidRDefault="00BF1416">
      <w:pPr>
        <w:pStyle w:val="a3"/>
        <w:spacing w:before="5"/>
        <w:ind w:left="0"/>
      </w:pPr>
    </w:p>
    <w:p w:rsidR="00BF1416" w:rsidRDefault="0023123E">
      <w:pPr>
        <w:pStyle w:val="4"/>
        <w:spacing w:line="273" w:lineRule="exact"/>
        <w:ind w:left="3493"/>
        <w:jc w:val="both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BF1416" w:rsidRDefault="0023123E">
      <w:pPr>
        <w:pStyle w:val="a3"/>
        <w:ind w:left="994" w:right="564" w:firstLine="707"/>
        <w:jc w:val="both"/>
      </w:pPr>
      <w:r>
        <w:t xml:space="preserve">Предложить участникам создать </w:t>
      </w:r>
      <w:r>
        <w:t>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BF1416" w:rsidRDefault="0023123E">
      <w:pPr>
        <w:spacing w:before="165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F1416" w:rsidRDefault="0023123E">
      <w:pPr>
        <w:spacing w:before="44" w:line="278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</w:t>
      </w:r>
      <w:r>
        <w:rPr>
          <w:b/>
          <w:sz w:val="24"/>
          <w:u w:val="single"/>
        </w:rPr>
        <w:t>остра»</w:t>
      </w:r>
    </w:p>
    <w:p w:rsidR="00BF1416" w:rsidRDefault="0023123E">
      <w:pPr>
        <w:pStyle w:val="a3"/>
        <w:spacing w:line="269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F1416" w:rsidRDefault="00BF1416">
      <w:pPr>
        <w:pStyle w:val="a3"/>
        <w:spacing w:line="269" w:lineRule="exact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70"/>
        </w:numPr>
        <w:tabs>
          <w:tab w:val="left" w:pos="1713"/>
        </w:tabs>
        <w:spacing w:before="69" w:line="280" w:lineRule="auto"/>
        <w:ind w:right="79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F1416" w:rsidRDefault="0023123E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F1416" w:rsidRDefault="0023123E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96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</w:t>
      </w:r>
      <w:r>
        <w:rPr>
          <w:sz w:val="24"/>
        </w:rPr>
        <w:t>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F1416" w:rsidRDefault="0023123E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</w:t>
      </w:r>
      <w:r>
        <w:rPr>
          <w:sz w:val="24"/>
        </w:rPr>
        <w:t>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F1416" w:rsidRDefault="0023123E">
      <w:pPr>
        <w:pStyle w:val="a4"/>
        <w:numPr>
          <w:ilvl w:val="0"/>
          <w:numId w:val="70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F1416" w:rsidRDefault="0023123E">
      <w:pPr>
        <w:pStyle w:val="a4"/>
        <w:numPr>
          <w:ilvl w:val="1"/>
          <w:numId w:val="70"/>
        </w:numPr>
        <w:tabs>
          <w:tab w:val="left" w:pos="2432"/>
        </w:tabs>
        <w:spacing w:before="34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F1416" w:rsidRDefault="0023123E">
      <w:pPr>
        <w:pStyle w:val="a4"/>
        <w:numPr>
          <w:ilvl w:val="1"/>
          <w:numId w:val="70"/>
        </w:numPr>
        <w:tabs>
          <w:tab w:val="left" w:pos="2433"/>
        </w:tabs>
        <w:spacing w:before="35" w:line="271" w:lineRule="auto"/>
        <w:ind w:left="2433" w:right="1144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BF1416" w:rsidRDefault="0023123E">
      <w:pPr>
        <w:pStyle w:val="a4"/>
        <w:numPr>
          <w:ilvl w:val="0"/>
          <w:numId w:val="70"/>
        </w:numPr>
        <w:tabs>
          <w:tab w:val="left" w:pos="1713"/>
        </w:tabs>
        <w:spacing w:before="9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F1416" w:rsidRDefault="0023123E">
      <w:pPr>
        <w:pStyle w:val="a3"/>
        <w:spacing w:before="43" w:line="278" w:lineRule="auto"/>
        <w:ind w:right="1051"/>
        <w:jc w:val="both"/>
      </w:pPr>
      <w:r>
        <w:t>показывают</w:t>
      </w:r>
      <w:r>
        <w:rPr>
          <w:spacing w:val="-7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BF1416" w:rsidRDefault="0023123E">
      <w:pPr>
        <w:pStyle w:val="a4"/>
        <w:numPr>
          <w:ilvl w:val="0"/>
          <w:numId w:val="70"/>
        </w:numPr>
        <w:tabs>
          <w:tab w:val="left" w:pos="1713"/>
        </w:tabs>
        <w:spacing w:line="278" w:lineRule="auto"/>
        <w:ind w:right="904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BF1416" w:rsidRDefault="0023123E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</w:t>
      </w:r>
      <w:r>
        <w:t>ровод вокруг символического костра и поют общую песню о дружбе (например,</w:t>
      </w:r>
    </w:p>
    <w:p w:rsidR="00BF1416" w:rsidRDefault="0023123E">
      <w:pPr>
        <w:pStyle w:val="a3"/>
        <w:spacing w:line="276" w:lineRule="exact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F1416" w:rsidRDefault="0023123E">
      <w:pPr>
        <w:pStyle w:val="a3"/>
        <w:spacing w:before="42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before="43" w:line="278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F1416" w:rsidRDefault="0023123E">
      <w:pPr>
        <w:pStyle w:val="a3"/>
        <w:spacing w:before="44"/>
      </w:pPr>
      <w:r>
        <w:rPr>
          <w:spacing w:val="-2"/>
        </w:rPr>
        <w:t>«узнаваемость»).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before="43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before="1" w:line="278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596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</w:t>
      </w:r>
      <w:r>
        <w:rPr>
          <w:sz w:val="24"/>
        </w:rPr>
        <w:t>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BF1416" w:rsidRDefault="00BF1416">
      <w:pPr>
        <w:pStyle w:val="a4"/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before="69" w:line="280" w:lineRule="auto"/>
        <w:ind w:right="1087"/>
        <w:rPr>
          <w:sz w:val="24"/>
        </w:rPr>
      </w:pPr>
      <w:r>
        <w:rPr>
          <w:sz w:val="24"/>
        </w:rPr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BF1416" w:rsidRDefault="0023123E">
      <w:pPr>
        <w:pStyle w:val="a3"/>
        <w:spacing w:line="278" w:lineRule="auto"/>
        <w:ind w:left="994" w:right="680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BF1416" w:rsidRDefault="00BF1416">
      <w:pPr>
        <w:pStyle w:val="a3"/>
        <w:ind w:left="0"/>
        <w:rPr>
          <w:sz w:val="20"/>
        </w:rPr>
      </w:pPr>
    </w:p>
    <w:p w:rsidR="00BF1416" w:rsidRDefault="00BF1416">
      <w:pPr>
        <w:pStyle w:val="a3"/>
        <w:spacing w:before="40"/>
        <w:ind w:left="0"/>
        <w:rPr>
          <w:sz w:val="20"/>
        </w:rPr>
      </w:pPr>
    </w:p>
    <w:p w:rsidR="00BF1416" w:rsidRDefault="00BF1416">
      <w:pPr>
        <w:pStyle w:val="a3"/>
        <w:rPr>
          <w:sz w:val="20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spacing w:before="244"/>
        <w:ind w:left="0"/>
      </w:pPr>
    </w:p>
    <w:p w:rsidR="00BF1416" w:rsidRDefault="0023123E">
      <w:pPr>
        <w:pStyle w:val="a3"/>
        <w:ind w:left="994"/>
      </w:pPr>
      <w:r>
        <w:rPr>
          <w:spacing w:val="-2"/>
        </w:rPr>
        <w:t>Цели:</w:t>
      </w:r>
    </w:p>
    <w:p w:rsidR="00BF1416" w:rsidRDefault="0023123E">
      <w:pPr>
        <w:pStyle w:val="1"/>
        <w:spacing w:before="86"/>
        <w:ind w:left="0" w:right="1198"/>
      </w:pPr>
      <w:r>
        <w:rPr>
          <w:b w:val="0"/>
        </w:rPr>
        <w:br w:type="column"/>
      </w:r>
      <w:r>
        <w:t>Раздел</w:t>
      </w:r>
      <w:r>
        <w:rPr>
          <w:spacing w:val="-12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15-</w:t>
      </w:r>
      <w:r>
        <w:rPr>
          <w:spacing w:val="-2"/>
        </w:rPr>
        <w:t>17лет</w:t>
      </w:r>
    </w:p>
    <w:p w:rsidR="00BF1416" w:rsidRDefault="0023123E">
      <w:pPr>
        <w:spacing w:before="215"/>
        <w:ind w:left="1" w:right="1198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F1416" w:rsidRDefault="0023123E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BF1416" w:rsidRDefault="00BF1416">
      <w:pPr>
        <w:jc w:val="center"/>
        <w:rPr>
          <w:sz w:val="24"/>
        </w:rPr>
        <w:sectPr w:rsidR="00BF1416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1589" w:space="40"/>
            <w:col w:w="9290"/>
          </w:cols>
        </w:sectPr>
      </w:pP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before="205" w:line="278" w:lineRule="auto"/>
        <w:ind w:right="569"/>
        <w:jc w:val="both"/>
        <w:rPr>
          <w:sz w:val="24"/>
        </w:rPr>
      </w:pPr>
      <w:r>
        <w:rPr>
          <w:sz w:val="24"/>
        </w:rPr>
        <w:t>Познавательная: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before="160" w:line="276" w:lineRule="auto"/>
        <w:ind w:right="568"/>
        <w:jc w:val="both"/>
        <w:rPr>
          <w:sz w:val="24"/>
        </w:rPr>
      </w:pPr>
      <w:r>
        <w:rPr>
          <w:sz w:val="24"/>
        </w:rPr>
        <w:t>Творческая: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 актерские, режиссерские и костюмерные навыки детей, поощряя нестандартный подход к инсцениров</w:t>
      </w:r>
      <w:r>
        <w:rPr>
          <w:sz w:val="24"/>
        </w:rPr>
        <w:t>ке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Командообразующая: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BF1416" w:rsidRDefault="0023123E">
      <w:pPr>
        <w:pStyle w:val="a4"/>
        <w:numPr>
          <w:ilvl w:val="0"/>
          <w:numId w:val="87"/>
        </w:numPr>
        <w:tabs>
          <w:tab w:val="left" w:pos="1713"/>
        </w:tabs>
        <w:spacing w:before="165" w:line="276" w:lineRule="auto"/>
        <w:ind w:right="568"/>
        <w:jc w:val="both"/>
        <w:rPr>
          <w:sz w:val="24"/>
        </w:rPr>
      </w:pPr>
      <w:r>
        <w:rPr>
          <w:sz w:val="24"/>
        </w:rPr>
        <w:t>Воспитательная: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BF1416" w:rsidRDefault="0023123E">
      <w:pPr>
        <w:pStyle w:val="a3"/>
        <w:spacing w:before="165" w:line="278" w:lineRule="auto"/>
        <w:ind w:left="994" w:right="563"/>
        <w:jc w:val="both"/>
      </w:pPr>
      <w:r>
        <w:t xml:space="preserve">В течение недели отряды готовятся к инсценировке сказок народов России. Каждый отряд </w:t>
      </w:r>
      <w:r>
        <w:t>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</w:t>
      </w:r>
      <w:r>
        <w:t>ем зрителям.</w:t>
      </w:r>
    </w:p>
    <w:p w:rsidR="00BF1416" w:rsidRDefault="0023123E">
      <w:pPr>
        <w:pStyle w:val="4"/>
        <w:tabs>
          <w:tab w:val="left" w:pos="9906"/>
        </w:tabs>
        <w:spacing w:line="478" w:lineRule="exact"/>
        <w:ind w:right="564" w:firstLine="841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BF1416" w:rsidRDefault="0023123E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before="1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r>
        <w:rPr>
          <w:spacing w:val="-2"/>
          <w:sz w:val="24"/>
        </w:rPr>
        <w:t>командный</w:t>
      </w:r>
      <w:r>
        <w:rPr>
          <w:sz w:val="24"/>
        </w:rPr>
        <w:tab/>
      </w:r>
      <w:r>
        <w:rPr>
          <w:spacing w:val="-4"/>
          <w:sz w:val="24"/>
        </w:rPr>
        <w:t>квест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BF1416" w:rsidRDefault="0023123E">
      <w:pPr>
        <w:spacing w:before="42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BF1416" w:rsidRDefault="0023123E">
      <w:pPr>
        <w:pStyle w:val="4"/>
        <w:numPr>
          <w:ilvl w:val="0"/>
          <w:numId w:val="88"/>
        </w:numPr>
        <w:tabs>
          <w:tab w:val="left" w:pos="1234"/>
        </w:tabs>
        <w:spacing w:before="208"/>
      </w:pPr>
      <w:r>
        <w:t>Открытие.</w:t>
      </w:r>
      <w:r>
        <w:rPr>
          <w:spacing w:val="-5"/>
        </w:rPr>
        <w:t xml:space="preserve"> </w:t>
      </w:r>
      <w:r>
        <w:t>Линейка</w:t>
      </w:r>
      <w:r>
        <w:rPr>
          <w:spacing w:val="-7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200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BF1416" w:rsidRDefault="0023123E">
      <w:pPr>
        <w:pStyle w:val="4"/>
        <w:spacing w:before="165"/>
      </w:pPr>
      <w:r>
        <w:rPr>
          <w:spacing w:val="-2"/>
        </w:rPr>
        <w:t>Ведущий</w:t>
      </w:r>
      <w:r>
        <w:rPr>
          <w:spacing w:val="-2"/>
        </w:rPr>
        <w:t>:</w:t>
      </w:r>
    </w:p>
    <w:p w:rsidR="00BF1416" w:rsidRDefault="0023123E">
      <w:pPr>
        <w:pStyle w:val="a3"/>
        <w:spacing w:before="38" w:line="278" w:lineRule="auto"/>
        <w:ind w:left="994" w:right="560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</w:t>
      </w:r>
      <w:r>
        <w:t>омощь, сумеют собрать все части и узнать главный секрет.</w:t>
      </w:r>
    </w:p>
    <w:p w:rsidR="00BF1416" w:rsidRDefault="00BF1416">
      <w:pPr>
        <w:pStyle w:val="a3"/>
        <w:spacing w:line="278" w:lineRule="auto"/>
        <w:jc w:val="both"/>
        <w:sectPr w:rsidR="00BF1416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5"/>
        <w:jc w:val="both"/>
      </w:pPr>
      <w:r>
        <w:t>Каждая команда получит маршрутный лист с указанием станций. На каждой станции вас ждѐт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соберѐм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поймѐте, что такое настоящее единство.</w:t>
      </w:r>
    </w:p>
    <w:p w:rsidR="00BF1416" w:rsidRDefault="0023123E">
      <w:pPr>
        <w:spacing w:before="158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</w:t>
      </w:r>
      <w:r>
        <w:rPr>
          <w:i/>
          <w:sz w:val="24"/>
        </w:rPr>
        <w:t>тбивка). Команды расходятся по станциям.</w:t>
      </w:r>
    </w:p>
    <w:p w:rsidR="00BF1416" w:rsidRDefault="0023123E">
      <w:pPr>
        <w:pStyle w:val="4"/>
        <w:numPr>
          <w:ilvl w:val="0"/>
          <w:numId w:val="88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BF1416" w:rsidRDefault="0023123E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BF1416" w:rsidRDefault="0023123E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BF1416" w:rsidRDefault="0023123E">
      <w:pPr>
        <w:pStyle w:val="4"/>
        <w:spacing w:before="48"/>
      </w:pPr>
      <w:r>
        <w:rPr>
          <w:spacing w:val="-2"/>
        </w:rPr>
        <w:t>Задание:</w:t>
      </w:r>
    </w:p>
    <w:p w:rsidR="00BF1416" w:rsidRDefault="0023123E">
      <w:pPr>
        <w:pStyle w:val="a3"/>
        <w:spacing w:before="39" w:line="278" w:lineRule="auto"/>
        <w:ind w:left="994" w:right="565"/>
        <w:jc w:val="both"/>
      </w:pPr>
      <w:r>
        <w:t xml:space="preserve">На земле обозначена «река» (ширина 5–7 метров). У команды есть несколько «плотов» – </w:t>
      </w:r>
      <w:r>
        <w:t>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204" w:line="278" w:lineRule="auto"/>
        <w:ind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чинает заново.</w:t>
      </w:r>
    </w:p>
    <w:p w:rsidR="00BF1416" w:rsidRDefault="0023123E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1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BF1416" w:rsidRDefault="0023123E">
      <w:pPr>
        <w:pStyle w:val="a3"/>
        <w:tabs>
          <w:tab w:val="left" w:pos="3665"/>
          <w:tab w:val="left" w:pos="5973"/>
          <w:tab w:val="left" w:pos="7767"/>
          <w:tab w:val="left" w:pos="8762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BF1416" w:rsidRDefault="00BF1416">
      <w:pPr>
        <w:pStyle w:val="a3"/>
        <w:spacing w:before="84"/>
        <w:ind w:left="0"/>
      </w:pPr>
    </w:p>
    <w:p w:rsidR="00BF1416" w:rsidRDefault="0023123E">
      <w:pPr>
        <w:spacing w:line="422" w:lineRule="auto"/>
        <w:ind w:left="1054" w:right="693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кода</w:t>
      </w:r>
      <w:r>
        <w:rPr>
          <w:spacing w:val="-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 xml:space="preserve">Станция 2. «Тропа доверия» </w:t>
      </w:r>
      <w:r>
        <w:rPr>
          <w:b/>
          <w:sz w:val="24"/>
        </w:rPr>
        <w:t>(психологическое упражнение)</w:t>
      </w:r>
    </w:p>
    <w:p w:rsidR="00BF1416" w:rsidRDefault="0023123E">
      <w:pPr>
        <w:tabs>
          <w:tab w:val="left" w:pos="5332"/>
          <w:tab w:val="left" w:pos="8106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командообразованию.</w:t>
      </w:r>
    </w:p>
    <w:p w:rsidR="00BF1416" w:rsidRDefault="0023123E">
      <w:pPr>
        <w:pStyle w:val="4"/>
        <w:spacing w:before="48"/>
      </w:pPr>
      <w:r>
        <w:rPr>
          <w:spacing w:val="-2"/>
        </w:rPr>
        <w:t>Задание:</w:t>
      </w:r>
    </w:p>
    <w:p w:rsidR="00BF1416" w:rsidRDefault="0023123E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39" w:line="278" w:lineRule="auto"/>
        <w:ind w:left="994" w:right="562"/>
        <w:jc w:val="both"/>
      </w:pPr>
      <w:r>
        <w:t>На земле выкладывается верѐвка,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r>
        <w:t>впередистоящему.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>кроме последнего, з</w:t>
      </w:r>
      <w:r>
        <w:t xml:space="preserve">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верѐвки,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неѐ,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чѐтко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BF1416" w:rsidRDefault="0023123E">
      <w:pPr>
        <w:spacing w:line="271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(буквы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BF1416" w:rsidRDefault="0023123E">
      <w:pPr>
        <w:spacing w:before="14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(креативная) Ведущий: </w:t>
      </w:r>
      <w:r>
        <w:rPr>
          <w:sz w:val="24"/>
        </w:rPr>
        <w:t>художник-аниматор.</w:t>
      </w:r>
    </w:p>
    <w:p w:rsidR="00BF1416" w:rsidRDefault="0023123E">
      <w:pPr>
        <w:pStyle w:val="4"/>
        <w:spacing w:before="56"/>
      </w:pPr>
      <w:r>
        <w:rPr>
          <w:spacing w:val="-2"/>
        </w:rPr>
        <w:t>Задание:</w:t>
      </w:r>
    </w:p>
    <w:p w:rsidR="00BF1416" w:rsidRDefault="0023123E">
      <w:pPr>
        <w:pStyle w:val="a3"/>
        <w:spacing w:before="39"/>
        <w:ind w:left="994"/>
      </w:pPr>
      <w:r>
        <w:t>Команда</w:t>
      </w:r>
      <w:r>
        <w:rPr>
          <w:spacing w:val="25"/>
        </w:rPr>
        <w:t xml:space="preserve"> 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25"/>
        </w:rPr>
        <w:t xml:space="preserve">  </w:t>
      </w:r>
      <w:r>
        <w:t>создать</w:t>
      </w:r>
      <w:r>
        <w:rPr>
          <w:spacing w:val="26"/>
        </w:rPr>
        <w:t xml:space="preserve">  </w:t>
      </w:r>
      <w:r>
        <w:t>«живую</w:t>
      </w:r>
      <w:r>
        <w:rPr>
          <w:spacing w:val="26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25"/>
        </w:rPr>
        <w:t xml:space="preserve">  </w:t>
      </w:r>
      <w:r>
        <w:t>тему</w:t>
      </w:r>
      <w:r>
        <w:rPr>
          <w:spacing w:val="25"/>
        </w:rPr>
        <w:t xml:space="preserve">  </w:t>
      </w:r>
      <w:r>
        <w:t>«Единство»</w:t>
      </w:r>
      <w:r>
        <w:rPr>
          <w:spacing w:val="74"/>
          <w:w w:val="150"/>
        </w:rPr>
        <w:t xml:space="preserve"> </w:t>
      </w:r>
      <w:r>
        <w:rPr>
          <w:spacing w:val="-5"/>
        </w:rPr>
        <w:t>или</w:t>
      </w:r>
    </w:p>
    <w:p w:rsidR="00BF1416" w:rsidRDefault="0023123E">
      <w:pPr>
        <w:pStyle w:val="a3"/>
        <w:spacing w:before="43" w:line="278" w:lineRule="auto"/>
        <w:ind w:left="994"/>
      </w:pPr>
      <w:r>
        <w:t>«Дружба». 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всех участников,</w:t>
      </w:r>
      <w:r>
        <w:rPr>
          <w:spacing w:val="-2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короткие сценки.</w:t>
      </w:r>
      <w:r>
        <w:rPr>
          <w:spacing w:val="3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7</w:t>
      </w:r>
      <w:r>
        <w:rPr>
          <w:spacing w:val="32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команда</w:t>
      </w:r>
      <w:r>
        <w:rPr>
          <w:spacing w:val="34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скульптуру</w:t>
      </w:r>
      <w:r>
        <w:rPr>
          <w:spacing w:val="30"/>
        </w:rPr>
        <w:t xml:space="preserve"> </w:t>
      </w:r>
      <w:r>
        <w:t>ведущему,</w:t>
      </w:r>
      <w:r>
        <w:rPr>
          <w:spacing w:val="36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rPr>
          <w:spacing w:val="-2"/>
        </w:rPr>
        <w:t>оценивает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tabs>
          <w:tab w:val="left" w:pos="3830"/>
          <w:tab w:val="left" w:pos="6277"/>
          <w:tab w:val="left" w:pos="7546"/>
          <w:tab w:val="left" w:pos="9452"/>
          <w:tab w:val="left" w:pos="9758"/>
        </w:tabs>
        <w:spacing w:before="69" w:line="278" w:lineRule="auto"/>
        <w:ind w:left="994" w:right="565"/>
        <w:jc w:val="both"/>
      </w:pP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BF1416" w:rsidRDefault="0023123E">
      <w:pPr>
        <w:spacing w:line="272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BF1416" w:rsidRDefault="0023123E">
      <w:pPr>
        <w:pStyle w:val="4"/>
        <w:spacing w:before="15" w:line="470" w:lineRule="atLeast"/>
        <w:ind w:right="3907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BF1416" w:rsidRDefault="0023123E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F1416" w:rsidRDefault="0023123E">
      <w:pPr>
        <w:pStyle w:val="a3"/>
        <w:spacing w:before="35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BF1416" w:rsidRDefault="0023123E">
      <w:pPr>
        <w:pStyle w:val="a4"/>
        <w:numPr>
          <w:ilvl w:val="0"/>
          <w:numId w:val="89"/>
        </w:numPr>
        <w:tabs>
          <w:tab w:val="left" w:pos="1713"/>
        </w:tabs>
        <w:spacing w:before="207" w:line="276" w:lineRule="auto"/>
        <w:ind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бежит, держась за пояс друг друга, нужно обежать стойку и вернуться, не расцепившись.</w:t>
      </w:r>
    </w:p>
    <w:p w:rsidR="00BF1416" w:rsidRDefault="0023123E">
      <w:pPr>
        <w:pStyle w:val="a4"/>
        <w:numPr>
          <w:ilvl w:val="0"/>
          <w:numId w:val="89"/>
        </w:numPr>
        <w:tabs>
          <w:tab w:val="left" w:pos="1713"/>
        </w:tabs>
        <w:spacing w:before="165" w:line="278" w:lineRule="auto"/>
        <w:ind w:right="565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BF1416" w:rsidRDefault="0023123E">
      <w:pPr>
        <w:pStyle w:val="a4"/>
        <w:numPr>
          <w:ilvl w:val="0"/>
          <w:numId w:val="89"/>
        </w:numPr>
        <w:tabs>
          <w:tab w:val="left" w:pos="1713"/>
        </w:tabs>
        <w:spacing w:before="161" w:line="276" w:lineRule="auto"/>
        <w:ind w:right="563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команда встаѐт в круг, подбрасывает большой надувной мяч и не даѐ</w:t>
      </w:r>
      <w:r>
        <w:rPr>
          <w:sz w:val="24"/>
        </w:rPr>
        <w:t>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BF1416" w:rsidRDefault="0023123E">
      <w:pPr>
        <w:pStyle w:val="a4"/>
        <w:numPr>
          <w:ilvl w:val="0"/>
          <w:numId w:val="89"/>
        </w:numPr>
        <w:tabs>
          <w:tab w:val="left" w:pos="1713"/>
          <w:tab w:val="left" w:pos="9807"/>
        </w:tabs>
        <w:spacing w:before="165" w:line="278" w:lineRule="auto"/>
        <w:ind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BF1416" w:rsidRDefault="0023123E">
      <w:pPr>
        <w:spacing w:line="272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3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BF1416" w:rsidRDefault="0023123E">
      <w:pPr>
        <w:pStyle w:val="4"/>
        <w:spacing w:before="15" w:line="470" w:lineRule="atLeast"/>
        <w:ind w:right="1286"/>
        <w:rPr>
          <w:b w:val="0"/>
        </w:rPr>
      </w:pPr>
      <w:r>
        <w:t>Ста</w:t>
      </w:r>
      <w:r>
        <w:t>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6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BF1416" w:rsidRDefault="0023123E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BF1416" w:rsidRDefault="0023123E">
      <w:pPr>
        <w:pStyle w:val="a3"/>
        <w:spacing w:before="38" w:line="278" w:lineRule="auto"/>
        <w:ind w:left="994" w:right="567"/>
        <w:jc w:val="both"/>
      </w:pPr>
      <w:r>
        <w:t>Команде даѐтся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верѐвка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костѐр,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остаѐтся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>фрагме</w:t>
      </w:r>
      <w:r>
        <w:t xml:space="preserve">нт кода (буква </w:t>
      </w:r>
      <w:r>
        <w:rPr>
          <w:b/>
        </w:rPr>
        <w:t>«У»</w:t>
      </w:r>
      <w:r>
        <w:t>).</w:t>
      </w:r>
    </w:p>
    <w:p w:rsidR="00BF1416" w:rsidRDefault="0023123E">
      <w:pPr>
        <w:pStyle w:val="4"/>
        <w:numPr>
          <w:ilvl w:val="0"/>
          <w:numId w:val="88"/>
        </w:numPr>
        <w:tabs>
          <w:tab w:val="left" w:pos="1234"/>
        </w:tabs>
        <w:spacing w:before="161"/>
      </w:pPr>
      <w:r>
        <w:t>Финал.</w:t>
      </w:r>
      <w:r>
        <w:rPr>
          <w:spacing w:val="-6"/>
        </w:rPr>
        <w:t xml:space="preserve"> </w:t>
      </w:r>
      <w:r>
        <w:t>Расшифровка</w:t>
      </w:r>
      <w:r>
        <w:rPr>
          <w:spacing w:val="-6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BF1416" w:rsidRDefault="0023123E">
      <w:pPr>
        <w:pStyle w:val="4"/>
        <w:spacing w:before="212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38" w:line="278" w:lineRule="auto"/>
        <w:ind w:left="994" w:right="57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BF1416" w:rsidRDefault="0023123E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58" w:line="278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</w:t>
      </w:r>
      <w:r>
        <w:rPr>
          <w:i/>
          <w:spacing w:val="-2"/>
          <w:sz w:val="24"/>
        </w:rPr>
        <w:t>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BF1416" w:rsidRDefault="00BF1416">
      <w:pPr>
        <w:spacing w:line="278" w:lineRule="auto"/>
        <w:jc w:val="both"/>
        <w:rPr>
          <w:i/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40" w:line="276" w:lineRule="auto"/>
        <w:ind w:left="994" w:right="567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7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</w:t>
      </w:r>
      <w:r>
        <w:t>оманда пришла первой, важно, что все вы сегодня стали ближе друг к другу, научились доверять и помогать.</w:t>
      </w:r>
    </w:p>
    <w:p w:rsidR="00BF1416" w:rsidRDefault="0023123E">
      <w:pPr>
        <w:spacing w:before="167"/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</w:p>
    <w:p w:rsidR="00BF1416" w:rsidRDefault="0023123E">
      <w:pPr>
        <w:spacing w:before="41"/>
        <w:ind w:left="994"/>
        <w:rPr>
          <w:i/>
          <w:sz w:val="24"/>
        </w:rPr>
      </w:pPr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сплочѐнная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</w:p>
    <w:p w:rsidR="00BF1416" w:rsidRDefault="0023123E">
      <w:pPr>
        <w:pStyle w:val="4"/>
        <w:spacing w:before="211"/>
      </w:pPr>
      <w:r>
        <w:rPr>
          <w:spacing w:val="-2"/>
        </w:rPr>
        <w:t>Ведущий:</w:t>
      </w:r>
    </w:p>
    <w:p w:rsidR="00BF1416" w:rsidRDefault="0023123E">
      <w:pPr>
        <w:spacing w:before="38" w:line="276" w:lineRule="auto"/>
        <w:ind w:left="994" w:right="680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произнесѐм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BF1416" w:rsidRDefault="0023123E">
      <w:pPr>
        <w:spacing w:before="165" w:line="276" w:lineRule="auto"/>
        <w:ind w:left="994" w:right="563"/>
        <w:rPr>
          <w:i/>
          <w:sz w:val="24"/>
        </w:rPr>
      </w:pPr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</w:p>
    <w:p w:rsidR="00BF1416" w:rsidRDefault="0023123E">
      <w:pPr>
        <w:pStyle w:val="4"/>
        <w:numPr>
          <w:ilvl w:val="0"/>
          <w:numId w:val="88"/>
        </w:numPr>
        <w:tabs>
          <w:tab w:val="left" w:pos="1234"/>
        </w:tabs>
        <w:spacing w:before="168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BF1416" w:rsidRDefault="0023123E">
      <w:pPr>
        <w:pStyle w:val="a3"/>
        <w:spacing w:before="198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BF1416" w:rsidRDefault="0023123E">
      <w:pPr>
        <w:pStyle w:val="4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196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206" w:line="276" w:lineRule="auto"/>
        <w:ind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верѐвки, повязки для глаз, карточки с заданиями, большой надувной мяч, картон/дощечки.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</w:t>
      </w:r>
      <w:r>
        <w:rPr>
          <w:sz w:val="24"/>
        </w:rPr>
        <w:t>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BF1416" w:rsidRDefault="0023123E">
      <w:pPr>
        <w:pStyle w:val="4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201" w:line="276" w:lineRule="auto"/>
        <w:ind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165" w:line="276" w:lineRule="auto"/>
        <w:ind w:right="570"/>
        <w:jc w:val="both"/>
        <w:rPr>
          <w:sz w:val="24"/>
        </w:rPr>
      </w:pPr>
      <w:r>
        <w:rPr>
          <w:sz w:val="24"/>
        </w:rPr>
        <w:t xml:space="preserve">Станции должны работать одновременно, чтобы </w:t>
      </w:r>
      <w:r>
        <w:rPr>
          <w:sz w:val="24"/>
        </w:rPr>
        <w:t>избежать скопления команд. Можно продублировать сложные станции.</w:t>
      </w: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</w:tabs>
        <w:spacing w:before="164" w:line="276" w:lineRule="auto"/>
        <w:ind w:right="564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селфи всей командой с определѐнным символом </w:t>
      </w:r>
      <w:r>
        <w:rPr>
          <w:spacing w:val="-2"/>
          <w:sz w:val="24"/>
        </w:rPr>
        <w:t>единства.</w:t>
      </w:r>
    </w:p>
    <w:p w:rsidR="00BF1416" w:rsidRDefault="00BF1416">
      <w:pPr>
        <w:pStyle w:val="a4"/>
        <w:spacing w:line="276" w:lineRule="auto"/>
        <w:jc w:val="both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88"/>
        </w:numPr>
        <w:tabs>
          <w:tab w:val="left" w:pos="1713"/>
          <w:tab w:val="left" w:pos="2590"/>
          <w:tab w:val="left" w:pos="4977"/>
          <w:tab w:val="left" w:pos="5675"/>
          <w:tab w:val="left" w:pos="7531"/>
          <w:tab w:val="left" w:pos="7862"/>
          <w:tab w:val="left" w:pos="9718"/>
        </w:tabs>
        <w:spacing w:before="69" w:line="278" w:lineRule="auto"/>
        <w:ind w:right="567"/>
        <w:rPr>
          <w:sz w:val="24"/>
        </w:rPr>
      </w:pPr>
      <w:r>
        <w:rPr>
          <w:spacing w:val="-2"/>
          <w:sz w:val="24"/>
        </w:rPr>
        <w:t>Финал</w:t>
      </w:r>
      <w:r>
        <w:rPr>
          <w:sz w:val="24"/>
        </w:rPr>
        <w:tab/>
      </w:r>
      <w:r>
        <w:rPr>
          <w:sz w:val="24"/>
        </w:rPr>
        <w:t>обязательно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BF1416" w:rsidRDefault="0023123E">
      <w:pPr>
        <w:spacing w:before="164" w:line="415" w:lineRule="auto"/>
        <w:ind w:left="3937" w:right="2882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BF1416" w:rsidRDefault="0023123E">
      <w:pPr>
        <w:pStyle w:val="4"/>
        <w:spacing w:before="2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BF1416" w:rsidRDefault="0023123E">
      <w:pPr>
        <w:pStyle w:val="a3"/>
        <w:spacing w:before="202"/>
        <w:ind w:left="994"/>
      </w:pPr>
      <w:r>
        <w:t>Сформировать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принципов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rPr>
          <w:spacing w:val="-2"/>
        </w:rPr>
        <w:t>командного</w:t>
      </w:r>
    </w:p>
    <w:p w:rsidR="00BF1416" w:rsidRDefault="0023123E">
      <w:pPr>
        <w:pStyle w:val="a3"/>
        <w:spacing w:before="43" w:line="278" w:lineRule="auto"/>
        <w:ind w:left="994" w:right="563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BF1416" w:rsidRDefault="0023123E">
      <w:pPr>
        <w:pStyle w:val="4"/>
        <w:spacing w:before="162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BF1416" w:rsidRDefault="0023123E">
      <w:pPr>
        <w:pStyle w:val="a4"/>
        <w:numPr>
          <w:ilvl w:val="0"/>
          <w:numId w:val="90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BF1416" w:rsidRDefault="0023123E">
      <w:pPr>
        <w:pStyle w:val="a3"/>
        <w:spacing w:before="202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5-7</w:t>
      </w:r>
      <w:r>
        <w:rPr>
          <w:spacing w:val="-4"/>
        </w:rPr>
        <w:t xml:space="preserve"> </w:t>
      </w:r>
      <w:r>
        <w:rPr>
          <w:spacing w:val="-2"/>
        </w:rPr>
        <w:t>человек).</w:t>
      </w:r>
    </w:p>
    <w:p w:rsidR="00BF1416" w:rsidRDefault="0023123E">
      <w:pPr>
        <w:pStyle w:val="a3"/>
        <w:spacing w:before="43" w:line="278" w:lineRule="auto"/>
        <w:ind w:left="994" w:right="588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8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BF1416" w:rsidRDefault="0023123E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BF1416" w:rsidRDefault="0023123E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742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(Креативщик):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BF1416" w:rsidRDefault="0023123E">
      <w:pPr>
        <w:pStyle w:val="a4"/>
        <w:numPr>
          <w:ilvl w:val="1"/>
          <w:numId w:val="90"/>
        </w:numPr>
        <w:tabs>
          <w:tab w:val="left" w:pos="1713"/>
        </w:tabs>
        <w:spacing w:before="159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BF1416" w:rsidRDefault="0023123E">
      <w:pPr>
        <w:pStyle w:val="a4"/>
        <w:numPr>
          <w:ilvl w:val="1"/>
          <w:numId w:val="90"/>
        </w:numPr>
        <w:tabs>
          <w:tab w:val="left" w:pos="1713"/>
        </w:tabs>
        <w:spacing w:before="204" w:line="278" w:lineRule="auto"/>
        <w:ind w:right="1424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4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</w:t>
      </w:r>
      <w:r>
        <w:rPr>
          <w:sz w:val="24"/>
        </w:rPr>
        <w:t>риваться о сделках.</w:t>
      </w:r>
    </w:p>
    <w:p w:rsidR="00BF1416" w:rsidRDefault="0023123E">
      <w:pPr>
        <w:pStyle w:val="a4"/>
        <w:numPr>
          <w:ilvl w:val="1"/>
          <w:numId w:val="90"/>
        </w:numPr>
        <w:tabs>
          <w:tab w:val="left" w:pos="1713"/>
        </w:tabs>
        <w:spacing w:before="159" w:line="278" w:lineRule="auto"/>
        <w:ind w:right="655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BF1416" w:rsidRDefault="0023123E">
      <w:pPr>
        <w:pStyle w:val="a4"/>
        <w:numPr>
          <w:ilvl w:val="1"/>
          <w:numId w:val="90"/>
        </w:numPr>
        <w:tabs>
          <w:tab w:val="left" w:pos="1713"/>
        </w:tabs>
        <w:spacing w:before="162" w:line="276" w:lineRule="auto"/>
        <w:ind w:right="1330"/>
        <w:rPr>
          <w:sz w:val="24"/>
        </w:rPr>
      </w:pPr>
      <w:r>
        <w:rPr>
          <w:b/>
          <w:sz w:val="24"/>
        </w:rPr>
        <w:t>Энерджайзер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(Мотиватор):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кричалки, хлопает и подбадривает команду.</w:t>
      </w:r>
    </w:p>
    <w:p w:rsidR="00BF1416" w:rsidRDefault="0023123E">
      <w:pPr>
        <w:pStyle w:val="4"/>
        <w:numPr>
          <w:ilvl w:val="0"/>
          <w:numId w:val="90"/>
        </w:numPr>
        <w:tabs>
          <w:tab w:val="left" w:pos="1234"/>
        </w:tabs>
        <w:spacing w:before="166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«Выживание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5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200" w:line="280" w:lineRule="auto"/>
        <w:ind w:left="994" w:right="646"/>
      </w:pPr>
      <w:r>
        <w:t>Каждая команда находится на своей «станции» (острове). 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</w:p>
    <w:p w:rsidR="00BF1416" w:rsidRDefault="0023123E">
      <w:pPr>
        <w:pStyle w:val="a4"/>
        <w:numPr>
          <w:ilvl w:val="0"/>
          <w:numId w:val="91"/>
        </w:numPr>
        <w:tabs>
          <w:tab w:val="left" w:pos="129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BF1416" w:rsidRDefault="0023123E">
      <w:pPr>
        <w:pStyle w:val="a4"/>
        <w:numPr>
          <w:ilvl w:val="1"/>
          <w:numId w:val="91"/>
        </w:numPr>
        <w:tabs>
          <w:tab w:val="left" w:pos="1713"/>
        </w:tabs>
        <w:spacing w:before="160" w:line="276" w:lineRule="auto"/>
        <w:ind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BF1416" w:rsidRDefault="0023123E">
      <w:pPr>
        <w:pStyle w:val="a4"/>
        <w:numPr>
          <w:ilvl w:val="1"/>
          <w:numId w:val="91"/>
        </w:numPr>
        <w:tabs>
          <w:tab w:val="left" w:pos="1713"/>
        </w:tabs>
        <w:spacing w:before="164" w:line="276" w:lineRule="auto"/>
        <w:ind w:right="1263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2"/>
          <w:sz w:val="24"/>
        </w:rPr>
        <w:t xml:space="preserve"> </w:t>
      </w:r>
      <w:r>
        <w:rPr>
          <w:sz w:val="24"/>
        </w:rPr>
        <w:t>и договаривается об обмене или совместной деят</w:t>
      </w:r>
      <w:r>
        <w:rPr>
          <w:sz w:val="24"/>
        </w:rPr>
        <w:t>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9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BF1416" w:rsidRDefault="0023123E">
      <w:pPr>
        <w:pStyle w:val="a4"/>
        <w:numPr>
          <w:ilvl w:val="1"/>
          <w:numId w:val="91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numPr>
          <w:ilvl w:val="0"/>
          <w:numId w:val="90"/>
        </w:numPr>
        <w:tabs>
          <w:tab w:val="left" w:pos="1234"/>
        </w:tabs>
        <w:spacing w:before="71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9"/>
        </w:rPr>
        <w:t xml:space="preserve"> </w:t>
      </w:r>
      <w:r>
        <w:t>«Карта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Мечты»</w:t>
      </w:r>
      <w:r>
        <w:rPr>
          <w:spacing w:val="-9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202" w:line="278" w:lineRule="auto"/>
        <w:ind w:left="994" w:right="563"/>
      </w:pPr>
      <w:r>
        <w:t xml:space="preserve">Все ресурсы обменяны. </w:t>
      </w:r>
      <w:r>
        <w:t>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— нужно отразить сильные стороны друг друга.</w:t>
      </w:r>
    </w:p>
    <w:p w:rsidR="00BF1416" w:rsidRDefault="0023123E">
      <w:pPr>
        <w:spacing w:before="158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из:</w:t>
      </w:r>
    </w:p>
    <w:p w:rsidR="00BF1416" w:rsidRDefault="0023123E">
      <w:pPr>
        <w:pStyle w:val="a4"/>
        <w:numPr>
          <w:ilvl w:val="0"/>
          <w:numId w:val="90"/>
        </w:numPr>
        <w:tabs>
          <w:tab w:val="left" w:pos="2433"/>
        </w:tabs>
        <w:spacing w:before="202"/>
        <w:ind w:left="2433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BF1416" w:rsidRDefault="0023123E">
      <w:pPr>
        <w:pStyle w:val="a4"/>
        <w:numPr>
          <w:ilvl w:val="0"/>
          <w:numId w:val="90"/>
        </w:numPr>
        <w:tabs>
          <w:tab w:val="left" w:pos="2433"/>
        </w:tabs>
        <w:spacing w:before="204"/>
        <w:ind w:left="2433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F1416" w:rsidRDefault="0023123E">
      <w:pPr>
        <w:pStyle w:val="a4"/>
        <w:numPr>
          <w:ilvl w:val="0"/>
          <w:numId w:val="90"/>
        </w:numPr>
        <w:tabs>
          <w:tab w:val="left" w:pos="2433"/>
        </w:tabs>
        <w:spacing w:before="206" w:line="276" w:lineRule="auto"/>
        <w:ind w:left="2433" w:right="1271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BF1416" w:rsidRDefault="0023123E">
      <w:pPr>
        <w:pStyle w:val="a3"/>
        <w:spacing w:before="165" w:line="276" w:lineRule="auto"/>
        <w:ind w:left="994"/>
      </w:pPr>
      <w:r>
        <w:rPr>
          <w:b/>
        </w:rPr>
        <w:t>Важно: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 xml:space="preserve">или </w:t>
      </w:r>
      <w:r>
        <w:t>написать качество соседа, которое помогает в работе).</w:t>
      </w:r>
    </w:p>
    <w:p w:rsidR="00BF1416" w:rsidRDefault="0023123E">
      <w:pPr>
        <w:pStyle w:val="4"/>
        <w:numPr>
          <w:ilvl w:val="0"/>
          <w:numId w:val="92"/>
        </w:numPr>
        <w:tabs>
          <w:tab w:val="left" w:pos="1234"/>
        </w:tabs>
        <w:spacing w:before="167"/>
      </w:pPr>
      <w:r>
        <w:t>Этап</w:t>
      </w:r>
      <w:r>
        <w:rPr>
          <w:spacing w:val="-7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BF1416" w:rsidRDefault="0023123E">
      <w:pPr>
        <w:pStyle w:val="a3"/>
        <w:spacing w:before="201" w:line="276" w:lineRule="auto"/>
        <w:ind w:left="994" w:right="693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3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BF1416" w:rsidRDefault="0023123E">
      <w:pPr>
        <w:pStyle w:val="a3"/>
        <w:spacing w:before="165" w:line="276" w:lineRule="auto"/>
        <w:ind w:left="994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3"/>
        </w:rPr>
        <w:t xml:space="preserve"> </w:t>
      </w:r>
      <w:r>
        <w:t>(Участ</w:t>
      </w:r>
      <w:r>
        <w:t>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BF1416" w:rsidRDefault="0023123E">
      <w:pPr>
        <w:pStyle w:val="a3"/>
        <w:spacing w:before="165" w:line="278" w:lineRule="auto"/>
        <w:ind w:left="994" w:right="68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BF1416" w:rsidRDefault="0023123E">
      <w:pPr>
        <w:pStyle w:val="a3"/>
        <w:spacing w:before="156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тактильный</w:t>
      </w:r>
      <w:r>
        <w:rPr>
          <w:spacing w:val="-13"/>
        </w:rPr>
        <w:t xml:space="preserve"> </w:t>
      </w:r>
      <w:r>
        <w:t>контакт,</w:t>
      </w:r>
      <w:r>
        <w:rPr>
          <w:spacing w:val="-11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BF1416" w:rsidRDefault="0023123E">
      <w:pPr>
        <w:pStyle w:val="4"/>
        <w:numPr>
          <w:ilvl w:val="0"/>
          <w:numId w:val="92"/>
        </w:numPr>
        <w:tabs>
          <w:tab w:val="left" w:pos="1234"/>
        </w:tabs>
        <w:spacing w:before="209"/>
      </w:pPr>
      <w:r>
        <w:t>Финал:</w:t>
      </w:r>
      <w:r>
        <w:rPr>
          <w:spacing w:val="-3"/>
        </w:rPr>
        <w:t xml:space="preserve"> </w:t>
      </w:r>
      <w:r>
        <w:t>«Постройка</w:t>
      </w:r>
      <w:r>
        <w:rPr>
          <w:spacing w:val="-5"/>
        </w:rPr>
        <w:t xml:space="preserve"> </w:t>
      </w:r>
      <w:r>
        <w:t>плота»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202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BF1416" w:rsidRDefault="0023123E">
      <w:pPr>
        <w:pStyle w:val="a3"/>
        <w:spacing w:before="164" w:line="276" w:lineRule="auto"/>
        <w:ind w:left="994" w:right="680"/>
      </w:pP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</w:t>
      </w:r>
      <w:r>
        <w:t>х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</w:p>
    <w:p w:rsidR="00BF1416" w:rsidRDefault="0023123E">
      <w:pPr>
        <w:pStyle w:val="a3"/>
        <w:spacing w:before="165" w:line="276" w:lineRule="auto"/>
        <w:ind w:left="994" w:right="680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 xml:space="preserve">мини- </w:t>
      </w:r>
      <w:r>
        <w:rPr>
          <w:spacing w:val="-2"/>
        </w:rPr>
        <w:t>команды.</w:t>
      </w:r>
    </w:p>
    <w:p w:rsidR="00BF1416" w:rsidRDefault="0023123E">
      <w:pPr>
        <w:pStyle w:val="4"/>
        <w:spacing w:before="168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BF1416" w:rsidRDefault="0023123E">
      <w:pPr>
        <w:pStyle w:val="a3"/>
        <w:spacing w:before="201" w:line="276" w:lineRule="auto"/>
        <w:ind w:left="994" w:right="5093"/>
      </w:pPr>
      <w:r>
        <w:t>Все</w:t>
      </w:r>
      <w:r>
        <w:rPr>
          <w:spacing w:val="-6"/>
        </w:rPr>
        <w:t xml:space="preserve"> </w:t>
      </w:r>
      <w:r>
        <w:t>садятся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6"/>
        </w:rPr>
        <w:t xml:space="preserve"> </w:t>
      </w:r>
      <w:r>
        <w:t>плоту». Ведущий задает вопросы:</w:t>
      </w:r>
    </w:p>
    <w:p w:rsidR="00BF1416" w:rsidRDefault="0023123E">
      <w:pPr>
        <w:pStyle w:val="a4"/>
        <w:numPr>
          <w:ilvl w:val="1"/>
          <w:numId w:val="9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BF1416" w:rsidRDefault="0023123E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BF1416" w:rsidRDefault="0023123E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BF1416" w:rsidRDefault="0023123E">
      <w:pPr>
        <w:pStyle w:val="a4"/>
        <w:numPr>
          <w:ilvl w:val="1"/>
          <w:numId w:val="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6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994" w:right="671"/>
        <w:jc w:val="both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3"/>
        </w:rPr>
        <w:t xml:space="preserve"> </w:t>
      </w:r>
      <w:r>
        <w:t>«сундук»</w:t>
      </w:r>
      <w:r>
        <w:rPr>
          <w:spacing w:val="-9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небольшие брелоки, символизирующие «ключи к команде мечты» (например, пазлы, которые</w:t>
      </w:r>
    </w:p>
    <w:p w:rsidR="00BF1416" w:rsidRDefault="0023123E">
      <w:pPr>
        <w:pStyle w:val="a3"/>
        <w:spacing w:line="269" w:lineRule="exact"/>
        <w:ind w:left="994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BF1416" w:rsidRDefault="0023123E">
      <w:pPr>
        <w:pStyle w:val="4"/>
        <w:spacing w:before="209"/>
        <w:ind w:left="423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11"/>
        </w:rPr>
        <w:t xml:space="preserve"> </w:t>
      </w:r>
      <w:r>
        <w:rPr>
          <w:spacing w:val="-2"/>
        </w:rPr>
        <w:t>народов»</w:t>
      </w:r>
    </w:p>
    <w:p w:rsidR="00BF1416" w:rsidRDefault="0023123E">
      <w:pPr>
        <w:pStyle w:val="a3"/>
        <w:spacing w:before="201" w:line="276" w:lineRule="auto"/>
        <w:ind w:left="994" w:right="624"/>
        <w:jc w:val="both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 (танец, жест или просто кричалку). Зрители повторяют.</w:t>
      </w:r>
    </w:p>
    <w:p w:rsidR="00BF1416" w:rsidRDefault="0023123E">
      <w:pPr>
        <w:pStyle w:val="4"/>
        <w:spacing w:before="167"/>
        <w:jc w:val="both"/>
      </w:pPr>
      <w:r>
        <w:t>Структура</w:t>
      </w:r>
      <w:r>
        <w:rPr>
          <w:spacing w:val="-5"/>
        </w:rPr>
        <w:t xml:space="preserve"> </w:t>
      </w:r>
      <w:r>
        <w:t>(20–30</w:t>
      </w:r>
      <w:r>
        <w:rPr>
          <w:spacing w:val="-4"/>
        </w:rPr>
        <w:t xml:space="preserve"> </w:t>
      </w:r>
      <w:r>
        <w:rPr>
          <w:spacing w:val="-2"/>
        </w:rPr>
        <w:t>мин):</w:t>
      </w:r>
    </w:p>
    <w:p w:rsidR="00BF1416" w:rsidRDefault="0023123E">
      <w:pPr>
        <w:pStyle w:val="a4"/>
        <w:numPr>
          <w:ilvl w:val="0"/>
          <w:numId w:val="93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BF1416" w:rsidRDefault="0023123E">
      <w:pPr>
        <w:pStyle w:val="a4"/>
        <w:numPr>
          <w:ilvl w:val="0"/>
          <w:numId w:val="93"/>
        </w:numPr>
        <w:tabs>
          <w:tab w:val="left" w:pos="1713"/>
        </w:tabs>
        <w:spacing w:before="204" w:line="278" w:lineRule="auto"/>
        <w:ind w:right="1822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будет </w:t>
      </w:r>
      <w:r>
        <w:rPr>
          <w:sz w:val="24"/>
        </w:rPr>
        <w:t>инсценировать на Фестивале в последний день.</w:t>
      </w:r>
    </w:p>
    <w:p w:rsidR="00BF1416" w:rsidRDefault="0023123E">
      <w:pPr>
        <w:pStyle w:val="a4"/>
        <w:numPr>
          <w:ilvl w:val="0"/>
          <w:numId w:val="93"/>
        </w:numPr>
        <w:tabs>
          <w:tab w:val="left" w:pos="1713"/>
        </w:tabs>
        <w:spacing w:before="160" w:line="278" w:lineRule="auto"/>
        <w:ind w:right="1558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BF1416" w:rsidRDefault="0023123E">
      <w:pPr>
        <w:pStyle w:val="a4"/>
        <w:numPr>
          <w:ilvl w:val="0"/>
          <w:numId w:val="93"/>
        </w:numPr>
        <w:tabs>
          <w:tab w:val="left" w:pos="1713"/>
        </w:tabs>
        <w:spacing w:before="161" w:line="276" w:lineRule="auto"/>
        <w:ind w:right="881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короткую общую песню (например, «Солнечный </w:t>
      </w:r>
      <w:r>
        <w:rPr>
          <w:sz w:val="24"/>
        </w:rPr>
        <w:t>круг»).</w:t>
      </w:r>
    </w:p>
    <w:p w:rsidR="00BF1416" w:rsidRDefault="0023123E">
      <w:pPr>
        <w:spacing w:before="8" w:line="480" w:lineRule="exact"/>
        <w:ind w:left="3360" w:right="2928" w:firstLine="1646"/>
        <w:jc w:val="both"/>
        <w:rPr>
          <w:b/>
          <w:sz w:val="24"/>
        </w:rPr>
      </w:pPr>
      <w:r>
        <w:rPr>
          <w:b/>
          <w:sz w:val="24"/>
          <w:u w:val="single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Дискуссионный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клуб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«Вместе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или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врозь?»</w:t>
      </w:r>
    </w:p>
    <w:p w:rsidR="00BF1416" w:rsidRDefault="0023123E">
      <w:pPr>
        <w:pStyle w:val="a3"/>
        <w:spacing w:line="278" w:lineRule="auto"/>
        <w:ind w:left="994" w:right="564"/>
        <w:jc w:val="both"/>
      </w:pPr>
      <w:r>
        <w:rPr>
          <w:b/>
        </w:rPr>
        <w:t>Идея</w:t>
      </w:r>
      <w:r>
        <w:t xml:space="preserve">:Старшеклассникам важно научиться формулировать и отстаивать свою позицию, слышать оппонентов и находить баланс между личным и общественным. Дискуссионный клуб создаѐт пространство для </w:t>
      </w:r>
      <w:r>
        <w:t>открытого разговора о том, что важнее: индивидуальная свобода или коллективная ответственность, личный успех или общее благо.</w:t>
      </w:r>
    </w:p>
    <w:p w:rsidR="00BF1416" w:rsidRDefault="0023123E">
      <w:pPr>
        <w:pStyle w:val="4"/>
        <w:spacing w:line="273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BF1416" w:rsidRDefault="0023123E">
      <w:pPr>
        <w:pStyle w:val="a3"/>
        <w:spacing w:before="42" w:line="278" w:lineRule="auto"/>
        <w:ind w:left="994" w:right="565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</w:t>
      </w:r>
      <w:r>
        <w:t>» и «мы». Используются элементы дебатов, круглого стола, рефлексии.</w:t>
      </w:r>
    </w:p>
    <w:p w:rsidR="00BF1416" w:rsidRDefault="0023123E">
      <w:pPr>
        <w:pStyle w:val="4"/>
        <w:spacing w:before="2"/>
        <w:jc w:val="both"/>
      </w:pPr>
      <w:r>
        <w:t>Темы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BF1416" w:rsidRDefault="0023123E">
      <w:pPr>
        <w:pStyle w:val="a4"/>
        <w:numPr>
          <w:ilvl w:val="1"/>
          <w:numId w:val="9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«Личный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8"/>
          <w:sz w:val="24"/>
        </w:rPr>
        <w:t xml:space="preserve"> </w:t>
      </w:r>
      <w:r>
        <w:rPr>
          <w:sz w:val="24"/>
        </w:rPr>
        <w:t>vs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BF1416" w:rsidRDefault="0023123E">
      <w:pPr>
        <w:pStyle w:val="a4"/>
        <w:numPr>
          <w:ilvl w:val="1"/>
          <w:numId w:val="9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«Соцсети: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BF1416" w:rsidRDefault="0023123E">
      <w:pPr>
        <w:pStyle w:val="a4"/>
        <w:numPr>
          <w:ilvl w:val="1"/>
          <w:numId w:val="9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BF1416" w:rsidRDefault="0023123E">
      <w:pPr>
        <w:pStyle w:val="a4"/>
        <w:numPr>
          <w:ilvl w:val="1"/>
          <w:numId w:val="93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«Группа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требует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хочу: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сказать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―нет‖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остаться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BF1416" w:rsidRDefault="0023123E">
      <w:pPr>
        <w:pStyle w:val="a4"/>
        <w:numPr>
          <w:ilvl w:val="1"/>
          <w:numId w:val="9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BF1416" w:rsidRDefault="0023123E">
      <w:pPr>
        <w:pStyle w:val="4"/>
        <w:spacing w:before="48"/>
      </w:pPr>
      <w:r>
        <w:t>Структура</w:t>
      </w:r>
      <w:r>
        <w:rPr>
          <w:spacing w:val="-5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BF1416" w:rsidRDefault="0023123E">
      <w:pPr>
        <w:pStyle w:val="a4"/>
        <w:numPr>
          <w:ilvl w:val="0"/>
          <w:numId w:val="94"/>
        </w:numPr>
        <w:tabs>
          <w:tab w:val="left" w:pos="1713"/>
        </w:tabs>
        <w:spacing w:before="41" w:line="278" w:lineRule="auto"/>
        <w:ind w:right="570"/>
        <w:rPr>
          <w:sz w:val="24"/>
        </w:rPr>
      </w:pPr>
      <w:r>
        <w:rPr>
          <w:sz w:val="24"/>
        </w:rPr>
        <w:t>Введение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мин):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ошибку, </w:t>
      </w:r>
      <w:r>
        <w:rPr>
          <w:spacing w:val="-2"/>
          <w:sz w:val="24"/>
        </w:rPr>
        <w:t>тайминг).</w:t>
      </w:r>
    </w:p>
    <w:p w:rsidR="00BF1416" w:rsidRDefault="0023123E">
      <w:pPr>
        <w:pStyle w:val="a4"/>
        <w:numPr>
          <w:ilvl w:val="0"/>
          <w:numId w:val="94"/>
        </w:numPr>
        <w:tabs>
          <w:tab w:val="left" w:pos="1713"/>
        </w:tabs>
        <w:spacing w:line="278" w:lineRule="auto"/>
        <w:ind w:right="572"/>
        <w:rPr>
          <w:sz w:val="24"/>
        </w:rPr>
      </w:pPr>
      <w:r>
        <w:rPr>
          <w:sz w:val="24"/>
        </w:rPr>
        <w:t>Разминка</w:t>
      </w:r>
      <w:r>
        <w:rPr>
          <w:spacing w:val="40"/>
          <w:sz w:val="24"/>
        </w:rPr>
        <w:t xml:space="preserve"> </w:t>
      </w:r>
      <w:r>
        <w:rPr>
          <w:sz w:val="24"/>
        </w:rPr>
        <w:t>(5–7</w:t>
      </w:r>
      <w:r>
        <w:rPr>
          <w:spacing w:val="4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BF1416" w:rsidRDefault="0023123E">
      <w:pPr>
        <w:pStyle w:val="a4"/>
        <w:numPr>
          <w:ilvl w:val="0"/>
          <w:numId w:val="94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(40–50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мин):</w:t>
      </w:r>
    </w:p>
    <w:p w:rsidR="00BF1416" w:rsidRDefault="0023123E">
      <w:pPr>
        <w:pStyle w:val="a4"/>
        <w:numPr>
          <w:ilvl w:val="1"/>
          <w:numId w:val="94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модератор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BF1416" w:rsidRDefault="0023123E">
      <w:pPr>
        <w:pStyle w:val="a4"/>
        <w:numPr>
          <w:ilvl w:val="1"/>
          <w:numId w:val="94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BF1416" w:rsidRDefault="0023123E">
      <w:pPr>
        <w:pStyle w:val="a4"/>
        <w:numPr>
          <w:ilvl w:val="1"/>
          <w:numId w:val="94"/>
        </w:numPr>
        <w:tabs>
          <w:tab w:val="left" w:pos="2433"/>
          <w:tab w:val="left" w:pos="3546"/>
          <w:tab w:val="left" w:pos="4688"/>
          <w:tab w:val="left" w:pos="5609"/>
          <w:tab w:val="left" w:pos="6618"/>
          <w:tab w:val="left" w:pos="8559"/>
          <w:tab w:val="left" w:pos="9132"/>
        </w:tabs>
        <w:spacing w:before="35" w:line="268" w:lineRule="auto"/>
        <w:ind w:left="2433" w:right="568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стимуляции обсуждения.</w:t>
      </w:r>
    </w:p>
    <w:p w:rsidR="00BF1416" w:rsidRDefault="00BF1416">
      <w:pPr>
        <w:pStyle w:val="a4"/>
        <w:spacing w:line="26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94"/>
        </w:numPr>
        <w:tabs>
          <w:tab w:val="left" w:pos="1713"/>
        </w:tabs>
        <w:spacing w:before="69" w:line="280" w:lineRule="auto"/>
        <w:ind w:right="571"/>
        <w:rPr>
          <w:sz w:val="24"/>
        </w:rPr>
      </w:pPr>
      <w:r>
        <w:rPr>
          <w:sz w:val="24"/>
        </w:rPr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(10–15 мин):</w:t>
      </w:r>
      <w:r>
        <w:rPr>
          <w:spacing w:val="-6"/>
          <w:sz w:val="24"/>
        </w:rPr>
        <w:t xml:space="preserve"> </w:t>
      </w:r>
      <w:r>
        <w:rPr>
          <w:sz w:val="24"/>
        </w:rPr>
        <w:t>что нового узнали, изменилось ли мнение, 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было самым </w:t>
      </w:r>
      <w:r>
        <w:rPr>
          <w:spacing w:val="-2"/>
          <w:sz w:val="24"/>
        </w:rPr>
        <w:t>ценным.</w:t>
      </w:r>
    </w:p>
    <w:p w:rsidR="00BF1416" w:rsidRDefault="0023123E">
      <w:pPr>
        <w:pStyle w:val="a4"/>
        <w:numPr>
          <w:ilvl w:val="0"/>
          <w:numId w:val="94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итог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BF1416" w:rsidRDefault="0023123E">
      <w:pPr>
        <w:pStyle w:val="4"/>
        <w:spacing w:before="48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F1416" w:rsidRDefault="0023123E">
      <w:pPr>
        <w:pStyle w:val="a3"/>
        <w:spacing w:before="38" w:line="278" w:lineRule="auto"/>
        <w:ind w:left="994"/>
      </w:pPr>
      <w:r>
        <w:t xml:space="preserve">Не навязывать своѐ мнение, а </w:t>
      </w:r>
      <w:r>
        <w:t>задавать вопросы, фиксировать разные позиции, обобщать, следить за уважением и таймингом.</w:t>
      </w:r>
    </w:p>
    <w:p w:rsidR="00BF1416" w:rsidRDefault="0023123E">
      <w:pPr>
        <w:pStyle w:val="4"/>
        <w:spacing w:before="6"/>
      </w:pPr>
      <w:r>
        <w:rPr>
          <w:spacing w:val="-2"/>
        </w:rPr>
        <w:t>Результат:</w:t>
      </w:r>
    </w:p>
    <w:p w:rsidR="00BF1416" w:rsidRDefault="0023123E">
      <w:pPr>
        <w:pStyle w:val="a3"/>
        <w:spacing w:before="38" w:line="278" w:lineRule="auto"/>
        <w:ind w:left="994" w:right="563"/>
      </w:pPr>
      <w:r>
        <w:t>Подростки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аргументировать,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компромиссы и осознавать ценность как личного, так и коллективного выбора.</w:t>
      </w:r>
    </w:p>
    <w:p w:rsidR="00BF1416" w:rsidRDefault="00BF1416">
      <w:pPr>
        <w:pStyle w:val="a3"/>
        <w:spacing w:before="46"/>
        <w:ind w:left="0"/>
      </w:pPr>
    </w:p>
    <w:p w:rsidR="00BF1416" w:rsidRDefault="0023123E">
      <w:pPr>
        <w:ind w:left="3951"/>
        <w:rPr>
          <w:b/>
          <w:sz w:val="24"/>
        </w:rPr>
      </w:pPr>
      <w:r>
        <w:rPr>
          <w:b/>
          <w:sz w:val="24"/>
          <w:u w:val="single"/>
        </w:rPr>
        <w:t>Олимпи</w:t>
      </w:r>
      <w:r>
        <w:rPr>
          <w:b/>
          <w:sz w:val="24"/>
          <w:u w:val="single"/>
        </w:rPr>
        <w:t>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BF1416" w:rsidRDefault="0023123E">
      <w:pPr>
        <w:pStyle w:val="a3"/>
        <w:spacing w:before="41" w:line="278" w:lineRule="auto"/>
        <w:ind w:left="994" w:right="693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BF1416" w:rsidRDefault="0023123E">
      <w:pPr>
        <w:pStyle w:val="a3"/>
        <w:spacing w:line="274" w:lineRule="exact"/>
        <w:ind w:left="994"/>
      </w:pPr>
      <w:r>
        <w:rPr>
          <w:b/>
        </w:rPr>
        <w:t>Формат:</w:t>
      </w:r>
      <w:r>
        <w:rPr>
          <w:b/>
          <w:spacing w:val="-11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</w:t>
      </w:r>
      <w:r>
        <w:t>ания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7"/>
        </w:rPr>
        <w:t xml:space="preserve"> </w:t>
      </w:r>
      <w:r>
        <w:rPr>
          <w:spacing w:val="-2"/>
        </w:rPr>
        <w:t>системе.</w:t>
      </w:r>
    </w:p>
    <w:p w:rsidR="00BF1416" w:rsidRDefault="0023123E">
      <w:pPr>
        <w:pStyle w:val="a3"/>
        <w:spacing w:before="43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BF1416" w:rsidRDefault="0023123E">
      <w:pPr>
        <w:pStyle w:val="4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«Ручеѐк»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8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7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43" w:line="278" w:lineRule="auto"/>
        <w:ind w:right="1992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38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line="280" w:lineRule="auto"/>
        <w:ind w:right="969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7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4"/>
          <w:sz w:val="24"/>
        </w:rPr>
        <w:t xml:space="preserve"> </w:t>
      </w:r>
      <w:r>
        <w:rPr>
          <w:sz w:val="24"/>
        </w:rPr>
        <w:t>ягнят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230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5"/>
          <w:sz w:val="24"/>
        </w:rPr>
        <w:t xml:space="preserve"> </w:t>
      </w:r>
      <w:r>
        <w:rPr>
          <w:sz w:val="24"/>
        </w:rPr>
        <w:t>(под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714"/>
        <w:rPr>
          <w:sz w:val="24"/>
        </w:rPr>
      </w:pPr>
      <w:r>
        <w:rPr>
          <w:b/>
          <w:sz w:val="24"/>
        </w:rPr>
        <w:t xml:space="preserve">Якутская: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«Татарские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</w:t>
      </w:r>
      <w:r>
        <w:rPr>
          <w:spacing w:val="-9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BF1416" w:rsidRDefault="0023123E">
      <w:pPr>
        <w:pStyle w:val="a3"/>
        <w:spacing w:before="36"/>
      </w:pPr>
      <w:r>
        <w:rPr>
          <w:spacing w:val="-2"/>
        </w:rPr>
        <w:t>«норках»).</w:t>
      </w:r>
    </w:p>
    <w:p w:rsidR="00BF1416" w:rsidRDefault="0023123E">
      <w:pPr>
        <w:pStyle w:val="4"/>
        <w:spacing w:before="48"/>
      </w:pPr>
      <w:r>
        <w:rPr>
          <w:spacing w:val="-2"/>
        </w:rPr>
        <w:t>Финал:</w:t>
      </w:r>
    </w:p>
    <w:p w:rsidR="00BF1416" w:rsidRDefault="0023123E">
      <w:pPr>
        <w:pStyle w:val="a3"/>
        <w:spacing w:before="38"/>
        <w:ind w:left="994"/>
      </w:pPr>
      <w:r>
        <w:t>Общее</w:t>
      </w:r>
      <w:r>
        <w:rPr>
          <w:spacing w:val="-6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-3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rPr>
          <w:spacing w:val="-2"/>
        </w:rPr>
        <w:t>участникам.</w:t>
      </w:r>
    </w:p>
    <w:p w:rsidR="00BF1416" w:rsidRDefault="00BF1416">
      <w:pPr>
        <w:pStyle w:val="a3"/>
        <w:spacing w:before="252"/>
        <w:ind w:left="0"/>
      </w:pPr>
    </w:p>
    <w:p w:rsidR="00BF1416" w:rsidRDefault="0023123E">
      <w:pPr>
        <w:spacing w:before="1" w:line="273" w:lineRule="auto"/>
        <w:ind w:left="994" w:right="680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«Огонѐк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BF1416" w:rsidRDefault="0023123E">
      <w:pPr>
        <w:pStyle w:val="a3"/>
        <w:spacing w:before="7" w:line="278" w:lineRule="auto"/>
        <w:ind w:left="994" w:right="693"/>
      </w:pPr>
      <w:r>
        <w:rPr>
          <w:b/>
        </w:rPr>
        <w:t>Форма</w:t>
      </w:r>
      <w:r>
        <w:rPr>
          <w:b/>
          <w:spacing w:val="-6"/>
        </w:rPr>
        <w:t xml:space="preserve"> </w:t>
      </w:r>
      <w:r>
        <w:rPr>
          <w:b/>
        </w:rPr>
        <w:t>проведения:</w:t>
      </w:r>
      <w:r>
        <w:rPr>
          <w:b/>
          <w:spacing w:val="-6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6"/>
        </w:rPr>
        <w:t xml:space="preserve"> </w:t>
      </w:r>
      <w:r>
        <w:t>с песнями, играми и общим кругом</w:t>
      </w:r>
    </w:p>
    <w:p w:rsidR="00BF1416" w:rsidRDefault="0023123E">
      <w:pPr>
        <w:pStyle w:val="a3"/>
        <w:spacing w:line="278" w:lineRule="auto"/>
        <w:ind w:left="994" w:right="680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8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костѐр)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затемнѐнный зал с искусственным «костром» (можно сложить из бумаги и подсветить фонариками)</w:t>
      </w:r>
    </w:p>
    <w:p w:rsidR="00BF1416" w:rsidRDefault="0023123E">
      <w:pPr>
        <w:pStyle w:val="4"/>
      </w:pPr>
      <w:r>
        <w:t xml:space="preserve">Идея </w:t>
      </w:r>
      <w:r>
        <w:rPr>
          <w:spacing w:val="-2"/>
        </w:rPr>
        <w:t>мероприятия</w:t>
      </w:r>
    </w:p>
    <w:p w:rsidR="00BF1416" w:rsidRDefault="0023123E">
      <w:pPr>
        <w:pStyle w:val="a3"/>
        <w:spacing w:before="42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посвящѐн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тѐплой,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</w:t>
      </w:r>
      <w:r>
        <w:t xml:space="preserve">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BF1416" w:rsidRDefault="0023123E">
      <w:pPr>
        <w:pStyle w:val="4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38" w:line="280" w:lineRule="auto"/>
        <w:ind w:right="1324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костѐр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BF1416" w:rsidRDefault="00BF1416">
      <w:pPr>
        <w:pStyle w:val="a4"/>
        <w:spacing w:line="280" w:lineRule="auto"/>
        <w:jc w:val="both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69" w:line="280" w:lineRule="auto"/>
        <w:ind w:right="937"/>
        <w:rPr>
          <w:sz w:val="24"/>
        </w:rPr>
      </w:pPr>
      <w:r>
        <w:rPr>
          <w:sz w:val="24"/>
        </w:rPr>
        <w:t>Если в помещении – в центре круга можно разместить «костѐр»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330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брѐвнышках,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</w:t>
      </w:r>
      <w:r>
        <w:rPr>
          <w:sz w:val="24"/>
        </w:rPr>
        <w:t xml:space="preserve"> плотный круг.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2314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2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лѐгкие инструментальные мелодии).</w:t>
      </w:r>
    </w:p>
    <w:p w:rsidR="00BF1416" w:rsidRDefault="0023123E">
      <w:pPr>
        <w:pStyle w:val="4"/>
      </w:pPr>
      <w:r>
        <w:rPr>
          <w:spacing w:val="-2"/>
        </w:rPr>
        <w:t>Персонажи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37" w:line="278" w:lineRule="auto"/>
        <w:ind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line="278" w:lineRule="auto"/>
        <w:ind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BF1416" w:rsidRDefault="0023123E">
      <w:pPr>
        <w:pStyle w:val="4"/>
        <w:spacing w:before="4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«Волшебный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6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(звѐздочки)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3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BF1416" w:rsidRDefault="0023123E">
      <w:pPr>
        <w:pStyle w:val="a4"/>
        <w:numPr>
          <w:ilvl w:val="0"/>
          <w:numId w:val="9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 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жарки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BF1416" w:rsidRDefault="0023123E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BF1416" w:rsidRDefault="0023123E">
      <w:pPr>
        <w:pStyle w:val="a4"/>
        <w:numPr>
          <w:ilvl w:val="0"/>
          <w:numId w:val="96"/>
        </w:numPr>
        <w:tabs>
          <w:tab w:val="left" w:pos="1234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spacing w:before="38" w:line="280" w:lineRule="auto"/>
        <w:ind w:left="994" w:right="771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BF1416" w:rsidRDefault="0023123E">
      <w:pPr>
        <w:pStyle w:val="4"/>
        <w:spacing w:before="1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8" w:line="278" w:lineRule="auto"/>
        <w:ind w:left="994" w:right="794"/>
        <w:jc w:val="both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времѐн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</w:t>
      </w:r>
      <w:r>
        <w:t>гонѐк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огонѐк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согревать нас и помогать быть ближе друг к другу.</w:t>
      </w:r>
    </w:p>
    <w:p w:rsidR="00BF1416" w:rsidRDefault="0023123E">
      <w:pPr>
        <w:pStyle w:val="a3"/>
        <w:spacing w:line="278" w:lineRule="auto"/>
        <w:ind w:left="994" w:right="680"/>
      </w:pPr>
      <w:r>
        <w:t>Давайте познакомимся с огнѐм. Протяните руки к нему (осторожно, если костѐр настоящий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покажите),</w:t>
      </w:r>
      <w:r>
        <w:rPr>
          <w:spacing w:val="-5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тепло.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BF1416" w:rsidRDefault="0023123E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BF1416" w:rsidRDefault="0023123E">
      <w:pPr>
        <w:pStyle w:val="4"/>
        <w:numPr>
          <w:ilvl w:val="0"/>
          <w:numId w:val="96"/>
        </w:numPr>
        <w:tabs>
          <w:tab w:val="left" w:pos="1234"/>
        </w:tabs>
        <w:spacing w:before="50"/>
        <w:jc w:val="left"/>
      </w:pPr>
      <w:r>
        <w:t>Игра</w:t>
      </w:r>
      <w:r>
        <w:rPr>
          <w:spacing w:val="-5"/>
        </w:rPr>
        <w:t xml:space="preserve"> </w:t>
      </w:r>
      <w:r>
        <w:t>«Волшебный</w:t>
      </w:r>
      <w:r>
        <w:rPr>
          <w:spacing w:val="-5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BF1416" w:rsidRDefault="0023123E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9" w:line="278" w:lineRule="auto"/>
        <w:ind w:left="994" w:right="1184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весѐлый». И оставлю ниточку у себя в руке.</w:t>
      </w:r>
    </w:p>
    <w:p w:rsidR="00BF1416" w:rsidRDefault="0023123E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Ведущая передаѐт клубок кому-то из детей, говоря комплимент, остав</w:t>
      </w:r>
      <w:r>
        <w:rPr>
          <w:i/>
          <w:sz w:val="24"/>
        </w:rPr>
        <w:t>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Ребѐнок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передаѐт клубок дальше, оставляя свою нить. Так продолжается, пока все не окажутся связаны одной паутиной.</w:t>
      </w:r>
    </w:p>
    <w:p w:rsidR="00BF1416" w:rsidRDefault="0023123E">
      <w:pPr>
        <w:pStyle w:val="4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9" w:line="278" w:lineRule="auto"/>
        <w:ind w:left="994" w:right="563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 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69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BF1416" w:rsidRDefault="0023123E">
      <w:pPr>
        <w:pStyle w:val="4"/>
        <w:spacing w:before="50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39" w:line="278" w:lineRule="auto"/>
        <w:ind w:left="994" w:right="693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соберѐм</w:t>
      </w:r>
      <w:r>
        <w:rPr>
          <w:spacing w:val="-10"/>
        </w:rPr>
        <w:t xml:space="preserve"> </w:t>
      </w:r>
      <w:r>
        <w:t>клубок</w:t>
      </w:r>
      <w:r>
        <w:rPr>
          <w:spacing w:val="-9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BF1416" w:rsidRDefault="0023123E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BF1416" w:rsidRDefault="0023123E">
      <w:pPr>
        <w:pStyle w:val="4"/>
        <w:numPr>
          <w:ilvl w:val="0"/>
          <w:numId w:val="96"/>
        </w:numPr>
        <w:tabs>
          <w:tab w:val="left" w:pos="1234"/>
        </w:tabs>
        <w:spacing w:before="3" w:line="278" w:lineRule="auto"/>
        <w:ind w:left="994" w:right="6172" w:firstLine="0"/>
        <w:jc w:val="left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 xml:space="preserve">минут) </w:t>
      </w:r>
      <w:r>
        <w:t>Хранительница Огня:</w:t>
      </w:r>
    </w:p>
    <w:p w:rsidR="00BF1416" w:rsidRDefault="0023123E">
      <w:pPr>
        <w:pStyle w:val="a3"/>
        <w:spacing w:line="269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BF1416" w:rsidRDefault="0023123E">
      <w:pPr>
        <w:pStyle w:val="a3"/>
        <w:spacing w:before="44" w:line="278" w:lineRule="auto"/>
        <w:ind w:left="994" w:right="693"/>
      </w:pPr>
      <w:r>
        <w:t>разводило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костѐр.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однажды</w:t>
      </w:r>
      <w:r>
        <w:rPr>
          <w:spacing w:val="-7"/>
        </w:rPr>
        <w:t xml:space="preserve"> </w:t>
      </w:r>
      <w:r>
        <w:t>случилась</w:t>
      </w:r>
      <w:r>
        <w:rPr>
          <w:spacing w:val="-5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буря,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костры</w:t>
      </w:r>
      <w:r>
        <w:rPr>
          <w:spacing w:val="-7"/>
        </w:rPr>
        <w:t xml:space="preserve"> </w:t>
      </w:r>
      <w:r>
        <w:t>погасли.</w:t>
      </w:r>
      <w:r>
        <w:rPr>
          <w:spacing w:val="-7"/>
        </w:rPr>
        <w:t xml:space="preserve"> </w:t>
      </w:r>
      <w:r>
        <w:t>Люди замѐрзли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 xml:space="preserve">было холодно и одиноко. </w:t>
      </w:r>
      <w:r>
        <w:t>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соберѐм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разведѐм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</w:t>
      </w:r>
      <w:r>
        <w:t>х. Люди поняли: когда мы вместе, мы сильнее.</w:t>
      </w:r>
    </w:p>
    <w:p w:rsidR="00BF1416" w:rsidRDefault="0023123E">
      <w:pPr>
        <w:spacing w:line="274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BF1416" w:rsidRDefault="0023123E">
      <w:pPr>
        <w:pStyle w:val="a3"/>
        <w:spacing w:before="45" w:line="278" w:lineRule="auto"/>
        <w:ind w:left="994" w:right="693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уголѐк.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BF1416" w:rsidRDefault="0023123E">
      <w:pPr>
        <w:pStyle w:val="4"/>
        <w:numPr>
          <w:ilvl w:val="0"/>
          <w:numId w:val="96"/>
        </w:numPr>
        <w:tabs>
          <w:tab w:val="left" w:pos="1234"/>
        </w:tabs>
        <w:spacing w:before="3"/>
        <w:jc w:val="left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8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тѐплую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BF1416" w:rsidRDefault="0023123E">
      <w:pPr>
        <w:pStyle w:val="4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40" w:line="278" w:lineRule="auto"/>
        <w:ind w:left="994" w:right="693"/>
      </w:pPr>
      <w:r>
        <w:t>У меня есть коробочка. Она не простая – это «Сердце нашего отряда». Сейчас каждый из вас получит маленькую звѐздочку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</w:t>
      </w:r>
      <w:r>
        <w:t>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игр… А потом мы сложим все пожелания в эту коробку, и она станет нашим общим сердцем.</w:t>
      </w:r>
    </w:p>
    <w:p w:rsidR="00BF1416" w:rsidRDefault="0023123E">
      <w:pPr>
        <w:spacing w:line="278" w:lineRule="auto"/>
        <w:ind w:left="994" w:right="563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ещѐ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символ (солнышко, сердечко, улыбку). Вожатые помогают. Затем все по очереди подходят к коробке, опускают свои звѐздочки и говорят вслух одно слово-пожелание (например,</w:t>
      </w:r>
    </w:p>
    <w:p w:rsidR="00BF1416" w:rsidRDefault="0023123E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«дружбы»).</w:t>
      </w:r>
    </w:p>
    <w:p w:rsidR="00BF1416" w:rsidRDefault="0023123E">
      <w:pPr>
        <w:pStyle w:val="4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40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еѐ и вспомнить, что мы желали друг другу добра.</w:t>
      </w:r>
    </w:p>
    <w:p w:rsidR="00BF1416" w:rsidRDefault="0023123E">
      <w:pPr>
        <w:pStyle w:val="4"/>
        <w:numPr>
          <w:ilvl w:val="0"/>
          <w:numId w:val="96"/>
        </w:numPr>
        <w:tabs>
          <w:tab w:val="left" w:pos="1234"/>
        </w:tabs>
        <w:spacing w:before="4" w:line="278" w:lineRule="auto"/>
        <w:ind w:left="994" w:right="7160" w:firstLine="0"/>
        <w:jc w:val="left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80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ещѐ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 xml:space="preserve">Давайте </w:t>
      </w:r>
      <w:r>
        <w:t>споѐм все вместе песню о дружбе.</w:t>
      </w:r>
    </w:p>
    <w:p w:rsidR="00BF1416" w:rsidRDefault="0023123E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BF1416" w:rsidRDefault="0023123E">
      <w:pPr>
        <w:pStyle w:val="a4"/>
        <w:numPr>
          <w:ilvl w:val="1"/>
          <w:numId w:val="96"/>
        </w:numPr>
        <w:tabs>
          <w:tab w:val="left" w:pos="1713"/>
        </w:tabs>
        <w:spacing w:before="36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«Весѐлая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BF1416" w:rsidRDefault="0023123E">
      <w:pPr>
        <w:pStyle w:val="a4"/>
        <w:numPr>
          <w:ilvl w:val="1"/>
          <w:numId w:val="96"/>
        </w:numPr>
        <w:tabs>
          <w:tab w:val="left" w:pos="1713"/>
        </w:tabs>
        <w:spacing w:before="4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BF1416" w:rsidRDefault="0023123E">
      <w:pPr>
        <w:pStyle w:val="a4"/>
        <w:numPr>
          <w:ilvl w:val="1"/>
          <w:numId w:val="96"/>
        </w:numPr>
        <w:tabs>
          <w:tab w:val="left" w:pos="1713"/>
        </w:tabs>
        <w:spacing w:before="44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Шаинский)</w:t>
      </w:r>
    </w:p>
    <w:p w:rsidR="00BF1416" w:rsidRDefault="0023123E">
      <w:pPr>
        <w:spacing w:before="45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BF1416" w:rsidRDefault="0023123E">
      <w:pPr>
        <w:pStyle w:val="4"/>
        <w:numPr>
          <w:ilvl w:val="0"/>
          <w:numId w:val="96"/>
        </w:numPr>
        <w:tabs>
          <w:tab w:val="left" w:pos="1234"/>
        </w:tabs>
        <w:spacing w:before="3"/>
        <w:jc w:val="left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40" w:line="278" w:lineRule="auto"/>
        <w:ind w:left="994" w:right="693"/>
      </w:pPr>
      <w:r>
        <w:t xml:space="preserve">У меня есть </w:t>
      </w:r>
      <w:r>
        <w:t>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</w:t>
      </w:r>
      <w:r>
        <w:t>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BF1416" w:rsidRDefault="0023123E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Свеча идѐт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BF1416" w:rsidRDefault="0023123E">
      <w:pPr>
        <w:pStyle w:val="4"/>
        <w:numPr>
          <w:ilvl w:val="0"/>
          <w:numId w:val="96"/>
        </w:numPr>
        <w:tabs>
          <w:tab w:val="left" w:pos="1234"/>
        </w:tabs>
        <w:spacing w:line="278" w:lineRule="auto"/>
        <w:ind w:left="994" w:right="5390" w:firstLine="0"/>
        <w:jc w:val="left"/>
      </w:pPr>
      <w:r>
        <w:t>Ритуал</w:t>
      </w:r>
      <w:r>
        <w:rPr>
          <w:spacing w:val="-11"/>
        </w:rPr>
        <w:t xml:space="preserve"> </w:t>
      </w:r>
      <w:r>
        <w:t>прощания</w:t>
      </w:r>
      <w:r>
        <w:rPr>
          <w:spacing w:val="-11"/>
        </w:rPr>
        <w:t xml:space="preserve"> </w:t>
      </w:r>
      <w:r>
        <w:t>«И</w:t>
      </w:r>
      <w:r>
        <w:t>скорки»</w:t>
      </w:r>
      <w:r>
        <w:rPr>
          <w:spacing w:val="-1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78" w:lineRule="auto"/>
        <w:ind w:left="994" w:right="680"/>
        <w:rPr>
          <w:i/>
        </w:rPr>
      </w:pPr>
      <w:r>
        <w:t>Наш огонѐк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BF1416" w:rsidRDefault="0023123E">
      <w:pPr>
        <w:pStyle w:val="a3"/>
        <w:spacing w:line="278" w:lineRule="auto"/>
        <w:ind w:left="994" w:right="1113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0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0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вернѐтся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BF1416" w:rsidRDefault="0023123E">
      <w:pPr>
        <w:spacing w:line="280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BF1416" w:rsidRDefault="0023123E">
      <w:pPr>
        <w:pStyle w:val="4"/>
        <w:numPr>
          <w:ilvl w:val="0"/>
          <w:numId w:val="96"/>
        </w:numPr>
        <w:tabs>
          <w:tab w:val="left" w:pos="1234"/>
        </w:tabs>
        <w:spacing w:line="278" w:lineRule="auto"/>
        <w:ind w:left="994" w:right="6266" w:firstLine="0"/>
        <w:jc w:val="left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BF1416" w:rsidRDefault="0023123E">
      <w:pPr>
        <w:pStyle w:val="a3"/>
        <w:spacing w:line="278" w:lineRule="auto"/>
        <w:ind w:left="994" w:right="680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BF1416" w:rsidRDefault="0023123E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костѐр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– можно предложить детям (под </w:t>
      </w:r>
      <w:r>
        <w:rPr>
          <w:i/>
          <w:sz w:val="24"/>
        </w:rPr>
        <w:t>присмотром вожатых) испечь зефир на палочках.</w:t>
      </w:r>
    </w:p>
    <w:p w:rsidR="00BF1416" w:rsidRDefault="0023123E">
      <w:pPr>
        <w:pStyle w:val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BF1416" w:rsidRDefault="0023123E">
      <w:pPr>
        <w:pStyle w:val="a3"/>
        <w:spacing w:before="27" w:line="278" w:lineRule="auto"/>
        <w:ind w:left="994" w:right="816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огонѐк.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огонѐк!».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4"/>
        </w:rPr>
        <w:t xml:space="preserve"> </w:t>
      </w:r>
      <w:r>
        <w:t>«Спасибо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вечер».</w:t>
      </w:r>
      <w:r>
        <w:rPr>
          <w:spacing w:val="-7"/>
        </w:rPr>
        <w:t xml:space="preserve"> </w:t>
      </w:r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9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хорошие! Пусть вам приснятся доб</w:t>
      </w:r>
      <w:r>
        <w:t>рые сны.</w:t>
      </w:r>
    </w:p>
    <w:p w:rsidR="00BF1416" w:rsidRDefault="0023123E">
      <w:pPr>
        <w:spacing w:line="274" w:lineRule="exact"/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BF1416" w:rsidRDefault="0023123E">
      <w:pPr>
        <w:pStyle w:val="4"/>
        <w:spacing w:before="47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BF1416" w:rsidRDefault="0023123E">
      <w:pPr>
        <w:pStyle w:val="a4"/>
        <w:numPr>
          <w:ilvl w:val="0"/>
          <w:numId w:val="97"/>
        </w:numPr>
        <w:tabs>
          <w:tab w:val="left" w:pos="1713"/>
        </w:tabs>
        <w:spacing w:before="42" w:line="278" w:lineRule="auto"/>
        <w:ind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BF1416" w:rsidRDefault="0023123E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117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«костѐр»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пожароопасен (используйте LED-свечи, бумажные конструкции без открытого огня).</w:t>
      </w:r>
    </w:p>
    <w:p w:rsidR="00BF1416" w:rsidRDefault="0023123E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3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BF1416" w:rsidRDefault="0023123E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1326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BF1416" w:rsidRDefault="00BF1416">
      <w:pPr>
        <w:pStyle w:val="a4"/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97"/>
        </w:numPr>
        <w:tabs>
          <w:tab w:val="left" w:pos="1713"/>
        </w:tabs>
        <w:spacing w:before="69" w:line="280" w:lineRule="auto"/>
        <w:ind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sz w:val="24"/>
        </w:rPr>
        <w:t>говорить у свечи), не заставляйте – он может просто посидеть и послушать.</w:t>
      </w:r>
    </w:p>
    <w:p w:rsidR="00BF1416" w:rsidRDefault="0023123E">
      <w:pPr>
        <w:pStyle w:val="4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BF1416" w:rsidRDefault="0023123E">
      <w:pPr>
        <w:pStyle w:val="a4"/>
        <w:numPr>
          <w:ilvl w:val="0"/>
          <w:numId w:val="97"/>
        </w:numPr>
        <w:tabs>
          <w:tab w:val="left" w:pos="1713"/>
        </w:tabs>
        <w:spacing w:before="38" w:line="278" w:lineRule="auto"/>
        <w:ind w:right="1442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BF1416" w:rsidRDefault="0023123E">
      <w:pPr>
        <w:pStyle w:val="a4"/>
        <w:numPr>
          <w:ilvl w:val="0"/>
          <w:numId w:val="97"/>
        </w:numPr>
        <w:tabs>
          <w:tab w:val="left" w:pos="1713"/>
        </w:tabs>
        <w:spacing w:line="280" w:lineRule="auto"/>
        <w:ind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BF1416" w:rsidRDefault="0023123E">
      <w:pPr>
        <w:pStyle w:val="a4"/>
        <w:numPr>
          <w:ilvl w:val="0"/>
          <w:numId w:val="97"/>
        </w:numPr>
        <w:tabs>
          <w:tab w:val="left" w:pos="1713"/>
        </w:tabs>
        <w:spacing w:line="278" w:lineRule="auto"/>
        <w:ind w:right="7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BF1416" w:rsidRDefault="0023123E">
      <w:pPr>
        <w:pStyle w:val="a3"/>
        <w:spacing w:line="278" w:lineRule="auto"/>
        <w:ind w:left="994" w:right="680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создаѐт</w:t>
      </w:r>
      <w:r>
        <w:rPr>
          <w:spacing w:val="-13"/>
        </w:rPr>
        <w:t xml:space="preserve"> </w:t>
      </w:r>
      <w:r>
        <w:t>тѐплую,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 xml:space="preserve">детям почувствовать себя частью единого целого </w:t>
      </w:r>
      <w:r>
        <w:t>и дарит незабываемые эмоции.</w:t>
      </w:r>
    </w:p>
    <w:p w:rsidR="00BF1416" w:rsidRDefault="00BF1416">
      <w:pPr>
        <w:pStyle w:val="a3"/>
        <w:spacing w:before="155"/>
        <w:ind w:left="0"/>
        <w:rPr>
          <w:sz w:val="20"/>
        </w:rPr>
      </w:pPr>
    </w:p>
    <w:p w:rsidR="00BF1416" w:rsidRDefault="00BF1416">
      <w:pPr>
        <w:pStyle w:val="a3"/>
        <w:rPr>
          <w:sz w:val="20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spacing w:before="222"/>
        <w:ind w:left="0"/>
      </w:pPr>
    </w:p>
    <w:p w:rsidR="00BF1416" w:rsidRDefault="0023123E">
      <w:pPr>
        <w:ind w:left="994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BF1416" w:rsidRDefault="0023123E">
      <w:pPr>
        <w:spacing w:before="90"/>
        <w:ind w:right="2220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BF1416" w:rsidRDefault="0023123E">
      <w:pPr>
        <w:spacing w:before="202"/>
        <w:ind w:right="2220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они?»</w:t>
      </w:r>
    </w:p>
    <w:p w:rsidR="00BF1416" w:rsidRDefault="00BF1416">
      <w:pPr>
        <w:jc w:val="center"/>
        <w:rPr>
          <w:b/>
          <w:sz w:val="24"/>
        </w:rPr>
        <w:sectPr w:rsidR="00BF1416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612" w:space="40"/>
            <w:col w:w="8267"/>
          </w:cols>
        </w:sectPr>
      </w:pPr>
    </w:p>
    <w:p w:rsidR="00BF1416" w:rsidRDefault="0023123E">
      <w:pPr>
        <w:pStyle w:val="a3"/>
        <w:spacing w:before="39" w:line="278" w:lineRule="auto"/>
        <w:ind w:left="994" w:right="562"/>
        <w:jc w:val="both"/>
      </w:pPr>
      <w:r>
        <w:t xml:space="preserve">В современном мире понятие героизма размыто: с одной стороны, СМИ и соцсети предлагают множество «героев» – </w:t>
      </w:r>
      <w:r>
        <w:t>от блогеров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1"/>
        </w:rPr>
        <w:t xml:space="preserve"> </w:t>
      </w:r>
      <w:r>
        <w:t>персонаж из прошлого</w:t>
      </w:r>
      <w:r>
        <w:rPr>
          <w:spacing w:val="-1"/>
        </w:rPr>
        <w:t xml:space="preserve"> </w:t>
      </w:r>
      <w:r>
        <w:t>или кино,</w:t>
      </w:r>
      <w:r>
        <w:rPr>
          <w:spacing w:val="-1"/>
        </w:rPr>
        <w:t xml:space="preserve"> </w:t>
      </w:r>
      <w:r>
        <w:t>а обычный человек, который делает выбор в пользу добра, рискуя или жертвуя чем-то</w:t>
      </w:r>
      <w:r>
        <w:t>.</w:t>
      </w:r>
    </w:p>
    <w:p w:rsidR="00BF1416" w:rsidRDefault="0023123E">
      <w:pPr>
        <w:pStyle w:val="4"/>
        <w:spacing w:before="164"/>
      </w:pPr>
      <w:r>
        <w:rPr>
          <w:spacing w:val="-4"/>
        </w:rPr>
        <w:t>Цель:</w:t>
      </w:r>
    </w:p>
    <w:p w:rsidR="00BF1416" w:rsidRDefault="0023123E">
      <w:pPr>
        <w:pStyle w:val="a3"/>
        <w:spacing w:before="38" w:line="278" w:lineRule="auto"/>
        <w:ind w:left="994" w:right="562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BF1416" w:rsidRDefault="0023123E">
      <w:pPr>
        <w:pStyle w:val="4"/>
        <w:spacing w:before="165"/>
      </w:pPr>
      <w:r>
        <w:rPr>
          <w:spacing w:val="-2"/>
        </w:rPr>
        <w:t>Формат:</w:t>
      </w:r>
    </w:p>
    <w:p w:rsidR="00BF1416" w:rsidRDefault="0023123E">
      <w:pPr>
        <w:pStyle w:val="a3"/>
        <w:spacing w:before="38" w:line="276" w:lineRule="auto"/>
        <w:ind w:left="994" w:right="569"/>
        <w:jc w:val="both"/>
      </w:pPr>
      <w:r>
        <w:t>Беседа-диалог с элементами дискуссии и рефлексии. Участники с</w:t>
      </w:r>
      <w:r>
        <w:t>идят в кругу, ведущий задаѐт вопросы, направляет обсуждение. Возможно использование коротких видео или реальных историй.</w:t>
      </w:r>
    </w:p>
    <w:p w:rsidR="00BF1416" w:rsidRDefault="0023123E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(45–60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86"/>
        </w:numPr>
        <w:tabs>
          <w:tab w:val="left" w:pos="1713"/>
        </w:tabs>
        <w:spacing w:before="205"/>
        <w:ind w:left="1713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BF1416" w:rsidRDefault="0023123E">
      <w:pPr>
        <w:pStyle w:val="a3"/>
        <w:spacing w:before="199"/>
        <w:ind w:left="994"/>
      </w:pPr>
      <w:r>
        <w:t>Ведущий</w:t>
      </w:r>
      <w:r>
        <w:rPr>
          <w:spacing w:val="-9"/>
        </w:rPr>
        <w:t xml:space="preserve"> </w:t>
      </w:r>
      <w:r>
        <w:t>задаѐт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BF1416" w:rsidRDefault="0023123E">
      <w:pPr>
        <w:pStyle w:val="a3"/>
        <w:spacing w:before="204" w:line="415" w:lineRule="auto"/>
        <w:ind w:left="994" w:right="1427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BF1416" w:rsidRDefault="0023123E">
      <w:pPr>
        <w:pStyle w:val="4"/>
        <w:numPr>
          <w:ilvl w:val="0"/>
          <w:numId w:val="86"/>
        </w:numPr>
        <w:tabs>
          <w:tab w:val="left" w:pos="1713"/>
        </w:tabs>
        <w:spacing w:before="7"/>
        <w:ind w:left="1713" w:hanging="360"/>
        <w:jc w:val="left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BF1416" w:rsidRDefault="0023123E">
      <w:pPr>
        <w:pStyle w:val="a4"/>
        <w:numPr>
          <w:ilvl w:val="1"/>
          <w:numId w:val="86"/>
        </w:numPr>
        <w:tabs>
          <w:tab w:val="left" w:pos="2432"/>
          <w:tab w:val="left" w:pos="4175"/>
          <w:tab w:val="left" w:pos="5565"/>
          <w:tab w:val="left" w:pos="7388"/>
          <w:tab w:val="left" w:pos="9373"/>
        </w:tabs>
        <w:spacing w:before="207"/>
        <w:ind w:left="2432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BF1416" w:rsidRDefault="0023123E">
      <w:pPr>
        <w:spacing w:before="28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BF1416" w:rsidRDefault="0023123E">
      <w:pPr>
        <w:pStyle w:val="a3"/>
        <w:spacing w:before="206" w:line="276" w:lineRule="auto"/>
        <w:ind w:left="994" w:right="571"/>
        <w:jc w:val="both"/>
      </w:pPr>
      <w:r>
        <w:t>Кого из современников вы считаете героем? (спасатели, врачи, волонтѐры, уч</w:t>
      </w:r>
      <w:r>
        <w:t>ителя, родители, учѐные)</w:t>
      </w:r>
    </w:p>
    <w:p w:rsidR="00BF1416" w:rsidRDefault="00BF1416">
      <w:pPr>
        <w:pStyle w:val="a3"/>
        <w:spacing w:line="276" w:lineRule="auto"/>
        <w:jc w:val="both"/>
        <w:sectPr w:rsidR="00BF1416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F1416" w:rsidRDefault="0023123E">
      <w:pPr>
        <w:pStyle w:val="a3"/>
        <w:spacing w:before="66"/>
        <w:ind w:left="994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BF1416" w:rsidRDefault="0023123E">
      <w:pPr>
        <w:pStyle w:val="a3"/>
        <w:spacing w:before="207" w:line="278" w:lineRule="auto"/>
        <w:ind w:left="994"/>
      </w:pPr>
      <w:r>
        <w:t>Можно ли считать героем человека, который спасает животных? А блогера, собирающего миллионы на благотворительность?</w:t>
      </w:r>
    </w:p>
    <w:p w:rsidR="00BF1416" w:rsidRDefault="0023123E">
      <w:pPr>
        <w:pStyle w:val="4"/>
        <w:numPr>
          <w:ilvl w:val="1"/>
          <w:numId w:val="86"/>
        </w:numPr>
        <w:tabs>
          <w:tab w:val="left" w:pos="2432"/>
          <w:tab w:val="left" w:pos="4077"/>
          <w:tab w:val="left" w:pos="5368"/>
          <w:tab w:val="left" w:pos="7350"/>
          <w:tab w:val="left" w:pos="8573"/>
        </w:tabs>
        <w:spacing w:before="164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BF1416" w:rsidRDefault="0023123E">
      <w:pPr>
        <w:spacing w:before="30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F1416" w:rsidRDefault="0023123E">
      <w:pPr>
        <w:pStyle w:val="a3"/>
        <w:spacing w:before="204" w:line="278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BF1416" w:rsidRDefault="0023123E">
      <w:pPr>
        <w:pStyle w:val="a3"/>
        <w:spacing w:before="161" w:line="276" w:lineRule="auto"/>
        <w:ind w:left="994"/>
      </w:pPr>
      <w:r>
        <w:t>Бывали ли в вашей жизни ситуации, когда вы поступили героически (защитили слабого,</w:t>
      </w:r>
      <w:r>
        <w:rPr>
          <w:spacing w:val="40"/>
        </w:rPr>
        <w:t xml:space="preserve"> </w:t>
      </w:r>
      <w:r>
        <w:t>признали ошибку, помогли в беде)?</w:t>
      </w:r>
    </w:p>
    <w:p w:rsidR="00BF1416" w:rsidRDefault="0023123E">
      <w:pPr>
        <w:pStyle w:val="a3"/>
        <w:spacing w:before="163"/>
        <w:ind w:left="994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</w:t>
      </w:r>
      <w:r>
        <w:t>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BF1416" w:rsidRDefault="0023123E">
      <w:pPr>
        <w:pStyle w:val="4"/>
        <w:numPr>
          <w:ilvl w:val="1"/>
          <w:numId w:val="86"/>
        </w:numPr>
        <w:tabs>
          <w:tab w:val="left" w:pos="2432"/>
          <w:tab w:val="left" w:pos="3799"/>
          <w:tab w:val="left" w:pos="4809"/>
          <w:tab w:val="left" w:pos="6795"/>
          <w:tab w:val="left" w:pos="7745"/>
          <w:tab w:val="left" w:pos="9412"/>
        </w:tabs>
        <w:spacing w:before="209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BF1416" w:rsidRDefault="0023123E">
      <w:pPr>
        <w:spacing w:before="30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F1416" w:rsidRDefault="0023123E">
      <w:pPr>
        <w:pStyle w:val="a3"/>
        <w:spacing w:before="206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r>
        <w:t>блогеры,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BF1416" w:rsidRDefault="0023123E">
      <w:pPr>
        <w:pStyle w:val="a3"/>
        <w:spacing w:before="163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BF1416" w:rsidRDefault="0023123E">
      <w:pPr>
        <w:pStyle w:val="4"/>
        <w:numPr>
          <w:ilvl w:val="0"/>
          <w:numId w:val="86"/>
        </w:numPr>
        <w:tabs>
          <w:tab w:val="left" w:pos="1713"/>
        </w:tabs>
        <w:spacing w:before="206"/>
        <w:ind w:left="1713" w:hanging="360"/>
        <w:jc w:val="left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BF1416" w:rsidRDefault="0023123E">
      <w:pPr>
        <w:pStyle w:val="a3"/>
        <w:spacing w:before="202" w:line="278" w:lineRule="auto"/>
        <w:ind w:left="994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в нужный момент не прошѐл мимо.</w:t>
      </w:r>
    </w:p>
    <w:p w:rsidR="00BF1416" w:rsidRDefault="0023123E">
      <w:pPr>
        <w:pStyle w:val="a3"/>
        <w:spacing w:before="159" w:line="278" w:lineRule="auto"/>
        <w:ind w:left="994" w:right="563"/>
      </w:pPr>
      <w:r>
        <w:t>Рефлексия: «Кто из присутствующих сегодня стал для вас маленьким героем?»</w:t>
      </w:r>
      <w:r>
        <w:rPr>
          <w:spacing w:val="-2"/>
        </w:rPr>
        <w:t xml:space="preserve"> </w:t>
      </w:r>
      <w:r>
        <w:t>(можно по кругу поблагодарить кого-то).</w:t>
      </w:r>
    </w:p>
    <w:p w:rsidR="00BF1416" w:rsidRDefault="0023123E">
      <w:pPr>
        <w:pStyle w:val="a3"/>
        <w:spacing w:before="159" w:line="278" w:lineRule="auto"/>
        <w:ind w:left="994" w:right="680"/>
      </w:pPr>
      <w:r>
        <w:t xml:space="preserve">Мотивирующий вывод: каждый </w:t>
      </w:r>
      <w:r>
        <w:t>способен на героический поступок, главное – не бояться быть человеком.</w:t>
      </w:r>
    </w:p>
    <w:p w:rsidR="00BF1416" w:rsidRDefault="0023123E">
      <w:pPr>
        <w:pStyle w:val="4"/>
        <w:spacing w:before="164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before="196"/>
        <w:rPr>
          <w:sz w:val="24"/>
        </w:rPr>
      </w:pPr>
      <w:r>
        <w:rPr>
          <w:sz w:val="24"/>
        </w:rPr>
        <w:t>Создаѐт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2"/>
          <w:sz w:val="24"/>
        </w:rPr>
        <w:t xml:space="preserve"> вопросы.</w:t>
      </w: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before="206" w:line="276" w:lineRule="auto"/>
        <w:ind w:right="567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врачах в «красной </w:t>
      </w:r>
      <w:r>
        <w:rPr>
          <w:sz w:val="24"/>
        </w:rPr>
        <w:t>зоне», о волонтѐрах, о детях, спасших утопающих,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пожарных).</w:t>
      </w: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BF1416" w:rsidRDefault="0023123E">
      <w:pPr>
        <w:pStyle w:val="4"/>
        <w:spacing w:before="211"/>
      </w:pPr>
      <w:r>
        <w:rPr>
          <w:spacing w:val="-2"/>
        </w:rPr>
        <w:t>Результат:</w:t>
      </w:r>
    </w:p>
    <w:p w:rsidR="00BF1416" w:rsidRDefault="0023123E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9004"/>
          <w:tab w:val="left" w:pos="10234"/>
        </w:tabs>
        <w:spacing w:before="38" w:line="276" w:lineRule="auto"/>
        <w:ind w:left="994" w:right="562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</w:t>
      </w:r>
      <w:r>
        <w:t>ее и добрее.</w:t>
      </w:r>
    </w:p>
    <w:p w:rsidR="00BF1416" w:rsidRDefault="0023123E">
      <w:pPr>
        <w:spacing w:before="169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BF1416" w:rsidRDefault="0023123E">
      <w:pPr>
        <w:pStyle w:val="4"/>
        <w:spacing w:before="44"/>
      </w:pPr>
      <w:r>
        <w:rPr>
          <w:spacing w:val="-4"/>
        </w:rPr>
        <w:t>Цели</w:t>
      </w: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F1416" w:rsidRDefault="0023123E">
      <w:pPr>
        <w:pStyle w:val="4"/>
        <w:spacing w:before="50"/>
      </w:pPr>
      <w:r>
        <w:t>Формат</w:t>
      </w:r>
      <w:r>
        <w:rPr>
          <w:spacing w:val="-11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rPr>
          <w:spacing w:val="-4"/>
        </w:rPr>
        <w:t>час)</w:t>
      </w:r>
    </w:p>
    <w:p w:rsidR="00BF1416" w:rsidRDefault="0023123E">
      <w:pPr>
        <w:pStyle w:val="a3"/>
        <w:spacing w:before="39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даѐтся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2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before="46" w:line="278" w:lineRule="auto"/>
        <w:ind w:right="760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или повязать </w:t>
      </w:r>
      <w:r>
        <w:rPr>
          <w:sz w:val="24"/>
        </w:rPr>
        <w:t>галстуки/банданы).</w:t>
      </w:r>
    </w:p>
    <w:p w:rsidR="00BF1416" w:rsidRDefault="0023123E">
      <w:pPr>
        <w:pStyle w:val="a4"/>
        <w:numPr>
          <w:ilvl w:val="0"/>
          <w:numId w:val="98"/>
        </w:numPr>
        <w:tabs>
          <w:tab w:val="left" w:pos="1713"/>
        </w:tabs>
        <w:spacing w:line="278" w:lineRule="auto"/>
        <w:ind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весѐлую, но подходящую по духу).</w:t>
      </w:r>
    </w:p>
    <w:p w:rsidR="00BF1416" w:rsidRDefault="0023123E">
      <w:pPr>
        <w:pStyle w:val="4"/>
        <w:spacing w:before="1"/>
      </w:pPr>
      <w:r>
        <w:rPr>
          <w:spacing w:val="-2"/>
        </w:rPr>
        <w:t>Структура</w:t>
      </w:r>
    </w:p>
    <w:p w:rsidR="00BF1416" w:rsidRDefault="0023123E">
      <w:pPr>
        <w:pStyle w:val="a4"/>
        <w:numPr>
          <w:ilvl w:val="0"/>
          <w:numId w:val="96"/>
        </w:numPr>
        <w:tabs>
          <w:tab w:val="left" w:pos="1713"/>
        </w:tabs>
        <w:spacing w:before="46"/>
        <w:ind w:left="1713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BF1416" w:rsidRDefault="0023123E">
      <w:pPr>
        <w:pStyle w:val="a4"/>
        <w:numPr>
          <w:ilvl w:val="0"/>
          <w:numId w:val="99"/>
        </w:numPr>
        <w:tabs>
          <w:tab w:val="left" w:pos="2433"/>
        </w:tabs>
        <w:spacing w:before="38" w:line="268" w:lineRule="auto"/>
        <w:ind w:left="2433" w:right="631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сбор.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5"/>
          <w:sz w:val="24"/>
        </w:rPr>
        <w:t xml:space="preserve"> </w:t>
      </w:r>
      <w:r>
        <w:rPr>
          <w:sz w:val="24"/>
        </w:rPr>
        <w:t>«У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6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BF1416" w:rsidRDefault="0023123E">
      <w:pPr>
        <w:pStyle w:val="a4"/>
        <w:numPr>
          <w:ilvl w:val="0"/>
          <w:numId w:val="99"/>
        </w:numPr>
        <w:tabs>
          <w:tab w:val="left" w:pos="2432"/>
        </w:tabs>
        <w:spacing w:before="13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BF1416" w:rsidRDefault="0023123E">
      <w:pPr>
        <w:pStyle w:val="4"/>
        <w:numPr>
          <w:ilvl w:val="0"/>
          <w:numId w:val="96"/>
        </w:numPr>
        <w:tabs>
          <w:tab w:val="left" w:pos="1713"/>
        </w:tabs>
        <w:spacing w:before="40"/>
        <w:ind w:left="1713" w:hanging="360"/>
        <w:jc w:val="left"/>
        <w:rPr>
          <w:b w:val="0"/>
        </w:rPr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4"/>
        <w:numPr>
          <w:ilvl w:val="0"/>
          <w:numId w:val="100"/>
        </w:numPr>
        <w:tabs>
          <w:tab w:val="left" w:pos="2433"/>
        </w:tabs>
        <w:spacing w:before="40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r>
        <w:rPr>
          <w:sz w:val="24"/>
        </w:rPr>
        <w:t>речѐвку, выбирают песню, договариваются о внешнем виде, репетируют.</w:t>
      </w:r>
    </w:p>
    <w:p w:rsidR="00BF1416" w:rsidRDefault="0023123E">
      <w:pPr>
        <w:pStyle w:val="4"/>
        <w:numPr>
          <w:ilvl w:val="0"/>
          <w:numId w:val="96"/>
        </w:numPr>
        <w:tabs>
          <w:tab w:val="left" w:pos="1713"/>
        </w:tabs>
        <w:spacing w:before="17"/>
        <w:ind w:left="1713" w:hanging="360"/>
        <w:jc w:val="left"/>
        <w:rPr>
          <w:b w:val="0"/>
        </w:rPr>
      </w:pPr>
      <w:r>
        <w:t>Смотр</w:t>
      </w:r>
      <w:r>
        <w:rPr>
          <w:spacing w:val="-3"/>
        </w:rPr>
        <w:t xml:space="preserve"> </w:t>
      </w:r>
      <w:r>
        <w:t>(30–40</w:t>
      </w:r>
      <w:r>
        <w:rPr>
          <w:spacing w:val="-2"/>
        </w:rPr>
        <w:t xml:space="preserve"> минут)</w:t>
      </w:r>
    </w:p>
    <w:p w:rsidR="00BF1416" w:rsidRDefault="0023123E">
      <w:pPr>
        <w:pStyle w:val="a4"/>
        <w:numPr>
          <w:ilvl w:val="0"/>
          <w:numId w:val="101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отряд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BF1416" w:rsidRDefault="0023123E">
      <w:pPr>
        <w:pStyle w:val="a4"/>
        <w:numPr>
          <w:ilvl w:val="0"/>
          <w:numId w:val="101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BF1416" w:rsidRDefault="0023123E">
      <w:pPr>
        <w:pStyle w:val="a4"/>
        <w:numPr>
          <w:ilvl w:val="1"/>
          <w:numId w:val="101"/>
        </w:numPr>
        <w:tabs>
          <w:tab w:val="left" w:pos="3154"/>
        </w:tabs>
        <w:spacing w:before="37" w:line="278" w:lineRule="auto"/>
        <w:ind w:right="1053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BF1416" w:rsidRDefault="0023123E">
      <w:pPr>
        <w:pStyle w:val="a4"/>
        <w:numPr>
          <w:ilvl w:val="1"/>
          <w:numId w:val="101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r>
        <w:rPr>
          <w:sz w:val="24"/>
        </w:rPr>
        <w:t>речѐвку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BF1416" w:rsidRDefault="0023123E">
      <w:pPr>
        <w:pStyle w:val="a4"/>
        <w:numPr>
          <w:ilvl w:val="1"/>
          <w:numId w:val="101"/>
        </w:numPr>
        <w:tabs>
          <w:tab w:val="left" w:pos="3154"/>
        </w:tabs>
        <w:spacing w:before="44" w:line="278" w:lineRule="auto"/>
        <w:ind w:right="1407"/>
        <w:rPr>
          <w:sz w:val="24"/>
        </w:rPr>
      </w:pPr>
      <w:r>
        <w:rPr>
          <w:sz w:val="24"/>
        </w:rPr>
        <w:t>Проходит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шагом, стараясь </w:t>
      </w:r>
      <w:r>
        <w:rPr>
          <w:sz w:val="24"/>
        </w:rPr>
        <w:t>держать равнение.</w:t>
      </w:r>
    </w:p>
    <w:p w:rsidR="00BF1416" w:rsidRDefault="0023123E">
      <w:pPr>
        <w:pStyle w:val="a4"/>
        <w:numPr>
          <w:ilvl w:val="1"/>
          <w:numId w:val="101"/>
        </w:numPr>
        <w:tabs>
          <w:tab w:val="left" w:pos="3154"/>
        </w:tabs>
        <w:ind w:hanging="360"/>
        <w:rPr>
          <w:sz w:val="24"/>
        </w:rPr>
      </w:pPr>
      <w:r>
        <w:rPr>
          <w:sz w:val="24"/>
        </w:rPr>
        <w:t>Поѐт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BF1416" w:rsidRDefault="0023123E">
      <w:pPr>
        <w:pStyle w:val="a4"/>
        <w:numPr>
          <w:ilvl w:val="0"/>
          <w:numId w:val="101"/>
        </w:numPr>
        <w:tabs>
          <w:tab w:val="left" w:pos="2433"/>
        </w:tabs>
        <w:spacing w:before="43" w:line="268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BF1416" w:rsidRDefault="0023123E">
      <w:pPr>
        <w:pStyle w:val="4"/>
        <w:numPr>
          <w:ilvl w:val="0"/>
          <w:numId w:val="96"/>
        </w:numPr>
        <w:tabs>
          <w:tab w:val="left" w:pos="1713"/>
        </w:tabs>
        <w:spacing w:before="18"/>
        <w:ind w:left="1713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:rsidR="00BF1416" w:rsidRDefault="0023123E">
      <w:pPr>
        <w:pStyle w:val="a4"/>
        <w:numPr>
          <w:ilvl w:val="0"/>
          <w:numId w:val="102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BF1416" w:rsidRDefault="0023123E">
      <w:pPr>
        <w:pStyle w:val="a4"/>
        <w:numPr>
          <w:ilvl w:val="0"/>
          <w:numId w:val="102"/>
        </w:numPr>
        <w:tabs>
          <w:tab w:val="left" w:pos="2433"/>
        </w:tabs>
        <w:spacing w:before="37" w:line="271" w:lineRule="auto"/>
        <w:ind w:left="2433" w:right="736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5"/>
          <w:sz w:val="24"/>
        </w:rPr>
        <w:t xml:space="preserve"> </w:t>
      </w:r>
      <w:r>
        <w:rPr>
          <w:sz w:val="24"/>
        </w:rPr>
        <w:t>«Самая оригинальная речѐвка», «Самая дружная команда».</w:t>
      </w:r>
    </w:p>
    <w:p w:rsidR="00BF1416" w:rsidRDefault="0023123E">
      <w:pPr>
        <w:pStyle w:val="4"/>
        <w:spacing w:before="12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BF1416" w:rsidRDefault="0023123E">
      <w:pPr>
        <w:pStyle w:val="a4"/>
        <w:numPr>
          <w:ilvl w:val="0"/>
          <w:numId w:val="103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BF1416" w:rsidRDefault="0023123E">
      <w:pPr>
        <w:pStyle w:val="a4"/>
        <w:numPr>
          <w:ilvl w:val="0"/>
          <w:numId w:val="10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чѐткость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речѐвки/песни.</w:t>
      </w:r>
    </w:p>
    <w:p w:rsidR="00BF1416" w:rsidRDefault="0023123E">
      <w:pPr>
        <w:pStyle w:val="a4"/>
        <w:numPr>
          <w:ilvl w:val="0"/>
          <w:numId w:val="10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BF1416" w:rsidRDefault="0023123E">
      <w:pPr>
        <w:pStyle w:val="a4"/>
        <w:numPr>
          <w:ilvl w:val="0"/>
          <w:numId w:val="10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BF1416" w:rsidRDefault="00BF1416">
      <w:pPr>
        <w:pStyle w:val="a3"/>
        <w:spacing w:before="91"/>
        <w:ind w:left="0"/>
      </w:pPr>
    </w:p>
    <w:p w:rsidR="00BF1416" w:rsidRDefault="0023123E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BF1416" w:rsidRDefault="0023123E">
      <w:pPr>
        <w:pStyle w:val="4"/>
        <w:spacing w:before="43" w:line="276" w:lineRule="auto"/>
        <w:ind w:right="1427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BF1416" w:rsidRDefault="0023123E">
      <w:pPr>
        <w:pStyle w:val="a3"/>
        <w:spacing w:before="2" w:line="278" w:lineRule="auto"/>
        <w:ind w:left="994" w:right="680"/>
      </w:pPr>
      <w:r>
        <w:rPr>
          <w:b/>
        </w:rPr>
        <w:t>Форма:</w:t>
      </w:r>
      <w:r>
        <w:rPr>
          <w:b/>
          <w:spacing w:val="-9"/>
        </w:rPr>
        <w:t xml:space="preserve"> </w:t>
      </w:r>
      <w:r>
        <w:t>мотивирующая</w:t>
      </w:r>
      <w:r>
        <w:rPr>
          <w:spacing w:val="-5"/>
        </w:rPr>
        <w:t xml:space="preserve"> </w:t>
      </w:r>
      <w:r>
        <w:t>беседа-диалог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кейсов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BF1416" w:rsidRDefault="0023123E">
      <w:pPr>
        <w:pStyle w:val="4"/>
        <w:numPr>
          <w:ilvl w:val="0"/>
          <w:numId w:val="104"/>
        </w:numPr>
        <w:tabs>
          <w:tab w:val="left" w:pos="1234"/>
        </w:tabs>
        <w:spacing w:before="3"/>
      </w:pPr>
      <w:r>
        <w:t>Вход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тему.</w:t>
      </w:r>
      <w:r>
        <w:rPr>
          <w:spacing w:val="-9"/>
        </w:rPr>
        <w:t xml:space="preserve"> </w:t>
      </w:r>
      <w:r>
        <w:t>Деконструкция</w:t>
      </w:r>
      <w:r>
        <w:rPr>
          <w:spacing w:val="-12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(7–10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69"/>
        <w:ind w:left="994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:rsidR="00BF1416" w:rsidRDefault="0023123E">
      <w:pPr>
        <w:pStyle w:val="4"/>
        <w:spacing w:before="50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39" w:line="278" w:lineRule="auto"/>
        <w:ind w:left="994" w:right="693"/>
      </w:pPr>
      <w:r>
        <w:t>Давайте</w:t>
      </w:r>
      <w:r>
        <w:rPr>
          <w:spacing w:val="-15"/>
        </w:rPr>
        <w:t xml:space="preserve"> </w:t>
      </w:r>
      <w:r>
        <w:t>начистоту.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слышите</w:t>
      </w:r>
      <w:r>
        <w:rPr>
          <w:spacing w:val="-15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«подвиг»,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приходит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голову? Какие образы, ассоциации, может быть, цитаты?</w:t>
      </w:r>
    </w:p>
    <w:p w:rsidR="00BF1416" w:rsidRDefault="0023123E">
      <w:pPr>
        <w:spacing w:line="278" w:lineRule="auto"/>
        <w:ind w:left="994" w:right="693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BF1416" w:rsidRDefault="0023123E">
      <w:pPr>
        <w:pStyle w:val="a3"/>
        <w:spacing w:line="278" w:lineRule="auto"/>
        <w:ind w:left="994" w:right="918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</w:t>
      </w:r>
      <w:r>
        <w:t>опрос</w:t>
      </w:r>
      <w:r>
        <w:rPr>
          <w:spacing w:val="-7"/>
        </w:rPr>
        <w:t xml:space="preserve"> </w:t>
      </w:r>
      <w:r>
        <w:t>сложнее:</w:t>
      </w:r>
      <w:r>
        <w:rPr>
          <w:spacing w:val="-5"/>
        </w:rPr>
        <w:t xml:space="preserve"> </w:t>
      </w:r>
      <w:r>
        <w:rPr>
          <w:b/>
        </w:rPr>
        <w:t>подвиг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7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момент или</w:t>
      </w:r>
      <w:r>
        <w:rPr>
          <w:spacing w:val="-3"/>
        </w:rPr>
        <w:t xml:space="preserve"> </w:t>
      </w:r>
      <w:r>
        <w:t>процесс?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подвиг?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6"/>
        </w:rPr>
        <w:t xml:space="preserve"> </w:t>
      </w:r>
      <w:r>
        <w:t>подвига обратная сторона – цена, которую платит не только герой, но и его близкие?</w:t>
      </w:r>
    </w:p>
    <w:p w:rsidR="00BF1416" w:rsidRDefault="0023123E">
      <w:pPr>
        <w:pStyle w:val="a3"/>
        <w:spacing w:line="278" w:lineRule="auto"/>
        <w:ind w:left="994" w:right="563"/>
      </w:pPr>
      <w:r>
        <w:t>Сегодня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подвигах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музейных</w:t>
      </w:r>
      <w:r>
        <w:rPr>
          <w:spacing w:val="-5"/>
        </w:rPr>
        <w:t xml:space="preserve"> </w:t>
      </w:r>
      <w:r>
        <w:t>экспонатах, 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моментах,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решает,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физике есть понятие «точка бифуркации» – момент, когда система теряет устойчивость и может пойти по одному</w:t>
      </w:r>
      <w:r>
        <w:rPr>
          <w:spacing w:val="-1"/>
        </w:rPr>
        <w:t xml:space="preserve"> </w:t>
      </w:r>
      <w:r>
        <w:t>из нескольких</w:t>
      </w:r>
      <w:r>
        <w:t xml:space="preserve"> путей. Подвиг – это и есть такая точка в жизни человека.</w:t>
      </w:r>
    </w:p>
    <w:p w:rsidR="00BF1416" w:rsidRDefault="0023123E">
      <w:pPr>
        <w:pStyle w:val="4"/>
        <w:numPr>
          <w:ilvl w:val="0"/>
          <w:numId w:val="104"/>
        </w:numPr>
        <w:tabs>
          <w:tab w:val="left" w:pos="1234"/>
        </w:tabs>
        <w:spacing w:line="278" w:lineRule="auto"/>
        <w:ind w:left="994" w:right="3261" w:firstLine="0"/>
      </w:pPr>
      <w:r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выбор:</w:t>
      </w:r>
      <w:r>
        <w:rPr>
          <w:spacing w:val="-9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(15–18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3"/>
        <w:spacing w:line="278" w:lineRule="auto"/>
        <w:ind w:left="994" w:right="693"/>
      </w:pPr>
      <w:r>
        <w:t>Мы</w:t>
      </w:r>
      <w:r>
        <w:rPr>
          <w:spacing w:val="-7"/>
        </w:rPr>
        <w:t xml:space="preserve"> </w:t>
      </w:r>
      <w:r>
        <w:t>привыкли,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героическое.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посмотрим</w:t>
      </w:r>
      <w:r>
        <w:rPr>
          <w:spacing w:val="-8"/>
        </w:rPr>
        <w:t xml:space="preserve"> </w:t>
      </w:r>
      <w:r>
        <w:t>на три реальные истории и попробуем понять мотиваци</w:t>
      </w:r>
      <w:r>
        <w:t>ю людей.</w:t>
      </w:r>
    </w:p>
    <w:p w:rsidR="00BF1416" w:rsidRDefault="0023123E">
      <w:pPr>
        <w:pStyle w:val="4"/>
      </w:pPr>
      <w:r>
        <w:t>Кейс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Александр</w:t>
      </w:r>
      <w:r>
        <w:rPr>
          <w:spacing w:val="-5"/>
        </w:rPr>
        <w:t xml:space="preserve"> </w:t>
      </w:r>
      <w:r>
        <w:t>Матросов</w:t>
      </w:r>
      <w:r>
        <w:rPr>
          <w:spacing w:val="-6"/>
        </w:rPr>
        <w:t xml:space="preserve"> </w:t>
      </w:r>
      <w:r>
        <w:t>(1943</w:t>
      </w:r>
      <w:r>
        <w:rPr>
          <w:spacing w:val="-5"/>
        </w:rPr>
        <w:t xml:space="preserve"> </w:t>
      </w:r>
      <w:r>
        <w:rPr>
          <w:spacing w:val="-4"/>
        </w:rPr>
        <w:t>год)</w:t>
      </w:r>
    </w:p>
    <w:p w:rsidR="00BF1416" w:rsidRDefault="0023123E">
      <w:pPr>
        <w:pStyle w:val="a3"/>
        <w:spacing w:before="37" w:line="278" w:lineRule="auto"/>
        <w:ind w:left="994" w:right="680"/>
      </w:pPr>
      <w:r>
        <w:t>19-летний</w:t>
      </w:r>
      <w:r>
        <w:rPr>
          <w:spacing w:val="-10"/>
        </w:rPr>
        <w:t xml:space="preserve"> </w:t>
      </w:r>
      <w:r>
        <w:t>парень</w:t>
      </w:r>
      <w:r>
        <w:rPr>
          <w:spacing w:val="-8"/>
        </w:rPr>
        <w:t xml:space="preserve"> </w:t>
      </w:r>
      <w:r>
        <w:t>закрыл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телом</w:t>
      </w:r>
      <w:r>
        <w:rPr>
          <w:spacing w:val="-9"/>
        </w:rPr>
        <w:t xml:space="preserve"> </w:t>
      </w:r>
      <w:r>
        <w:t>амбразуру</w:t>
      </w:r>
      <w:r>
        <w:rPr>
          <w:spacing w:val="-11"/>
        </w:rPr>
        <w:t xml:space="preserve"> </w:t>
      </w:r>
      <w:r>
        <w:t>вражеского</w:t>
      </w:r>
      <w:r>
        <w:rPr>
          <w:spacing w:val="-8"/>
        </w:rPr>
        <w:t xml:space="preserve"> </w:t>
      </w:r>
      <w:r>
        <w:t>дзота,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рота</w:t>
      </w:r>
      <w:r>
        <w:rPr>
          <w:spacing w:val="-9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BF1416" w:rsidRDefault="0023123E">
      <w:pPr>
        <w:spacing w:line="276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F1416" w:rsidRDefault="0023123E">
      <w:pPr>
        <w:pStyle w:val="a4"/>
        <w:numPr>
          <w:ilvl w:val="0"/>
          <w:numId w:val="10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BF1416" w:rsidRDefault="0023123E">
      <w:pPr>
        <w:pStyle w:val="a4"/>
        <w:numPr>
          <w:ilvl w:val="0"/>
          <w:numId w:val="10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выбор? (Формально –</w:t>
      </w:r>
      <w:r>
        <w:rPr>
          <w:spacing w:val="-3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BF1416" w:rsidRDefault="0023123E">
      <w:pPr>
        <w:pStyle w:val="a4"/>
        <w:numPr>
          <w:ilvl w:val="0"/>
          <w:numId w:val="10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BF1416" w:rsidRDefault="0023123E">
      <w:pPr>
        <w:pStyle w:val="4"/>
        <w:spacing w:before="48"/>
      </w:pPr>
      <w:r>
        <w:t>Кейс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Дмитрий</w:t>
      </w:r>
      <w:r>
        <w:rPr>
          <w:spacing w:val="-6"/>
        </w:rPr>
        <w:t xml:space="preserve"> </w:t>
      </w:r>
      <w:r>
        <w:t>Карбышев</w:t>
      </w:r>
      <w:r>
        <w:rPr>
          <w:spacing w:val="-5"/>
        </w:rPr>
        <w:t xml:space="preserve"> </w:t>
      </w:r>
      <w:r>
        <w:rPr>
          <w:spacing w:val="-2"/>
        </w:rPr>
        <w:t>(1941–1945)</w:t>
      </w:r>
    </w:p>
    <w:p w:rsidR="00BF1416" w:rsidRDefault="0023123E">
      <w:pPr>
        <w:pStyle w:val="a3"/>
        <w:spacing w:before="41" w:line="278" w:lineRule="auto"/>
        <w:ind w:left="994" w:right="563"/>
      </w:pPr>
      <w:r>
        <w:t>Генерал, попавший в плен к фашистам. Ему предлагали сотрудничество, высок</w:t>
      </w:r>
      <w:r>
        <w:t>ие посты, тѐплое</w:t>
      </w:r>
      <w:r>
        <w:rPr>
          <w:spacing w:val="-8"/>
        </w:rPr>
        <w:t xml:space="preserve"> </w:t>
      </w:r>
      <w:r>
        <w:t>место.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пытали,</w:t>
      </w:r>
      <w:r>
        <w:rPr>
          <w:spacing w:val="-7"/>
        </w:rPr>
        <w:t xml:space="preserve"> </w:t>
      </w:r>
      <w:r>
        <w:t>морили</w:t>
      </w:r>
      <w:r>
        <w:rPr>
          <w:spacing w:val="-6"/>
        </w:rPr>
        <w:t xml:space="preserve"> </w:t>
      </w:r>
      <w:r>
        <w:t>голодом,</w:t>
      </w:r>
      <w:r>
        <w:rPr>
          <w:spacing w:val="-7"/>
        </w:rPr>
        <w:t xml:space="preserve"> </w:t>
      </w:r>
      <w:r>
        <w:t>обливали</w:t>
      </w:r>
      <w:r>
        <w:rPr>
          <w:spacing w:val="-7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морозе,</w:t>
      </w:r>
      <w:r>
        <w:rPr>
          <w:spacing w:val="-7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BF1416" w:rsidRDefault="0023123E">
      <w:pPr>
        <w:spacing w:line="272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BF1416" w:rsidRDefault="0023123E">
      <w:pPr>
        <w:pStyle w:val="a4"/>
        <w:numPr>
          <w:ilvl w:val="0"/>
          <w:numId w:val="10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BF1416" w:rsidRDefault="0023123E">
      <w:pPr>
        <w:pStyle w:val="a4"/>
        <w:numPr>
          <w:ilvl w:val="0"/>
          <w:numId w:val="10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9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BF1416" w:rsidRDefault="0023123E">
      <w:pPr>
        <w:pStyle w:val="4"/>
        <w:numPr>
          <w:ilvl w:val="0"/>
          <w:numId w:val="104"/>
        </w:numPr>
        <w:tabs>
          <w:tab w:val="left" w:pos="1234"/>
        </w:tabs>
        <w:spacing w:before="48" w:line="278" w:lineRule="auto"/>
        <w:ind w:left="994" w:right="3092" w:firstLine="0"/>
      </w:pPr>
      <w:r>
        <w:t>Подвиг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возраст:</w:t>
      </w:r>
      <w:r>
        <w:rPr>
          <w:spacing w:val="-5"/>
        </w:rPr>
        <w:t xml:space="preserve"> </w:t>
      </w:r>
      <w:r>
        <w:t>взросление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3"/>
        <w:spacing w:line="280" w:lineRule="auto"/>
        <w:ind w:left="994" w:right="680"/>
      </w:pPr>
      <w:r>
        <w:t>Вам</w:t>
      </w:r>
      <w:r>
        <w:rPr>
          <w:spacing w:val="-7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15–17.</w:t>
      </w:r>
      <w:r>
        <w:rPr>
          <w:spacing w:val="-8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 xml:space="preserve">ещѐ </w:t>
      </w:r>
      <w:r>
        <w:t>часто не ваша. Однако история знает примеры, когда ваши ровесники делали выбор,</w:t>
      </w:r>
    </w:p>
    <w:p w:rsidR="00BF1416" w:rsidRDefault="0023123E">
      <w:pPr>
        <w:pStyle w:val="a3"/>
        <w:spacing w:line="271" w:lineRule="exact"/>
        <w:ind w:left="994"/>
      </w:pPr>
      <w:r>
        <w:t>который</w:t>
      </w:r>
      <w:r>
        <w:rPr>
          <w:spacing w:val="-13"/>
        </w:rPr>
        <w:t xml:space="preserve"> </w:t>
      </w:r>
      <w:r>
        <w:t>определял</w:t>
      </w:r>
      <w:r>
        <w:rPr>
          <w:spacing w:val="-12"/>
        </w:rPr>
        <w:t xml:space="preserve"> </w:t>
      </w:r>
      <w:r>
        <w:rPr>
          <w:spacing w:val="-2"/>
        </w:rPr>
        <w:t>судьбы.</w:t>
      </w:r>
    </w:p>
    <w:p w:rsidR="00BF1416" w:rsidRDefault="0023123E">
      <w:pPr>
        <w:pStyle w:val="4"/>
        <w:spacing w:before="41"/>
      </w:pPr>
      <w:r>
        <w:t>Зоя</w:t>
      </w:r>
      <w:r>
        <w:rPr>
          <w:spacing w:val="-14"/>
        </w:rPr>
        <w:t xml:space="preserve"> </w:t>
      </w:r>
      <w:r>
        <w:t>Космодемьянская</w:t>
      </w:r>
      <w:r>
        <w:rPr>
          <w:spacing w:val="-14"/>
        </w:rPr>
        <w:t xml:space="preserve"> </w:t>
      </w:r>
      <w:r>
        <w:t>(18</w:t>
      </w:r>
      <w:r>
        <w:rPr>
          <w:spacing w:val="-13"/>
        </w:rPr>
        <w:t xml:space="preserve"> </w:t>
      </w:r>
      <w:r>
        <w:rPr>
          <w:spacing w:val="-4"/>
        </w:rPr>
        <w:t>лет)</w:t>
      </w:r>
    </w:p>
    <w:p w:rsidR="00BF1416" w:rsidRDefault="0023123E">
      <w:pPr>
        <w:pStyle w:val="a3"/>
        <w:spacing w:before="39" w:line="278" w:lineRule="auto"/>
        <w:ind w:left="994" w:right="680"/>
      </w:pPr>
      <w:r>
        <w:t>Ушла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диверсанты,</w:t>
      </w:r>
      <w:r>
        <w:rPr>
          <w:spacing w:val="-4"/>
        </w:rPr>
        <w:t xml:space="preserve"> </w:t>
      </w:r>
      <w:r>
        <w:t>попала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немцам,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пытали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повесили.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 xml:space="preserve">смертью крикнула жителям деревни: «Нас 170 </w:t>
      </w:r>
      <w:r>
        <w:t>миллионов, всех не перевешаете!»</w:t>
      </w:r>
    </w:p>
    <w:p w:rsidR="00BF1416" w:rsidRDefault="0023123E">
      <w:pPr>
        <w:ind w:left="994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BF1416" w:rsidRDefault="0023123E">
      <w:pPr>
        <w:pStyle w:val="a4"/>
        <w:numPr>
          <w:ilvl w:val="1"/>
          <w:numId w:val="10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даѐт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лет?</w:t>
      </w:r>
    </w:p>
    <w:p w:rsidR="00BF1416" w:rsidRDefault="0023123E">
      <w:pPr>
        <w:pStyle w:val="4"/>
        <w:numPr>
          <w:ilvl w:val="0"/>
          <w:numId w:val="104"/>
        </w:numPr>
        <w:tabs>
          <w:tab w:val="left" w:pos="1234"/>
        </w:tabs>
        <w:spacing w:before="48"/>
      </w:pPr>
      <w:r>
        <w:t>Подвиг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4"/>
        <w:ind w:left="994"/>
        <w:rPr>
          <w:b/>
          <w:sz w:val="24"/>
        </w:rPr>
      </w:pPr>
      <w:r>
        <w:rPr>
          <w:b/>
          <w:spacing w:val="-2"/>
          <w:sz w:val="24"/>
        </w:rPr>
        <w:t>Ведущий:</w:t>
      </w:r>
    </w:p>
    <w:p w:rsidR="00BF1416" w:rsidRDefault="0023123E">
      <w:pPr>
        <w:pStyle w:val="a3"/>
        <w:spacing w:before="40" w:line="278" w:lineRule="auto"/>
        <w:ind w:left="994" w:right="680"/>
      </w:pPr>
      <w:r>
        <w:t>Война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очевидная</w:t>
      </w:r>
      <w:r>
        <w:rPr>
          <w:spacing w:val="-4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выбора.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подвигу?</w:t>
      </w:r>
      <w:r>
        <w:rPr>
          <w:spacing w:val="-2"/>
        </w:rPr>
        <w:t xml:space="preserve"> </w:t>
      </w:r>
      <w:r>
        <w:t xml:space="preserve">Или </w:t>
      </w:r>
      <w:r>
        <w:t>это просто работа спасателей, врачей?</w:t>
      </w:r>
    </w:p>
    <w:p w:rsidR="00BF1416" w:rsidRDefault="0023123E">
      <w:pPr>
        <w:pStyle w:val="4"/>
        <w:spacing w:before="4"/>
      </w:pPr>
      <w:r>
        <w:t>Пример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Врачи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«красной</w:t>
      </w:r>
      <w:r>
        <w:rPr>
          <w:spacing w:val="-4"/>
        </w:rPr>
        <w:t xml:space="preserve"> </w:t>
      </w:r>
      <w:r>
        <w:t>зоне»</w:t>
      </w:r>
      <w:r>
        <w:rPr>
          <w:spacing w:val="-4"/>
        </w:rPr>
        <w:t xml:space="preserve"> </w:t>
      </w:r>
      <w:r>
        <w:rPr>
          <w:spacing w:val="-2"/>
        </w:rPr>
        <w:t>(ковид)</w:t>
      </w:r>
    </w:p>
    <w:p w:rsidR="00BF1416" w:rsidRDefault="0023123E">
      <w:pPr>
        <w:pStyle w:val="a3"/>
        <w:spacing w:before="38" w:line="278" w:lineRule="auto"/>
        <w:ind w:left="994" w:right="693"/>
      </w:pPr>
      <w:r>
        <w:t>Люди</w:t>
      </w:r>
      <w:r>
        <w:rPr>
          <w:spacing w:val="-6"/>
        </w:rPr>
        <w:t xml:space="preserve"> </w:t>
      </w:r>
      <w:r>
        <w:t>сутками</w:t>
      </w:r>
      <w:r>
        <w:rPr>
          <w:spacing w:val="-7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костюмах,</w:t>
      </w:r>
      <w:r>
        <w:rPr>
          <w:spacing w:val="-7"/>
        </w:rPr>
        <w:t xml:space="preserve"> </w:t>
      </w:r>
      <w:r>
        <w:t>задыхались,</w:t>
      </w:r>
      <w:r>
        <w:rPr>
          <w:spacing w:val="-5"/>
        </w:rPr>
        <w:t xml:space="preserve"> </w:t>
      </w:r>
      <w:r>
        <w:t>умирали</w:t>
      </w:r>
      <w:r>
        <w:rPr>
          <w:spacing w:val="-4"/>
        </w:rPr>
        <w:t xml:space="preserve"> </w:t>
      </w:r>
      <w:r>
        <w:t>сами,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спасали других. Это была не война с пулями, но война с вирусом.</w:t>
      </w:r>
    </w:p>
    <w:p w:rsidR="00BF1416" w:rsidRDefault="0023123E">
      <w:pPr>
        <w:pStyle w:val="a3"/>
        <w:spacing w:before="1"/>
        <w:ind w:left="994"/>
      </w:pPr>
      <w:r>
        <w:rPr>
          <w:i/>
        </w:rPr>
        <w:t>Вопрос:</w:t>
      </w:r>
      <w:r>
        <w:rPr>
          <w:i/>
          <w:spacing w:val="-6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выполняли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работу?</w:t>
      </w:r>
    </w:p>
    <w:p w:rsidR="00BF1416" w:rsidRDefault="0023123E">
      <w:pPr>
        <w:pStyle w:val="4"/>
        <w:spacing w:before="48"/>
      </w:pPr>
      <w:r>
        <w:t>Пример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</w:p>
    <w:p w:rsidR="00BF1416" w:rsidRDefault="0023123E">
      <w:pPr>
        <w:pStyle w:val="a3"/>
        <w:spacing w:before="38" w:line="278" w:lineRule="auto"/>
        <w:ind w:left="994" w:right="563"/>
      </w:pP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вкладывает</w:t>
      </w:r>
      <w:r>
        <w:rPr>
          <w:spacing w:val="-7"/>
        </w:rPr>
        <w:t xml:space="preserve"> </w:t>
      </w:r>
      <w:r>
        <w:t>душу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учеников,</w:t>
      </w:r>
      <w:r>
        <w:rPr>
          <w:spacing w:val="-7"/>
        </w:rPr>
        <w:t xml:space="preserve"> </w:t>
      </w:r>
      <w:r>
        <w:t>остаѐтся</w:t>
      </w:r>
      <w:r>
        <w:rPr>
          <w:spacing w:val="-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>верит в каждого, не даѐт скатиться. Это подвиг или работа?</w:t>
      </w:r>
    </w:p>
    <w:p w:rsidR="00BF1416" w:rsidRDefault="0023123E">
      <w:pPr>
        <w:pStyle w:val="4"/>
        <w:spacing w:before="3"/>
      </w:pPr>
      <w:r>
        <w:t>Мини-дискуссия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минуты):</w:t>
      </w:r>
    </w:p>
    <w:p w:rsidR="00BF1416" w:rsidRDefault="0023123E">
      <w:pPr>
        <w:pStyle w:val="a3"/>
        <w:spacing w:before="41" w:line="278" w:lineRule="auto"/>
        <w:ind w:left="994" w:right="693"/>
      </w:pPr>
      <w:r>
        <w:t>Приведите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знакомых,</w:t>
      </w:r>
      <w:r>
        <w:rPr>
          <w:spacing w:val="-10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 войной. Что общего у этих примеров?</w:t>
      </w:r>
    </w:p>
    <w:p w:rsidR="00BF1416" w:rsidRDefault="0023123E">
      <w:pPr>
        <w:spacing w:line="275" w:lineRule="exact"/>
        <w:ind w:left="994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BF1416" w:rsidRDefault="0023123E">
      <w:pPr>
        <w:pStyle w:val="4"/>
        <w:numPr>
          <w:ilvl w:val="0"/>
          <w:numId w:val="104"/>
        </w:numPr>
        <w:tabs>
          <w:tab w:val="left" w:pos="1234"/>
        </w:tabs>
        <w:spacing w:before="48" w:line="278" w:lineRule="auto"/>
        <w:ind w:left="994" w:right="3870" w:firstLine="0"/>
      </w:pPr>
      <w:r>
        <w:t>Наследие</w:t>
      </w:r>
      <w:r>
        <w:rPr>
          <w:spacing w:val="-6"/>
        </w:rPr>
        <w:t xml:space="preserve"> </w:t>
      </w:r>
      <w:r>
        <w:t>предков: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несѐм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себе?</w:t>
      </w:r>
      <w:r>
        <w:rPr>
          <w:spacing w:val="-5"/>
        </w:rPr>
        <w:t xml:space="preserve"> </w:t>
      </w:r>
      <w:r>
        <w:t>(8–10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3"/>
        <w:spacing w:line="278" w:lineRule="auto"/>
        <w:ind w:left="994" w:right="563"/>
      </w:pPr>
      <w:r>
        <w:t>Мы</w:t>
      </w:r>
      <w:r>
        <w:rPr>
          <w:spacing w:val="-5"/>
        </w:rPr>
        <w:t xml:space="preserve"> </w:t>
      </w:r>
      <w:r>
        <w:t>говорили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других.</w:t>
      </w:r>
      <w:r>
        <w:rPr>
          <w:spacing w:val="-8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предки,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 время: кто-то во</w:t>
      </w:r>
      <w:r>
        <w:t>евал, кто-то работал в тылу, кто-то пережил репрессии, голод, эвакуацию. Что вы знаете о них?</w:t>
      </w:r>
    </w:p>
    <w:p w:rsidR="00BF1416" w:rsidRDefault="0023123E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BF1416" w:rsidRDefault="0023123E">
      <w:pPr>
        <w:pStyle w:val="a4"/>
        <w:numPr>
          <w:ilvl w:val="1"/>
          <w:numId w:val="10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Знаете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BF1416" w:rsidRDefault="0023123E">
      <w:pPr>
        <w:pStyle w:val="a4"/>
        <w:numPr>
          <w:ilvl w:val="1"/>
          <w:numId w:val="10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BF1416" w:rsidRDefault="0023123E">
      <w:pPr>
        <w:pStyle w:val="a4"/>
        <w:numPr>
          <w:ilvl w:val="1"/>
          <w:numId w:val="10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Гордитесь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6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BF1416" w:rsidRDefault="0023123E">
      <w:pPr>
        <w:pStyle w:val="a4"/>
        <w:numPr>
          <w:ilvl w:val="1"/>
          <w:numId w:val="10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BF1416" w:rsidRDefault="0023123E">
      <w:pPr>
        <w:pStyle w:val="4"/>
        <w:spacing w:before="48"/>
      </w:pPr>
      <w:r>
        <w:rPr>
          <w:spacing w:val="-2"/>
        </w:rPr>
        <w:t>Ведущий:</w:t>
      </w:r>
    </w:p>
    <w:p w:rsidR="00BF1416" w:rsidRDefault="0023123E">
      <w:pPr>
        <w:pStyle w:val="a3"/>
        <w:spacing w:before="38" w:line="278" w:lineRule="auto"/>
        <w:ind w:left="994" w:right="693"/>
      </w:pPr>
      <w:r>
        <w:t>Психологи</w:t>
      </w:r>
      <w:r>
        <w:rPr>
          <w:spacing w:val="-5"/>
        </w:rPr>
        <w:t xml:space="preserve"> </w:t>
      </w:r>
      <w:r>
        <w:t>говорят,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травмы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подвиги</w:t>
      </w:r>
      <w:r>
        <w:rPr>
          <w:spacing w:val="-5"/>
        </w:rPr>
        <w:t xml:space="preserve"> </w:t>
      </w:r>
      <w:r>
        <w:t>предков</w:t>
      </w:r>
      <w:r>
        <w:rPr>
          <w:spacing w:val="-5"/>
        </w:rPr>
        <w:t xml:space="preserve"> </w:t>
      </w:r>
      <w:r>
        <w:t>записаны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глубже,</w:t>
      </w:r>
      <w:r>
        <w:rPr>
          <w:spacing w:val="-5"/>
        </w:rPr>
        <w:t xml:space="preserve"> </w:t>
      </w:r>
      <w:r>
        <w:t>чем мы</w:t>
      </w:r>
      <w:r>
        <w:rPr>
          <w:spacing w:val="-6"/>
        </w:rPr>
        <w:t xml:space="preserve"> </w:t>
      </w:r>
      <w:r>
        <w:t>думаем.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несѐм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страхи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силу.</w:t>
      </w:r>
      <w:r>
        <w:rPr>
          <w:spacing w:val="-4"/>
        </w:rPr>
        <w:t xml:space="preserve"> </w:t>
      </w:r>
      <w:r>
        <w:t>Иногда,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повторяем их ошибки. А иногда, зная, – обретаем опору.</w:t>
      </w:r>
    </w:p>
    <w:p w:rsidR="00BF1416" w:rsidRDefault="0023123E">
      <w:pPr>
        <w:pStyle w:val="4"/>
        <w:spacing w:before="5"/>
      </w:pPr>
      <w:r>
        <w:t>Упражнение</w:t>
      </w:r>
      <w:r>
        <w:rPr>
          <w:spacing w:val="-11"/>
        </w:rPr>
        <w:t xml:space="preserve"> </w:t>
      </w:r>
      <w:r>
        <w:t>«Моѐ</w:t>
      </w:r>
      <w:r>
        <w:rPr>
          <w:spacing w:val="-10"/>
        </w:rPr>
        <w:t xml:space="preserve"> </w:t>
      </w:r>
      <w:r>
        <w:t>наследство»</w:t>
      </w:r>
      <w:r>
        <w:rPr>
          <w:spacing w:val="-9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spacing w:before="38" w:line="278" w:lineRule="auto"/>
        <w:ind w:left="994" w:right="693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 xml:space="preserve">(Смелость, </w:t>
      </w:r>
      <w:r>
        <w:rPr>
          <w:sz w:val="24"/>
        </w:rPr>
        <w:t>терпение, доброта, упорство, вера, умение прощать...)</w:t>
      </w:r>
    </w:p>
    <w:p w:rsidR="00BF1416" w:rsidRDefault="0023123E">
      <w:pPr>
        <w:pStyle w:val="4"/>
        <w:numPr>
          <w:ilvl w:val="0"/>
          <w:numId w:val="104"/>
        </w:numPr>
        <w:tabs>
          <w:tab w:val="left" w:pos="1234"/>
        </w:tabs>
        <w:spacing w:before="5" w:line="278" w:lineRule="auto"/>
        <w:ind w:left="994" w:right="5507" w:firstLine="0"/>
      </w:pPr>
      <w:r>
        <w:t>Заключение.</w:t>
      </w:r>
      <w:r>
        <w:rPr>
          <w:spacing w:val="-15"/>
        </w:rPr>
        <w:t xml:space="preserve"> </w:t>
      </w:r>
      <w:r>
        <w:t>Точка</w:t>
      </w:r>
      <w:r>
        <w:rPr>
          <w:spacing w:val="-15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3"/>
        <w:spacing w:line="278" w:lineRule="auto"/>
        <w:ind w:left="994" w:right="680"/>
      </w:pPr>
      <w:r>
        <w:t>Мы</w:t>
      </w:r>
      <w:r>
        <w:rPr>
          <w:spacing w:val="-4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единому</w:t>
      </w:r>
      <w:r>
        <w:rPr>
          <w:spacing w:val="-12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подвига.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хорошо.</w:t>
      </w:r>
      <w:r>
        <w:rPr>
          <w:spacing w:val="-7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подвиг – это не формула, а живой поступок живого человека. Для кого-то подвиг – умер</w:t>
      </w:r>
      <w:r>
        <w:t>еть за Родину.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честную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вырастить</w:t>
      </w:r>
      <w:r>
        <w:rPr>
          <w:spacing w:val="-9"/>
        </w:rPr>
        <w:t xml:space="preserve"> </w:t>
      </w:r>
      <w:r>
        <w:t>достойных</w:t>
      </w:r>
      <w:r>
        <w:rPr>
          <w:spacing w:val="-9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 – сказать «нет» там, где все говорят «да».</w:t>
      </w:r>
    </w:p>
    <w:p w:rsidR="00BF1416" w:rsidRDefault="0023123E">
      <w:pPr>
        <w:pStyle w:val="a3"/>
        <w:spacing w:line="278" w:lineRule="auto"/>
        <w:ind w:left="994" w:right="660"/>
        <w:jc w:val="both"/>
      </w:pPr>
      <w:r>
        <w:t>Наши</w:t>
      </w:r>
      <w:r>
        <w:rPr>
          <w:spacing w:val="-4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оставили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</w:t>
      </w:r>
      <w:r>
        <w:rPr>
          <w:spacing w:val="-1"/>
        </w:rPr>
        <w:t xml:space="preserve"> </w:t>
      </w:r>
      <w:r>
        <w:t>жизни каждого</w:t>
      </w:r>
      <w:r>
        <w:rPr>
          <w:spacing w:val="-2"/>
        </w:rPr>
        <w:t xml:space="preserve"> </w:t>
      </w:r>
      <w:r>
        <w:t>из вас наступит момент, когда нужно будет решить: кто ты? С</w:t>
      </w:r>
      <w:r>
        <w:rPr>
          <w:spacing w:val="-1"/>
        </w:rPr>
        <w:t xml:space="preserve"> </w:t>
      </w:r>
      <w:r>
        <w:t>кем ты?</w:t>
      </w:r>
    </w:p>
    <w:p w:rsidR="00BF1416" w:rsidRDefault="0023123E">
      <w:pPr>
        <w:pStyle w:val="a3"/>
        <w:spacing w:line="278" w:lineRule="auto"/>
        <w:ind w:left="994" w:right="680"/>
      </w:pPr>
      <w:r>
        <w:t>Зачем</w:t>
      </w:r>
      <w:r>
        <w:rPr>
          <w:spacing w:val="-8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вспомните</w:t>
      </w:r>
      <w:r>
        <w:rPr>
          <w:spacing w:val="-8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разговор.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чей-то пример станет для вас точкой опоры.</w:t>
      </w:r>
    </w:p>
    <w:p w:rsidR="00BF1416" w:rsidRDefault="0023123E">
      <w:pPr>
        <w:pStyle w:val="a3"/>
        <w:spacing w:line="274" w:lineRule="exact"/>
        <w:ind w:left="994"/>
      </w:pPr>
      <w:r>
        <w:t>Спасибо,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здесь.</w:t>
      </w:r>
      <w:r>
        <w:rPr>
          <w:spacing w:val="-3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честность.</w:t>
      </w:r>
    </w:p>
    <w:p w:rsidR="00BF1416" w:rsidRDefault="0023123E">
      <w:pPr>
        <w:spacing w:before="35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желанию).</w:t>
      </w:r>
    </w:p>
    <w:p w:rsidR="00BF1416" w:rsidRDefault="00BF1416">
      <w:pPr>
        <w:rPr>
          <w:i/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69"/>
        <w:ind w:left="994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завершить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BF1416" w:rsidRDefault="00BF1416">
      <w:pPr>
        <w:pStyle w:val="a3"/>
        <w:spacing w:before="94"/>
        <w:ind w:left="0"/>
        <w:rPr>
          <w:i/>
        </w:rPr>
      </w:pPr>
    </w:p>
    <w:p w:rsidR="00BF1416" w:rsidRDefault="0023123E">
      <w:pPr>
        <w:pStyle w:val="4"/>
      </w:pPr>
      <w:r>
        <w:t>Рекомендации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(важно!)</w:t>
      </w:r>
    </w:p>
    <w:p w:rsidR="00BF1416" w:rsidRDefault="0023123E">
      <w:pPr>
        <w:pStyle w:val="a4"/>
        <w:numPr>
          <w:ilvl w:val="0"/>
          <w:numId w:val="106"/>
        </w:numPr>
        <w:tabs>
          <w:tab w:val="left" w:pos="1713"/>
        </w:tabs>
        <w:spacing w:before="38" w:line="278" w:lineRule="auto"/>
        <w:ind w:right="700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BF1416" w:rsidRDefault="0023123E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637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BF1416" w:rsidRDefault="0023123E">
      <w:pPr>
        <w:pStyle w:val="a4"/>
        <w:numPr>
          <w:ilvl w:val="0"/>
          <w:numId w:val="106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Без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оценок.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6"/>
          <w:sz w:val="24"/>
        </w:rPr>
        <w:t xml:space="preserve"> </w:t>
      </w:r>
      <w:r>
        <w:rPr>
          <w:sz w:val="24"/>
        </w:rPr>
        <w:t>скажет,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Матросова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BF1416" w:rsidRDefault="0023123E">
      <w:pPr>
        <w:pStyle w:val="a3"/>
        <w:spacing w:before="43" w:line="278" w:lineRule="auto"/>
        <w:ind w:right="680"/>
      </w:pPr>
      <w:r>
        <w:t>набрасывайтесь.</w:t>
      </w:r>
      <w:r>
        <w:rPr>
          <w:spacing w:val="-7"/>
        </w:rPr>
        <w:t xml:space="preserve"> </w:t>
      </w:r>
      <w:r>
        <w:t>Спросите:</w:t>
      </w:r>
      <w:r>
        <w:rPr>
          <w:spacing w:val="-5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героизм?»</w:t>
      </w:r>
      <w:r>
        <w:rPr>
          <w:spacing w:val="-14"/>
        </w:rPr>
        <w:t xml:space="preserve"> </w:t>
      </w:r>
      <w:r>
        <w:t>Дискуссия</w:t>
      </w:r>
      <w:r>
        <w:rPr>
          <w:spacing w:val="-7"/>
        </w:rPr>
        <w:t xml:space="preserve"> </w:t>
      </w:r>
      <w:r>
        <w:t>важнее готового ответа.</w:t>
      </w:r>
    </w:p>
    <w:p w:rsidR="00BF1416" w:rsidRDefault="0023123E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595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BF1416" w:rsidRDefault="0023123E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719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лет (о волонтѐрах, спасателях, просто людях, которые совершили нравственный</w:t>
      </w:r>
    </w:p>
    <w:p w:rsidR="00BF1416" w:rsidRDefault="0023123E">
      <w:pPr>
        <w:pStyle w:val="a3"/>
        <w:spacing w:line="275" w:lineRule="exact"/>
      </w:pPr>
      <w:r>
        <w:t>выбор),</w:t>
      </w:r>
      <w:r>
        <w:rPr>
          <w:spacing w:val="-8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показать:</w:t>
      </w:r>
      <w:r>
        <w:rPr>
          <w:spacing w:val="-6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прошлом.</w:t>
      </w:r>
    </w:p>
    <w:p w:rsidR="00BF1416" w:rsidRDefault="0023123E">
      <w:pPr>
        <w:pStyle w:val="a4"/>
        <w:numPr>
          <w:ilvl w:val="0"/>
          <w:numId w:val="106"/>
        </w:numPr>
        <w:tabs>
          <w:tab w:val="left" w:pos="1713"/>
        </w:tabs>
        <w:spacing w:before="44" w:line="278" w:lineRule="auto"/>
        <w:ind w:right="1211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BF1416" w:rsidRDefault="00BF1416">
      <w:pPr>
        <w:pStyle w:val="a3"/>
        <w:spacing w:before="44"/>
        <w:ind w:left="0"/>
      </w:pPr>
    </w:p>
    <w:p w:rsidR="00BF1416" w:rsidRDefault="0023123E">
      <w:pPr>
        <w:pStyle w:val="4"/>
        <w:ind w:left="789" w:right="359"/>
        <w:jc w:val="center"/>
      </w:pPr>
      <w:r>
        <w:t>Концепция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квеста</w:t>
      </w:r>
      <w:r>
        <w:rPr>
          <w:spacing w:val="-9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BF1416" w:rsidRDefault="0023123E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BF1416" w:rsidRDefault="0023123E">
      <w:pPr>
        <w:pStyle w:val="a3"/>
        <w:spacing w:before="202" w:line="278" w:lineRule="auto"/>
        <w:ind w:left="994" w:right="568"/>
        <w:jc w:val="both"/>
      </w:pPr>
      <w:r>
        <w:t>Командная игра-путешествие по станциям, посвящѐнная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</w:t>
      </w:r>
      <w:r>
        <w:t>траченные страницы прошлого, выполняя интерактивные задания и собирая свидетельства героизма.</w:t>
      </w:r>
    </w:p>
    <w:p w:rsidR="00BF1416" w:rsidRDefault="0023123E">
      <w:pPr>
        <w:pStyle w:val="4"/>
        <w:spacing w:before="162"/>
      </w:pPr>
      <w:r>
        <w:rPr>
          <w:spacing w:val="-4"/>
        </w:rPr>
        <w:t>Цели</w:t>
      </w:r>
    </w:p>
    <w:p w:rsidR="00BF1416" w:rsidRDefault="0023123E">
      <w:pPr>
        <w:pStyle w:val="a4"/>
        <w:numPr>
          <w:ilvl w:val="1"/>
          <w:numId w:val="106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BF1416" w:rsidRDefault="0023123E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BF1416" w:rsidRDefault="0023123E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F1416" w:rsidRDefault="0023123E">
      <w:pPr>
        <w:pStyle w:val="a4"/>
        <w:numPr>
          <w:ilvl w:val="1"/>
          <w:numId w:val="10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BF1416" w:rsidRDefault="0023123E">
      <w:pPr>
        <w:pStyle w:val="4"/>
        <w:spacing w:before="48"/>
      </w:pPr>
      <w:r>
        <w:rPr>
          <w:spacing w:val="-2"/>
        </w:rPr>
        <w:t>Формат</w:t>
      </w:r>
    </w:p>
    <w:p w:rsidR="00BF1416" w:rsidRDefault="0023123E">
      <w:pPr>
        <w:pStyle w:val="a4"/>
        <w:numPr>
          <w:ilvl w:val="1"/>
          <w:numId w:val="106"/>
        </w:numPr>
        <w:tabs>
          <w:tab w:val="left" w:pos="1713"/>
        </w:tabs>
        <w:spacing w:before="41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BF1416" w:rsidRDefault="0023123E">
      <w:pPr>
        <w:pStyle w:val="a4"/>
        <w:numPr>
          <w:ilvl w:val="1"/>
          <w:numId w:val="106"/>
        </w:numPr>
        <w:tabs>
          <w:tab w:val="left" w:pos="1713"/>
        </w:tabs>
        <w:spacing w:before="43" w:line="278" w:lineRule="auto"/>
        <w:ind w:right="564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BF1416" w:rsidRDefault="0023123E">
      <w:pPr>
        <w:pStyle w:val="4"/>
        <w:numPr>
          <w:ilvl w:val="1"/>
          <w:numId w:val="106"/>
        </w:numPr>
        <w:tabs>
          <w:tab w:val="left" w:pos="1713"/>
        </w:tabs>
        <w:spacing w:line="274" w:lineRule="exact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  <w:spacing w:val="-4"/>
        </w:rPr>
        <w:t>5–7.</w:t>
      </w:r>
    </w:p>
    <w:p w:rsidR="00BF1416" w:rsidRDefault="0023123E">
      <w:pPr>
        <w:pStyle w:val="a4"/>
        <w:numPr>
          <w:ilvl w:val="1"/>
          <w:numId w:val="106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BF1416" w:rsidRDefault="00BF1416">
      <w:pPr>
        <w:pStyle w:val="a3"/>
        <w:spacing w:before="250"/>
        <w:ind w:left="0"/>
      </w:pPr>
    </w:p>
    <w:p w:rsidR="00BF1416" w:rsidRDefault="0023123E">
      <w:pPr>
        <w:pStyle w:val="4"/>
        <w:spacing w:before="1"/>
      </w:pPr>
      <w:r>
        <w:rPr>
          <w:spacing w:val="-2"/>
        </w:rPr>
        <w:t>Легенда</w:t>
      </w:r>
    </w:p>
    <w:p w:rsidR="00BF1416" w:rsidRDefault="0023123E">
      <w:pPr>
        <w:pStyle w:val="a3"/>
        <w:spacing w:before="201" w:line="278" w:lineRule="auto"/>
        <w:ind w:left="994" w:right="560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63"/>
          <w:w w:val="150"/>
        </w:rPr>
        <w:t xml:space="preserve"> </w:t>
      </w:r>
      <w:r>
        <w:t>историч</w:t>
      </w:r>
      <w:r>
        <w:t>ескую</w:t>
      </w:r>
      <w:r>
        <w:rPr>
          <w:spacing w:val="65"/>
          <w:w w:val="150"/>
        </w:rPr>
        <w:t xml:space="preserve"> </w:t>
      </w:r>
      <w:r>
        <w:t>правду.</w:t>
      </w:r>
      <w:r>
        <w:rPr>
          <w:spacing w:val="64"/>
          <w:w w:val="150"/>
        </w:rPr>
        <w:t xml:space="preserve"> </w:t>
      </w:r>
      <w:r>
        <w:t>Каждое</w:t>
      </w:r>
      <w:r>
        <w:rPr>
          <w:spacing w:val="63"/>
          <w:w w:val="150"/>
        </w:rPr>
        <w:t xml:space="preserve"> </w:t>
      </w:r>
      <w:r>
        <w:t>выполненное</w:t>
      </w:r>
      <w:r>
        <w:rPr>
          <w:spacing w:val="64"/>
          <w:w w:val="150"/>
        </w:rPr>
        <w:t xml:space="preserve"> </w:t>
      </w:r>
      <w:r>
        <w:t>задание</w:t>
      </w:r>
      <w:r>
        <w:rPr>
          <w:spacing w:val="63"/>
          <w:w w:val="150"/>
        </w:rPr>
        <w:t xml:space="preserve"> </w:t>
      </w:r>
      <w:r>
        <w:t>вернѐт</w:t>
      </w:r>
      <w:r>
        <w:rPr>
          <w:spacing w:val="67"/>
          <w:w w:val="150"/>
        </w:rPr>
        <w:t xml:space="preserve"> </w:t>
      </w:r>
      <w:r>
        <w:t>ещѐ</w:t>
      </w:r>
      <w:r>
        <w:rPr>
          <w:spacing w:val="64"/>
          <w:w w:val="150"/>
        </w:rPr>
        <w:t xml:space="preserve"> </w:t>
      </w:r>
      <w:r>
        <w:rPr>
          <w:spacing w:val="-4"/>
        </w:rPr>
        <w:t>одну</w:t>
      </w:r>
    </w:p>
    <w:p w:rsidR="00BF1416" w:rsidRDefault="00BF1416">
      <w:pPr>
        <w:pStyle w:val="a3"/>
        <w:spacing w:line="278" w:lineRule="auto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74"/>
        <w:jc w:val="both"/>
      </w:pPr>
      <w:r>
        <w:t>страницу памяти. В финале из собранных фрагментов сложится главная фраза, которую мы обязаны помнить всегда».</w:t>
      </w:r>
    </w:p>
    <w:p w:rsidR="00BF1416" w:rsidRDefault="0023123E">
      <w:pPr>
        <w:pStyle w:val="4"/>
        <w:spacing w:before="164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BF1416" w:rsidRDefault="0023123E">
      <w:pPr>
        <w:pStyle w:val="a4"/>
        <w:numPr>
          <w:ilvl w:val="0"/>
          <w:numId w:val="107"/>
        </w:numPr>
        <w:tabs>
          <w:tab w:val="left" w:pos="1713"/>
        </w:tabs>
        <w:spacing w:before="199" w:line="278" w:lineRule="auto"/>
        <w:ind w:right="569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расшифровать донесение времѐн</w:t>
      </w:r>
      <w:r>
        <w:rPr>
          <w:sz w:val="24"/>
        </w:rPr>
        <w:t xml:space="preserve"> войны с помощью азбуки Морзе или шифра Цезаря.</w:t>
      </w:r>
    </w:p>
    <w:p w:rsidR="00BF1416" w:rsidRDefault="0023123E">
      <w:pPr>
        <w:pStyle w:val="a4"/>
        <w:numPr>
          <w:ilvl w:val="0"/>
          <w:numId w:val="107"/>
        </w:numPr>
        <w:tabs>
          <w:tab w:val="left" w:pos="1713"/>
        </w:tabs>
        <w:spacing w:before="159" w:line="278" w:lineRule="auto"/>
        <w:ind w:right="572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BF1416" w:rsidRDefault="0023123E">
      <w:pPr>
        <w:pStyle w:val="a4"/>
        <w:numPr>
          <w:ilvl w:val="0"/>
          <w:numId w:val="107"/>
        </w:numPr>
        <w:tabs>
          <w:tab w:val="left" w:pos="1713"/>
        </w:tabs>
        <w:spacing w:before="161" w:line="276" w:lineRule="auto"/>
        <w:ind w:right="566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пазл с техникой), угадать образцы </w:t>
      </w:r>
      <w:r>
        <w:rPr>
          <w:sz w:val="24"/>
        </w:rPr>
        <w:t>вооружения по описанию.</w:t>
      </w:r>
    </w:p>
    <w:p w:rsidR="00BF1416" w:rsidRDefault="0023123E">
      <w:pPr>
        <w:pStyle w:val="a4"/>
        <w:numPr>
          <w:ilvl w:val="0"/>
          <w:numId w:val="107"/>
        </w:numPr>
        <w:tabs>
          <w:tab w:val="left" w:pos="1713"/>
        </w:tabs>
        <w:spacing w:before="166" w:line="276" w:lineRule="auto"/>
        <w:ind w:right="562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посвящѐн.</w:t>
      </w:r>
    </w:p>
    <w:p w:rsidR="00BF1416" w:rsidRDefault="0023123E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71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– решить кейсы о трудовых подвигах: сопоставить продукцию и заводы, ответить на вопросы о </w:t>
      </w:r>
      <w:r>
        <w:rPr>
          <w:sz w:val="24"/>
        </w:rPr>
        <w:t>жизни в тылу.</w:t>
      </w:r>
    </w:p>
    <w:p w:rsidR="00BF1416" w:rsidRDefault="0023123E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65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BF1416" w:rsidRDefault="0023123E">
      <w:pPr>
        <w:pStyle w:val="a4"/>
        <w:numPr>
          <w:ilvl w:val="0"/>
          <w:numId w:val="107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«Семейная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память»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(опционально)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своѐм родственнике-герое; на станции делится им, получая дополнительный балл.</w:t>
      </w:r>
    </w:p>
    <w:p w:rsidR="00BF1416" w:rsidRDefault="0023123E">
      <w:pPr>
        <w:pStyle w:val="4"/>
        <w:spacing w:before="168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199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  <w:tab w:val="left" w:pos="2907"/>
          <w:tab w:val="left" w:pos="3243"/>
          <w:tab w:val="left" w:pos="4510"/>
          <w:tab w:val="left" w:pos="5445"/>
          <w:tab w:val="left" w:pos="6414"/>
          <w:tab w:val="left" w:pos="7460"/>
          <w:tab w:val="left" w:pos="8361"/>
          <w:tab w:val="left" w:pos="9088"/>
        </w:tabs>
        <w:spacing w:before="207" w:line="276" w:lineRule="auto"/>
        <w:ind w:right="564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r>
        <w:rPr>
          <w:spacing w:val="-2"/>
          <w:sz w:val="24"/>
        </w:rPr>
        <w:t>пазлы,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BF1416" w:rsidRDefault="0023123E">
      <w:pPr>
        <w:pStyle w:val="4"/>
        <w:spacing w:before="206"/>
      </w:pPr>
      <w:r>
        <w:rPr>
          <w:spacing w:val="-2"/>
        </w:rPr>
        <w:t>Финал</w:t>
      </w:r>
    </w:p>
    <w:p w:rsidR="00BF1416" w:rsidRDefault="0023123E">
      <w:pPr>
        <w:pStyle w:val="a3"/>
        <w:spacing w:before="202" w:line="278" w:lineRule="auto"/>
        <w:ind w:left="994" w:right="560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60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r>
        <w:t>пазла)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BF1416" w:rsidRDefault="0023123E">
      <w:pPr>
        <w:tabs>
          <w:tab w:val="left" w:pos="2968"/>
          <w:tab w:val="left" w:pos="4367"/>
          <w:tab w:val="left" w:pos="6205"/>
          <w:tab w:val="left" w:pos="8007"/>
          <w:tab w:val="left" w:pos="9408"/>
        </w:tabs>
        <w:spacing w:before="1" w:line="276" w:lineRule="auto"/>
        <w:ind w:left="994" w:right="560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 xml:space="preserve">Проводится минута молчания, зажжение свечей, </w:t>
      </w:r>
      <w:r>
        <w:rPr>
          <w:sz w:val="24"/>
        </w:rPr>
        <w:t>общее исполнение песни «День Победы» или «Катюша».</w:t>
      </w:r>
    </w:p>
    <w:p w:rsidR="00BF1416" w:rsidRDefault="0023123E">
      <w:pPr>
        <w:pStyle w:val="4"/>
        <w:spacing w:before="169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201" w:line="276" w:lineRule="auto"/>
        <w:ind w:right="568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упрощѐнные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165" w:line="276" w:lineRule="auto"/>
        <w:ind w:right="57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усложнѐнные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</w:t>
      </w:r>
      <w:r>
        <w:rPr>
          <w:sz w:val="24"/>
        </w:rPr>
        <w:t>куссии на станциях.</w:t>
      </w:r>
    </w:p>
    <w:p w:rsidR="00BF1416" w:rsidRDefault="0023123E">
      <w:pPr>
        <w:pStyle w:val="4"/>
        <w:spacing w:before="167"/>
      </w:pPr>
      <w:r>
        <w:rPr>
          <w:spacing w:val="-2"/>
        </w:rPr>
        <w:t>Результат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1"/>
        <w:jc w:val="both"/>
      </w:pPr>
      <w:r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4"/>
        </w:rPr>
        <w:t xml:space="preserve"> </w:t>
      </w:r>
      <w:r>
        <w:t>предков, учатся работать в команде и ценить память.</w:t>
      </w:r>
    </w:p>
    <w:p w:rsidR="00BF1416" w:rsidRDefault="0023123E">
      <w:pPr>
        <w:pStyle w:val="4"/>
        <w:spacing w:before="165"/>
        <w:ind w:left="2405"/>
        <w:jc w:val="both"/>
      </w:pPr>
      <w:r>
        <w:t>Концепция</w:t>
      </w:r>
      <w:r>
        <w:rPr>
          <w:spacing w:val="-8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rPr>
          <w:spacing w:val="-2"/>
        </w:rPr>
        <w:t>годам»</w:t>
      </w:r>
    </w:p>
    <w:p w:rsidR="00BF1416" w:rsidRDefault="0023123E">
      <w:pPr>
        <w:pStyle w:val="a3"/>
        <w:spacing w:before="39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6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BF1416" w:rsidRDefault="0023123E">
      <w:pPr>
        <w:pStyle w:val="4"/>
        <w:spacing w:before="2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38" w:line="278" w:lineRule="auto"/>
        <w:ind w:right="574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2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  <w:tab w:val="left" w:pos="2837"/>
          <w:tab w:val="left" w:pos="4199"/>
          <w:tab w:val="left" w:pos="5819"/>
          <w:tab w:val="left" w:pos="6596"/>
          <w:tab w:val="left" w:pos="7356"/>
          <w:tab w:val="left" w:pos="8354"/>
          <w:tab w:val="left" w:pos="8675"/>
          <w:tab w:val="left" w:pos="9602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BF1416" w:rsidRDefault="0023123E">
      <w:pPr>
        <w:pStyle w:val="4"/>
        <w:spacing w:before="3"/>
        <w:jc w:val="both"/>
      </w:pPr>
      <w:r>
        <w:t>Учѐт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BF1416" w:rsidRDefault="0023123E">
      <w:pPr>
        <w:pStyle w:val="a3"/>
        <w:spacing w:before="41" w:line="278" w:lineRule="auto"/>
        <w:ind w:left="994" w:right="564"/>
        <w:jc w:val="both"/>
      </w:pPr>
      <w:r>
        <w:t xml:space="preserve">Для самых </w:t>
      </w:r>
      <w:r>
        <w:t>маленьких (7–10 лет) важно избегать излишнего трагизма, делать упор на понятные 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BF1416" w:rsidRDefault="0023123E">
      <w:pPr>
        <w:pStyle w:val="a3"/>
        <w:spacing w:line="278" w:lineRule="auto"/>
        <w:ind w:left="994" w:right="570"/>
        <w:jc w:val="both"/>
      </w:pPr>
      <w:r>
        <w:t xml:space="preserve">Подростки 11–14 </w:t>
      </w:r>
      <w:r>
        <w:t>лет способны воспринимать более серьѐзный материал: стихи о войне, реальные истории героев, исполнять песни, участвовать в театральных постановках.</w:t>
      </w:r>
    </w:p>
    <w:p w:rsidR="00BF1416" w:rsidRDefault="0023123E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</w:t>
      </w:r>
      <w:r>
        <w:t>ние подвига, нравственного выбора, связи поколений.</w:t>
      </w:r>
    </w:p>
    <w:p w:rsidR="00BF1416" w:rsidRDefault="0023123E">
      <w:pPr>
        <w:pStyle w:val="4"/>
        <w:spacing w:before="1"/>
        <w:jc w:val="both"/>
      </w:pPr>
      <w:r>
        <w:rPr>
          <w:spacing w:val="-2"/>
        </w:rPr>
        <w:t>Форматы проведения</w:t>
      </w:r>
    </w:p>
    <w:p w:rsidR="00BF1416" w:rsidRDefault="0023123E">
      <w:pPr>
        <w:pStyle w:val="a3"/>
        <w:spacing w:before="38" w:line="278" w:lineRule="auto"/>
        <w:ind w:left="994" w:right="562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 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</w:t>
      </w:r>
      <w:r>
        <w:t>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BF1416" w:rsidRDefault="0023123E">
      <w:pPr>
        <w:pStyle w:val="4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2"/>
        </w:tabs>
        <w:spacing w:before="39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43" w:line="278" w:lineRule="auto"/>
        <w:ind w:right="564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>Первый блок «Дороги войны» посвящѐн солдатам на фронте. Чтецы ч</w:t>
      </w:r>
      <w:r>
        <w:rPr>
          <w:sz w:val="24"/>
        </w:rPr>
        <w:t>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line="280" w:lineRule="auto"/>
        <w:ind w:right="562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чьѐ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BF1416" w:rsidRDefault="0023123E">
      <w:pPr>
        <w:pStyle w:val="a3"/>
        <w:spacing w:line="271" w:lineRule="exact"/>
      </w:pPr>
      <w:r>
        <w:rPr>
          <w:spacing w:val="-2"/>
        </w:rPr>
        <w:t>«Орлѐнок».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41" w:line="278" w:lineRule="auto"/>
        <w:ind w:right="563"/>
        <w:jc w:val="both"/>
        <w:rPr>
          <w:sz w:val="24"/>
        </w:rPr>
      </w:pPr>
      <w:r>
        <w:rPr>
          <w:sz w:val="24"/>
        </w:rPr>
        <w:t xml:space="preserve">Третий блок «Женщины на </w:t>
      </w:r>
      <w:r>
        <w:rPr>
          <w:sz w:val="24"/>
        </w:rPr>
        <w:t>войне» затрагивает тему женщин-героев: лѐтчиц, снайперов, медсестѐр, тружениц тыла. Здесь уместен танец (вальс или «Синий платочек») и стихотворение.</w:t>
      </w:r>
    </w:p>
    <w:p w:rsidR="00BF1416" w:rsidRDefault="00BF1416">
      <w:pPr>
        <w:pStyle w:val="a4"/>
        <w:spacing w:line="278" w:lineRule="auto"/>
        <w:jc w:val="both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before="69" w:line="278" w:lineRule="auto"/>
        <w:ind w:right="570"/>
        <w:jc w:val="both"/>
        <w:rPr>
          <w:sz w:val="24"/>
        </w:rPr>
      </w:pPr>
      <w:r>
        <w:rPr>
          <w:sz w:val="24"/>
        </w:rPr>
        <w:t>Четвѐртый блок «Победа» посвящѐн маю 1945 года. Чтецы читают стихи о победной весне, все</w:t>
      </w:r>
      <w:r>
        <w:rPr>
          <w:sz w:val="24"/>
        </w:rPr>
        <w:t xml:space="preserve">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BF1416" w:rsidRDefault="0023123E">
      <w:pPr>
        <w:pStyle w:val="a4"/>
        <w:numPr>
          <w:ilvl w:val="1"/>
          <w:numId w:val="107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BF1416" w:rsidRDefault="0023123E">
      <w:pPr>
        <w:pStyle w:val="a3"/>
        <w:spacing w:line="274" w:lineRule="exact"/>
        <w:jc w:val="both"/>
      </w:pPr>
      <w:r>
        <w:t>«Катюша»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5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BF1416" w:rsidRDefault="0023123E">
      <w:pPr>
        <w:pStyle w:val="4"/>
        <w:spacing w:before="50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BF1416" w:rsidRDefault="0023123E">
      <w:pPr>
        <w:pStyle w:val="a3"/>
        <w:spacing w:before="38" w:line="278" w:lineRule="auto"/>
        <w:ind w:left="994" w:right="560"/>
        <w:jc w:val="both"/>
      </w:pPr>
      <w:r>
        <w:t>Для проведения мероприятия необходимы микрофоны, колонки, 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</w:t>
      </w:r>
      <w:r>
        <w:t>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</w:t>
      </w:r>
      <w:r>
        <w:t>зготавливаются бумажные журавлики на творческих мастерских.</w:t>
      </w:r>
    </w:p>
    <w:p w:rsidR="00BF1416" w:rsidRDefault="0023123E">
      <w:pPr>
        <w:pStyle w:val="4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BF1416" w:rsidRDefault="0023123E">
      <w:pPr>
        <w:pStyle w:val="a3"/>
        <w:spacing w:before="39" w:line="278" w:lineRule="auto"/>
        <w:ind w:left="994" w:right="563"/>
        <w:jc w:val="both"/>
      </w:pPr>
      <w:r>
        <w:t>Главное – искренность, отсутствие пафоса. Важно, чтобы каждый ребѐнок почувствовал себя причастным, даже если у него маленькая роль. Мероприятие не должно быть развлек</w:t>
      </w:r>
      <w:r>
        <w:t>ательным шоу, это день памяти и благодарности. Объединение всех возрастов в общих песнях и минуте молчания создаѐт особую атмосферу единства.</w:t>
      </w:r>
    </w:p>
    <w:p w:rsidR="00BF1416" w:rsidRDefault="0023123E">
      <w:pPr>
        <w:pStyle w:val="4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BF1416" w:rsidRDefault="0023123E">
      <w:pPr>
        <w:pStyle w:val="a3"/>
        <w:spacing w:before="38" w:line="278" w:lineRule="auto"/>
        <w:ind w:left="994" w:right="57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</w:t>
      </w:r>
      <w:r>
        <w:t>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BF1416" w:rsidRDefault="00BF1416">
      <w:pPr>
        <w:pStyle w:val="a3"/>
        <w:spacing w:before="47"/>
        <w:ind w:left="0"/>
      </w:pPr>
    </w:p>
    <w:p w:rsidR="00BF1416" w:rsidRDefault="0023123E">
      <w:pPr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BF1416" w:rsidRDefault="0023123E">
      <w:pPr>
        <w:spacing w:before="46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BF1416" w:rsidRDefault="0023123E">
      <w:pPr>
        <w:pStyle w:val="4"/>
        <w:spacing w:before="43" w:line="278" w:lineRule="auto"/>
        <w:ind w:right="1935" w:firstLine="1367"/>
        <w:jc w:val="both"/>
      </w:pPr>
      <w:r>
        <w:t>Беседа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«Модель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1"/>
        </w:rPr>
        <w:t xml:space="preserve"> </w:t>
      </w:r>
      <w:r>
        <w:t>общения» Ход (сценарий) беседы</w:t>
      </w:r>
    </w:p>
    <w:p w:rsidR="00BF1416" w:rsidRDefault="0023123E">
      <w:pPr>
        <w:spacing w:line="275" w:lineRule="exact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2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BF1416" w:rsidRDefault="0023123E">
      <w:pPr>
        <w:pStyle w:val="a3"/>
        <w:spacing w:before="38"/>
        <w:ind w:left="994"/>
        <w:jc w:val="both"/>
      </w:pPr>
      <w:r>
        <w:t>Антуан</w:t>
      </w:r>
      <w:r>
        <w:rPr>
          <w:spacing w:val="-6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BF1416" w:rsidRDefault="0023123E">
      <w:pPr>
        <w:pStyle w:val="4"/>
        <w:numPr>
          <w:ilvl w:val="0"/>
          <w:numId w:val="108"/>
        </w:numPr>
        <w:tabs>
          <w:tab w:val="left" w:pos="1234"/>
        </w:tabs>
        <w:spacing w:before="51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«Снежинка»</w:t>
      </w:r>
    </w:p>
    <w:p w:rsidR="00BF1416" w:rsidRDefault="0023123E">
      <w:pPr>
        <w:pStyle w:val="a3"/>
        <w:spacing w:before="38" w:line="278" w:lineRule="auto"/>
        <w:ind w:left="994" w:right="564"/>
        <w:jc w:val="both"/>
      </w:pPr>
      <w:r>
        <w:t xml:space="preserve">Добрый день! Начнем мы с вами с небольшого и интересного эксперимента. </w:t>
      </w:r>
      <w:r>
        <w:t>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BF1416" w:rsidRDefault="0023123E">
      <w:pPr>
        <w:pStyle w:val="a4"/>
        <w:numPr>
          <w:ilvl w:val="0"/>
          <w:numId w:val="82"/>
        </w:numPr>
        <w:tabs>
          <w:tab w:val="left" w:pos="1713"/>
        </w:tabs>
        <w:spacing w:line="273" w:lineRule="exac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BF1416" w:rsidRDefault="0023123E">
      <w:pPr>
        <w:pStyle w:val="a4"/>
        <w:numPr>
          <w:ilvl w:val="0"/>
          <w:numId w:val="82"/>
        </w:numPr>
        <w:tabs>
          <w:tab w:val="left" w:pos="1713"/>
        </w:tabs>
        <w:spacing w:before="47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BF1416" w:rsidRDefault="0023123E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BF1416" w:rsidRDefault="0023123E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BF1416" w:rsidRDefault="0023123E">
      <w:pPr>
        <w:pStyle w:val="a4"/>
        <w:numPr>
          <w:ilvl w:val="0"/>
          <w:numId w:val="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BF1416" w:rsidRDefault="0023123E">
      <w:pPr>
        <w:pStyle w:val="a3"/>
        <w:tabs>
          <w:tab w:val="left" w:pos="1526"/>
          <w:tab w:val="left" w:pos="2562"/>
          <w:tab w:val="left" w:pos="4049"/>
          <w:tab w:val="left" w:pos="4879"/>
          <w:tab w:val="left" w:pos="6480"/>
          <w:tab w:val="left" w:pos="6969"/>
          <w:tab w:val="left" w:pos="8303"/>
          <w:tab w:val="left" w:pos="8911"/>
          <w:tab w:val="left" w:pos="9725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BF1416" w:rsidRDefault="0023123E">
      <w:pPr>
        <w:pStyle w:val="a4"/>
        <w:numPr>
          <w:ilvl w:val="0"/>
          <w:numId w:val="109"/>
        </w:numPr>
        <w:tabs>
          <w:tab w:val="left" w:pos="1660"/>
          <w:tab w:val="left" w:pos="2467"/>
          <w:tab w:val="left" w:pos="3165"/>
          <w:tab w:val="left" w:pos="3709"/>
          <w:tab w:val="left" w:pos="4477"/>
          <w:tab w:val="left" w:pos="6210"/>
          <w:tab w:val="left" w:pos="7148"/>
          <w:tab w:val="left" w:pos="7898"/>
          <w:tab w:val="left" w:pos="9105"/>
        </w:tabs>
        <w:spacing w:before="46"/>
        <w:ind w:left="1660" w:hanging="666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BF1416" w:rsidRDefault="0023123E">
      <w:pPr>
        <w:pStyle w:val="a4"/>
        <w:numPr>
          <w:ilvl w:val="0"/>
          <w:numId w:val="109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4"/>
        </w:tabs>
        <w:spacing w:before="43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(Мы все уникальны, и наше восприятие мира тоже уникально. </w:t>
      </w:r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</w:p>
    <w:p w:rsidR="00BF1416" w:rsidRDefault="0023123E">
      <w:pPr>
        <w:pStyle w:val="a4"/>
        <w:numPr>
          <w:ilvl w:val="0"/>
          <w:numId w:val="109"/>
        </w:numPr>
        <w:tabs>
          <w:tab w:val="left" w:pos="1322"/>
        </w:tabs>
        <w:spacing w:line="274" w:lineRule="exact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3"/>
          <w:sz w:val="24"/>
        </w:rPr>
        <w:t xml:space="preserve"> </w:t>
      </w:r>
      <w:r>
        <w:rPr>
          <w:sz w:val="24"/>
        </w:rPr>
        <w:t>зачем</w:t>
      </w:r>
      <w:r>
        <w:rPr>
          <w:spacing w:val="23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8"/>
          <w:sz w:val="24"/>
        </w:rPr>
        <w:t xml:space="preserve"> </w:t>
      </w:r>
      <w:r>
        <w:rPr>
          <w:sz w:val="24"/>
        </w:rPr>
        <w:t>(Чтобы</w:t>
      </w:r>
      <w:r>
        <w:rPr>
          <w:spacing w:val="23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BF1416" w:rsidRDefault="00BF1416">
      <w:pPr>
        <w:pStyle w:val="a4"/>
        <w:spacing w:line="274" w:lineRule="exact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994" w:right="574"/>
        <w:jc w:val="both"/>
      </w:pPr>
      <w:r>
        <w:t>«неправильных» лист</w:t>
      </w:r>
      <w:r>
        <w:t>ков, как не бывает плохих или хороших людей. Мы просто разные. Но именно это различие иногда мешает нам понять друг друга).</w:t>
      </w:r>
    </w:p>
    <w:p w:rsidR="00BF1416" w:rsidRDefault="0023123E">
      <w:pPr>
        <w:pStyle w:val="a3"/>
        <w:spacing w:line="278" w:lineRule="auto"/>
        <w:ind w:left="994" w:right="56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4"/>
        </w:rPr>
        <w:t xml:space="preserve"> </w:t>
      </w:r>
      <w:r>
        <w:t xml:space="preserve">— это ситуация, когда сталкиваются наши интересы, </w:t>
      </w:r>
      <w:r>
        <w:t>желания или взгляды, и каждый тянет одеяло на себя, забывая о другом.</w:t>
      </w:r>
    </w:p>
    <w:p w:rsidR="00BF1416" w:rsidRDefault="0023123E">
      <w:pPr>
        <w:pStyle w:val="a3"/>
        <w:spacing w:line="280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BF1416" w:rsidRDefault="0023123E">
      <w:pPr>
        <w:pStyle w:val="4"/>
        <w:numPr>
          <w:ilvl w:val="0"/>
          <w:numId w:val="108"/>
        </w:numPr>
        <w:tabs>
          <w:tab w:val="left" w:pos="1234"/>
        </w:tabs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BF1416" w:rsidRDefault="0023123E">
      <w:pPr>
        <w:spacing w:before="35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BF1416" w:rsidRDefault="0023123E">
      <w:pPr>
        <w:pStyle w:val="a3"/>
        <w:spacing w:before="39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BF1416" w:rsidRDefault="0023123E">
      <w:pPr>
        <w:pStyle w:val="a3"/>
        <w:spacing w:line="278" w:lineRule="auto"/>
        <w:ind w:left="994" w:right="680"/>
      </w:pPr>
      <w:r>
        <w:t>Ученые провели исследования и выяснили удивительную вещь: когда мы говорим с кем- то, слова играют не са</w:t>
      </w:r>
      <w:r>
        <w:t>мую главную роль!</w:t>
      </w:r>
    </w:p>
    <w:p w:rsidR="00BF1416" w:rsidRDefault="0023123E">
      <w:pPr>
        <w:pStyle w:val="a4"/>
        <w:numPr>
          <w:ilvl w:val="1"/>
          <w:numId w:val="108"/>
        </w:numPr>
        <w:tabs>
          <w:tab w:val="left" w:pos="1713"/>
        </w:tabs>
        <w:spacing w:line="278" w:lineRule="auto"/>
        <w:ind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BF1416" w:rsidRDefault="0023123E">
      <w:pPr>
        <w:pStyle w:val="a4"/>
        <w:numPr>
          <w:ilvl w:val="1"/>
          <w:numId w:val="108"/>
        </w:numPr>
        <w:tabs>
          <w:tab w:val="left" w:pos="1713"/>
        </w:tabs>
        <w:spacing w:line="275" w:lineRule="exact"/>
        <w:rPr>
          <w:sz w:val="24"/>
        </w:rPr>
      </w:pPr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</w:p>
    <w:p w:rsidR="00BF1416" w:rsidRDefault="0023123E">
      <w:pPr>
        <w:pStyle w:val="a3"/>
        <w:spacing w:before="44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BF1416" w:rsidRDefault="0023123E">
      <w:pPr>
        <w:pStyle w:val="a4"/>
        <w:numPr>
          <w:ilvl w:val="1"/>
          <w:numId w:val="108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BF1416" w:rsidRDefault="0023123E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BF1416" w:rsidRDefault="0023123E">
      <w:pPr>
        <w:pStyle w:val="4"/>
        <w:spacing w:before="4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BF1416" w:rsidRDefault="0023123E">
      <w:pPr>
        <w:pStyle w:val="a3"/>
        <w:spacing w:before="39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BF1416" w:rsidRDefault="0023123E">
      <w:pPr>
        <w:pStyle w:val="a4"/>
        <w:numPr>
          <w:ilvl w:val="0"/>
          <w:numId w:val="106"/>
        </w:numPr>
        <w:tabs>
          <w:tab w:val="left" w:pos="1713"/>
        </w:tabs>
        <w:spacing w:before="43" w:line="278" w:lineRule="auto"/>
        <w:ind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BF1416" w:rsidRDefault="0023123E">
      <w:pPr>
        <w:pStyle w:val="a4"/>
        <w:numPr>
          <w:ilvl w:val="0"/>
          <w:numId w:val="106"/>
        </w:numPr>
        <w:tabs>
          <w:tab w:val="left" w:pos="1713"/>
        </w:tabs>
        <w:spacing w:line="280" w:lineRule="auto"/>
        <w:ind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</w:t>
      </w:r>
      <w:r>
        <w:rPr>
          <w:sz w:val="24"/>
        </w:rPr>
        <w:t xml:space="preserve">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BF1416" w:rsidRDefault="0023123E">
      <w:pPr>
        <w:pStyle w:val="a4"/>
        <w:numPr>
          <w:ilvl w:val="0"/>
          <w:numId w:val="106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</w:t>
      </w:r>
      <w:r>
        <w:rPr>
          <w:sz w:val="24"/>
        </w:rPr>
        <w:t>разбудить.</w:t>
      </w:r>
    </w:p>
    <w:p w:rsidR="00BF1416" w:rsidRDefault="0023123E">
      <w:pPr>
        <w:pStyle w:val="4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BF1416" w:rsidRDefault="0023123E">
      <w:pPr>
        <w:pStyle w:val="a3"/>
        <w:spacing w:before="36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 xml:space="preserve">встречи. Сейчас мы поиграем. Правила просты: вы свободно </w:t>
      </w:r>
      <w:r>
        <w:t>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BF1416" w:rsidRDefault="0023123E">
      <w:pPr>
        <w:pStyle w:val="a3"/>
        <w:tabs>
          <w:tab w:val="left" w:pos="9761"/>
        </w:tabs>
        <w:spacing w:line="275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BF1416" w:rsidRDefault="0023123E">
      <w:pPr>
        <w:pStyle w:val="a4"/>
        <w:numPr>
          <w:ilvl w:val="0"/>
          <w:numId w:val="110"/>
        </w:numPr>
        <w:tabs>
          <w:tab w:val="left" w:pos="2080"/>
          <w:tab w:val="left" w:pos="4121"/>
          <w:tab w:val="left" w:pos="6391"/>
          <w:tab w:val="left" w:pos="8046"/>
          <w:tab w:val="left" w:pos="9416"/>
        </w:tabs>
        <w:spacing w:before="43"/>
        <w:ind w:left="2080" w:hanging="1086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BF1416" w:rsidRDefault="0023123E">
      <w:pPr>
        <w:pStyle w:val="a4"/>
        <w:numPr>
          <w:ilvl w:val="0"/>
          <w:numId w:val="110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3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BF1416" w:rsidRDefault="0023123E">
      <w:pPr>
        <w:pStyle w:val="a4"/>
        <w:numPr>
          <w:ilvl w:val="0"/>
          <w:numId w:val="110"/>
        </w:numPr>
        <w:tabs>
          <w:tab w:val="left" w:pos="1305"/>
        </w:tabs>
        <w:spacing w:before="43" w:line="278" w:lineRule="auto"/>
        <w:ind w:right="571" w:firstLine="0"/>
        <w:rPr>
          <w:sz w:val="24"/>
        </w:rPr>
      </w:pPr>
      <w:r>
        <w:rPr>
          <w:sz w:val="24"/>
        </w:rPr>
        <w:t>Как вы думае</w:t>
      </w:r>
      <w:r>
        <w:rPr>
          <w:sz w:val="24"/>
        </w:rPr>
        <w:t xml:space="preserve">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BF1416" w:rsidRDefault="0023123E">
      <w:pPr>
        <w:pStyle w:val="a4"/>
        <w:numPr>
          <w:ilvl w:val="0"/>
          <w:numId w:val="110"/>
        </w:numPr>
        <w:tabs>
          <w:tab w:val="left" w:pos="1339"/>
        </w:tabs>
        <w:spacing w:before="1" w:line="278" w:lineRule="auto"/>
        <w:ind w:right="570" w:firstLine="0"/>
        <w:rPr>
          <w:sz w:val="24"/>
        </w:rPr>
      </w:pPr>
      <w:r>
        <w:rPr>
          <w:sz w:val="24"/>
        </w:rPr>
        <w:t>Какой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40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угол,</w:t>
      </w:r>
      <w:r>
        <w:rPr>
          <w:spacing w:val="36"/>
          <w:sz w:val="24"/>
        </w:rPr>
        <w:t xml:space="preserve"> </w:t>
      </w:r>
      <w:r>
        <w:rPr>
          <w:sz w:val="24"/>
        </w:rPr>
        <w:t>даже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BF1416" w:rsidRDefault="0023123E">
      <w:pPr>
        <w:pStyle w:val="4"/>
        <w:spacing w:before="3"/>
      </w:pPr>
      <w:r>
        <w:t>г)</w:t>
      </w:r>
      <w:r>
        <w:rPr>
          <w:spacing w:val="-14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«Копилка</w:t>
      </w:r>
      <w:r>
        <w:rPr>
          <w:spacing w:val="-15"/>
        </w:rPr>
        <w:t xml:space="preserve"> </w:t>
      </w:r>
      <w:r>
        <w:rPr>
          <w:spacing w:val="-2"/>
        </w:rPr>
        <w:t>вежливости»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994"/>
      </w:pPr>
      <w:r>
        <w:t>Давайте</w:t>
      </w:r>
      <w:r>
        <w:rPr>
          <w:spacing w:val="40"/>
        </w:rPr>
        <w:t xml:space="preserve"> </w:t>
      </w:r>
      <w:r>
        <w:t>устроим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соревнование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пополним</w:t>
      </w:r>
      <w:r>
        <w:rPr>
          <w:spacing w:val="40"/>
        </w:rPr>
        <w:t xml:space="preserve"> </w:t>
      </w:r>
      <w:r>
        <w:t>нашу</w:t>
      </w:r>
      <w:r>
        <w:rPr>
          <w:spacing w:val="40"/>
        </w:rPr>
        <w:t xml:space="preserve"> </w:t>
      </w:r>
      <w:r>
        <w:t>копилку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Разделимся на две команды:</w:t>
      </w:r>
    </w:p>
    <w:p w:rsidR="00BF1416" w:rsidRDefault="0023123E">
      <w:pPr>
        <w:pStyle w:val="a4"/>
        <w:numPr>
          <w:ilvl w:val="1"/>
          <w:numId w:val="110"/>
        </w:numPr>
        <w:tabs>
          <w:tab w:val="left" w:pos="1713"/>
          <w:tab w:val="left" w:pos="2800"/>
          <w:tab w:val="left" w:pos="3997"/>
          <w:tab w:val="left" w:pos="5549"/>
          <w:tab w:val="left" w:pos="6237"/>
          <w:tab w:val="left" w:pos="9363"/>
        </w:tabs>
        <w:spacing w:line="271" w:lineRule="exact"/>
        <w:rPr>
          <w:sz w:val="24"/>
        </w:rPr>
      </w:pPr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</w:p>
    <w:p w:rsidR="00BF1416" w:rsidRDefault="0023123E">
      <w:pPr>
        <w:pStyle w:val="a3"/>
        <w:spacing w:before="43"/>
      </w:pPr>
      <w:r>
        <w:rPr>
          <w:spacing w:val="-2"/>
        </w:rPr>
        <w:t>«Здравствуйте»).</w:t>
      </w:r>
    </w:p>
    <w:p w:rsidR="00BF1416" w:rsidRDefault="0023123E">
      <w:pPr>
        <w:pStyle w:val="a4"/>
        <w:numPr>
          <w:ilvl w:val="1"/>
          <w:numId w:val="11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BF1416" w:rsidRDefault="0023123E">
      <w:pPr>
        <w:pStyle w:val="a3"/>
        <w:spacing w:before="43"/>
        <w:ind w:left="994"/>
      </w:pPr>
      <w:r>
        <w:t>(Ребята</w:t>
      </w:r>
      <w:r>
        <w:rPr>
          <w:spacing w:val="43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r>
        <w:rPr>
          <w:spacing w:val="47"/>
        </w:rPr>
        <w:t xml:space="preserve"> </w:t>
      </w:r>
      <w:r>
        <w:t>«Добрый</w:t>
      </w:r>
      <w:r>
        <w:rPr>
          <w:spacing w:val="51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BF1416" w:rsidRDefault="0023123E">
      <w:pPr>
        <w:pStyle w:val="a3"/>
        <w:spacing w:before="46"/>
        <w:ind w:left="994"/>
      </w:pPr>
      <w:r>
        <w:t>«Салют»,</w:t>
      </w:r>
      <w:r>
        <w:rPr>
          <w:spacing w:val="-6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7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8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3"/>
        </w:rPr>
        <w:t xml:space="preserve"> </w:t>
      </w:r>
      <w:r>
        <w:t>«Виноват»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</w:t>
      </w:r>
    </w:p>
    <w:p w:rsidR="00BF1416" w:rsidRDefault="0023123E">
      <w:pPr>
        <w:pStyle w:val="4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BF1416" w:rsidRDefault="0023123E">
      <w:pPr>
        <w:pStyle w:val="a3"/>
        <w:spacing w:before="38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все должны </w:t>
      </w:r>
      <w:r>
        <w:t>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BF1416" w:rsidRDefault="0023123E">
      <w:pPr>
        <w:pStyle w:val="a4"/>
        <w:numPr>
          <w:ilvl w:val="0"/>
          <w:numId w:val="111"/>
        </w:numPr>
        <w:tabs>
          <w:tab w:val="left" w:pos="1713"/>
        </w:tabs>
        <w:spacing w:line="276" w:lineRule="exact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BF1416" w:rsidRDefault="0023123E">
      <w:pPr>
        <w:pStyle w:val="a4"/>
        <w:numPr>
          <w:ilvl w:val="0"/>
          <w:numId w:val="111"/>
        </w:numPr>
        <w:tabs>
          <w:tab w:val="left" w:pos="1713"/>
        </w:tabs>
        <w:spacing w:before="44" w:line="278" w:lineRule="auto"/>
        <w:ind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 самое редкое и ценное качество. Не перебивай, дай</w:t>
      </w:r>
      <w:r>
        <w:rPr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BF1416" w:rsidRDefault="0023123E">
      <w:pPr>
        <w:pStyle w:val="a4"/>
        <w:numPr>
          <w:ilvl w:val="0"/>
          <w:numId w:val="111"/>
        </w:numPr>
        <w:tabs>
          <w:tab w:val="left" w:pos="1713"/>
        </w:tabs>
        <w:spacing w:line="278" w:lineRule="auto"/>
        <w:ind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BF1416" w:rsidRDefault="0023123E">
      <w:pPr>
        <w:pStyle w:val="a4"/>
        <w:numPr>
          <w:ilvl w:val="0"/>
          <w:numId w:val="111"/>
        </w:numPr>
        <w:tabs>
          <w:tab w:val="left" w:pos="1713"/>
        </w:tabs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BF1416" w:rsidRDefault="0023123E">
      <w:pPr>
        <w:pStyle w:val="a4"/>
        <w:numPr>
          <w:ilvl w:val="0"/>
          <w:numId w:val="111"/>
        </w:numPr>
        <w:tabs>
          <w:tab w:val="left" w:pos="1713"/>
        </w:tabs>
        <w:spacing w:before="42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BF1416" w:rsidRDefault="0023123E">
      <w:pPr>
        <w:pStyle w:val="4"/>
        <w:numPr>
          <w:ilvl w:val="0"/>
          <w:numId w:val="108"/>
        </w:numPr>
        <w:tabs>
          <w:tab w:val="left" w:pos="1234"/>
        </w:tabs>
        <w:spacing w:before="49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2"/>
        </w:rPr>
        <w:t xml:space="preserve"> руках»</w:t>
      </w:r>
    </w:p>
    <w:p w:rsidR="00BF1416" w:rsidRDefault="0023123E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BF1416" w:rsidRDefault="0023123E">
      <w:pPr>
        <w:pStyle w:val="a4"/>
        <w:numPr>
          <w:ilvl w:val="0"/>
          <w:numId w:val="112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3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BF1416" w:rsidRDefault="0023123E">
      <w:pPr>
        <w:pStyle w:val="a4"/>
        <w:numPr>
          <w:ilvl w:val="0"/>
          <w:numId w:val="112"/>
        </w:numPr>
        <w:tabs>
          <w:tab w:val="left" w:pos="1293"/>
        </w:tabs>
        <w:spacing w:before="46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BF1416" w:rsidRDefault="0023123E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3" w:line="278" w:lineRule="auto"/>
        <w:ind w:left="994" w:right="565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 xml:space="preserve">Давным-давно в горах жил мудрец. Люди шли к нему за советом, и он </w:t>
      </w:r>
      <w:r>
        <w:t>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BF1416" w:rsidRDefault="0023123E">
      <w:pPr>
        <w:pStyle w:val="a4"/>
        <w:numPr>
          <w:ilvl w:val="0"/>
          <w:numId w:val="112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3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Бабочка.</w:t>
      </w:r>
    </w:p>
    <w:p w:rsidR="00BF1416" w:rsidRDefault="0023123E">
      <w:pPr>
        <w:pStyle w:val="a4"/>
        <w:numPr>
          <w:ilvl w:val="0"/>
          <w:numId w:val="112"/>
        </w:numPr>
        <w:tabs>
          <w:tab w:val="left" w:pos="1300"/>
        </w:tabs>
        <w:spacing w:line="274" w:lineRule="exact"/>
        <w:ind w:left="1300" w:hanging="306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</w:t>
      </w:r>
      <w:r>
        <w:rPr>
          <w:sz w:val="24"/>
        </w:rPr>
        <w:t>ртвая?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себя: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BF1416" w:rsidRDefault="0023123E">
      <w:pPr>
        <w:pStyle w:val="a3"/>
        <w:spacing w:before="42" w:line="278" w:lineRule="auto"/>
        <w:ind w:left="994" w:right="1790"/>
        <w:jc w:val="both"/>
        <w:rPr>
          <w:b/>
        </w:rPr>
      </w:pPr>
      <w:r>
        <w:t>«живая»</w:t>
      </w:r>
      <w:r>
        <w:rPr>
          <w:spacing w:val="-10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разожму</w:t>
      </w:r>
      <w:r>
        <w:rPr>
          <w:spacing w:val="-10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BF1416" w:rsidRDefault="0023123E">
      <w:pPr>
        <w:pStyle w:val="a3"/>
        <w:spacing w:line="278" w:lineRule="auto"/>
        <w:ind w:left="994" w:right="564"/>
        <w:jc w:val="both"/>
      </w:pPr>
      <w:r>
        <w:t xml:space="preserve">Помните, ребята, ваше настроение, ваши друзья и то, как </w:t>
      </w:r>
      <w:r>
        <w:t>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BF1416" w:rsidRDefault="00BF1416">
      <w:pPr>
        <w:pStyle w:val="a3"/>
        <w:spacing w:before="44"/>
        <w:ind w:left="0"/>
      </w:pPr>
    </w:p>
    <w:p w:rsidR="00BF1416" w:rsidRDefault="0023123E">
      <w:pPr>
        <w:pStyle w:val="4"/>
        <w:spacing w:line="274" w:lineRule="exact"/>
        <w:ind w:left="1702"/>
      </w:pPr>
      <w:r>
        <w:t>Беседа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BF1416" w:rsidRDefault="0023123E">
      <w:pPr>
        <w:spacing w:line="274" w:lineRule="exact"/>
        <w:ind w:left="994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BF1416" w:rsidRDefault="0023123E">
      <w:pPr>
        <w:pStyle w:val="5"/>
        <w:spacing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BF1416" w:rsidRDefault="0023123E">
      <w:pPr>
        <w:pStyle w:val="a3"/>
        <w:ind w:left="994" w:right="680" w:firstLine="707"/>
      </w:pPr>
      <w:r>
        <w:t>Участники группы садятся в круг и</w:t>
      </w:r>
      <w:r>
        <w:rPr>
          <w:spacing w:val="26"/>
        </w:rPr>
        <w:t xml:space="preserve"> </w:t>
      </w:r>
      <w:r>
        <w:t>начиная с ведущего начинают рассказывать о том, что у них лучше всего получается.</w:t>
      </w:r>
    </w:p>
    <w:p w:rsidR="00BF1416" w:rsidRDefault="0023123E">
      <w:pPr>
        <w:pStyle w:val="a3"/>
        <w:ind w:left="994" w:right="680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>у него лучше всего получается делать (готовить, ш</w:t>
      </w:r>
      <w:r>
        <w:t>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BF1416" w:rsidRDefault="0023123E">
      <w:pPr>
        <w:pStyle w:val="a3"/>
        <w:ind w:left="1702"/>
      </w:pPr>
      <w:r>
        <w:rPr>
          <w:spacing w:val="-2"/>
        </w:rPr>
        <w:t>Обсуждение:</w:t>
      </w:r>
    </w:p>
    <w:p w:rsidR="00BF1416" w:rsidRDefault="0023123E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5"/>
        <w:numPr>
          <w:ilvl w:val="0"/>
          <w:numId w:val="113"/>
        </w:numPr>
        <w:tabs>
          <w:tab w:val="left" w:pos="1234"/>
        </w:tabs>
        <w:spacing w:before="71"/>
        <w:jc w:val="both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BF1416" w:rsidRDefault="0023123E">
      <w:pPr>
        <w:pStyle w:val="a3"/>
        <w:ind w:left="994" w:right="570"/>
        <w:jc w:val="both"/>
      </w:pPr>
      <w:r>
        <w:rPr>
          <w:b/>
        </w:rPr>
        <w:t>Этап 1. Узнай себя.</w:t>
      </w:r>
      <w:r>
        <w:rPr>
          <w:b/>
          <w:spacing w:val="-2"/>
        </w:rPr>
        <w:t xml:space="preserve"> </w:t>
      </w:r>
      <w:r>
        <w:t>С чего начина</w:t>
      </w:r>
      <w:r>
        <w:t>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BF1416" w:rsidRDefault="0023123E">
      <w:pPr>
        <w:ind w:left="994" w:right="569"/>
        <w:jc w:val="both"/>
        <w:rPr>
          <w:sz w:val="24"/>
        </w:rPr>
      </w:pPr>
      <w:r>
        <w:rPr>
          <w:b/>
          <w:sz w:val="24"/>
        </w:rPr>
        <w:t>Этап 2. Стихии труда.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BF1416" w:rsidRDefault="0023123E">
      <w:pPr>
        <w:pStyle w:val="a4"/>
        <w:numPr>
          <w:ilvl w:val="1"/>
          <w:numId w:val="113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«Природа»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(исследователи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лесов,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BF1416" w:rsidRDefault="0023123E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«Техника»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(повелители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BF1416" w:rsidRDefault="0023123E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8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BF1416" w:rsidRDefault="0023123E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11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цифр,</w:t>
      </w:r>
      <w:r>
        <w:rPr>
          <w:spacing w:val="-6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BF1416" w:rsidRDefault="0023123E">
      <w:pPr>
        <w:pStyle w:val="a4"/>
        <w:numPr>
          <w:ilvl w:val="1"/>
          <w:numId w:val="113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«Искусство</w:t>
      </w:r>
      <w:r>
        <w:rPr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(творцы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BF1416" w:rsidRDefault="0023123E">
      <w:pPr>
        <w:ind w:left="994" w:right="563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0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BF1416" w:rsidRDefault="0023123E">
      <w:pPr>
        <w:pStyle w:val="a3"/>
        <w:ind w:left="994" w:right="680"/>
      </w:pPr>
      <w:r>
        <w:rPr>
          <w:b/>
        </w:rPr>
        <w:t>Миссия (креатив).</w:t>
      </w:r>
      <w:r>
        <w:rPr>
          <w:b/>
          <w:spacing w:val="-4"/>
        </w:rPr>
        <w:t xml:space="preserve"> </w:t>
      </w:r>
      <w:r>
        <w:t xml:space="preserve">Представьте, что вам нужно рассказать о своей профессии тем, кто о ней ничего </w:t>
      </w:r>
      <w:r>
        <w:t>не знает. Сделайте это через рисунок!</w:t>
      </w:r>
    </w:p>
    <w:p w:rsidR="00BF1416" w:rsidRDefault="0023123E">
      <w:pPr>
        <w:pStyle w:val="a4"/>
        <w:numPr>
          <w:ilvl w:val="1"/>
          <w:numId w:val="113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самую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вашей </w:t>
      </w:r>
      <w:r>
        <w:rPr>
          <w:spacing w:val="-2"/>
          <w:sz w:val="24"/>
        </w:rPr>
        <w:t>группе.</w:t>
      </w:r>
    </w:p>
    <w:p w:rsidR="00BF1416" w:rsidRDefault="0023123E">
      <w:pPr>
        <w:pStyle w:val="a4"/>
        <w:numPr>
          <w:ilvl w:val="1"/>
          <w:numId w:val="113"/>
        </w:numPr>
        <w:tabs>
          <w:tab w:val="left" w:pos="2433"/>
        </w:tabs>
        <w:spacing w:line="232" w:lineRule="auto"/>
        <w:ind w:left="2433" w:right="567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80"/>
          <w:sz w:val="24"/>
        </w:rPr>
        <w:t xml:space="preserve"> </w:t>
      </w:r>
      <w:r>
        <w:rPr>
          <w:sz w:val="24"/>
        </w:rPr>
        <w:t>день,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</w:p>
    <w:p w:rsidR="00BF1416" w:rsidRDefault="0023123E">
      <w:pPr>
        <w:pStyle w:val="a3"/>
        <w:ind w:left="2433"/>
      </w:pPr>
      <w:r>
        <w:t>«рабочую</w:t>
      </w:r>
      <w:r>
        <w:rPr>
          <w:spacing w:val="40"/>
        </w:rPr>
        <w:t xml:space="preserve"> </w:t>
      </w:r>
      <w:r>
        <w:t>среду».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чт</w:t>
      </w:r>
      <w:r>
        <w:t>обы,</w:t>
      </w:r>
      <w:r>
        <w:rPr>
          <w:spacing w:val="40"/>
        </w:rPr>
        <w:t xml:space="preserve"> </w:t>
      </w:r>
      <w:r>
        <w:t>глядя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рисунок,</w:t>
      </w:r>
      <w:r>
        <w:rPr>
          <w:spacing w:val="40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было понятно: кто это, где он находится и чем занимается.</w:t>
      </w:r>
    </w:p>
    <w:p w:rsidR="00BF1416" w:rsidRDefault="0023123E">
      <w:pPr>
        <w:pStyle w:val="a4"/>
        <w:numPr>
          <w:ilvl w:val="1"/>
          <w:numId w:val="113"/>
        </w:numPr>
        <w:tabs>
          <w:tab w:val="left" w:pos="2433"/>
        </w:tabs>
        <w:spacing w:before="6" w:line="232" w:lineRule="auto"/>
        <w:ind w:left="2433" w:right="567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подготовиться представить его другим командам!</w:t>
      </w:r>
    </w:p>
    <w:p w:rsidR="00BF1416" w:rsidRDefault="0023123E">
      <w:pPr>
        <w:pStyle w:val="a3"/>
        <w:spacing w:before="2"/>
        <w:ind w:left="994" w:firstLine="707"/>
      </w:pPr>
      <w:r>
        <w:t>Презентовать</w:t>
      </w:r>
      <w:r>
        <w:rPr>
          <w:spacing w:val="40"/>
        </w:rPr>
        <w:t xml:space="preserve"> </w:t>
      </w:r>
      <w:r>
        <w:t>профессию</w:t>
      </w:r>
      <w:r>
        <w:rPr>
          <w:spacing w:val="40"/>
        </w:rPr>
        <w:t xml:space="preserve"> </w:t>
      </w:r>
      <w:r>
        <w:t>(рассказать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ней)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критериев:</w:t>
      </w:r>
    </w:p>
    <w:p w:rsidR="00BF1416" w:rsidRDefault="0023123E">
      <w:pPr>
        <w:pStyle w:val="a4"/>
        <w:numPr>
          <w:ilvl w:val="0"/>
          <w:numId w:val="114"/>
        </w:numPr>
        <w:tabs>
          <w:tab w:val="left" w:pos="1889"/>
        </w:tabs>
        <w:ind w:right="559" w:firstLine="707"/>
        <w:rPr>
          <w:sz w:val="24"/>
        </w:rPr>
      </w:pPr>
      <w:r>
        <w:rPr>
          <w:sz w:val="24"/>
        </w:rPr>
        <w:t>Мотив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40"/>
          <w:sz w:val="24"/>
        </w:rPr>
        <w:t xml:space="preserve"> </w:t>
      </w:r>
      <w:r>
        <w:rPr>
          <w:sz w:val="24"/>
        </w:rPr>
        <w:t>зачем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4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BF1416" w:rsidRDefault="0023123E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BF1416" w:rsidRDefault="0023123E">
      <w:pPr>
        <w:pStyle w:val="a4"/>
        <w:numPr>
          <w:ilvl w:val="0"/>
          <w:numId w:val="114"/>
        </w:numPr>
        <w:tabs>
          <w:tab w:val="left" w:pos="1840"/>
        </w:tabs>
        <w:spacing w:before="1" w:line="276" w:lineRule="exact"/>
        <w:ind w:left="1840" w:hanging="138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F1416" w:rsidRDefault="0023123E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BF1416" w:rsidRDefault="0023123E">
      <w:pPr>
        <w:pStyle w:val="a4"/>
        <w:numPr>
          <w:ilvl w:val="0"/>
          <w:numId w:val="114"/>
        </w:numPr>
        <w:tabs>
          <w:tab w:val="left" w:pos="1942"/>
        </w:tabs>
        <w:ind w:right="566" w:firstLine="707"/>
        <w:rPr>
          <w:sz w:val="24"/>
        </w:rPr>
      </w:pPr>
      <w:r>
        <w:rPr>
          <w:sz w:val="24"/>
        </w:rPr>
        <w:t>Востребованность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рынке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(где,</w:t>
      </w:r>
      <w:r>
        <w:rPr>
          <w:spacing w:val="80"/>
          <w:sz w:val="24"/>
        </w:rPr>
        <w:t xml:space="preserve"> </w:t>
      </w:r>
      <w:r>
        <w:rPr>
          <w:sz w:val="24"/>
        </w:rPr>
        <w:t>кем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BF1416" w:rsidRDefault="0023123E">
      <w:pPr>
        <w:pStyle w:val="a4"/>
        <w:numPr>
          <w:ilvl w:val="0"/>
          <w:numId w:val="114"/>
        </w:numPr>
        <w:tabs>
          <w:tab w:val="left" w:pos="1944"/>
        </w:tabs>
        <w:ind w:right="573" w:firstLine="707"/>
        <w:rPr>
          <w:sz w:val="24"/>
        </w:rPr>
      </w:pPr>
      <w:r>
        <w:rPr>
          <w:sz w:val="24"/>
        </w:rPr>
        <w:t>Заработок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80"/>
          <w:sz w:val="24"/>
        </w:rPr>
        <w:t xml:space="preserve"> </w:t>
      </w:r>
      <w:r>
        <w:rPr>
          <w:sz w:val="24"/>
        </w:rPr>
        <w:t>рост</w:t>
      </w:r>
      <w:r>
        <w:rPr>
          <w:spacing w:val="80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ждет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BF1416" w:rsidRDefault="0023123E">
      <w:pPr>
        <w:pStyle w:val="a4"/>
        <w:numPr>
          <w:ilvl w:val="0"/>
          <w:numId w:val="114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10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</w:t>
      </w:r>
      <w:r>
        <w:rPr>
          <w:spacing w:val="-2"/>
          <w:sz w:val="24"/>
        </w:rPr>
        <w:t>ективность).</w:t>
      </w:r>
    </w:p>
    <w:p w:rsidR="00BF1416" w:rsidRDefault="0023123E">
      <w:pPr>
        <w:pStyle w:val="a4"/>
        <w:numPr>
          <w:ilvl w:val="0"/>
          <w:numId w:val="114"/>
        </w:numPr>
        <w:tabs>
          <w:tab w:val="left" w:pos="1942"/>
        </w:tabs>
        <w:ind w:right="565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BF1416" w:rsidRDefault="0023123E">
      <w:pPr>
        <w:pStyle w:val="5"/>
        <w:numPr>
          <w:ilvl w:val="0"/>
          <w:numId w:val="113"/>
        </w:numPr>
        <w:tabs>
          <w:tab w:val="left" w:pos="1234"/>
        </w:tabs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BF1416" w:rsidRDefault="0023123E">
      <w:pPr>
        <w:pStyle w:val="a3"/>
        <w:ind w:left="994" w:right="562" w:firstLine="707"/>
        <w:jc w:val="both"/>
      </w:pPr>
      <w:r>
        <w:t xml:space="preserve">Группе нужно назвать те </w:t>
      </w:r>
      <w:r>
        <w:t>профессии, которые относятся к их мини-группе (ветеринар, летчик, строитель).</w:t>
      </w:r>
    </w:p>
    <w:p w:rsidR="00BF1416" w:rsidRDefault="0023123E">
      <w:pPr>
        <w:pStyle w:val="5"/>
        <w:numPr>
          <w:ilvl w:val="0"/>
          <w:numId w:val="113"/>
        </w:numPr>
        <w:tabs>
          <w:tab w:val="left" w:pos="1234"/>
        </w:tabs>
        <w:spacing w:before="3" w:line="273" w:lineRule="exact"/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4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:rsidR="00BF1416" w:rsidRDefault="0023123E">
      <w:pPr>
        <w:pStyle w:val="a3"/>
        <w:spacing w:line="273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BF1416" w:rsidRDefault="0023123E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BF1416" w:rsidRDefault="0023123E">
      <w:pPr>
        <w:pStyle w:val="a3"/>
        <w:ind w:left="1702"/>
      </w:pPr>
      <w:r>
        <w:rPr>
          <w:spacing w:val="-2"/>
        </w:rPr>
        <w:t>Вопросы:</w:t>
      </w:r>
    </w:p>
    <w:p w:rsidR="00BF1416" w:rsidRDefault="0023123E">
      <w:pPr>
        <w:pStyle w:val="a4"/>
        <w:numPr>
          <w:ilvl w:val="0"/>
          <w:numId w:val="115"/>
        </w:numPr>
        <w:tabs>
          <w:tab w:val="left" w:pos="2409"/>
        </w:tabs>
        <w:ind w:right="561" w:firstLine="707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BF1416" w:rsidRDefault="0023123E">
      <w:pPr>
        <w:pStyle w:val="a4"/>
        <w:numPr>
          <w:ilvl w:val="0"/>
          <w:numId w:val="115"/>
        </w:numPr>
        <w:tabs>
          <w:tab w:val="left" w:pos="2409"/>
        </w:tabs>
        <w:spacing w:line="276" w:lineRule="exact"/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BF1416" w:rsidRDefault="0023123E">
      <w:pPr>
        <w:pStyle w:val="a4"/>
        <w:numPr>
          <w:ilvl w:val="0"/>
          <w:numId w:val="115"/>
        </w:numPr>
        <w:tabs>
          <w:tab w:val="left" w:pos="2409"/>
        </w:tabs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BF1416" w:rsidRDefault="0023123E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BF1416" w:rsidRDefault="00BF1416">
      <w:pPr>
        <w:pStyle w:val="a3"/>
        <w:spacing w:before="5"/>
        <w:ind w:left="0"/>
      </w:pPr>
    </w:p>
    <w:p w:rsidR="00BF1416" w:rsidRDefault="0023123E">
      <w:pPr>
        <w:pStyle w:val="4"/>
        <w:ind w:left="424"/>
        <w:jc w:val="center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BF1416" w:rsidRDefault="00BF1416">
      <w:pPr>
        <w:pStyle w:val="4"/>
        <w:jc w:val="center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6"/>
        <w:ind w:left="994" w:right="561" w:firstLine="707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BF1416" w:rsidRDefault="0023123E">
      <w:pPr>
        <w:spacing w:before="169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BF1416" w:rsidRDefault="0023123E">
      <w:pPr>
        <w:spacing w:before="43" w:line="280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BF1416" w:rsidRDefault="0023123E">
      <w:pPr>
        <w:pStyle w:val="a3"/>
        <w:spacing w:line="266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BF1416" w:rsidRDefault="0023123E">
      <w:pPr>
        <w:pStyle w:val="a4"/>
        <w:numPr>
          <w:ilvl w:val="0"/>
          <w:numId w:val="116"/>
        </w:numPr>
        <w:tabs>
          <w:tab w:val="left" w:pos="1713"/>
        </w:tabs>
        <w:spacing w:before="43" w:line="278" w:lineRule="auto"/>
        <w:ind w:right="793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5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10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r>
        <w:rPr>
          <w:sz w:val="24"/>
        </w:rPr>
        <w:t>курай).</w:t>
      </w:r>
      <w:r>
        <w:rPr>
          <w:spacing w:val="-10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символический</w:t>
      </w:r>
    </w:p>
    <w:p w:rsidR="00BF1416" w:rsidRDefault="0023123E">
      <w:pPr>
        <w:spacing w:line="278" w:lineRule="auto"/>
        <w:ind w:left="1713" w:right="563"/>
        <w:rPr>
          <w:sz w:val="24"/>
        </w:rPr>
      </w:pPr>
      <w:r>
        <w:rPr>
          <w:sz w:val="24"/>
        </w:rPr>
        <w:t>«общий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BF1416" w:rsidRDefault="0023123E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967"/>
        <w:rPr>
          <w:sz w:val="24"/>
        </w:rPr>
      </w:pPr>
      <w:r>
        <w:rPr>
          <w:sz w:val="24"/>
        </w:rPr>
        <w:t>Парад-шествие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BF1416" w:rsidRDefault="0023123E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BF1416" w:rsidRDefault="0023123E">
      <w:pPr>
        <w:pStyle w:val="a4"/>
        <w:numPr>
          <w:ilvl w:val="0"/>
          <w:numId w:val="116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</w:t>
      </w:r>
      <w:r>
        <w:rPr>
          <w:sz w:val="24"/>
        </w:rPr>
        <w:t>за.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BF1416" w:rsidRDefault="0023123E">
      <w:pPr>
        <w:pStyle w:val="a4"/>
        <w:numPr>
          <w:ilvl w:val="1"/>
          <w:numId w:val="116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BF1416" w:rsidRDefault="0023123E">
      <w:pPr>
        <w:pStyle w:val="a4"/>
        <w:numPr>
          <w:ilvl w:val="1"/>
          <w:numId w:val="116"/>
        </w:numPr>
        <w:tabs>
          <w:tab w:val="left" w:pos="2433"/>
        </w:tabs>
        <w:spacing w:before="35" w:line="268" w:lineRule="auto"/>
        <w:ind w:left="2433" w:right="1147"/>
        <w:rPr>
          <w:sz w:val="24"/>
        </w:rPr>
      </w:pP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«Тимербай» или дагестанская «Достань шапку»).</w:t>
      </w:r>
    </w:p>
    <w:p w:rsidR="00BF1416" w:rsidRDefault="0023123E">
      <w:pPr>
        <w:pStyle w:val="a4"/>
        <w:numPr>
          <w:ilvl w:val="0"/>
          <w:numId w:val="116"/>
        </w:numPr>
        <w:tabs>
          <w:tab w:val="left" w:pos="1713"/>
        </w:tabs>
        <w:spacing w:before="12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1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BF1416" w:rsidRDefault="0023123E">
      <w:pPr>
        <w:pStyle w:val="a3"/>
        <w:spacing w:before="43" w:line="278" w:lineRule="auto"/>
        <w:ind w:right="1054"/>
        <w:jc w:val="both"/>
      </w:pPr>
      <w:r>
        <w:t>показывают</w:t>
      </w:r>
      <w:r>
        <w:rPr>
          <w:spacing w:val="-8"/>
        </w:rPr>
        <w:t xml:space="preserve"> </w:t>
      </w:r>
      <w:r>
        <w:t>«подарок»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r>
        <w:t>флешмоб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BF1416" w:rsidRDefault="0023123E">
      <w:pPr>
        <w:pStyle w:val="a4"/>
        <w:numPr>
          <w:ilvl w:val="0"/>
          <w:numId w:val="116"/>
        </w:numPr>
        <w:tabs>
          <w:tab w:val="left" w:pos="1713"/>
        </w:tabs>
        <w:spacing w:line="278" w:lineRule="auto"/>
        <w:ind w:right="904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BF1416" w:rsidRDefault="0023123E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7"/>
        </w:rPr>
        <w:t xml:space="preserve"> </w:t>
      </w:r>
      <w:r>
        <w:t>Финальный</w:t>
      </w:r>
      <w:r>
        <w:rPr>
          <w:spacing w:val="-7"/>
        </w:rPr>
        <w:t xml:space="preserve"> </w:t>
      </w:r>
      <w:r>
        <w:t>аккорд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отряды,</w:t>
      </w:r>
      <w:r>
        <w:rPr>
          <w:spacing w:val="-7"/>
        </w:rPr>
        <w:t xml:space="preserve"> </w:t>
      </w:r>
      <w:r>
        <w:t>в</w:t>
      </w:r>
      <w:r>
        <w:t>зявшись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водят</w:t>
      </w:r>
      <w:r>
        <w:rPr>
          <w:spacing w:val="-7"/>
        </w:rPr>
        <w:t xml:space="preserve"> </w:t>
      </w:r>
      <w:r>
        <w:t>большой хоровод вокруг символического костра и поют общую песню о дружбе (например,</w:t>
      </w:r>
    </w:p>
    <w:p w:rsidR="00BF1416" w:rsidRDefault="0023123E">
      <w:pPr>
        <w:pStyle w:val="a3"/>
      </w:pPr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«Ты</w:t>
      </w:r>
      <w:r>
        <w:rPr>
          <w:spacing w:val="-6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</w:p>
    <w:p w:rsidR="00BF1416" w:rsidRDefault="0023123E">
      <w:pPr>
        <w:pStyle w:val="a3"/>
        <w:spacing w:before="42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BF1416" w:rsidRDefault="0023123E">
      <w:pPr>
        <w:pStyle w:val="a4"/>
        <w:numPr>
          <w:ilvl w:val="0"/>
          <w:numId w:val="117"/>
        </w:numPr>
        <w:tabs>
          <w:tab w:val="left" w:pos="1713"/>
        </w:tabs>
        <w:spacing w:before="43" w:line="280" w:lineRule="auto"/>
        <w:ind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BF1416" w:rsidRDefault="0023123E">
      <w:pPr>
        <w:pStyle w:val="a4"/>
        <w:numPr>
          <w:ilvl w:val="0"/>
          <w:numId w:val="117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BF1416" w:rsidRDefault="0023123E">
      <w:pPr>
        <w:pStyle w:val="a4"/>
        <w:numPr>
          <w:ilvl w:val="0"/>
          <w:numId w:val="11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Сценография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</w:p>
    <w:p w:rsidR="00BF1416" w:rsidRDefault="0023123E">
      <w:pPr>
        <w:pStyle w:val="a3"/>
        <w:spacing w:before="43"/>
      </w:pPr>
      <w:r>
        <w:rPr>
          <w:spacing w:val="-2"/>
        </w:rPr>
        <w:t>«узнаваемость»).</w:t>
      </w:r>
    </w:p>
    <w:p w:rsidR="00BF1416" w:rsidRDefault="0023123E">
      <w:pPr>
        <w:pStyle w:val="a4"/>
        <w:numPr>
          <w:ilvl w:val="0"/>
          <w:numId w:val="11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BF1416" w:rsidRDefault="0023123E">
      <w:pPr>
        <w:pStyle w:val="a4"/>
        <w:numPr>
          <w:ilvl w:val="0"/>
          <w:numId w:val="117"/>
        </w:numPr>
        <w:tabs>
          <w:tab w:val="left" w:pos="1713"/>
        </w:tabs>
        <w:spacing w:before="45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 xml:space="preserve"> регламента (тайминг).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BF1416" w:rsidRDefault="0023123E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1100"/>
        <w:rPr>
          <w:sz w:val="24"/>
        </w:rPr>
      </w:pPr>
      <w:r>
        <w:rPr>
          <w:sz w:val="24"/>
        </w:rPr>
        <w:t>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4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9"/>
          <w:sz w:val="24"/>
        </w:rPr>
        <w:t xml:space="preserve"> </w:t>
      </w:r>
      <w:r>
        <w:rPr>
          <w:sz w:val="24"/>
        </w:rPr>
        <w:t>«Каша</w:t>
      </w:r>
      <w:r>
        <w:rPr>
          <w:spacing w:val="-10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BF1416" w:rsidRDefault="00BF1416">
      <w:pPr>
        <w:pStyle w:val="a4"/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17"/>
        </w:numPr>
        <w:tabs>
          <w:tab w:val="left" w:pos="1713"/>
        </w:tabs>
        <w:spacing w:before="69" w:line="280" w:lineRule="auto"/>
        <w:ind w:right="596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«Шурале»</w:t>
      </w:r>
      <w:r>
        <w:rPr>
          <w:spacing w:val="-13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</w:t>
      </w:r>
      <w:r>
        <w:rPr>
          <w:spacing w:val="-8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7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BF1416" w:rsidRDefault="0023123E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749"/>
        <w:rPr>
          <w:sz w:val="24"/>
        </w:rPr>
      </w:pPr>
      <w:r>
        <w:rPr>
          <w:sz w:val="24"/>
        </w:rPr>
        <w:t>Сказка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Севера: «Как</w:t>
      </w:r>
      <w:r>
        <w:rPr>
          <w:spacing w:val="-7"/>
          <w:sz w:val="24"/>
        </w:rPr>
        <w:t xml:space="preserve"> </w:t>
      </w:r>
      <w:r>
        <w:rPr>
          <w:sz w:val="24"/>
        </w:rPr>
        <w:t>ворон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8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BF1416" w:rsidRDefault="0023123E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2362"/>
        <w:rPr>
          <w:sz w:val="24"/>
        </w:rPr>
      </w:pPr>
      <w:r>
        <w:rPr>
          <w:sz w:val="24"/>
        </w:rPr>
        <w:t>Кавказская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2"/>
          <w:sz w:val="24"/>
        </w:rPr>
        <w:t xml:space="preserve"> </w:t>
      </w:r>
      <w:r>
        <w:rPr>
          <w:sz w:val="24"/>
        </w:rPr>
        <w:t>«Осѐл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2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4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7"/>
          <w:sz w:val="24"/>
        </w:rPr>
        <w:t xml:space="preserve"> </w:t>
      </w:r>
      <w:r>
        <w:rPr>
          <w:sz w:val="24"/>
        </w:rPr>
        <w:t>лиса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петух» (адаптированный вариант </w:t>
      </w:r>
      <w:r>
        <w:rPr>
          <w:sz w:val="24"/>
        </w:rPr>
        <w:t>народного эпоса).</w:t>
      </w:r>
    </w:p>
    <w:p w:rsidR="00BF1416" w:rsidRDefault="0023123E">
      <w:pPr>
        <w:pStyle w:val="a4"/>
        <w:numPr>
          <w:ilvl w:val="0"/>
          <w:numId w:val="117"/>
        </w:numPr>
        <w:tabs>
          <w:tab w:val="left" w:pos="1713"/>
        </w:tabs>
        <w:spacing w:line="278" w:lineRule="auto"/>
        <w:ind w:right="1087"/>
        <w:rPr>
          <w:sz w:val="24"/>
        </w:rPr>
      </w:pPr>
      <w:r>
        <w:rPr>
          <w:sz w:val="24"/>
        </w:rPr>
        <w:t>Сказки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2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«СереброзубаяПампалче» (красивая легенда о девушке-птице).</w:t>
      </w:r>
    </w:p>
    <w:p w:rsidR="00BF1416" w:rsidRDefault="0023123E">
      <w:pPr>
        <w:pStyle w:val="a3"/>
        <w:spacing w:line="278" w:lineRule="auto"/>
        <w:ind w:left="994" w:right="693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</w:t>
      </w:r>
      <w:r>
        <w:t xml:space="preserve"> народной культуры.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3"/>
        <w:ind w:left="431" w:right="10"/>
        <w:jc w:val="center"/>
        <w:rPr>
          <w:b/>
          <w:sz w:val="28"/>
        </w:rPr>
      </w:pPr>
      <w:r>
        <w:rPr>
          <w:b/>
          <w:sz w:val="32"/>
        </w:rPr>
        <w:t>Блок</w:t>
      </w:r>
      <w:r>
        <w:rPr>
          <w:b/>
          <w:spacing w:val="-15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BF1416" w:rsidRDefault="0023123E">
      <w:pPr>
        <w:pStyle w:val="1"/>
        <w:spacing w:before="57"/>
        <w:ind w:left="431" w:right="5"/>
      </w:pPr>
      <w:r>
        <w:t>Раздел</w:t>
      </w:r>
      <w:r>
        <w:rPr>
          <w:spacing w:val="-8"/>
        </w:rPr>
        <w:t xml:space="preserve"> </w:t>
      </w:r>
      <w:r>
        <w:t>I</w:t>
      </w:r>
      <w:r>
        <w:rPr>
          <w:spacing w:val="68"/>
        </w:rPr>
        <w:t xml:space="preserve"> </w:t>
      </w:r>
      <w:r>
        <w:t>длядетей</w:t>
      </w:r>
      <w:r>
        <w:rPr>
          <w:spacing w:val="67"/>
        </w:rPr>
        <w:t xml:space="preserve"> </w:t>
      </w:r>
      <w:r>
        <w:t>7-10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F1416" w:rsidRDefault="0023123E">
      <w:pPr>
        <w:spacing w:before="216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F1416" w:rsidRDefault="0023123E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F1416" w:rsidRDefault="0023123E">
      <w:pPr>
        <w:pStyle w:val="a3"/>
        <w:spacing w:before="201" w:line="276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 xml:space="preserve">Семья — это не просто люди, живущие под одной </w:t>
      </w:r>
      <w:r>
        <w:t>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BF1416" w:rsidRDefault="0023123E">
      <w:pPr>
        <w:pStyle w:val="a3"/>
        <w:spacing w:before="167" w:line="276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 xml:space="preserve">помочь детям осознать и сформулировать, что такое семья и какие </w:t>
      </w:r>
      <w:r>
        <w:t>ценности/традиции/правила делают их семью уникальной и крепкой.</w:t>
      </w:r>
    </w:p>
    <w:p w:rsidR="00BF1416" w:rsidRDefault="0023123E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F1416" w:rsidRDefault="0023123E">
      <w:pPr>
        <w:pStyle w:val="a4"/>
        <w:numPr>
          <w:ilvl w:val="0"/>
          <w:numId w:val="118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4"/>
        <w:numPr>
          <w:ilvl w:val="1"/>
          <w:numId w:val="118"/>
        </w:numPr>
        <w:tabs>
          <w:tab w:val="left" w:pos="1713"/>
        </w:tabs>
        <w:spacing w:before="202" w:line="276" w:lineRule="auto"/>
        <w:ind w:right="564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BF1416" w:rsidRDefault="0023123E">
      <w:pPr>
        <w:pStyle w:val="a4"/>
        <w:numPr>
          <w:ilvl w:val="1"/>
          <w:numId w:val="118"/>
        </w:numPr>
        <w:tabs>
          <w:tab w:val="left" w:pos="1713"/>
        </w:tabs>
        <w:spacing w:before="164" w:line="276" w:lineRule="auto"/>
        <w:ind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</w:t>
      </w:r>
      <w:r>
        <w:rPr>
          <w:sz w:val="24"/>
        </w:rPr>
        <w:t>о это что-то свое, но это вызывает чувство тепла и безопасности. Это первая "ценность" — уют и безопасность.</w:t>
      </w:r>
    </w:p>
    <w:p w:rsidR="00BF1416" w:rsidRDefault="0023123E">
      <w:pPr>
        <w:pStyle w:val="4"/>
        <w:numPr>
          <w:ilvl w:val="0"/>
          <w:numId w:val="118"/>
        </w:numPr>
        <w:tabs>
          <w:tab w:val="left" w:pos="1234"/>
        </w:tabs>
        <w:spacing w:before="167"/>
      </w:pPr>
      <w:r>
        <w:t>Основной</w:t>
      </w:r>
      <w:r>
        <w:rPr>
          <w:spacing w:val="-10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5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F1416" w:rsidRDefault="0023123E">
      <w:pPr>
        <w:pStyle w:val="a3"/>
        <w:spacing w:before="206" w:line="278" w:lineRule="auto"/>
        <w:ind w:left="994" w:right="56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F1416" w:rsidRDefault="0023123E">
      <w:pPr>
        <w:pStyle w:val="a3"/>
        <w:spacing w:line="272" w:lineRule="exact"/>
        <w:ind w:left="994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F1416" w:rsidRDefault="0023123E">
      <w:pPr>
        <w:spacing w:before="204"/>
        <w:ind w:left="9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«Вместе», «Помощь», «Жалко»</w:t>
      </w:r>
      <w:r>
        <w:rPr>
          <w:spacing w:val="-11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2"/>
          <w:sz w:val="24"/>
        </w:rPr>
        <w:t xml:space="preserve"> «Праздник».</w:t>
      </w:r>
    </w:p>
    <w:p w:rsidR="00BF1416" w:rsidRDefault="0023123E">
      <w:pPr>
        <w:pStyle w:val="a4"/>
        <w:numPr>
          <w:ilvl w:val="0"/>
          <w:numId w:val="119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i/>
          <w:spacing w:val="-2"/>
          <w:sz w:val="24"/>
        </w:rPr>
        <w:t xml:space="preserve">Игра: </w:t>
      </w:r>
      <w:r>
        <w:rPr>
          <w:spacing w:val="-2"/>
          <w:sz w:val="24"/>
        </w:rPr>
        <w:t>«Назови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BF1416" w:rsidRDefault="0023123E">
      <w:pPr>
        <w:pStyle w:val="4"/>
        <w:numPr>
          <w:ilvl w:val="0"/>
          <w:numId w:val="118"/>
        </w:numPr>
        <w:tabs>
          <w:tab w:val="left" w:pos="1234"/>
        </w:tabs>
        <w:spacing w:before="20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199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BF1416" w:rsidRDefault="0023123E">
      <w:pPr>
        <w:pStyle w:val="a3"/>
        <w:spacing w:before="205" w:line="278" w:lineRule="auto"/>
        <w:ind w:left="994" w:right="56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Вспомнить и записать одну странную, смешную или трогательную традицию вашей семьи (например: «Каждое воскресенье мы печем блины», «Папа будит</w:t>
      </w:r>
      <w:r>
        <w:t xml:space="preserve"> меня песнями», «Мы собираем пазлы на Новый год»).</w:t>
      </w:r>
    </w:p>
    <w:p w:rsidR="00BF1416" w:rsidRDefault="0023123E">
      <w:pPr>
        <w:pStyle w:val="a3"/>
        <w:spacing w:before="158"/>
        <w:ind w:left="994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F1416" w:rsidRDefault="0023123E">
      <w:pPr>
        <w:pStyle w:val="4"/>
        <w:numPr>
          <w:ilvl w:val="0"/>
          <w:numId w:val="118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197"/>
        <w:ind w:left="994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F1416" w:rsidRDefault="0023123E">
      <w:pPr>
        <w:pStyle w:val="a3"/>
        <w:spacing w:before="206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 xml:space="preserve">ценность из тех, </w:t>
      </w:r>
      <w:r>
        <w:t>что мы сегодня обсуждали, вы бы точно взяли с собой в свою будущую взрослую семью?</w:t>
      </w:r>
    </w:p>
    <w:p w:rsidR="00BF1416" w:rsidRDefault="0023123E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1"/>
      </w:pPr>
      <w:r>
        <w:t>Советы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F1416" w:rsidRDefault="0023123E">
      <w:pPr>
        <w:pStyle w:val="a4"/>
        <w:numPr>
          <w:ilvl w:val="0"/>
          <w:numId w:val="120"/>
        </w:numPr>
        <w:tabs>
          <w:tab w:val="left" w:pos="1713"/>
        </w:tabs>
        <w:spacing w:before="202" w:line="278" w:lineRule="auto"/>
        <w:ind w:right="56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Не говорить «так надо». Спрашивать: «А тебе </w:t>
      </w:r>
      <w:r>
        <w:rPr>
          <w:sz w:val="24"/>
        </w:rPr>
        <w:t>как было бы хорошо? А что бы ты чувствовал?».</w:t>
      </w:r>
    </w:p>
    <w:p w:rsidR="00BF1416" w:rsidRDefault="0023123E">
      <w:pPr>
        <w:pStyle w:val="a4"/>
        <w:numPr>
          <w:ilvl w:val="0"/>
          <w:numId w:val="120"/>
        </w:numPr>
        <w:tabs>
          <w:tab w:val="left" w:pos="1713"/>
        </w:tabs>
        <w:spacing w:before="159" w:line="278" w:lineRule="auto"/>
        <w:ind w:right="561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BF1416" w:rsidRDefault="0023123E">
      <w:pPr>
        <w:pStyle w:val="4"/>
        <w:numPr>
          <w:ilvl w:val="0"/>
          <w:numId w:val="120"/>
        </w:numPr>
        <w:tabs>
          <w:tab w:val="left" w:pos="1713"/>
        </w:tabs>
        <w:spacing w:before="16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F1416" w:rsidRDefault="0023123E">
      <w:pPr>
        <w:pStyle w:val="a3"/>
        <w:spacing w:before="199"/>
        <w:ind w:left="994"/>
      </w:pPr>
      <w:r>
        <w:t>Малышам: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BF1416" w:rsidRDefault="0023123E">
      <w:pPr>
        <w:pStyle w:val="a3"/>
        <w:spacing w:before="204"/>
        <w:ind w:left="994"/>
      </w:pPr>
      <w:r>
        <w:t>Логичным</w:t>
      </w:r>
      <w:r>
        <w:rPr>
          <w:spacing w:val="-14"/>
        </w:rPr>
        <w:t xml:space="preserve"> </w:t>
      </w:r>
      <w:r>
        <w:t>продолжением</w:t>
      </w:r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теме:</w:t>
      </w:r>
    </w:p>
    <w:p w:rsidR="00BF1416" w:rsidRDefault="0023123E">
      <w:pPr>
        <w:pStyle w:val="4"/>
        <w:spacing w:before="48"/>
      </w:pPr>
      <w:r>
        <w:t>«Семейная</w:t>
      </w:r>
      <w:r>
        <w:rPr>
          <w:spacing w:val="-3"/>
        </w:rPr>
        <w:t xml:space="preserve"> </w:t>
      </w:r>
      <w:r>
        <w:rPr>
          <w:spacing w:val="-2"/>
        </w:rPr>
        <w:t>реликвия»</w:t>
      </w:r>
    </w:p>
    <w:p w:rsidR="00BF1416" w:rsidRDefault="0023123E">
      <w:pPr>
        <w:pStyle w:val="a3"/>
        <w:spacing w:before="200" w:line="278" w:lineRule="auto"/>
        <w:ind w:left="994" w:right="680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</w:t>
      </w:r>
      <w:r>
        <w:t xml:space="preserve">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BF1416" w:rsidRDefault="0023123E">
      <w:pPr>
        <w:pStyle w:val="a3"/>
        <w:spacing w:line="271" w:lineRule="exact"/>
        <w:ind w:left="994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BF1416" w:rsidRDefault="0023123E">
      <w:pPr>
        <w:pStyle w:val="4"/>
        <w:spacing w:before="209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0"/>
          <w:numId w:val="121"/>
        </w:numPr>
        <w:tabs>
          <w:tab w:val="left" w:pos="1713"/>
        </w:tabs>
        <w:spacing w:before="201" w:line="276" w:lineRule="auto"/>
        <w:ind w:right="694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9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BF1416" w:rsidRDefault="0023123E">
      <w:pPr>
        <w:pStyle w:val="a4"/>
        <w:numPr>
          <w:ilvl w:val="0"/>
          <w:numId w:val="121"/>
        </w:numPr>
        <w:tabs>
          <w:tab w:val="left" w:pos="1713"/>
        </w:tabs>
        <w:spacing w:before="165" w:line="276" w:lineRule="auto"/>
        <w:ind w:right="122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детей, поощрить </w:t>
      </w:r>
      <w:r>
        <w:rPr>
          <w:sz w:val="24"/>
        </w:rPr>
        <w:t>интерпретацию знакомых мелодий.</w:t>
      </w:r>
    </w:p>
    <w:p w:rsidR="00BF1416" w:rsidRDefault="0023123E">
      <w:pPr>
        <w:pStyle w:val="a4"/>
        <w:numPr>
          <w:ilvl w:val="0"/>
          <w:numId w:val="121"/>
        </w:numPr>
        <w:tabs>
          <w:tab w:val="left" w:pos="1713"/>
        </w:tabs>
        <w:spacing w:before="164" w:line="278" w:lineRule="auto"/>
        <w:ind w:right="869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BF1416" w:rsidRDefault="0023123E">
      <w:pPr>
        <w:pStyle w:val="a4"/>
        <w:numPr>
          <w:ilvl w:val="0"/>
          <w:numId w:val="121"/>
        </w:numPr>
        <w:tabs>
          <w:tab w:val="left" w:pos="1713"/>
        </w:tabs>
        <w:spacing w:before="160" w:line="278" w:lineRule="auto"/>
        <w:ind w:right="641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F1416" w:rsidRDefault="0023123E">
      <w:pPr>
        <w:pStyle w:val="a3"/>
        <w:spacing w:before="161" w:line="276" w:lineRule="auto"/>
        <w:ind w:left="994" w:right="693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еѐ.</w:t>
      </w:r>
    </w:p>
    <w:p w:rsidR="00BF1416" w:rsidRDefault="0023123E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F1416" w:rsidRDefault="0023123E">
      <w:pPr>
        <w:pStyle w:val="a3"/>
        <w:spacing w:before="38" w:line="276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</w:t>
      </w:r>
      <w:r>
        <w:t>ересны для исполнения. Это могут быть:</w:t>
      </w:r>
    </w:p>
    <w:p w:rsidR="00BF1416" w:rsidRDefault="0023123E">
      <w:pPr>
        <w:pStyle w:val="a4"/>
        <w:numPr>
          <w:ilvl w:val="0"/>
          <w:numId w:val="121"/>
        </w:numPr>
        <w:tabs>
          <w:tab w:val="left" w:pos="1713"/>
        </w:tabs>
        <w:spacing w:before="1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F1416" w:rsidRDefault="0023123E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F1416" w:rsidRDefault="0023123E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21"/>
        </w:numPr>
        <w:tabs>
          <w:tab w:val="left" w:pos="1713"/>
        </w:tabs>
        <w:spacing w:before="66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F1416" w:rsidRDefault="0023123E">
      <w:pPr>
        <w:pStyle w:val="a4"/>
        <w:numPr>
          <w:ilvl w:val="0"/>
          <w:numId w:val="12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F1416" w:rsidRDefault="0023123E">
      <w:pPr>
        <w:pStyle w:val="4"/>
        <w:spacing w:before="212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F1416" w:rsidRDefault="0023123E">
      <w:pPr>
        <w:pStyle w:val="a3"/>
        <w:spacing w:before="38" w:line="278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 xml:space="preserve">вожатых, владеющих инструментом. Важно обсудить, как лучше исполнить песню: хором, с </w:t>
      </w:r>
      <w:r>
        <w:t>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F1416" w:rsidRDefault="0023123E">
      <w:pPr>
        <w:pStyle w:val="4"/>
        <w:spacing w:before="165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F1416" w:rsidRDefault="0023123E">
      <w:pPr>
        <w:pStyle w:val="a3"/>
        <w:spacing w:before="38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</w:t>
      </w:r>
      <w:r>
        <w:t>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F1416" w:rsidRDefault="0023123E">
      <w:pPr>
        <w:pStyle w:val="4"/>
        <w:spacing w:before="169" w:line="417" w:lineRule="auto"/>
        <w:ind w:right="2882" w:firstLine="3350"/>
      </w:pPr>
      <w:r>
        <w:rPr>
          <w:u w:val="single"/>
        </w:rPr>
        <w:t>День 2«Семейный очаг»</w:t>
      </w:r>
      <w:r>
        <w:t xml:space="preserve"> Концепция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гостиной</w:t>
      </w:r>
      <w:r>
        <w:rPr>
          <w:spacing w:val="-10"/>
        </w:rPr>
        <w:t xml:space="preserve"> </w:t>
      </w:r>
      <w:r>
        <w:t>«Семь</w:t>
      </w:r>
      <w:r>
        <w:rPr>
          <w:spacing w:val="-12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главном»</w:t>
      </w:r>
    </w:p>
    <w:p w:rsidR="00BF1416" w:rsidRDefault="0023123E">
      <w:pPr>
        <w:pStyle w:val="a3"/>
        <w:spacing w:line="278" w:lineRule="auto"/>
        <w:ind w:left="994" w:right="680"/>
      </w:pPr>
      <w:r>
        <w:rPr>
          <w:b/>
        </w:rPr>
        <w:t xml:space="preserve">Идея: </w:t>
      </w:r>
      <w:r>
        <w:t xml:space="preserve">Уютный вечерний концерт, где музыка становится </w:t>
      </w:r>
      <w:r>
        <w:t>языком, объединяющим детей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(</w:t>
      </w:r>
      <w:r>
        <w:rPr>
          <w:color w:val="001C34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BF1416" w:rsidRDefault="0023123E">
      <w:pPr>
        <w:pStyle w:val="4"/>
        <w:spacing w:before="15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122"/>
        </w:numPr>
        <w:tabs>
          <w:tab w:val="left" w:pos="1713"/>
        </w:tabs>
        <w:spacing w:before="202" w:line="276" w:lineRule="auto"/>
        <w:ind w:right="67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BF1416" w:rsidRDefault="0023123E">
      <w:pPr>
        <w:pStyle w:val="4"/>
        <w:numPr>
          <w:ilvl w:val="0"/>
          <w:numId w:val="122"/>
        </w:numPr>
        <w:tabs>
          <w:tab w:val="left" w:pos="1713"/>
        </w:tabs>
        <w:spacing w:before="166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rPr>
          <w:spacing w:val="-2"/>
        </w:rPr>
        <w:t>(3–4):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</w:t>
      </w:r>
      <w:r>
        <w:t>ли</w:t>
      </w:r>
      <w:r>
        <w:rPr>
          <w:spacing w:val="-9"/>
        </w:rPr>
        <w:t xml:space="preserve"> </w:t>
      </w:r>
      <w:r>
        <w:t>старших),</w:t>
      </w:r>
      <w:r>
        <w:rPr>
          <w:spacing w:val="-9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раздают мягкие игрушки или звѐздочки.</w:t>
      </w:r>
    </w:p>
    <w:p w:rsidR="00BF1416" w:rsidRDefault="0023123E">
      <w:pPr>
        <w:pStyle w:val="a3"/>
        <w:spacing w:before="164" w:line="276" w:lineRule="auto"/>
        <w:ind w:left="994" w:right="680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BF1416" w:rsidRDefault="0023123E">
      <w:pPr>
        <w:spacing w:before="165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F1416" w:rsidRDefault="0023123E">
      <w:pPr>
        <w:pStyle w:val="a3"/>
        <w:spacing w:before="41"/>
        <w:ind w:left="994"/>
      </w:pPr>
      <w:r>
        <w:rPr>
          <w:spacing w:val="-2"/>
        </w:rPr>
        <w:t xml:space="preserve">«Бабушка </w:t>
      </w:r>
      <w:r>
        <w:rPr>
          <w:spacing w:val="-2"/>
        </w:rPr>
        <w:t>рядышком»).</w:t>
      </w:r>
    </w:p>
    <w:p w:rsidR="00BF1416" w:rsidRDefault="0023123E">
      <w:pPr>
        <w:spacing w:before="206" w:line="276" w:lineRule="auto"/>
        <w:ind w:left="994" w:right="680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BF1416" w:rsidRDefault="0023123E">
      <w:pPr>
        <w:pStyle w:val="a4"/>
        <w:numPr>
          <w:ilvl w:val="0"/>
          <w:numId w:val="122"/>
        </w:numPr>
        <w:tabs>
          <w:tab w:val="left" w:pos="1713"/>
        </w:tabs>
        <w:spacing w:before="165" w:line="276" w:lineRule="auto"/>
        <w:ind w:right="913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8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7"/>
          <w:sz w:val="24"/>
        </w:rPr>
        <w:t xml:space="preserve"> </w:t>
      </w:r>
      <w:r>
        <w:rPr>
          <w:sz w:val="24"/>
        </w:rPr>
        <w:t>маме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BF1416" w:rsidRDefault="0023123E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зажжѐнными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BF1416" w:rsidRDefault="0023123E">
      <w:pPr>
        <w:pStyle w:val="a3"/>
        <w:spacing w:before="40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F1416" w:rsidRDefault="0023123E">
      <w:pPr>
        <w:pStyle w:val="4"/>
        <w:spacing w:before="210"/>
        <w:ind w:left="431" w:right="5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BF1416" w:rsidRDefault="00BF1416">
      <w:pPr>
        <w:pStyle w:val="4"/>
        <w:jc w:val="center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680"/>
      </w:pPr>
      <w:r>
        <w:rPr>
          <w:b/>
        </w:rPr>
        <w:t xml:space="preserve">Идея: </w:t>
      </w:r>
      <w:r>
        <w:t xml:space="preserve">Команды (отряды) путешествуют по станциям, выполняя задания, связанные с семейными ценностями. На </w:t>
      </w:r>
      <w:r>
        <w:t>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BF1416" w:rsidRDefault="0023123E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F1416" w:rsidRDefault="0023123E">
      <w:pPr>
        <w:pStyle w:val="a4"/>
        <w:numPr>
          <w:ilvl w:val="0"/>
          <w:numId w:val="123"/>
        </w:numPr>
        <w:tabs>
          <w:tab w:val="left" w:pos="1713"/>
        </w:tabs>
        <w:spacing w:before="202" w:line="276" w:lineRule="auto"/>
        <w:ind w:right="1227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BF1416" w:rsidRDefault="0023123E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776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BF1416" w:rsidRDefault="0023123E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114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F1416" w:rsidRDefault="0023123E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F1416" w:rsidRDefault="0023123E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18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BF1416" w:rsidRDefault="0023123E">
      <w:pPr>
        <w:pStyle w:val="a4"/>
        <w:numPr>
          <w:ilvl w:val="0"/>
          <w:numId w:val="123"/>
        </w:numPr>
        <w:tabs>
          <w:tab w:val="left" w:pos="1713"/>
        </w:tabs>
        <w:spacing w:before="164" w:line="276" w:lineRule="auto"/>
        <w:ind w:right="606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z w:val="24"/>
        </w:rPr>
        <w:t>описанию или собрать пазл.</w:t>
      </w:r>
    </w:p>
    <w:p w:rsidR="00BF1416" w:rsidRDefault="0023123E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098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BF1416" w:rsidRDefault="0023123E">
      <w:pPr>
        <w:pStyle w:val="a4"/>
        <w:numPr>
          <w:ilvl w:val="0"/>
          <w:numId w:val="123"/>
        </w:numPr>
        <w:tabs>
          <w:tab w:val="left" w:pos="1713"/>
        </w:tabs>
        <w:spacing w:before="165" w:line="276" w:lineRule="auto"/>
        <w:ind w:right="133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F1416" w:rsidRDefault="0023123E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BF1416" w:rsidRDefault="0023123E">
      <w:pPr>
        <w:pStyle w:val="a3"/>
        <w:spacing w:before="43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F1416" w:rsidRDefault="0023123E">
      <w:pPr>
        <w:spacing w:before="207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BF1416" w:rsidRDefault="0023123E">
      <w:pPr>
        <w:pStyle w:val="4"/>
        <w:spacing w:before="204"/>
        <w:ind w:left="429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 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>труд важен для каждого. Беседа строится на личных историях детей, интерактиве и уважении к разным профессиям.</w:t>
      </w:r>
    </w:p>
    <w:p w:rsidR="00BF1416" w:rsidRDefault="0023123E">
      <w:pPr>
        <w:pStyle w:val="a3"/>
        <w:spacing w:before="166" w:line="278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разнообразием</w:t>
      </w:r>
      <w:r>
        <w:rPr>
          <w:spacing w:val="-9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показать</w:t>
      </w:r>
      <w:r>
        <w:rPr>
          <w:spacing w:val="-8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укрепить гордость за свою семью.</w:t>
      </w:r>
    </w:p>
    <w:p w:rsidR="00BF1416" w:rsidRDefault="0023123E">
      <w:pPr>
        <w:pStyle w:val="4"/>
        <w:spacing w:before="161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124"/>
        </w:numPr>
        <w:tabs>
          <w:tab w:val="left" w:pos="1713"/>
        </w:tabs>
        <w:spacing w:before="202" w:line="276" w:lineRule="auto"/>
        <w:ind w:right="90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BF1416" w:rsidRDefault="0023123E">
      <w:pPr>
        <w:pStyle w:val="4"/>
        <w:numPr>
          <w:ilvl w:val="0"/>
          <w:numId w:val="124"/>
        </w:numPr>
        <w:tabs>
          <w:tab w:val="left" w:pos="1713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F1416" w:rsidRDefault="0023123E">
      <w:pPr>
        <w:pStyle w:val="a4"/>
        <w:numPr>
          <w:ilvl w:val="1"/>
          <w:numId w:val="124"/>
        </w:numPr>
        <w:tabs>
          <w:tab w:val="left" w:pos="2432"/>
        </w:tabs>
        <w:spacing w:before="202"/>
        <w:ind w:left="2432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BF1416" w:rsidRDefault="0023123E">
      <w:pPr>
        <w:pStyle w:val="a3"/>
        <w:spacing w:before="33"/>
        <w:ind w:left="2433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24"/>
        </w:numPr>
        <w:tabs>
          <w:tab w:val="left" w:pos="2433"/>
        </w:tabs>
        <w:spacing w:before="69" w:line="268" w:lineRule="auto"/>
        <w:ind w:left="2433" w:right="609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F1416" w:rsidRDefault="0023123E">
      <w:pPr>
        <w:pStyle w:val="a4"/>
        <w:numPr>
          <w:ilvl w:val="1"/>
          <w:numId w:val="124"/>
        </w:numPr>
        <w:tabs>
          <w:tab w:val="left" w:pos="2433"/>
        </w:tabs>
        <w:spacing w:before="175" w:line="273" w:lineRule="auto"/>
        <w:ind w:left="2433" w:right="1081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F1416" w:rsidRDefault="0023123E">
      <w:pPr>
        <w:pStyle w:val="a4"/>
        <w:numPr>
          <w:ilvl w:val="0"/>
          <w:numId w:val="124"/>
        </w:numPr>
        <w:tabs>
          <w:tab w:val="left" w:pos="1713"/>
        </w:tabs>
        <w:spacing w:before="167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F1416" w:rsidRDefault="0023123E">
      <w:pPr>
        <w:pStyle w:val="a3"/>
        <w:spacing w:before="43" w:line="276" w:lineRule="auto"/>
        <w:ind w:right="680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семьѐй,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BF1416" w:rsidRDefault="0023123E">
      <w:pPr>
        <w:pStyle w:val="a4"/>
        <w:numPr>
          <w:ilvl w:val="0"/>
          <w:numId w:val="124"/>
        </w:numPr>
        <w:tabs>
          <w:tab w:val="left" w:pos="1713"/>
        </w:tabs>
        <w:spacing w:before="164" w:line="276" w:lineRule="auto"/>
        <w:ind w:right="1089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дома</w:t>
      </w:r>
      <w:r>
        <w:rPr>
          <w:spacing w:val="-9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BF1416" w:rsidRDefault="0023123E">
      <w:pPr>
        <w:pStyle w:val="4"/>
        <w:spacing w:before="170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F1416" w:rsidRDefault="0023123E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35"/>
          <w:tab w:val="left" w:pos="9326"/>
        </w:tabs>
        <w:spacing w:before="201" w:line="276" w:lineRule="auto"/>
        <w:ind w:left="994" w:right="568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BF1416" w:rsidRDefault="0023123E">
      <w:pPr>
        <w:pStyle w:val="a3"/>
        <w:spacing w:before="165" w:line="276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BF1416" w:rsidRDefault="0023123E">
      <w:pPr>
        <w:pStyle w:val="a3"/>
        <w:spacing w:before="164" w:line="278" w:lineRule="auto"/>
        <w:ind w:left="994" w:right="680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</w:p>
    <w:p w:rsidR="00BF1416" w:rsidRDefault="0023123E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</w:t>
      </w:r>
      <w:r>
        <w:t>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125"/>
        </w:numPr>
        <w:tabs>
          <w:tab w:val="left" w:pos="1713"/>
        </w:tabs>
        <w:spacing w:before="201" w:line="276" w:lineRule="auto"/>
        <w:ind w:right="570"/>
        <w:rPr>
          <w:sz w:val="24"/>
        </w:rPr>
      </w:pPr>
      <w:r>
        <w:rPr>
          <w:b/>
          <w:sz w:val="24"/>
        </w:rPr>
        <w:t>Введение 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BF1416" w:rsidRDefault="0023123E">
      <w:pPr>
        <w:pStyle w:val="a4"/>
        <w:numPr>
          <w:ilvl w:val="0"/>
          <w:numId w:val="125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F1416" w:rsidRDefault="0023123E">
      <w:pPr>
        <w:pStyle w:val="a4"/>
        <w:numPr>
          <w:ilvl w:val="1"/>
          <w:numId w:val="125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F1416" w:rsidRDefault="0023123E">
      <w:pPr>
        <w:pStyle w:val="a4"/>
        <w:numPr>
          <w:ilvl w:val="1"/>
          <w:numId w:val="125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9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BF1416" w:rsidRDefault="0023123E">
      <w:pPr>
        <w:pStyle w:val="a4"/>
        <w:numPr>
          <w:ilvl w:val="1"/>
          <w:numId w:val="125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F1416" w:rsidRDefault="0023123E">
      <w:pPr>
        <w:pStyle w:val="a4"/>
        <w:numPr>
          <w:ilvl w:val="0"/>
          <w:numId w:val="125"/>
        </w:numPr>
        <w:tabs>
          <w:tab w:val="left" w:pos="1713"/>
        </w:tabs>
        <w:spacing w:before="173" w:line="276" w:lineRule="auto"/>
        <w:ind w:right="561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BF1416" w:rsidRDefault="0023123E">
      <w:pPr>
        <w:pStyle w:val="a4"/>
        <w:numPr>
          <w:ilvl w:val="0"/>
          <w:numId w:val="125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F1416" w:rsidRDefault="0023123E">
      <w:pPr>
        <w:pStyle w:val="a3"/>
        <w:spacing w:before="164" w:line="276" w:lineRule="auto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 xml:space="preserve">заканчивается </w:t>
      </w:r>
      <w:r>
        <w:t>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F1416" w:rsidRDefault="0023123E">
      <w:pPr>
        <w:pStyle w:val="4"/>
        <w:spacing w:before="167"/>
        <w:ind w:left="425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BF1416" w:rsidRDefault="0023123E">
      <w:pPr>
        <w:spacing w:before="207"/>
        <w:ind w:left="994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BF1416" w:rsidRDefault="00BF1416">
      <w:pPr>
        <w:rPr>
          <w:b/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26"/>
        </w:numPr>
        <w:tabs>
          <w:tab w:val="left" w:pos="1713"/>
        </w:tabs>
        <w:spacing w:before="69" w:line="280" w:lineRule="auto"/>
        <w:ind w:right="13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условиях смоделированного дефицита </w:t>
      </w:r>
      <w:r>
        <w:rPr>
          <w:sz w:val="24"/>
        </w:rPr>
        <w:t>ресурсов.</w:t>
      </w:r>
    </w:p>
    <w:p w:rsidR="00BF1416" w:rsidRDefault="0023123E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635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 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BF1416" w:rsidRDefault="0023123E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2061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BF1416" w:rsidRDefault="0023123E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117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z w:val="24"/>
        </w:rPr>
        <w:t>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BF1416" w:rsidRDefault="0023123E">
      <w:pPr>
        <w:pStyle w:val="a4"/>
        <w:numPr>
          <w:ilvl w:val="0"/>
          <w:numId w:val="126"/>
        </w:numPr>
        <w:tabs>
          <w:tab w:val="left" w:pos="1713"/>
        </w:tabs>
        <w:spacing w:line="278" w:lineRule="auto"/>
        <w:ind w:right="1010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BF1416" w:rsidRDefault="0023123E">
      <w:pPr>
        <w:pStyle w:val="4"/>
      </w:pPr>
      <w:r>
        <w:rPr>
          <w:spacing w:val="-2"/>
        </w:rPr>
        <w:t>Материалы:</w:t>
      </w:r>
    </w:p>
    <w:p w:rsidR="00BF1416" w:rsidRDefault="0023123E">
      <w:pPr>
        <w:pStyle w:val="a4"/>
        <w:numPr>
          <w:ilvl w:val="1"/>
          <w:numId w:val="126"/>
        </w:numPr>
        <w:tabs>
          <w:tab w:val="left" w:pos="1713"/>
        </w:tabs>
        <w:spacing w:before="35" w:line="278" w:lineRule="auto"/>
        <w:ind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BF1416" w:rsidRDefault="0023123E">
      <w:pPr>
        <w:pStyle w:val="a4"/>
        <w:numPr>
          <w:ilvl w:val="1"/>
          <w:numId w:val="126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BF1416" w:rsidRDefault="0023123E">
      <w:pPr>
        <w:pStyle w:val="a4"/>
        <w:numPr>
          <w:ilvl w:val="1"/>
          <w:numId w:val="12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F1416" w:rsidRDefault="0023123E">
      <w:pPr>
        <w:pStyle w:val="4"/>
        <w:spacing w:before="45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BF1416" w:rsidRDefault="0023123E">
      <w:pPr>
        <w:pStyle w:val="a4"/>
        <w:numPr>
          <w:ilvl w:val="0"/>
          <w:numId w:val="127"/>
        </w:numPr>
        <w:tabs>
          <w:tab w:val="left" w:pos="1234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BF1416" w:rsidRDefault="0023123E">
      <w:pPr>
        <w:pStyle w:val="a3"/>
        <w:spacing w:before="41" w:line="278" w:lineRule="auto"/>
        <w:ind w:left="994" w:right="693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BF1416" w:rsidRDefault="0023123E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BF1416" w:rsidRDefault="0023123E">
      <w:pPr>
        <w:pStyle w:val="4"/>
        <w:numPr>
          <w:ilvl w:val="0"/>
          <w:numId w:val="127"/>
        </w:numPr>
        <w:tabs>
          <w:tab w:val="left" w:pos="1234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9"/>
        <w:ind w:left="994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BF1416" w:rsidRDefault="0023123E">
      <w:pPr>
        <w:pStyle w:val="a3"/>
        <w:spacing w:before="43" w:line="278" w:lineRule="auto"/>
        <w:ind w:left="994" w:right="563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BF1416" w:rsidRDefault="0023123E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BF1416" w:rsidRDefault="0023123E">
      <w:pPr>
        <w:pStyle w:val="a3"/>
        <w:spacing w:before="197" w:line="417" w:lineRule="auto"/>
        <w:ind w:left="994" w:right="680"/>
      </w:pPr>
      <w:r>
        <w:rPr>
          <w:b/>
        </w:rPr>
        <w:t>Главное</w:t>
      </w:r>
      <w:r>
        <w:rPr>
          <w:b/>
          <w:spacing w:val="-11"/>
        </w:rPr>
        <w:t xml:space="preserve"> </w:t>
      </w:r>
      <w:r>
        <w:rPr>
          <w:b/>
        </w:rPr>
        <w:t>правило</w:t>
      </w:r>
      <w:r>
        <w:rPr>
          <w:b/>
        </w:rPr>
        <w:t>:</w:t>
      </w:r>
      <w:r>
        <w:rPr>
          <w:b/>
          <w:spacing w:val="-11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7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BF1416" w:rsidRDefault="0023123E">
      <w:pPr>
        <w:pStyle w:val="a3"/>
        <w:spacing w:before="2" w:line="276" w:lineRule="auto"/>
        <w:ind w:left="994" w:right="693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BF1416" w:rsidRDefault="0023123E">
      <w:pPr>
        <w:pStyle w:val="a3"/>
        <w:spacing w:before="162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BF1416" w:rsidRDefault="0023123E">
      <w:pPr>
        <w:pStyle w:val="4"/>
        <w:numPr>
          <w:ilvl w:val="0"/>
          <w:numId w:val="127"/>
        </w:numPr>
        <w:tabs>
          <w:tab w:val="left" w:pos="1234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4"/>
        <w:numPr>
          <w:ilvl w:val="1"/>
          <w:numId w:val="12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BF1416" w:rsidRDefault="0023123E">
      <w:pPr>
        <w:pStyle w:val="a3"/>
        <w:spacing w:before="199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BF1416" w:rsidRDefault="0023123E">
      <w:pPr>
        <w:pStyle w:val="a3"/>
        <w:spacing w:before="207" w:line="276" w:lineRule="auto"/>
        <w:ind w:left="994" w:right="693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BF1416" w:rsidRDefault="0023123E">
      <w:pPr>
        <w:pStyle w:val="a3"/>
        <w:spacing w:before="162"/>
        <w:ind w:left="994"/>
      </w:pPr>
      <w:r>
        <w:t>Ведущий</w:t>
      </w:r>
      <w:r>
        <w:rPr>
          <w:spacing w:val="-11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8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берет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rPr>
          <w:spacing w:val="-2"/>
        </w:rPr>
        <w:t>организатора.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numPr>
          <w:ilvl w:val="1"/>
          <w:numId w:val="127"/>
        </w:numPr>
        <w:tabs>
          <w:tab w:val="left" w:pos="1713"/>
        </w:tabs>
        <w:spacing w:before="71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BF1416" w:rsidRDefault="0023123E">
      <w:pPr>
        <w:pStyle w:val="a3"/>
        <w:spacing w:before="202" w:line="278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 xml:space="preserve">усиливается! Остров становится меньше!» и складывает коврик </w:t>
      </w:r>
      <w:r>
        <w:t>пополам.</w:t>
      </w:r>
    </w:p>
    <w:p w:rsidR="00BF1416" w:rsidRDefault="0023123E">
      <w:pPr>
        <w:pStyle w:val="a3"/>
        <w:spacing w:before="159" w:line="278" w:lineRule="auto"/>
        <w:ind w:left="994" w:right="680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BF1416" w:rsidRDefault="0023123E">
      <w:pPr>
        <w:pStyle w:val="a3"/>
        <w:spacing w:before="160" w:line="276" w:lineRule="auto"/>
        <w:ind w:left="994" w:right="680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хват</w:t>
      </w:r>
      <w:r>
        <w:t xml:space="preserve">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BF1416" w:rsidRDefault="0023123E">
      <w:pPr>
        <w:pStyle w:val="4"/>
        <w:numPr>
          <w:ilvl w:val="1"/>
          <w:numId w:val="127"/>
        </w:numPr>
        <w:tabs>
          <w:tab w:val="left" w:pos="1713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BF1416" w:rsidRDefault="0023123E">
      <w:pPr>
        <w:pStyle w:val="a3"/>
        <w:spacing w:before="200"/>
        <w:ind w:left="994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BF1416" w:rsidRDefault="0023123E">
      <w:pPr>
        <w:pStyle w:val="a3"/>
        <w:spacing w:before="206"/>
        <w:ind w:left="994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BF1416" w:rsidRDefault="0023123E">
      <w:pPr>
        <w:pStyle w:val="a3"/>
        <w:spacing w:before="43" w:line="276" w:lineRule="auto"/>
        <w:ind w:left="994" w:right="680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4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BF1416" w:rsidRDefault="0023123E">
      <w:pPr>
        <w:pStyle w:val="4"/>
        <w:numPr>
          <w:ilvl w:val="0"/>
          <w:numId w:val="127"/>
        </w:numPr>
        <w:tabs>
          <w:tab w:val="left" w:pos="1234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4"/>
        <w:numPr>
          <w:ilvl w:val="1"/>
          <w:numId w:val="12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BF1416" w:rsidRDefault="0023123E">
      <w:pPr>
        <w:pStyle w:val="a3"/>
        <w:spacing w:before="201" w:line="276" w:lineRule="auto"/>
        <w:ind w:left="994" w:right="693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BF1416" w:rsidRDefault="0023123E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BF1416" w:rsidRDefault="0023123E">
      <w:pPr>
        <w:pStyle w:val="4"/>
        <w:numPr>
          <w:ilvl w:val="1"/>
          <w:numId w:val="127"/>
        </w:numPr>
        <w:tabs>
          <w:tab w:val="left" w:pos="1713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BF1416" w:rsidRDefault="0023123E">
      <w:pPr>
        <w:pStyle w:val="a3"/>
        <w:spacing w:before="198" w:line="278" w:lineRule="auto"/>
        <w:ind w:left="1353" w:right="680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BF1416" w:rsidRDefault="0023123E">
      <w:pPr>
        <w:pStyle w:val="a3"/>
        <w:spacing w:before="159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меньше?</w:t>
      </w:r>
      <w:r>
        <w:rPr>
          <w:spacing w:val="-4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BF1416" w:rsidRDefault="0023123E">
      <w:pPr>
        <w:pStyle w:val="a3"/>
        <w:spacing w:before="205" w:line="278" w:lineRule="auto"/>
        <w:ind w:left="994" w:right="680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6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BF1416" w:rsidRDefault="0023123E">
      <w:pPr>
        <w:pStyle w:val="a3"/>
        <w:spacing w:before="157" w:line="417" w:lineRule="auto"/>
        <w:ind w:left="994" w:right="1286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BF1416" w:rsidRDefault="0023123E">
      <w:pPr>
        <w:pStyle w:val="4"/>
        <w:numPr>
          <w:ilvl w:val="1"/>
          <w:numId w:val="127"/>
        </w:numPr>
        <w:tabs>
          <w:tab w:val="left" w:pos="1713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F1416" w:rsidRDefault="0023123E">
      <w:pPr>
        <w:pStyle w:val="a3"/>
        <w:spacing w:before="201" w:line="276" w:lineRule="auto"/>
        <w:ind w:left="994" w:right="57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 xml:space="preserve">можно </w:t>
      </w:r>
      <w:r>
        <w:t>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BF1416" w:rsidRDefault="0023123E">
      <w:pPr>
        <w:pStyle w:val="4"/>
        <w:spacing w:before="169"/>
      </w:pPr>
      <w:r>
        <w:rPr>
          <w:spacing w:val="-2"/>
        </w:rPr>
        <w:t>Примечания:</w:t>
      </w:r>
    </w:p>
    <w:p w:rsidR="00BF1416" w:rsidRDefault="0023123E">
      <w:pPr>
        <w:pStyle w:val="a3"/>
        <w:spacing w:before="203" w:line="278" w:lineRule="auto"/>
        <w:ind w:left="994" w:right="680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3"/>
      </w:pPr>
      <w:r>
        <w:rPr>
          <w:b/>
        </w:rPr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зависимости от возраста, количества и физических возможностей детей. Главное </w:t>
      </w:r>
      <w:r>
        <w:t>– добиться ситуации, где успех требует объединения усилий, но остается достижимым.</w:t>
      </w:r>
    </w:p>
    <w:p w:rsidR="00BF1416" w:rsidRDefault="0023123E">
      <w:pPr>
        <w:pStyle w:val="4"/>
        <w:spacing w:before="165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BF1416" w:rsidRDefault="0023123E">
      <w:pPr>
        <w:pStyle w:val="a3"/>
        <w:spacing w:before="39" w:line="278" w:lineRule="auto"/>
        <w:ind w:left="994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r>
        <w:t>командообразующая</w:t>
      </w:r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BF1416" w:rsidRDefault="0023123E">
      <w:pPr>
        <w:pStyle w:val="a3"/>
        <w:spacing w:line="278" w:lineRule="auto"/>
        <w:ind w:left="994" w:right="680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младших школьников.</w:t>
      </w:r>
    </w:p>
    <w:p w:rsidR="00BF1416" w:rsidRDefault="0023123E">
      <w:pPr>
        <w:spacing w:before="15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F1416" w:rsidRDefault="0023123E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F1416" w:rsidRDefault="0023123E">
      <w:pPr>
        <w:pStyle w:val="a3"/>
        <w:spacing w:before="202" w:line="278" w:lineRule="auto"/>
        <w:ind w:left="994" w:right="567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 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BF1416" w:rsidRDefault="0023123E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F1416" w:rsidRDefault="0023123E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F1416" w:rsidRDefault="0023123E">
      <w:pPr>
        <w:pStyle w:val="a3"/>
        <w:spacing w:before="43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F1416" w:rsidRDefault="0023123E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4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F1416" w:rsidRDefault="0023123E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BF1416" w:rsidRDefault="0023123E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pStyle w:val="a3"/>
        <w:spacing w:before="39" w:line="278" w:lineRule="auto"/>
        <w:ind w:right="563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BF1416" w:rsidRDefault="0023123E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 xml:space="preserve">(11–14 </w:t>
      </w:r>
      <w:r>
        <w:t>лет), старшая (15–17 лет). Внутри лиги отряды соревнуются между собой.</w:t>
      </w:r>
    </w:p>
    <w:p w:rsidR="00BF1416" w:rsidRDefault="0023123E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F1416" w:rsidRDefault="0023123E">
      <w:pPr>
        <w:pStyle w:val="a4"/>
        <w:numPr>
          <w:ilvl w:val="0"/>
          <w:numId w:val="128"/>
        </w:numPr>
        <w:tabs>
          <w:tab w:val="left" w:pos="2433"/>
        </w:tabs>
        <w:spacing w:before="42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F1416" w:rsidRDefault="0023123E">
      <w:pPr>
        <w:pStyle w:val="a4"/>
        <w:numPr>
          <w:ilvl w:val="0"/>
          <w:numId w:val="128"/>
        </w:numPr>
        <w:tabs>
          <w:tab w:val="left" w:pos="2433"/>
        </w:tabs>
        <w:spacing w:before="43" w:line="278" w:lineRule="auto"/>
        <w:ind w:left="2433" w:right="563"/>
        <w:jc w:val="both"/>
        <w:rPr>
          <w:sz w:val="24"/>
        </w:rPr>
      </w:pPr>
      <w:r>
        <w:rPr>
          <w:sz w:val="24"/>
        </w:rPr>
        <w:t xml:space="preserve">Соревновательный этап: Каждый отряд получает маршрутный лист </w:t>
      </w:r>
      <w:r>
        <w:rPr>
          <w:sz w:val="24"/>
        </w:rPr>
        <w:t>и проходит 5–7 игровых станций. На станции фиксируется результат (время, количество попаданий и т.д.) или победа в матче.</w:t>
      </w:r>
    </w:p>
    <w:p w:rsidR="00BF1416" w:rsidRDefault="0023123E">
      <w:pPr>
        <w:pStyle w:val="a4"/>
        <w:numPr>
          <w:ilvl w:val="0"/>
          <w:numId w:val="12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BF1416" w:rsidRDefault="0023123E">
      <w:pPr>
        <w:pStyle w:val="a4"/>
        <w:numPr>
          <w:ilvl w:val="0"/>
          <w:numId w:val="12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</w:t>
      </w:r>
      <w:r>
        <w:rPr>
          <w:sz w:val="24"/>
        </w:rPr>
        <w:t>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F1416" w:rsidRDefault="0023123E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F1416" w:rsidRDefault="0023123E">
      <w:pPr>
        <w:pStyle w:val="a4"/>
        <w:numPr>
          <w:ilvl w:val="1"/>
          <w:numId w:val="127"/>
        </w:numPr>
        <w:tabs>
          <w:tab w:val="left" w:pos="1713"/>
        </w:tabs>
        <w:spacing w:before="38" w:line="278" w:lineRule="auto"/>
        <w:ind w:right="56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нарисованном круге), «Петушиный бой» (в </w:t>
      </w:r>
      <w:r>
        <w:rPr>
          <w:sz w:val="24"/>
        </w:rPr>
        <w:t>парах, прыгая на одной ноге).</w:t>
      </w:r>
    </w:p>
    <w:p w:rsidR="00BF1416" w:rsidRDefault="0023123E">
      <w:pPr>
        <w:pStyle w:val="a4"/>
        <w:numPr>
          <w:ilvl w:val="1"/>
          <w:numId w:val="127"/>
        </w:numPr>
        <w:tabs>
          <w:tab w:val="left" w:pos="1713"/>
        </w:tabs>
        <w:spacing w:line="278" w:lineRule="auto"/>
        <w:ind w:right="55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BF1416" w:rsidRDefault="0023123E">
      <w:pPr>
        <w:pStyle w:val="a4"/>
        <w:numPr>
          <w:ilvl w:val="1"/>
          <w:numId w:val="127"/>
        </w:numPr>
        <w:tabs>
          <w:tab w:val="left" w:pos="1713"/>
          <w:tab w:val="left" w:pos="2354"/>
          <w:tab w:val="left" w:pos="3430"/>
          <w:tab w:val="left" w:pos="4349"/>
          <w:tab w:val="left" w:pos="6208"/>
          <w:tab w:val="left" w:pos="7644"/>
          <w:tab w:val="left" w:pos="8510"/>
          <w:tab w:val="left" w:pos="9503"/>
        </w:tabs>
        <w:spacing w:line="278" w:lineRule="auto"/>
        <w:ind w:right="56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</w:t>
      </w:r>
      <w:r>
        <w:rPr>
          <w:sz w:val="24"/>
        </w:rPr>
        <w:t xml:space="preserve"> правила), «Цепи кованые» (игра на разрыв цепи).</w:t>
      </w:r>
    </w:p>
    <w:p w:rsidR="00BF1416" w:rsidRDefault="00BF1416">
      <w:pPr>
        <w:pStyle w:val="a4"/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27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BF1416" w:rsidRDefault="0023123E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</w:t>
      </w:r>
      <w:r>
        <w:t>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F1416" w:rsidRDefault="0023123E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BF1416" w:rsidRDefault="0023123E">
      <w:pPr>
        <w:pStyle w:val="a3"/>
        <w:spacing w:line="278" w:lineRule="auto"/>
        <w:ind w:left="1353" w:right="680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BF1416" w:rsidRDefault="0023123E">
      <w:pPr>
        <w:pStyle w:val="a3"/>
        <w:tabs>
          <w:tab w:val="left" w:pos="2891"/>
          <w:tab w:val="left" w:pos="4478"/>
          <w:tab w:val="left" w:pos="6308"/>
          <w:tab w:val="left" w:pos="7625"/>
          <w:tab w:val="left" w:pos="8997"/>
        </w:tabs>
        <w:spacing w:line="278" w:lineRule="auto"/>
        <w:ind w:left="1353" w:right="56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BF1416" w:rsidRDefault="0023123E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3"/>
        <w:spacing w:before="41" w:line="278" w:lineRule="auto"/>
        <w:ind w:left="994" w:right="199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 xml:space="preserve">предки. Отряды сплотятся в процессе поиска общей </w:t>
      </w:r>
      <w:r>
        <w:t>победы.</w:t>
      </w:r>
    </w:p>
    <w:p w:rsidR="00BF1416" w:rsidRDefault="0023123E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F1416" w:rsidRDefault="0023123E">
      <w:pPr>
        <w:pStyle w:val="3"/>
        <w:spacing w:line="321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F1416" w:rsidRDefault="0023123E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F1416" w:rsidRDefault="0023123E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F1416" w:rsidRDefault="0023123E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F1416" w:rsidRDefault="0023123E">
      <w:pPr>
        <w:pStyle w:val="a4"/>
        <w:numPr>
          <w:ilvl w:val="2"/>
          <w:numId w:val="127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F1416" w:rsidRDefault="0023123E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F1416" w:rsidRDefault="0023123E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F1416" w:rsidRDefault="0023123E">
      <w:pPr>
        <w:pStyle w:val="4"/>
        <w:spacing w:before="50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F1416" w:rsidRDefault="0023123E">
      <w:pPr>
        <w:pStyle w:val="a4"/>
        <w:numPr>
          <w:ilvl w:val="2"/>
          <w:numId w:val="127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F1416" w:rsidRDefault="0023123E">
      <w:pPr>
        <w:pStyle w:val="a4"/>
        <w:numPr>
          <w:ilvl w:val="2"/>
          <w:numId w:val="12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BF1416" w:rsidRDefault="0023123E">
      <w:pPr>
        <w:pStyle w:val="a4"/>
        <w:numPr>
          <w:ilvl w:val="2"/>
          <w:numId w:val="127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4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F1416" w:rsidRDefault="0023123E">
      <w:pPr>
        <w:pStyle w:val="a3"/>
        <w:spacing w:before="6" w:line="278" w:lineRule="auto"/>
        <w:ind w:left="1353" w:right="709"/>
        <w:jc w:val="both"/>
      </w:pPr>
      <w:r>
        <w:t>Оснащение:</w:t>
      </w:r>
      <w:r>
        <w:rPr>
          <w:spacing w:val="-1"/>
        </w:rPr>
        <w:t xml:space="preserve"> </w:t>
      </w:r>
      <w:r>
        <w:t xml:space="preserve">15 отрезков веревки (штертов) длиной 1,5 м (диаметр 0,7 мм), секундомер, демонстрационный стол, памятки со </w:t>
      </w:r>
      <w:r>
        <w:t>схемами узлов.</w:t>
      </w:r>
    </w:p>
    <w:p w:rsidR="00BF1416" w:rsidRDefault="0023123E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F1416" w:rsidRDefault="0023123E">
      <w:pPr>
        <w:pStyle w:val="a3"/>
        <w:spacing w:before="39" w:line="278" w:lineRule="auto"/>
        <w:ind w:left="1353" w:right="706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2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F1416" w:rsidRDefault="0023123E">
      <w:pPr>
        <w:pStyle w:val="a3"/>
        <w:spacing w:line="278" w:lineRule="auto"/>
        <w:ind w:left="1353" w:right="703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7"/>
        </w:rPr>
        <w:t xml:space="preserve"> </w:t>
      </w:r>
      <w:r>
        <w:t>первенства.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</w:t>
      </w:r>
      <w:r>
        <w:t>ериал и развивает командный дух.</w:t>
      </w:r>
    </w:p>
    <w:p w:rsidR="00BF1416" w:rsidRDefault="0023123E">
      <w:pPr>
        <w:pStyle w:val="a3"/>
        <w:spacing w:line="273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BF1416" w:rsidRDefault="0023123E">
      <w:pPr>
        <w:pStyle w:val="a3"/>
        <w:spacing w:before="44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BF1416" w:rsidRDefault="0023123E">
      <w:pPr>
        <w:pStyle w:val="a3"/>
        <w:spacing w:line="278" w:lineRule="auto"/>
        <w:ind w:left="1353" w:right="70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</w:t>
      </w:r>
      <w:r>
        <w:t>яет задачу.</w:t>
      </w:r>
    </w:p>
    <w:p w:rsidR="00BF1416" w:rsidRDefault="00BF1416">
      <w:pPr>
        <w:pStyle w:val="a3"/>
        <w:spacing w:line="278" w:lineRule="auto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1353" w:right="711"/>
        <w:jc w:val="both"/>
      </w:pPr>
      <w:r>
        <w:t>Этап обучения (15 минут): Ведущий демонстрирует технику вязания пяти новых узлов: Боцманский, Южный крест, Крабья петля, Кинжальный, Калмыцкий.</w:t>
      </w:r>
    </w:p>
    <w:p w:rsidR="00BF1416" w:rsidRDefault="0023123E">
      <w:pPr>
        <w:pStyle w:val="a3"/>
        <w:spacing w:line="278" w:lineRule="auto"/>
        <w:ind w:left="1353" w:right="707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>Участники закрепляют увиденное, повторяя узл</w:t>
      </w:r>
      <w:r>
        <w:t>ы индивидуально.</w:t>
      </w:r>
    </w:p>
    <w:p w:rsidR="00BF1416" w:rsidRDefault="0023123E">
      <w:pPr>
        <w:pStyle w:val="a3"/>
        <w:spacing w:line="278" w:lineRule="auto"/>
        <w:ind w:left="1353" w:right="704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7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F1416" w:rsidRDefault="0023123E">
      <w:pPr>
        <w:pStyle w:val="a3"/>
        <w:spacing w:line="276" w:lineRule="exact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F1416" w:rsidRDefault="0023123E">
      <w:pPr>
        <w:pStyle w:val="a3"/>
        <w:spacing w:before="36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BF1416" w:rsidRDefault="0023123E">
      <w:pPr>
        <w:pStyle w:val="a3"/>
        <w:spacing w:after="4" w:line="417" w:lineRule="auto"/>
        <w:ind w:left="994" w:right="8155"/>
      </w:pPr>
      <w:r>
        <w:t>Изучаемые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BF1416" w:rsidRDefault="0023123E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8435" cy="3151505"/>
            <wp:effectExtent l="0" t="0" r="0" b="0"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16" w:rsidRDefault="0023123E">
      <w:pPr>
        <w:pStyle w:val="a4"/>
        <w:numPr>
          <w:ilvl w:val="0"/>
          <w:numId w:val="129"/>
        </w:numPr>
        <w:tabs>
          <w:tab w:val="left" w:pos="1174"/>
        </w:tabs>
        <w:spacing w:before="152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BF1416" w:rsidRDefault="0023123E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793875" cy="2486025"/>
            <wp:effectExtent l="0" t="0" r="0" b="0"/>
            <wp:wrapTopAndBottom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BF1416">
      <w:pPr>
        <w:pStyle w:val="a3"/>
        <w:rPr>
          <w:sz w:val="16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29"/>
        </w:numPr>
        <w:tabs>
          <w:tab w:val="left" w:pos="1174"/>
        </w:tabs>
        <w:spacing w:before="66"/>
        <w:ind w:left="1174" w:hanging="180"/>
        <w:rPr>
          <w:sz w:val="24"/>
        </w:rPr>
      </w:pPr>
      <w:r>
        <w:rPr>
          <w:sz w:val="24"/>
        </w:rPr>
        <w:t xml:space="preserve">Крабья </w:t>
      </w:r>
      <w:r>
        <w:rPr>
          <w:spacing w:val="-2"/>
          <w:sz w:val="24"/>
        </w:rPr>
        <w:t>петля</w:t>
      </w:r>
    </w:p>
    <w:p w:rsidR="00BF1416" w:rsidRDefault="0023123E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135255</wp:posOffset>
            </wp:positionV>
            <wp:extent cx="2345055" cy="2437765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23123E">
      <w:pPr>
        <w:pStyle w:val="a4"/>
        <w:numPr>
          <w:ilvl w:val="0"/>
          <w:numId w:val="129"/>
        </w:numPr>
        <w:tabs>
          <w:tab w:val="left" w:pos="1174"/>
        </w:tabs>
        <w:spacing w:before="177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BF1416" w:rsidRDefault="0023123E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198755</wp:posOffset>
            </wp:positionV>
            <wp:extent cx="2188210" cy="2656205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23123E">
      <w:pPr>
        <w:pStyle w:val="a4"/>
        <w:numPr>
          <w:ilvl w:val="0"/>
          <w:numId w:val="129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F1416" w:rsidRDefault="0023123E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23123E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BF1416" w:rsidRDefault="0023123E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 xml:space="preserve">«Битва хоров» – это творческое состязание между отрядами, где каждый коллектив представляет вокальный номер. Мероприятие превращает сцену в арену </w:t>
      </w:r>
      <w:r>
        <w:t>музыкальных поединков, наполняя лагерь драйвом, единством и радостью совместного творчества.</w:t>
      </w:r>
    </w:p>
    <w:p w:rsidR="00BF1416" w:rsidRDefault="0023123E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F1416" w:rsidRDefault="00BF1416">
      <w:pPr>
        <w:pStyle w:val="4"/>
        <w:spacing w:line="273" w:lineRule="exact"/>
        <w:rPr>
          <w:b w:val="0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F1416" w:rsidRDefault="0023123E">
      <w:pPr>
        <w:pStyle w:val="a3"/>
        <w:spacing w:before="43" w:line="278" w:lineRule="auto"/>
        <w:ind w:left="994" w:right="564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</w:t>
      </w:r>
      <w:r>
        <w:rPr>
          <w:spacing w:val="-2"/>
        </w:rPr>
        <w:t>ти.</w:t>
      </w:r>
    </w:p>
    <w:p w:rsidR="00BF1416" w:rsidRDefault="0023123E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F1416" w:rsidRDefault="0023123E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43" w:line="280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BF1416" w:rsidRDefault="0023123E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Разр</w:t>
      </w:r>
      <w:r>
        <w:rPr>
          <w:sz w:val="24"/>
        </w:rPr>
        <w:t>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F1416" w:rsidRDefault="0023123E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F1416" w:rsidRDefault="0023123E">
      <w:pPr>
        <w:pStyle w:val="a4"/>
        <w:numPr>
          <w:ilvl w:val="1"/>
          <w:numId w:val="12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F1416" w:rsidRDefault="0023123E">
      <w:pPr>
        <w:pStyle w:val="a3"/>
        <w:spacing w:before="44" w:line="278" w:lineRule="auto"/>
        <w:ind w:left="994" w:right="561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F1416" w:rsidRDefault="0023123E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F1416" w:rsidRDefault="0023123E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F1416" w:rsidRDefault="0023123E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BF1416" w:rsidRDefault="0023123E">
      <w:pPr>
        <w:pStyle w:val="a4"/>
        <w:numPr>
          <w:ilvl w:val="0"/>
          <w:numId w:val="13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F1416" w:rsidRDefault="0023123E">
      <w:pPr>
        <w:pStyle w:val="a4"/>
        <w:numPr>
          <w:ilvl w:val="0"/>
          <w:numId w:val="13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F1416" w:rsidRDefault="0023123E">
      <w:pPr>
        <w:pStyle w:val="a4"/>
        <w:numPr>
          <w:ilvl w:val="0"/>
          <w:numId w:val="130"/>
        </w:numPr>
        <w:tabs>
          <w:tab w:val="left" w:pos="1713"/>
        </w:tabs>
        <w:spacing w:before="44" w:line="278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лучший солист, </w:t>
      </w:r>
      <w:r>
        <w:rPr>
          <w:sz w:val="24"/>
        </w:rPr>
        <w:t>лучший костюм, приз зрительских симпатий и др.).</w:t>
      </w:r>
    </w:p>
    <w:p w:rsidR="00BF1416" w:rsidRDefault="0023123E">
      <w:pPr>
        <w:pStyle w:val="a4"/>
        <w:numPr>
          <w:ilvl w:val="0"/>
          <w:numId w:val="130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BF1416" w:rsidRDefault="0023123E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6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</w:t>
      </w:r>
      <w:r>
        <w:rPr>
          <w:spacing w:val="-2"/>
        </w:rPr>
        <w:t>щение.</w:t>
      </w:r>
    </w:p>
    <w:p w:rsidR="00BF1416" w:rsidRDefault="0023123E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4"/>
        <w:numPr>
          <w:ilvl w:val="1"/>
          <w:numId w:val="13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F1416" w:rsidRDefault="0023123E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F1416" w:rsidRDefault="0023123E">
      <w:pPr>
        <w:pStyle w:val="a4"/>
        <w:numPr>
          <w:ilvl w:val="1"/>
          <w:numId w:val="130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F1416" w:rsidRDefault="0023123E">
      <w:pPr>
        <w:spacing w:before="4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F1416" w:rsidRDefault="0023123E">
      <w:pPr>
        <w:pStyle w:val="4"/>
        <w:spacing w:before="43"/>
        <w:ind w:left="427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F1416" w:rsidRDefault="00BF1416">
      <w:pPr>
        <w:pStyle w:val="4"/>
        <w:jc w:val="center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F1416" w:rsidRDefault="0023123E">
      <w:pPr>
        <w:pStyle w:val="a3"/>
        <w:spacing w:before="40" w:line="278" w:lineRule="auto"/>
        <w:ind w:left="994" w:right="560"/>
        <w:jc w:val="both"/>
      </w:pPr>
      <w:r>
        <w:t xml:space="preserve"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</w:t>
      </w:r>
      <w:r>
        <w:t>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BF1416" w:rsidRDefault="0023123E">
      <w:pPr>
        <w:pStyle w:val="4"/>
        <w:spacing w:before="3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13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F1416" w:rsidRDefault="0023123E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F1416" w:rsidRDefault="0023123E">
      <w:pPr>
        <w:pStyle w:val="a4"/>
        <w:numPr>
          <w:ilvl w:val="1"/>
          <w:numId w:val="130"/>
        </w:numPr>
        <w:tabs>
          <w:tab w:val="left" w:pos="1713"/>
          <w:tab w:val="left" w:pos="3053"/>
          <w:tab w:val="left" w:pos="4770"/>
          <w:tab w:val="left" w:pos="5557"/>
          <w:tab w:val="left" w:pos="5900"/>
          <w:tab w:val="left" w:pos="7015"/>
          <w:tab w:val="left" w:pos="8600"/>
          <w:tab w:val="left" w:pos="8946"/>
          <w:tab w:val="left" w:pos="10099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F1416" w:rsidRDefault="0023123E">
      <w:pPr>
        <w:pStyle w:val="a4"/>
        <w:numPr>
          <w:ilvl w:val="1"/>
          <w:numId w:val="130"/>
        </w:numPr>
        <w:tabs>
          <w:tab w:val="left" w:pos="1713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F1416" w:rsidRDefault="0023123E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F1416" w:rsidRDefault="0023123E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F1416" w:rsidRDefault="0023123E">
      <w:pPr>
        <w:pStyle w:val="a4"/>
        <w:numPr>
          <w:ilvl w:val="1"/>
          <w:numId w:val="130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F1416" w:rsidRDefault="0023123E">
      <w:pPr>
        <w:pStyle w:val="a4"/>
        <w:numPr>
          <w:ilvl w:val="1"/>
          <w:numId w:val="130"/>
        </w:numPr>
        <w:tabs>
          <w:tab w:val="left" w:pos="1713"/>
        </w:tabs>
        <w:spacing w:before="43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F1416" w:rsidRDefault="0023123E">
      <w:pPr>
        <w:pStyle w:val="a4"/>
        <w:numPr>
          <w:ilvl w:val="1"/>
          <w:numId w:val="130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BF1416" w:rsidRDefault="0023123E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F1416" w:rsidRDefault="0023123E">
      <w:pPr>
        <w:pStyle w:val="a3"/>
        <w:spacing w:before="46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F1416" w:rsidRDefault="0023123E">
      <w:pPr>
        <w:pStyle w:val="a3"/>
        <w:spacing w:line="278" w:lineRule="auto"/>
        <w:ind w:left="994" w:right="563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BF1416" w:rsidRDefault="0023123E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F1416" w:rsidRDefault="0023123E">
      <w:pPr>
        <w:pStyle w:val="a3"/>
        <w:spacing w:before="41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F1416" w:rsidRDefault="0023123E">
      <w:pPr>
        <w:pStyle w:val="a3"/>
        <w:spacing w:before="43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BF1416" w:rsidRDefault="0023123E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F1416" w:rsidRDefault="0023123E">
      <w:pPr>
        <w:pStyle w:val="a4"/>
        <w:numPr>
          <w:ilvl w:val="0"/>
          <w:numId w:val="131"/>
        </w:numPr>
        <w:tabs>
          <w:tab w:val="left" w:pos="1713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F1416" w:rsidRDefault="0023123E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 xml:space="preserve">Участник катит теннисный мяч (или скомканную бумагу) детским </w:t>
      </w:r>
      <w:r>
        <w:t>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F1416" w:rsidRDefault="0023123E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F1416" w:rsidRDefault="0023123E">
      <w:pPr>
        <w:pStyle w:val="a3"/>
        <w:spacing w:before="46"/>
      </w:pPr>
      <w:r>
        <w:rPr>
          <w:spacing w:val="-2"/>
        </w:rPr>
        <w:t>«мебель».</w:t>
      </w:r>
    </w:p>
    <w:p w:rsidR="00BF1416" w:rsidRDefault="0023123E">
      <w:pPr>
        <w:pStyle w:val="4"/>
        <w:numPr>
          <w:ilvl w:val="0"/>
          <w:numId w:val="131"/>
        </w:numPr>
        <w:tabs>
          <w:tab w:val="left" w:pos="1713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BF1416" w:rsidRDefault="0023123E">
      <w:pPr>
        <w:pStyle w:val="a3"/>
        <w:spacing w:before="38" w:line="278" w:lineRule="auto"/>
        <w:ind w:right="563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F1416" w:rsidRDefault="0023123E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F1416" w:rsidRDefault="0023123E">
      <w:pPr>
        <w:pStyle w:val="a3"/>
        <w:spacing w:before="45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BF1416" w:rsidRDefault="0023123E">
      <w:pPr>
        <w:pStyle w:val="4"/>
        <w:numPr>
          <w:ilvl w:val="0"/>
          <w:numId w:val="131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F1416" w:rsidRDefault="0023123E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right="766"/>
        <w:jc w:val="both"/>
      </w:pPr>
      <w:r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2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пустым</w:t>
      </w:r>
      <w:r>
        <w:rPr>
          <w:spacing w:val="-3"/>
        </w:rPr>
        <w:t xml:space="preserve"> </w:t>
      </w:r>
      <w:r>
        <w:t>подносом.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падает</w:t>
      </w:r>
      <w:r>
        <w:rPr>
          <w:spacing w:val="-2"/>
        </w:rPr>
        <w:t xml:space="preserve"> </w:t>
      </w:r>
      <w:r>
        <w:t>– штрафной круг или возврат на старт.</w:t>
      </w:r>
    </w:p>
    <w:p w:rsidR="00BF1416" w:rsidRDefault="0023123E">
      <w:pPr>
        <w:pStyle w:val="a3"/>
        <w:spacing w:line="278" w:lineRule="auto"/>
        <w:ind w:right="938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BF1416" w:rsidRDefault="0023123E">
      <w:pPr>
        <w:pStyle w:val="4"/>
        <w:numPr>
          <w:ilvl w:val="0"/>
          <w:numId w:val="131"/>
        </w:numPr>
        <w:tabs>
          <w:tab w:val="left" w:pos="1713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F1416" w:rsidRDefault="0023123E">
      <w:pPr>
        <w:pStyle w:val="a3"/>
        <w:spacing w:before="40" w:line="278" w:lineRule="auto"/>
        <w:ind w:right="680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>обрат</w:t>
      </w:r>
      <w:r>
        <w:t xml:space="preserve">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F1416" w:rsidRDefault="0023123E">
      <w:pPr>
        <w:pStyle w:val="4"/>
        <w:numPr>
          <w:ilvl w:val="0"/>
          <w:numId w:val="131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F1416" w:rsidRDefault="0023123E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</w:t>
      </w:r>
      <w:r>
        <w:t>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F1416" w:rsidRDefault="0023123E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F1416" w:rsidRDefault="0023123E">
      <w:pPr>
        <w:pStyle w:val="4"/>
        <w:numPr>
          <w:ilvl w:val="0"/>
          <w:numId w:val="131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F1416" w:rsidRDefault="0023123E">
      <w:pPr>
        <w:pStyle w:val="a3"/>
        <w:spacing w:before="38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 xml:space="preserve">и </w:t>
      </w:r>
      <w:r>
        <w:t>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F1416" w:rsidRDefault="0023123E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F1416" w:rsidRDefault="0023123E">
      <w:pPr>
        <w:pStyle w:val="a4"/>
        <w:numPr>
          <w:ilvl w:val="0"/>
          <w:numId w:val="131"/>
        </w:numPr>
        <w:tabs>
          <w:tab w:val="left" w:pos="1713"/>
        </w:tabs>
        <w:spacing w:before="49" w:line="276" w:lineRule="auto"/>
        <w:ind w:right="567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BF1416" w:rsidRDefault="0023123E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39" w:line="278" w:lineRule="auto"/>
        <w:ind w:right="570"/>
        <w:jc w:val="both"/>
        <w:rPr>
          <w:sz w:val="24"/>
        </w:rPr>
      </w:pPr>
      <w:r>
        <w:rPr>
          <w:sz w:val="24"/>
        </w:rPr>
        <w:t>Победите</w:t>
      </w:r>
      <w:r>
        <w:rPr>
          <w:sz w:val="24"/>
        </w:rPr>
        <w:t>ль определяется по наименьшему времени прохождения всей эстафеты (или по сумме баллов за каждый этап).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line="280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BF1416" w:rsidRDefault="0023123E">
      <w:pPr>
        <w:pStyle w:val="4"/>
        <w:jc w:val="both"/>
      </w:pPr>
      <w:r>
        <w:t>Номинац</w:t>
      </w:r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F1416" w:rsidRDefault="0023123E">
      <w:pPr>
        <w:pStyle w:val="4"/>
        <w:spacing w:before="48"/>
      </w:pPr>
      <w:r>
        <w:rPr>
          <w:spacing w:val="-2"/>
        </w:rPr>
        <w:t>Реквизит: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F1416" w:rsidRDefault="0023123E">
      <w:pPr>
        <w:pStyle w:val="a3"/>
        <w:spacing w:before="40" w:line="278" w:lineRule="auto"/>
        <w:ind w:left="994" w:right="680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 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 xml:space="preserve">«убежавшей кашей» или «рассыпавшимся бельем») и </w:t>
      </w:r>
      <w:r>
        <w:t>подарит опыт слаженной командной работы.</w:t>
      </w:r>
    </w:p>
    <w:p w:rsidR="00BF1416" w:rsidRDefault="0023123E">
      <w:pPr>
        <w:pStyle w:val="a3"/>
        <w:spacing w:line="278" w:lineRule="auto"/>
        <w:ind w:left="994" w:right="693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всѐ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F1416" w:rsidRDefault="00BF1416">
      <w:pPr>
        <w:pStyle w:val="a3"/>
        <w:spacing w:before="46"/>
        <w:ind w:left="0"/>
      </w:pPr>
    </w:p>
    <w:p w:rsidR="00BF1416" w:rsidRDefault="0023123E">
      <w:pPr>
        <w:pStyle w:val="4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BF1416" w:rsidRDefault="0023123E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F1416" w:rsidRDefault="0023123E">
      <w:pPr>
        <w:pStyle w:val="a3"/>
        <w:spacing w:before="38" w:line="278" w:lineRule="auto"/>
        <w:ind w:left="994" w:right="564"/>
        <w:jc w:val="both"/>
      </w:pPr>
      <w:r>
        <w:t>Спектакль-экспромт – это театральное предст</w:t>
      </w:r>
      <w:r>
        <w:t>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</w:t>
      </w:r>
      <w:r>
        <w:t xml:space="preserve"> мгновенно изображают то, о чем слышат. Это весело, динамично и снимает любой страх сцены.</w:t>
      </w:r>
    </w:p>
    <w:p w:rsidR="00BF1416" w:rsidRDefault="0023123E">
      <w:pPr>
        <w:pStyle w:val="4"/>
        <w:spacing w:before="3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публичных </w:t>
      </w:r>
      <w:r>
        <w:rPr>
          <w:spacing w:val="-2"/>
          <w:sz w:val="24"/>
        </w:rPr>
        <w:t>выступлений.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before="43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F1416" w:rsidRDefault="0023123E">
      <w:pPr>
        <w:pStyle w:val="a4"/>
        <w:numPr>
          <w:ilvl w:val="1"/>
          <w:numId w:val="131"/>
        </w:numPr>
        <w:tabs>
          <w:tab w:val="left" w:pos="1713"/>
        </w:tabs>
        <w:spacing w:line="278" w:lineRule="auto"/>
        <w:ind w:right="562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F1416" w:rsidRDefault="0023123E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</w:t>
      </w:r>
      <w:r>
        <w:t>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F1416" w:rsidRDefault="0023123E">
      <w:pPr>
        <w:pStyle w:val="a3"/>
        <w:spacing w:line="280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</w:t>
      </w:r>
      <w:r>
        <w:t>йствия.</w:t>
      </w:r>
    </w:p>
    <w:p w:rsidR="00BF1416" w:rsidRDefault="0023123E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F1416" w:rsidRDefault="0023123E">
      <w:pPr>
        <w:pStyle w:val="a3"/>
        <w:spacing w:before="35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BF1416" w:rsidRDefault="0023123E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F1416" w:rsidRDefault="0023123E">
      <w:pPr>
        <w:pStyle w:val="a4"/>
        <w:numPr>
          <w:ilvl w:val="0"/>
          <w:numId w:val="132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F1416" w:rsidRDefault="0023123E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8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игра-кричал</w:t>
      </w:r>
      <w:r>
        <w:t>ка или разминка (например, «Если</w:t>
      </w:r>
    </w:p>
    <w:p w:rsidR="00BF1416" w:rsidRDefault="0023123E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F1416" w:rsidRDefault="0023123E">
      <w:pPr>
        <w:pStyle w:val="4"/>
        <w:numPr>
          <w:ilvl w:val="0"/>
          <w:numId w:val="132"/>
        </w:numPr>
        <w:tabs>
          <w:tab w:val="left" w:pos="1713"/>
        </w:tabs>
        <w:spacing w:before="48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BF1416" w:rsidRDefault="0023123E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F1416" w:rsidRDefault="0023123E">
      <w:pPr>
        <w:pStyle w:val="a3"/>
        <w:spacing w:before="43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BF1416" w:rsidRDefault="0023123E">
      <w:pPr>
        <w:pStyle w:val="a3"/>
        <w:spacing w:before="1" w:line="278" w:lineRule="auto"/>
        <w:ind w:right="563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F1416" w:rsidRDefault="0023123E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F1416" w:rsidRDefault="00BF1416">
      <w:pPr>
        <w:pStyle w:val="a3"/>
        <w:spacing w:line="274" w:lineRule="exact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</w:pPr>
      <w:r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F1416" w:rsidRDefault="0023123E">
      <w:pPr>
        <w:pStyle w:val="4"/>
        <w:numPr>
          <w:ilvl w:val="0"/>
          <w:numId w:val="132"/>
        </w:numPr>
        <w:tabs>
          <w:tab w:val="left" w:pos="1713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F1416" w:rsidRDefault="0023123E">
      <w:pPr>
        <w:pStyle w:val="a3"/>
        <w:spacing w:before="38" w:line="278" w:lineRule="auto"/>
        <w:ind w:right="680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BF1416" w:rsidRDefault="0023123E">
      <w:pPr>
        <w:pStyle w:val="4"/>
        <w:numPr>
          <w:ilvl w:val="0"/>
          <w:numId w:val="132"/>
        </w:numPr>
        <w:tabs>
          <w:tab w:val="left" w:pos="1713"/>
        </w:tabs>
        <w:spacing w:before="5"/>
      </w:pPr>
      <w:r>
        <w:rPr>
          <w:spacing w:val="-2"/>
        </w:rPr>
        <w:t>Спектакль:</w:t>
      </w:r>
    </w:p>
    <w:p w:rsidR="00BF1416" w:rsidRDefault="0023123E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F1416" w:rsidRDefault="0023123E">
      <w:pPr>
        <w:pStyle w:val="a4"/>
        <w:numPr>
          <w:ilvl w:val="1"/>
          <w:numId w:val="132"/>
        </w:numPr>
        <w:tabs>
          <w:tab w:val="left" w:pos="2433"/>
        </w:tabs>
        <w:spacing w:before="43" w:line="276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</w:t>
      </w:r>
      <w:r>
        <w:rPr>
          <w:sz w:val="24"/>
        </w:rPr>
        <w:t>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F1416" w:rsidRDefault="0023123E">
      <w:pPr>
        <w:pStyle w:val="a3"/>
        <w:spacing w:before="2" w:line="278" w:lineRule="auto"/>
        <w:ind w:left="2433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7"/>
        </w:rPr>
        <w:t xml:space="preserve"> </w:t>
      </w:r>
      <w:r>
        <w:t xml:space="preserve">успели выполнить действия. Чем неожиданнее повороты </w:t>
      </w:r>
      <w:r>
        <w:t>сюжета, тем смешнее.</w:t>
      </w:r>
    </w:p>
    <w:p w:rsidR="00BF1416" w:rsidRDefault="0023123E">
      <w:pPr>
        <w:pStyle w:val="4"/>
        <w:numPr>
          <w:ilvl w:val="0"/>
          <w:numId w:val="132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F1416" w:rsidRDefault="0023123E">
      <w:pPr>
        <w:pStyle w:val="a3"/>
        <w:spacing w:before="39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F1416" w:rsidRDefault="0023123E">
      <w:pPr>
        <w:pStyle w:val="4"/>
        <w:numPr>
          <w:ilvl w:val="0"/>
          <w:numId w:val="132"/>
        </w:numPr>
        <w:tabs>
          <w:tab w:val="left" w:pos="1713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F1416" w:rsidRDefault="0023123E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F1416" w:rsidRDefault="0023123E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F1416" w:rsidRDefault="0023123E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F1416" w:rsidRDefault="0023123E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43" w:line="280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F1416" w:rsidRDefault="0023123E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>Для старших</w:t>
      </w:r>
      <w:r>
        <w:rPr>
          <w:b/>
          <w:sz w:val="24"/>
        </w:rPr>
        <w:t xml:space="preserve">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F1416" w:rsidRDefault="0023123E">
      <w:pPr>
        <w:pStyle w:val="4"/>
        <w:spacing w:before="5"/>
      </w:pPr>
      <w:r>
        <w:t>Пример</w:t>
      </w:r>
      <w:r>
        <w:rPr>
          <w:spacing w:val="-10"/>
        </w:rPr>
        <w:t xml:space="preserve"> </w:t>
      </w:r>
      <w:r>
        <w:t>сценария-экспромта</w:t>
      </w:r>
      <w:r>
        <w:rPr>
          <w:spacing w:val="-9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F1416" w:rsidRDefault="0023123E">
      <w:pPr>
        <w:pStyle w:val="a3"/>
        <w:spacing w:before="39" w:line="278" w:lineRule="auto"/>
        <w:ind w:left="994" w:right="693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</w:t>
      </w:r>
      <w:r>
        <w:t>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BF1416" w:rsidRDefault="0023123E">
      <w:pPr>
        <w:pStyle w:val="a3"/>
        <w:spacing w:line="278" w:lineRule="auto"/>
        <w:ind w:left="994" w:right="563"/>
      </w:pPr>
      <w:r>
        <w:t>«Наш вожатый (выходит ребенок) утром встал, потянулся и вспомнил, что очень хочет есть.</w:t>
      </w:r>
      <w:r>
        <w:rPr>
          <w:spacing w:val="-8"/>
        </w:rPr>
        <w:t xml:space="preserve"> </w:t>
      </w:r>
      <w:r>
        <w:t>Выглянуло</w:t>
      </w:r>
      <w:r>
        <w:rPr>
          <w:spacing w:val="-8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тянет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улыбается).</w:t>
      </w:r>
      <w:r>
        <w:rPr>
          <w:spacing w:val="-7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прищурился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пошел по</w:t>
      </w:r>
      <w:r>
        <w:t xml:space="preserve"> Тропинке (ребенок-тропинка ложится на пол, вожатый идет, стараясь не наступить).</w:t>
      </w:r>
    </w:p>
    <w:p w:rsidR="00BF1416" w:rsidRDefault="0023123E">
      <w:pPr>
        <w:pStyle w:val="a3"/>
        <w:spacing w:line="278" w:lineRule="auto"/>
        <w:ind w:left="994" w:right="563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</w:t>
      </w:r>
      <w:r>
        <w:t xml:space="preserve">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>его). Вожатый</w:t>
      </w:r>
      <w:r>
        <w:t xml:space="preserve">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F1416" w:rsidRDefault="00BF1416">
      <w:pPr>
        <w:pStyle w:val="a3"/>
        <w:spacing w:line="278" w:lineRule="auto"/>
        <w:rPr>
          <w:b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69" w:line="280" w:lineRule="auto"/>
        <w:ind w:right="565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F1416" w:rsidRDefault="0023123E">
      <w:pPr>
        <w:pStyle w:val="4"/>
      </w:pPr>
      <w:r>
        <w:rPr>
          <w:spacing w:val="-2"/>
        </w:rPr>
        <w:t>Реквизит:</w:t>
      </w:r>
    </w:p>
    <w:p w:rsidR="00BF1416" w:rsidRDefault="0023123E">
      <w:pPr>
        <w:pStyle w:val="a3"/>
        <w:spacing w:before="37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</w:t>
      </w:r>
      <w:r>
        <w:rPr>
          <w:sz w:val="24"/>
        </w:rPr>
        <w:t>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F1416" w:rsidRDefault="0023123E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38" w:line="278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1" w:line="278" w:lineRule="auto"/>
        <w:ind w:right="562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</w:t>
      </w:r>
      <w:r>
        <w:rPr>
          <w:sz w:val="24"/>
        </w:rPr>
        <w:t>произнести пару фраз.</w:t>
      </w:r>
    </w:p>
    <w:p w:rsidR="00BF1416" w:rsidRDefault="0023123E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F1416" w:rsidRDefault="00BF1416">
      <w:pPr>
        <w:pStyle w:val="a3"/>
        <w:spacing w:before="47"/>
        <w:ind w:left="0"/>
        <w:rPr>
          <w:sz w:val="20"/>
        </w:rPr>
      </w:pPr>
    </w:p>
    <w:p w:rsidR="00BF1416" w:rsidRDefault="00BF1416">
      <w:pPr>
        <w:pStyle w:val="a3"/>
        <w:rPr>
          <w:sz w:val="20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spacing w:before="177"/>
        <w:ind w:left="0"/>
      </w:pPr>
    </w:p>
    <w:p w:rsidR="00BF1416" w:rsidRDefault="0023123E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F1416" w:rsidRDefault="0023123E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F1416" w:rsidRDefault="00BF1416">
      <w:pPr>
        <w:spacing w:line="278" w:lineRule="auto"/>
        <w:rPr>
          <w:b/>
          <w:sz w:val="24"/>
        </w:rPr>
        <w:sectPr w:rsidR="00BF1416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BF1416" w:rsidRDefault="0023123E">
      <w:pPr>
        <w:pStyle w:val="a3"/>
        <w:spacing w:before="41" w:line="278" w:lineRule="auto"/>
        <w:ind w:left="994" w:right="562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</w:t>
      </w:r>
      <w:r>
        <w:t xml:space="preserve"> и культурно-просветительской программе смены.</w:t>
      </w:r>
    </w:p>
    <w:p w:rsidR="00BF1416" w:rsidRDefault="0023123E">
      <w:pPr>
        <w:pStyle w:val="a3"/>
        <w:spacing w:line="278" w:lineRule="auto"/>
        <w:ind w:left="994" w:right="570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F1416" w:rsidRDefault="00BF1416">
      <w:pPr>
        <w:pStyle w:val="a3"/>
        <w:spacing w:before="45"/>
        <w:ind w:left="0"/>
      </w:pPr>
    </w:p>
    <w:p w:rsidR="00BF1416" w:rsidRDefault="0023123E">
      <w:pPr>
        <w:pStyle w:val="4"/>
        <w:spacing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</w:t>
      </w:r>
      <w:r>
        <w:t>зей Вариант 2</w:t>
      </w:r>
    </w:p>
    <w:p w:rsidR="00BF1416" w:rsidRDefault="0023123E">
      <w:pPr>
        <w:pStyle w:val="a3"/>
        <w:spacing w:line="278" w:lineRule="auto"/>
        <w:ind w:left="994" w:right="568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</w:t>
      </w:r>
      <w:r>
        <w:t>ли исторических музеев.</w:t>
      </w:r>
    </w:p>
    <w:p w:rsidR="00BF1416" w:rsidRDefault="00BF1416">
      <w:pPr>
        <w:pStyle w:val="a3"/>
        <w:spacing w:line="278" w:lineRule="auto"/>
        <w:jc w:val="both"/>
        <w:sectPr w:rsidR="00BF1416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F1416" w:rsidRDefault="00BF1416">
      <w:pPr>
        <w:pStyle w:val="a3"/>
        <w:spacing w:before="47"/>
        <w:ind w:left="0"/>
      </w:pPr>
    </w:p>
    <w:p w:rsidR="00BF1416" w:rsidRDefault="0023123E">
      <w:pPr>
        <w:pStyle w:val="4"/>
        <w:spacing w:before="1" w:line="278" w:lineRule="auto"/>
        <w:ind w:right="522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BF1416" w:rsidRDefault="0023123E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также о па</w:t>
      </w:r>
      <w:r>
        <w:t xml:space="preserve">мятных местах и </w:t>
      </w:r>
      <w:r>
        <w:rPr>
          <w:spacing w:val="-2"/>
        </w:rPr>
        <w:t>достопримечательностях.</w:t>
      </w:r>
    </w:p>
    <w:p w:rsidR="00BF1416" w:rsidRDefault="00BF1416">
      <w:pPr>
        <w:pStyle w:val="a3"/>
        <w:spacing w:before="42"/>
        <w:ind w:left="0"/>
      </w:pPr>
    </w:p>
    <w:p w:rsidR="00BF1416" w:rsidRDefault="0023123E">
      <w:pPr>
        <w:pStyle w:val="4"/>
        <w:ind w:left="2249"/>
      </w:pPr>
      <w:r>
        <w:t>Концепция</w:t>
      </w:r>
      <w:r>
        <w:rPr>
          <w:spacing w:val="-10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t>альбом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rPr>
          <w:spacing w:val="-2"/>
        </w:rPr>
        <w:t>руками»</w:t>
      </w:r>
    </w:p>
    <w:p w:rsidR="00BF1416" w:rsidRDefault="0023123E">
      <w:pPr>
        <w:pStyle w:val="a3"/>
        <w:spacing w:before="39" w:line="278" w:lineRule="auto"/>
        <w:ind w:left="994" w:right="563"/>
      </w:pPr>
      <w:r>
        <w:rPr>
          <w:b/>
        </w:rPr>
        <w:t>Идея:</w:t>
      </w: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творческое</w:t>
      </w:r>
      <w:r>
        <w:rPr>
          <w:spacing w:val="-9"/>
        </w:rPr>
        <w:t xml:space="preserve"> </w:t>
      </w:r>
      <w:r>
        <w:t>занятие,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дети смогут сделать своими руками небольшую книжечку-альбом для семейных фотографий, рисунков и памятных записок. Ребята познакомятся с основами искусства оформления семейных альбомов, научатся работать с бумагой, клеем и декором, а главное — создадут уник</w:t>
      </w:r>
      <w:r>
        <w:t xml:space="preserve">альный подарок для себя или своих близких, который будет хранить тѐплые воспоминания. Это не просто поделка, а настоящая семейная реликвия, сделанная с </w:t>
      </w:r>
      <w:r>
        <w:rPr>
          <w:spacing w:val="-2"/>
        </w:rPr>
        <w:t>любовью.</w:t>
      </w:r>
    </w:p>
    <w:p w:rsidR="00BF1416" w:rsidRDefault="0023123E">
      <w:pPr>
        <w:pStyle w:val="4"/>
        <w:spacing w:before="1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38" w:line="280" w:lineRule="auto"/>
        <w:ind w:right="1408"/>
        <w:rPr>
          <w:sz w:val="24"/>
        </w:rPr>
      </w:pPr>
      <w:r>
        <w:rPr>
          <w:sz w:val="24"/>
        </w:rPr>
        <w:t>Познакомить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8"/>
          <w:sz w:val="24"/>
        </w:rPr>
        <w:t xml:space="preserve"> </w:t>
      </w:r>
      <w:r>
        <w:rPr>
          <w:sz w:val="24"/>
        </w:rPr>
        <w:t>и основами композиции</w:t>
      </w:r>
      <w:r>
        <w:rPr>
          <w:sz w:val="24"/>
        </w:rPr>
        <w:t>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фантазию.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BF1416" w:rsidRDefault="0023123E">
      <w:pPr>
        <w:pStyle w:val="a4"/>
        <w:numPr>
          <w:ilvl w:val="0"/>
          <w:numId w:val="133"/>
        </w:numPr>
        <w:tabs>
          <w:tab w:val="left" w:pos="1713"/>
        </w:tabs>
        <w:spacing w:before="44" w:line="278" w:lineRule="auto"/>
        <w:ind w:right="1445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11"/>
          <w:sz w:val="24"/>
        </w:rPr>
        <w:t xml:space="preserve"> </w:t>
      </w:r>
      <w:r>
        <w:rPr>
          <w:sz w:val="24"/>
        </w:rPr>
        <w:t>уйдѐт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BF1416" w:rsidRDefault="0023123E">
      <w:pPr>
        <w:pStyle w:val="4"/>
        <w:spacing w:before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pStyle w:val="a3"/>
        <w:spacing w:before="38" w:line="278" w:lineRule="auto"/>
        <w:ind w:left="994" w:right="693"/>
      </w:pPr>
      <w:r>
        <w:t xml:space="preserve">Групповое занятие </w:t>
      </w:r>
      <w:r>
        <w:t>продолжительностью 45–60 минут. Оптимальное количество участников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10–15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отряд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BF1416" w:rsidRDefault="0023123E">
      <w:pPr>
        <w:pStyle w:val="4"/>
        <w:spacing w:before="4"/>
      </w:pP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</w:t>
      </w:r>
      <w:r>
        <w:t>удование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ребѐнка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доступ):</w:t>
      </w:r>
    </w:p>
    <w:p w:rsidR="00BF1416" w:rsidRDefault="0023123E">
      <w:pPr>
        <w:pStyle w:val="a4"/>
        <w:numPr>
          <w:ilvl w:val="0"/>
          <w:numId w:val="134"/>
        </w:numPr>
        <w:tabs>
          <w:tab w:val="left" w:pos="1421"/>
        </w:tabs>
        <w:spacing w:before="39" w:line="278" w:lineRule="auto"/>
        <w:ind w:right="918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А4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BF1416" w:rsidRDefault="0023123E">
      <w:pPr>
        <w:pStyle w:val="a4"/>
        <w:numPr>
          <w:ilvl w:val="0"/>
          <w:numId w:val="134"/>
        </w:numPr>
        <w:tabs>
          <w:tab w:val="left" w:pos="1421"/>
        </w:tabs>
        <w:spacing w:line="278" w:lineRule="auto"/>
        <w:ind w:right="1106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9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9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9"/>
          <w:sz w:val="24"/>
        </w:rPr>
        <w:t xml:space="preserve"> </w:t>
      </w:r>
      <w:r>
        <w:rPr>
          <w:sz w:val="24"/>
        </w:rPr>
        <w:t>(ПВА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водной основе — безопасен</w:t>
      </w:r>
      <w:r>
        <w:rPr>
          <w:sz w:val="24"/>
        </w:rPr>
        <w:t xml:space="preserve"> для детей), простые карандаши, ластики.</w:t>
      </w:r>
    </w:p>
    <w:p w:rsidR="00BF1416" w:rsidRDefault="0023123E">
      <w:pPr>
        <w:pStyle w:val="a4"/>
        <w:numPr>
          <w:ilvl w:val="0"/>
          <w:numId w:val="134"/>
        </w:numPr>
        <w:tabs>
          <w:tab w:val="left" w:pos="1421"/>
        </w:tabs>
        <w:spacing w:line="278" w:lineRule="auto"/>
        <w:ind w:right="1339"/>
        <w:rPr>
          <w:sz w:val="24"/>
        </w:rPr>
      </w:pPr>
      <w:r>
        <w:rPr>
          <w:b/>
          <w:sz w:val="24"/>
        </w:rPr>
        <w:t xml:space="preserve">Декор (общий стол): </w:t>
      </w:r>
      <w:r>
        <w:rPr>
          <w:sz w:val="24"/>
        </w:rPr>
        <w:t>вырезки из журналов, наклейки (смайлики, звѐздочки, сердечки),</w:t>
      </w:r>
      <w:r>
        <w:rPr>
          <w:spacing w:val="-10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0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3"/>
          <w:sz w:val="24"/>
        </w:rPr>
        <w:t xml:space="preserve"> </w:t>
      </w:r>
      <w:r>
        <w:rPr>
          <w:sz w:val="24"/>
        </w:rPr>
        <w:t>верѐвочки,</w:t>
      </w:r>
      <w:r>
        <w:rPr>
          <w:spacing w:val="-10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1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штампы и штемпельные подушк</w:t>
      </w:r>
      <w:r>
        <w:rPr>
          <w:sz w:val="24"/>
        </w:rPr>
        <w:t>и.</w:t>
      </w:r>
    </w:p>
    <w:p w:rsidR="00BF1416" w:rsidRDefault="0023123E">
      <w:pPr>
        <w:pStyle w:val="a4"/>
        <w:numPr>
          <w:ilvl w:val="0"/>
          <w:numId w:val="134"/>
        </w:numPr>
        <w:tabs>
          <w:tab w:val="left" w:pos="1420"/>
        </w:tabs>
        <w:spacing w:line="273" w:lineRule="exact"/>
        <w:ind w:left="1420" w:hanging="359"/>
        <w:rPr>
          <w:sz w:val="24"/>
        </w:rPr>
      </w:pPr>
      <w:r>
        <w:rPr>
          <w:b/>
          <w:sz w:val="24"/>
        </w:rPr>
        <w:t>Дополнительно: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дырокол,</w:t>
      </w:r>
      <w:r>
        <w:rPr>
          <w:spacing w:val="-7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нитки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бечѐвка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скрепления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страниц,</w:t>
      </w:r>
    </w:p>
    <w:p w:rsidR="00BF1416" w:rsidRDefault="0023123E">
      <w:pPr>
        <w:pStyle w:val="a3"/>
        <w:spacing w:before="42" w:line="278" w:lineRule="auto"/>
        <w:ind w:left="1421" w:right="680"/>
      </w:pPr>
      <w:r>
        <w:t>распечатанные</w:t>
      </w:r>
      <w:r>
        <w:rPr>
          <w:spacing w:val="-10"/>
        </w:rPr>
        <w:t xml:space="preserve"> </w:t>
      </w:r>
      <w:r>
        <w:t>забавные</w:t>
      </w:r>
      <w:r>
        <w:rPr>
          <w:spacing w:val="-10"/>
        </w:rPr>
        <w:t xml:space="preserve"> </w:t>
      </w:r>
      <w:r>
        <w:t>фразы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подписей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«Счастливый</w:t>
      </w:r>
      <w:r>
        <w:rPr>
          <w:spacing w:val="-8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«Наша семья», «Улыбка»).</w:t>
      </w:r>
    </w:p>
    <w:p w:rsidR="00BF1416" w:rsidRDefault="0023123E">
      <w:pPr>
        <w:pStyle w:val="4"/>
        <w:spacing w:before="6"/>
      </w:pPr>
      <w:r>
        <w:rPr>
          <w:spacing w:val="-2"/>
        </w:rPr>
        <w:t>Ход</w:t>
      </w:r>
      <w:r>
        <w:rPr>
          <w:spacing w:val="-1"/>
        </w:rPr>
        <w:t xml:space="preserve"> </w:t>
      </w:r>
      <w:r>
        <w:rPr>
          <w:spacing w:val="-2"/>
        </w:rPr>
        <w:t>мастер-класса:</w:t>
      </w:r>
    </w:p>
    <w:p w:rsidR="00BF1416" w:rsidRDefault="0023123E">
      <w:pPr>
        <w:pStyle w:val="a4"/>
        <w:numPr>
          <w:ilvl w:val="0"/>
          <w:numId w:val="135"/>
        </w:numPr>
        <w:tabs>
          <w:tab w:val="left" w:pos="1713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BF1416" w:rsidRDefault="0023123E">
      <w:pPr>
        <w:pStyle w:val="a3"/>
        <w:spacing w:before="38"/>
      </w:pPr>
      <w:r>
        <w:t>Ведущий</w:t>
      </w:r>
      <w:r>
        <w:rPr>
          <w:spacing w:val="-8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мини-альбома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rPr>
          <w:spacing w:val="-2"/>
        </w:rPr>
        <w:t>историю: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right="563"/>
      </w:pPr>
      <w:r>
        <w:t>«Раньше в каждой семье хранились большие альбомы с фотографиями. Их доставали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праздникам,</w:t>
      </w:r>
      <w:r>
        <w:rPr>
          <w:spacing w:val="-8"/>
        </w:rPr>
        <w:t xml:space="preserve"> </w:t>
      </w:r>
      <w:r>
        <w:t>рассматривали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вспоминали</w:t>
      </w:r>
      <w:r>
        <w:rPr>
          <w:spacing w:val="-7"/>
        </w:rPr>
        <w:t xml:space="preserve"> </w:t>
      </w:r>
      <w:r>
        <w:t>смешные</w:t>
      </w:r>
      <w:r>
        <w:rPr>
          <w:spacing w:val="-10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Сегодня мы сделаем свой маленький семейный альбомчик, куда можно</w:t>
      </w:r>
      <w:r>
        <w:t xml:space="preserve"> вклеить фото, нарисовать рисунки или записать важные события».</w:t>
      </w:r>
    </w:p>
    <w:p w:rsidR="00BF1416" w:rsidRDefault="0023123E">
      <w:pPr>
        <w:pStyle w:val="4"/>
        <w:numPr>
          <w:ilvl w:val="0"/>
          <w:numId w:val="135"/>
        </w:numPr>
        <w:tabs>
          <w:tab w:val="left" w:pos="1713"/>
        </w:tabs>
        <w:spacing w:before="4"/>
        <w:jc w:val="left"/>
      </w:pPr>
      <w:r>
        <w:t>Подготовка</w:t>
      </w:r>
      <w:r>
        <w:rPr>
          <w:spacing w:val="-14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3"/>
        <w:spacing w:before="38" w:line="280" w:lineRule="auto"/>
        <w:ind w:left="994" w:right="3907"/>
      </w:pPr>
      <w:r>
        <w:t>Каждый</w:t>
      </w:r>
      <w:r>
        <w:rPr>
          <w:spacing w:val="-9"/>
        </w:rPr>
        <w:t xml:space="preserve"> </w:t>
      </w:r>
      <w:r>
        <w:t>ребѐнок</w:t>
      </w:r>
      <w:r>
        <w:rPr>
          <w:spacing w:val="-9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t>2–3</w:t>
      </w:r>
      <w:r>
        <w:rPr>
          <w:spacing w:val="-9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плотной</w:t>
      </w:r>
      <w:r>
        <w:rPr>
          <w:spacing w:val="-9"/>
        </w:rPr>
        <w:t xml:space="preserve"> </w:t>
      </w:r>
      <w:r>
        <w:t>бумаги. Листы складываются пополам (книжечкой).</w:t>
      </w:r>
    </w:p>
    <w:p w:rsidR="00BF1416" w:rsidRDefault="0023123E">
      <w:pPr>
        <w:pStyle w:val="a3"/>
        <w:spacing w:line="271" w:lineRule="exact"/>
        <w:ind w:left="994"/>
      </w:pP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дырокола</w:t>
      </w:r>
      <w:r>
        <w:rPr>
          <w:spacing w:val="-6"/>
        </w:rPr>
        <w:t xml:space="preserve"> </w:t>
      </w:r>
      <w:r>
        <w:t>пробиваются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сгибе,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rPr>
          <w:spacing w:val="-2"/>
        </w:rPr>
        <w:t>скрепляю</w:t>
      </w:r>
      <w:r>
        <w:rPr>
          <w:spacing w:val="-2"/>
        </w:rPr>
        <w:t>тся</w:t>
      </w:r>
    </w:p>
    <w:p w:rsidR="00BF1416" w:rsidRDefault="0023123E">
      <w:pPr>
        <w:pStyle w:val="a3"/>
        <w:spacing w:before="43" w:line="278" w:lineRule="auto"/>
        <w:ind w:left="994" w:right="693"/>
      </w:pPr>
      <w:r>
        <w:t>ленточкой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верѐвочкой</w:t>
      </w:r>
      <w:r>
        <w:rPr>
          <w:spacing w:val="-12"/>
        </w:rPr>
        <w:t xml:space="preserve"> </w:t>
      </w:r>
      <w:r>
        <w:t>(завязывается</w:t>
      </w:r>
      <w:r>
        <w:rPr>
          <w:spacing w:val="-12"/>
        </w:rPr>
        <w:t xml:space="preserve"> </w:t>
      </w:r>
      <w:r>
        <w:t>бантик).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скрепить</w:t>
      </w:r>
      <w:r>
        <w:rPr>
          <w:spacing w:val="-12"/>
        </w:rPr>
        <w:t xml:space="preserve"> </w:t>
      </w:r>
      <w:r>
        <w:t>степлером</w:t>
      </w:r>
      <w:r>
        <w:rPr>
          <w:spacing w:val="-12"/>
        </w:rPr>
        <w:t xml:space="preserve"> </w:t>
      </w:r>
      <w:r>
        <w:t>(с помощью вожатого).</w:t>
      </w:r>
    </w:p>
    <w:p w:rsidR="00BF1416" w:rsidRDefault="0023123E">
      <w:pPr>
        <w:spacing w:line="274" w:lineRule="exact"/>
        <w:ind w:left="994"/>
        <w:rPr>
          <w:sz w:val="24"/>
        </w:rPr>
      </w:pPr>
      <w:r>
        <w:rPr>
          <w:i/>
          <w:sz w:val="24"/>
        </w:rPr>
        <w:t>Результат: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2"/>
          <w:sz w:val="24"/>
        </w:rPr>
        <w:t>книжечка.</w:t>
      </w:r>
    </w:p>
    <w:p w:rsidR="00BF1416" w:rsidRDefault="0023123E">
      <w:pPr>
        <w:pStyle w:val="4"/>
        <w:numPr>
          <w:ilvl w:val="0"/>
          <w:numId w:val="135"/>
        </w:numPr>
        <w:tabs>
          <w:tab w:val="left" w:pos="1713"/>
        </w:tabs>
        <w:spacing w:before="51"/>
        <w:jc w:val="left"/>
      </w:pPr>
      <w:r>
        <w:t>Творческая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страниц</w:t>
      </w:r>
      <w:r>
        <w:rPr>
          <w:spacing w:val="-6"/>
        </w:rPr>
        <w:t xml:space="preserve"> </w:t>
      </w:r>
      <w:r>
        <w:t>(25–30</w:t>
      </w:r>
      <w:r>
        <w:rPr>
          <w:spacing w:val="-5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3"/>
        <w:spacing w:before="38" w:line="278" w:lineRule="auto"/>
        <w:ind w:right="680"/>
      </w:pP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наполнения</w:t>
      </w:r>
      <w:r>
        <w:rPr>
          <w:spacing w:val="-9"/>
        </w:rPr>
        <w:t xml:space="preserve"> </w:t>
      </w:r>
      <w:r>
        <w:t>альбома.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выбирают сами, что они хотят сделать:</w:t>
      </w:r>
    </w:p>
    <w:p w:rsidR="00BF1416" w:rsidRDefault="0023123E">
      <w:pPr>
        <w:pStyle w:val="a3"/>
        <w:spacing w:line="274" w:lineRule="exact"/>
        <w:ind w:left="994"/>
      </w:pPr>
      <w:r>
        <w:rPr>
          <w:b/>
        </w:rPr>
        <w:t>«Обложка»:</w:t>
      </w:r>
      <w:r>
        <w:rPr>
          <w:b/>
          <w:spacing w:val="-13"/>
        </w:rPr>
        <w:t xml:space="preserve"> </w:t>
      </w:r>
      <w:r>
        <w:t>украсить</w:t>
      </w:r>
      <w:r>
        <w:rPr>
          <w:spacing w:val="-11"/>
        </w:rPr>
        <w:t xml:space="preserve"> </w:t>
      </w:r>
      <w:r>
        <w:t>обложку,</w:t>
      </w:r>
      <w:r>
        <w:rPr>
          <w:spacing w:val="-12"/>
        </w:rPr>
        <w:t xml:space="preserve"> </w:t>
      </w:r>
      <w:r>
        <w:t>написать</w:t>
      </w:r>
      <w:r>
        <w:rPr>
          <w:spacing w:val="-12"/>
        </w:rPr>
        <w:t xml:space="preserve"> </w:t>
      </w:r>
      <w:r>
        <w:t>крупно</w:t>
      </w:r>
      <w:r>
        <w:rPr>
          <w:spacing w:val="-8"/>
        </w:rPr>
        <w:t xml:space="preserve"> </w:t>
      </w:r>
      <w:r>
        <w:t>«Моя</w:t>
      </w:r>
      <w:r>
        <w:rPr>
          <w:spacing w:val="-12"/>
        </w:rPr>
        <w:t xml:space="preserve"> </w:t>
      </w:r>
      <w:r>
        <w:t>семья»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своѐ</w:t>
      </w:r>
      <w:r>
        <w:rPr>
          <w:spacing w:val="-10"/>
        </w:rPr>
        <w:t xml:space="preserve"> </w:t>
      </w:r>
      <w:r>
        <w:rPr>
          <w:spacing w:val="-4"/>
        </w:rPr>
        <w:t>имя.</w:t>
      </w:r>
    </w:p>
    <w:p w:rsidR="00BF1416" w:rsidRDefault="0023123E">
      <w:pPr>
        <w:pStyle w:val="a3"/>
        <w:spacing w:before="44" w:line="278" w:lineRule="auto"/>
        <w:ind w:left="994" w:right="693"/>
      </w:pPr>
      <w:r>
        <w:rPr>
          <w:b/>
        </w:rPr>
        <w:t>«Портрет</w:t>
      </w:r>
      <w:r>
        <w:rPr>
          <w:b/>
          <w:spacing w:val="-9"/>
        </w:rPr>
        <w:t xml:space="preserve"> </w:t>
      </w:r>
      <w:r>
        <w:rPr>
          <w:b/>
        </w:rPr>
        <w:t>семьи»:</w:t>
      </w:r>
      <w:r>
        <w:rPr>
          <w:b/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семью</w:t>
      </w:r>
      <w:r>
        <w:rPr>
          <w:spacing w:val="-10"/>
        </w:rPr>
        <w:t xml:space="preserve"> </w:t>
      </w:r>
      <w:r>
        <w:t>(маму,</w:t>
      </w:r>
      <w:r>
        <w:rPr>
          <w:spacing w:val="-10"/>
        </w:rPr>
        <w:t xml:space="preserve"> </w:t>
      </w:r>
      <w:r>
        <w:t>папу,</w:t>
      </w:r>
      <w:r>
        <w:rPr>
          <w:spacing w:val="-10"/>
        </w:rPr>
        <w:t xml:space="preserve"> </w:t>
      </w:r>
      <w:r>
        <w:t>братьев,</w:t>
      </w:r>
      <w:r>
        <w:rPr>
          <w:spacing w:val="-9"/>
        </w:rPr>
        <w:t xml:space="preserve"> </w:t>
      </w:r>
      <w:r>
        <w:t>сестѐр)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наклеить вырезанные из журналов забавные лица.</w:t>
      </w:r>
    </w:p>
    <w:p w:rsidR="00BF1416" w:rsidRDefault="0023123E">
      <w:pPr>
        <w:pStyle w:val="a3"/>
        <w:spacing w:line="278" w:lineRule="auto"/>
        <w:ind w:left="994" w:right="680"/>
      </w:pPr>
      <w:r>
        <w:rPr>
          <w:b/>
        </w:rPr>
        <w:t>«Наши</w:t>
      </w:r>
      <w:r>
        <w:rPr>
          <w:b/>
          <w:spacing w:val="-7"/>
        </w:rPr>
        <w:t xml:space="preserve"> </w:t>
      </w:r>
      <w:r>
        <w:rPr>
          <w:b/>
        </w:rPr>
        <w:t>ладошки»:</w:t>
      </w:r>
      <w:r>
        <w:rPr>
          <w:b/>
          <w:spacing w:val="-7"/>
        </w:rPr>
        <w:t xml:space="preserve"> </w:t>
      </w:r>
      <w:r>
        <w:t>обвести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ладошку,</w:t>
      </w:r>
      <w:r>
        <w:rPr>
          <w:spacing w:val="-5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(или вклеить отпечаток, если есть краски).</w:t>
      </w:r>
    </w:p>
    <w:p w:rsidR="00BF1416" w:rsidRDefault="0023123E">
      <w:pPr>
        <w:pStyle w:val="a3"/>
        <w:spacing w:line="278" w:lineRule="auto"/>
        <w:ind w:left="994" w:right="693"/>
      </w:pPr>
      <w:r>
        <w:rPr>
          <w:b/>
        </w:rPr>
        <w:t>«Любимые</w:t>
      </w:r>
      <w:r>
        <w:rPr>
          <w:b/>
          <w:spacing w:val="-8"/>
        </w:rPr>
        <w:t xml:space="preserve"> </w:t>
      </w:r>
      <w:r>
        <w:rPr>
          <w:b/>
        </w:rPr>
        <w:t>занятия»:</w:t>
      </w:r>
      <w:r>
        <w:rPr>
          <w:b/>
          <w:spacing w:val="-8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делать вместе (чай пить, гулять, играть).</w:t>
      </w:r>
    </w:p>
    <w:p w:rsidR="00BF1416" w:rsidRDefault="0023123E">
      <w:pPr>
        <w:pStyle w:val="a3"/>
        <w:spacing w:line="278" w:lineRule="auto"/>
        <w:ind w:left="994" w:right="680"/>
      </w:pPr>
      <w:r>
        <w:rPr>
          <w:b/>
        </w:rPr>
        <w:t>«Семейные</w:t>
      </w:r>
      <w:r>
        <w:rPr>
          <w:b/>
          <w:spacing w:val="-10"/>
        </w:rPr>
        <w:t xml:space="preserve"> </w:t>
      </w:r>
      <w:r>
        <w:rPr>
          <w:b/>
        </w:rPr>
        <w:t>традиции»:</w:t>
      </w:r>
      <w:r>
        <w:rPr>
          <w:b/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страницу</w:t>
      </w:r>
      <w:r>
        <w:rPr>
          <w:spacing w:val="-15"/>
        </w:rPr>
        <w:t xml:space="preserve"> </w:t>
      </w:r>
      <w:r>
        <w:t>новогодними</w:t>
      </w:r>
      <w:r>
        <w:rPr>
          <w:spacing w:val="-8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:rsidR="00BF1416" w:rsidRDefault="0023123E">
      <w:pPr>
        <w:pStyle w:val="a3"/>
        <w:spacing w:line="278" w:lineRule="auto"/>
        <w:ind w:left="994" w:right="680"/>
      </w:pPr>
      <w:r>
        <w:rPr>
          <w:b/>
        </w:rPr>
        <w:t xml:space="preserve">«Кармашек для секретиков»: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страницу.</w:t>
      </w:r>
      <w:r>
        <w:rPr>
          <w:spacing w:val="-14"/>
        </w:rPr>
        <w:t xml:space="preserve"> </w:t>
      </w:r>
      <w:r>
        <w:t>Туда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потом</w:t>
      </w:r>
      <w:r>
        <w:rPr>
          <w:spacing w:val="-14"/>
        </w:rPr>
        <w:t xml:space="preserve"> </w:t>
      </w:r>
      <w:r>
        <w:t>положить</w:t>
      </w:r>
      <w:r>
        <w:rPr>
          <w:spacing w:val="-13"/>
        </w:rPr>
        <w:t xml:space="preserve"> </w:t>
      </w:r>
      <w:r>
        <w:t>записочку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маленьк</w:t>
      </w:r>
      <w:r>
        <w:t>ое</w:t>
      </w:r>
      <w:r>
        <w:rPr>
          <w:spacing w:val="-14"/>
        </w:rPr>
        <w:t xml:space="preserve"> </w:t>
      </w:r>
      <w:r>
        <w:t>фото.</w:t>
      </w:r>
    </w:p>
    <w:p w:rsidR="00BF1416" w:rsidRDefault="0023123E">
      <w:pPr>
        <w:pStyle w:val="a3"/>
        <w:spacing w:line="280" w:lineRule="auto"/>
        <w:ind w:left="994" w:right="693"/>
      </w:pPr>
      <w:r>
        <w:rPr>
          <w:b/>
        </w:rPr>
        <w:t>«Подписи»:</w:t>
      </w:r>
      <w:r>
        <w:rPr>
          <w:b/>
          <w:spacing w:val="-9"/>
        </w:rPr>
        <w:t xml:space="preserve"> </w:t>
      </w:r>
      <w:r>
        <w:t>приклеить</w:t>
      </w:r>
      <w:r>
        <w:rPr>
          <w:spacing w:val="-11"/>
        </w:rPr>
        <w:t xml:space="preserve"> </w:t>
      </w:r>
      <w:r>
        <w:t>готовые</w:t>
      </w:r>
      <w:r>
        <w:rPr>
          <w:spacing w:val="-10"/>
        </w:rPr>
        <w:t xml:space="preserve"> </w:t>
      </w:r>
      <w:r>
        <w:t>фразы-заготовки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написать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что-то</w:t>
      </w:r>
      <w:r>
        <w:rPr>
          <w:spacing w:val="-9"/>
        </w:rPr>
        <w:t xml:space="preserve"> </w:t>
      </w:r>
      <w:r>
        <w:t>доброе («Мама — самая красивая», «Я люблю своего папу»).</w:t>
      </w:r>
    </w:p>
    <w:p w:rsidR="00BF1416" w:rsidRDefault="0023123E">
      <w:pPr>
        <w:pStyle w:val="a3"/>
        <w:spacing w:line="278" w:lineRule="auto"/>
        <w:ind w:left="994" w:right="693"/>
      </w:pPr>
      <w:r>
        <w:rPr>
          <w:i/>
        </w:rPr>
        <w:t>Важно:</w:t>
      </w:r>
      <w:r>
        <w:rPr>
          <w:i/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ходят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помогают,</w:t>
      </w:r>
      <w:r>
        <w:rPr>
          <w:spacing w:val="-15"/>
        </w:rPr>
        <w:t xml:space="preserve"> </w:t>
      </w:r>
      <w:r>
        <w:t>подбадривают,</w:t>
      </w:r>
      <w:r>
        <w:rPr>
          <w:spacing w:val="-15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 xml:space="preserve">как лучше расположить детали. Не надо </w:t>
      </w:r>
      <w:r>
        <w:t>стремиться к идеалу, главное — процесс и радость.</w:t>
      </w:r>
    </w:p>
    <w:p w:rsidR="00BF1416" w:rsidRDefault="0023123E">
      <w:pPr>
        <w:pStyle w:val="4"/>
        <w:numPr>
          <w:ilvl w:val="0"/>
          <w:numId w:val="135"/>
        </w:numPr>
        <w:tabs>
          <w:tab w:val="left" w:pos="1713"/>
        </w:tabs>
        <w:jc w:val="left"/>
      </w:pPr>
      <w:r>
        <w:t>Завершение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(5–10</w:t>
      </w:r>
      <w:r>
        <w:rPr>
          <w:spacing w:val="-2"/>
        </w:rPr>
        <w:t xml:space="preserve"> минут):</w:t>
      </w:r>
    </w:p>
    <w:p w:rsidR="00BF1416" w:rsidRDefault="0023123E">
      <w:pPr>
        <w:pStyle w:val="a3"/>
        <w:spacing w:before="32" w:line="280" w:lineRule="auto"/>
        <w:ind w:left="994" w:right="588"/>
      </w:pPr>
      <w:r>
        <w:t>Дети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желающий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альбом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рассказать,</w:t>
      </w:r>
      <w:r>
        <w:rPr>
          <w:spacing w:val="-9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BF1416" w:rsidRDefault="0023123E">
      <w:pPr>
        <w:pStyle w:val="a3"/>
        <w:spacing w:line="272" w:lineRule="exact"/>
        <w:ind w:left="994"/>
      </w:pPr>
      <w:r>
        <w:t>Общ</w:t>
      </w:r>
      <w:r>
        <w:t>ее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BF1416" w:rsidRDefault="0023123E">
      <w:pPr>
        <w:pStyle w:val="a3"/>
        <w:spacing w:before="43" w:line="278" w:lineRule="auto"/>
        <w:ind w:left="994" w:right="563"/>
      </w:pPr>
      <w:r>
        <w:t>Ведущий</w:t>
      </w:r>
      <w:r>
        <w:rPr>
          <w:spacing w:val="-7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итог:</w:t>
      </w:r>
      <w:r>
        <w:rPr>
          <w:spacing w:val="-2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своими руками. Дома вы сможете дополнить альбом настоящими фотографиями или продолжить делать новые странички».</w:t>
      </w:r>
    </w:p>
    <w:p w:rsidR="00BF1416" w:rsidRDefault="0023123E">
      <w:pPr>
        <w:pStyle w:val="4"/>
        <w:spacing w:before="4"/>
      </w:pPr>
      <w:r>
        <w:t>Идеи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(адаптированные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7–10</w:t>
      </w:r>
      <w:r>
        <w:rPr>
          <w:spacing w:val="-5"/>
        </w:rPr>
        <w:t xml:space="preserve"> </w:t>
      </w:r>
      <w:r>
        <w:rPr>
          <w:spacing w:val="-2"/>
        </w:rPr>
        <w:t>лет):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«Герб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5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2"/>
          <w:sz w:val="24"/>
        </w:rPr>
        <w:t xml:space="preserve"> блюдо».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«Где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живѐм»</w:t>
      </w:r>
      <w:r>
        <w:rPr>
          <w:spacing w:val="-10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дома).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(если </w:t>
      </w:r>
      <w:r>
        <w:rPr>
          <w:spacing w:val="-2"/>
          <w:sz w:val="24"/>
        </w:rPr>
        <w:t>есть).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«Семейный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8"/>
          <w:sz w:val="24"/>
        </w:rPr>
        <w:t xml:space="preserve"> </w:t>
      </w:r>
      <w:r>
        <w:rPr>
          <w:sz w:val="24"/>
        </w:rPr>
        <w:t>(море,</w:t>
      </w:r>
      <w:r>
        <w:rPr>
          <w:spacing w:val="-3"/>
          <w:sz w:val="24"/>
        </w:rPr>
        <w:t xml:space="preserve"> </w:t>
      </w:r>
      <w:r>
        <w:rPr>
          <w:sz w:val="24"/>
        </w:rPr>
        <w:t>горы,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дача).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Страничка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1"/>
          <w:sz w:val="24"/>
        </w:rPr>
        <w:t xml:space="preserve"> </w:t>
      </w:r>
      <w:r>
        <w:rPr>
          <w:sz w:val="24"/>
        </w:rPr>
        <w:t>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родителям).</w:t>
      </w:r>
    </w:p>
    <w:p w:rsidR="00BF1416" w:rsidRDefault="0023123E">
      <w:pPr>
        <w:pStyle w:val="4"/>
        <w:spacing w:before="48"/>
      </w:pPr>
      <w:r>
        <w:t>Адаптация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69" w:line="280" w:lineRule="auto"/>
        <w:ind w:right="789"/>
        <w:rPr>
          <w:sz w:val="24"/>
        </w:rPr>
      </w:pPr>
      <w:r>
        <w:rPr>
          <w:b/>
          <w:sz w:val="24"/>
        </w:rPr>
        <w:t>7–8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601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(объѐмные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детали, использование фигурного </w:t>
      </w:r>
      <w:r>
        <w:rPr>
          <w:sz w:val="24"/>
        </w:rPr>
        <w:t>дырокола, придумывание своих сюжетов).</w:t>
      </w:r>
    </w:p>
    <w:p w:rsidR="00BF1416" w:rsidRDefault="0023123E">
      <w:pPr>
        <w:pStyle w:val="4"/>
      </w:pP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36"/>
        <w:rPr>
          <w:sz w:val="24"/>
        </w:rPr>
      </w:pPr>
      <w:r>
        <w:rPr>
          <w:sz w:val="24"/>
        </w:rPr>
        <w:t>Подготовить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Весь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3" w:line="278" w:lineRule="auto"/>
        <w:ind w:right="1446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0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течѐт),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>с закруглѐнными концами, крупные пуговицы.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260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r>
        <w:rPr>
          <w:sz w:val="24"/>
        </w:rPr>
        <w:t>всѐ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BF1416" w:rsidRDefault="0023123E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ребѐнок</w:t>
      </w:r>
      <w:r>
        <w:rPr>
          <w:spacing w:val="-3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3" w:line="278" w:lineRule="auto"/>
        <w:ind w:right="1031"/>
        <w:rPr>
          <w:sz w:val="24"/>
        </w:rPr>
      </w:pPr>
      <w:r>
        <w:rPr>
          <w:sz w:val="24"/>
        </w:rPr>
        <w:t>Альбом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(дома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Создаѐтся</w:t>
      </w:r>
      <w:r>
        <w:rPr>
          <w:spacing w:val="-6"/>
          <w:sz w:val="24"/>
        </w:rPr>
        <w:t xml:space="preserve"> </w:t>
      </w:r>
      <w:r>
        <w:rPr>
          <w:sz w:val="24"/>
        </w:rPr>
        <w:t>тѐплая,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отряде.</w:t>
      </w:r>
    </w:p>
    <w:p w:rsidR="00BF1416" w:rsidRDefault="00BF1416">
      <w:pPr>
        <w:pStyle w:val="a3"/>
        <w:spacing w:before="91"/>
        <w:ind w:left="0"/>
      </w:pPr>
    </w:p>
    <w:p w:rsidR="00BF1416" w:rsidRDefault="0023123E">
      <w:pPr>
        <w:pStyle w:val="4"/>
        <w:spacing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F1416" w:rsidRDefault="0023123E">
      <w:pPr>
        <w:pStyle w:val="a3"/>
        <w:spacing w:before="160" w:line="278" w:lineRule="auto"/>
        <w:ind w:left="994" w:right="680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</w:t>
      </w:r>
      <w:r>
        <w:t>лизации, учатся анализировать спрос и</w:t>
      </w:r>
    </w:p>
    <w:p w:rsidR="00BF1416" w:rsidRDefault="0023123E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F1416" w:rsidRDefault="0023123E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F1416" w:rsidRDefault="0023123E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F1416" w:rsidRDefault="0023123E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F1416" w:rsidRDefault="0023123E">
      <w:pPr>
        <w:pStyle w:val="a3"/>
        <w:spacing w:before="39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 проводят мозговой штурм и выбирают направление своего «дела».</w:t>
      </w:r>
    </w:p>
    <w:p w:rsidR="00BF1416" w:rsidRDefault="0023123E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F1416" w:rsidRDefault="0023123E">
      <w:pPr>
        <w:pStyle w:val="a3"/>
        <w:spacing w:before="43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BF1416" w:rsidRDefault="0023123E">
      <w:pPr>
        <w:pStyle w:val="4"/>
        <w:spacing w:before="169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BF1416" w:rsidRDefault="0023123E">
      <w:pPr>
        <w:pStyle w:val="a3"/>
        <w:spacing w:before="38" w:line="278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</w:t>
      </w:r>
      <w:r>
        <w:t>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F1416" w:rsidRDefault="0023123E">
      <w:pPr>
        <w:pStyle w:val="a3"/>
        <w:spacing w:before="40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BF1416" w:rsidRDefault="0023123E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F1416" w:rsidRDefault="0023123E">
      <w:pPr>
        <w:pStyle w:val="a3"/>
        <w:spacing w:before="38" w:line="278" w:lineRule="auto"/>
        <w:ind w:left="994" w:right="680"/>
      </w:pPr>
      <w:r>
        <w:t>После закрытия торговых рядов проводится итоговое мероприятие — аукцион. На аукцион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6"/>
        </w:rPr>
        <w:t xml:space="preserve"> </w:t>
      </w:r>
      <w:r>
        <w:t>призы,</w:t>
      </w:r>
      <w:r>
        <w:rPr>
          <w:spacing w:val="-6"/>
        </w:rPr>
        <w:t xml:space="preserve"> </w:t>
      </w:r>
      <w:r>
        <w:t>сувениры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 xml:space="preserve">принять все </w:t>
      </w:r>
      <w:r>
        <w:t>желающие, у которых остались игровые деньги, а также те, кто хочет выгодно</w:t>
      </w:r>
    </w:p>
    <w:p w:rsidR="00BF1416" w:rsidRDefault="0023123E">
      <w:pPr>
        <w:pStyle w:val="a3"/>
        <w:spacing w:line="273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F1416" w:rsidRDefault="00BF1416">
      <w:pPr>
        <w:pStyle w:val="a3"/>
        <w:ind w:left="0"/>
      </w:pPr>
    </w:p>
    <w:p w:rsidR="00BF1416" w:rsidRDefault="00BF1416">
      <w:pPr>
        <w:pStyle w:val="a3"/>
        <w:spacing w:before="137"/>
        <w:ind w:left="0"/>
      </w:pPr>
    </w:p>
    <w:p w:rsidR="00BF1416" w:rsidRDefault="0023123E">
      <w:pPr>
        <w:pStyle w:val="4"/>
        <w:ind w:left="2491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BF1416" w:rsidRDefault="0023123E">
      <w:pPr>
        <w:pStyle w:val="a3"/>
        <w:spacing w:before="39" w:line="280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BF1416" w:rsidRDefault="0023123E">
      <w:pPr>
        <w:pStyle w:val="a4"/>
        <w:numPr>
          <w:ilvl w:val="0"/>
          <w:numId w:val="136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F1416" w:rsidRDefault="0023123E">
      <w:pPr>
        <w:pStyle w:val="a3"/>
        <w:spacing w:before="43" w:line="278" w:lineRule="auto"/>
        <w:ind w:right="680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</w:t>
      </w:r>
      <w:r>
        <w:t>ловека есть свой дом, своя семья и свои песни, которые живут с нами всегда. Сегодня мы услышим эти песни.</w:t>
      </w:r>
    </w:p>
    <w:p w:rsidR="00BF1416" w:rsidRDefault="0023123E">
      <w:pPr>
        <w:pStyle w:val="a4"/>
        <w:numPr>
          <w:ilvl w:val="0"/>
          <w:numId w:val="136"/>
        </w:numPr>
        <w:tabs>
          <w:tab w:val="left" w:pos="1713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F1416" w:rsidRDefault="0023123E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F1416" w:rsidRDefault="0023123E">
      <w:pPr>
        <w:pStyle w:val="a3"/>
        <w:spacing w:before="43" w:line="280" w:lineRule="auto"/>
        <w:ind w:right="680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F1416" w:rsidRDefault="0023123E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F1416" w:rsidRDefault="0023123E">
      <w:pPr>
        <w:pStyle w:val="a4"/>
        <w:numPr>
          <w:ilvl w:val="0"/>
          <w:numId w:val="13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F1416" w:rsidRDefault="0023123E">
      <w:pPr>
        <w:pStyle w:val="a3"/>
        <w:spacing w:before="38"/>
      </w:pPr>
      <w:r>
        <w:t>Между</w:t>
      </w:r>
      <w:r>
        <w:rPr>
          <w:spacing w:val="-12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</w:t>
      </w:r>
      <w:r>
        <w:t>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BF1416" w:rsidRDefault="0023123E">
      <w:pPr>
        <w:pStyle w:val="a4"/>
        <w:numPr>
          <w:ilvl w:val="1"/>
          <w:numId w:val="136"/>
        </w:numPr>
        <w:tabs>
          <w:tab w:val="left" w:pos="2433"/>
        </w:tabs>
        <w:spacing w:before="46" w:line="268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BF1416" w:rsidRDefault="0023123E">
      <w:pPr>
        <w:pStyle w:val="a4"/>
        <w:numPr>
          <w:ilvl w:val="1"/>
          <w:numId w:val="136"/>
        </w:numPr>
        <w:tabs>
          <w:tab w:val="left" w:pos="2433"/>
        </w:tabs>
        <w:spacing w:before="12" w:line="268" w:lineRule="auto"/>
        <w:ind w:left="2433" w:right="1667"/>
        <w:rPr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F1416" w:rsidRDefault="0023123E">
      <w:pPr>
        <w:pStyle w:val="a4"/>
        <w:numPr>
          <w:ilvl w:val="1"/>
          <w:numId w:val="136"/>
        </w:numPr>
        <w:tabs>
          <w:tab w:val="left" w:pos="2433"/>
        </w:tabs>
        <w:spacing w:before="13" w:line="271" w:lineRule="auto"/>
        <w:ind w:left="2433" w:right="97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BF1416" w:rsidRDefault="0023123E">
      <w:pPr>
        <w:pStyle w:val="a4"/>
        <w:numPr>
          <w:ilvl w:val="0"/>
          <w:numId w:val="136"/>
        </w:numPr>
        <w:tabs>
          <w:tab w:val="left" w:pos="1713"/>
        </w:tabs>
        <w:spacing w:before="9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F1416" w:rsidRDefault="0023123E">
      <w:pPr>
        <w:pStyle w:val="a3"/>
        <w:spacing w:before="43" w:line="278" w:lineRule="auto"/>
        <w:ind w:right="563"/>
      </w:pPr>
      <w:r>
        <w:t>Вожатые</w:t>
      </w:r>
      <w:r>
        <w:rPr>
          <w:spacing w:val="-10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</w:t>
      </w:r>
      <w:r>
        <w:t>то показывает детям, что вожатые тоже были детьми и тоже хранят семейные традиции.</w:t>
      </w:r>
    </w:p>
    <w:p w:rsidR="00BF1416" w:rsidRDefault="0023123E">
      <w:pPr>
        <w:pStyle w:val="a4"/>
        <w:numPr>
          <w:ilvl w:val="0"/>
          <w:numId w:val="136"/>
        </w:numPr>
        <w:tabs>
          <w:tab w:val="left" w:pos="1713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F1416" w:rsidRDefault="0023123E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под руководством музыкального руководителя исполняют песню, символизирующую </w:t>
      </w:r>
      <w:r>
        <w:t>единство и дружбу. Это может быть «Как здорово, что все мы здесь сегодня</w:t>
      </w:r>
    </w:p>
    <w:p w:rsidR="00BF1416" w:rsidRDefault="0023123E">
      <w:pPr>
        <w:pStyle w:val="a3"/>
        <w:spacing w:line="273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r>
        <w:t>жѐлтой»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BF1416" w:rsidRDefault="00BF1416">
      <w:pPr>
        <w:pStyle w:val="a3"/>
        <w:spacing w:line="273" w:lineRule="exact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36"/>
        </w:numPr>
        <w:tabs>
          <w:tab w:val="left" w:pos="1713"/>
        </w:tabs>
        <w:spacing w:before="69"/>
        <w:rPr>
          <w:sz w:val="24"/>
        </w:rPr>
      </w:pPr>
      <w:r>
        <w:rPr>
          <w:spacing w:val="-2"/>
          <w:sz w:val="24"/>
        </w:rPr>
        <w:t>Награждение.</w:t>
      </w:r>
    </w:p>
    <w:p w:rsidR="00BF1416" w:rsidRDefault="0023123E">
      <w:pPr>
        <w:pStyle w:val="a3"/>
        <w:spacing w:before="45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</w:t>
      </w:r>
      <w:r>
        <w:t xml:space="preserve"> но и отметить специальные призы:</w:t>
      </w:r>
    </w:p>
    <w:p w:rsidR="00BF1416" w:rsidRDefault="0023123E">
      <w:pPr>
        <w:pStyle w:val="a4"/>
        <w:numPr>
          <w:ilvl w:val="1"/>
          <w:numId w:val="136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F1416" w:rsidRDefault="0023123E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F1416" w:rsidRDefault="0023123E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F1416" w:rsidRDefault="0023123E">
      <w:pPr>
        <w:pStyle w:val="a4"/>
        <w:numPr>
          <w:ilvl w:val="1"/>
          <w:numId w:val="136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F1416" w:rsidRDefault="0023123E">
      <w:pPr>
        <w:pStyle w:val="a4"/>
        <w:numPr>
          <w:ilvl w:val="1"/>
          <w:numId w:val="136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F1416" w:rsidRDefault="0023123E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F1416" w:rsidRDefault="0023123E">
      <w:pPr>
        <w:pStyle w:val="a4"/>
        <w:numPr>
          <w:ilvl w:val="0"/>
          <w:numId w:val="135"/>
        </w:numPr>
        <w:tabs>
          <w:tab w:val="left" w:pos="1234"/>
        </w:tabs>
        <w:spacing w:before="43"/>
        <w:ind w:left="1234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F1416" w:rsidRDefault="0023123E">
      <w:pPr>
        <w:pStyle w:val="a3"/>
        <w:spacing w:before="44" w:line="280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line="278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F1416" w:rsidRDefault="0023123E">
      <w:pPr>
        <w:pStyle w:val="a4"/>
        <w:numPr>
          <w:ilvl w:val="1"/>
          <w:numId w:val="135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F1416" w:rsidRDefault="00BF1416">
      <w:pPr>
        <w:pStyle w:val="a3"/>
        <w:spacing w:before="252"/>
        <w:ind w:left="0"/>
      </w:pPr>
    </w:p>
    <w:p w:rsidR="00BF1416" w:rsidRDefault="0023123E">
      <w:pPr>
        <w:pStyle w:val="1"/>
        <w:spacing w:line="381" w:lineRule="auto"/>
        <w:ind w:left="5026" w:right="4597"/>
      </w:pPr>
      <w:r>
        <w:t>Раздел</w:t>
      </w:r>
      <w:r>
        <w:rPr>
          <w:spacing w:val="-20"/>
        </w:rPr>
        <w:t xml:space="preserve"> </w:t>
      </w:r>
      <w:r>
        <w:t xml:space="preserve">II </w:t>
      </w:r>
      <w:r>
        <w:rPr>
          <w:spacing w:val="-2"/>
        </w:rPr>
        <w:t>11-14</w:t>
      </w:r>
      <w:r>
        <w:rPr>
          <w:spacing w:val="-13"/>
        </w:rPr>
        <w:t xml:space="preserve"> </w:t>
      </w:r>
      <w:r>
        <w:rPr>
          <w:spacing w:val="-5"/>
        </w:rPr>
        <w:t>лет</w:t>
      </w:r>
    </w:p>
    <w:p w:rsidR="00BF1416" w:rsidRDefault="0023123E">
      <w:pPr>
        <w:spacing w:before="3"/>
        <w:ind w:left="789" w:right="359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BF1416" w:rsidRDefault="0023123E">
      <w:pPr>
        <w:spacing w:before="46"/>
        <w:ind w:left="42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F1416" w:rsidRDefault="0023123E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F1416" w:rsidRDefault="0023123E">
      <w:pPr>
        <w:pStyle w:val="a3"/>
        <w:spacing w:before="200" w:line="278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</w:t>
      </w:r>
      <w:r>
        <w:t>ждому из нас. Ценности — это «кирпичики», из которых строится этот фундамент.</w:t>
      </w:r>
    </w:p>
    <w:p w:rsidR="00BF1416" w:rsidRDefault="0023123E">
      <w:pPr>
        <w:pStyle w:val="a3"/>
        <w:spacing w:before="160" w:line="276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BF1416" w:rsidRDefault="0023123E">
      <w:pPr>
        <w:pStyle w:val="4"/>
        <w:spacing w:before="168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F1416" w:rsidRDefault="0023123E">
      <w:pPr>
        <w:pStyle w:val="a4"/>
        <w:numPr>
          <w:ilvl w:val="0"/>
          <w:numId w:val="137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4"/>
        <w:numPr>
          <w:ilvl w:val="1"/>
          <w:numId w:val="137"/>
        </w:numPr>
        <w:tabs>
          <w:tab w:val="left" w:pos="1713"/>
        </w:tabs>
        <w:spacing w:before="199" w:line="278" w:lineRule="auto"/>
        <w:ind w:right="564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BF1416" w:rsidRDefault="0023123E">
      <w:pPr>
        <w:pStyle w:val="a4"/>
        <w:numPr>
          <w:ilvl w:val="1"/>
          <w:numId w:val="137"/>
        </w:numPr>
        <w:tabs>
          <w:tab w:val="left" w:pos="1713"/>
        </w:tabs>
        <w:spacing w:before="161" w:line="276" w:lineRule="auto"/>
        <w:ind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BF1416" w:rsidRDefault="0023123E">
      <w:pPr>
        <w:pStyle w:val="4"/>
        <w:numPr>
          <w:ilvl w:val="0"/>
          <w:numId w:val="137"/>
        </w:numPr>
        <w:tabs>
          <w:tab w:val="left" w:pos="1234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6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197"/>
        <w:ind w:left="994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F1416" w:rsidRDefault="00BF1416">
      <w:pPr>
        <w:jc w:val="both"/>
        <w:rPr>
          <w:i/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994" w:right="56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F1416" w:rsidRDefault="0023123E">
      <w:pPr>
        <w:pStyle w:val="a3"/>
        <w:spacing w:line="269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F1416" w:rsidRDefault="0023123E">
      <w:pPr>
        <w:spacing w:before="206" w:line="276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BF1416" w:rsidRDefault="0023123E">
      <w:pPr>
        <w:pStyle w:val="a4"/>
        <w:numPr>
          <w:ilvl w:val="0"/>
          <w:numId w:val="138"/>
        </w:numPr>
        <w:tabs>
          <w:tab w:val="left" w:pos="2433"/>
        </w:tabs>
        <w:spacing w:before="165" w:line="266" w:lineRule="auto"/>
        <w:ind w:left="2433" w:right="574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</w:t>
      </w:r>
      <w:r>
        <w:rPr>
          <w:sz w:val="24"/>
        </w:rPr>
        <w:t>ремени вместе).</w:t>
      </w:r>
    </w:p>
    <w:p w:rsidR="00BF1416" w:rsidRDefault="0023123E">
      <w:pPr>
        <w:pStyle w:val="4"/>
        <w:numPr>
          <w:ilvl w:val="0"/>
          <w:numId w:val="137"/>
        </w:numPr>
        <w:tabs>
          <w:tab w:val="left" w:pos="1234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1" w:line="276" w:lineRule="auto"/>
        <w:ind w:left="994" w:right="562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BF1416" w:rsidRDefault="0023123E">
      <w:pPr>
        <w:pStyle w:val="a3"/>
        <w:spacing w:before="165" w:line="276" w:lineRule="auto"/>
        <w:ind w:left="994" w:right="566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 xml:space="preserve">Вспомнить и записать одну странную, смешную или трогательную традицию вашей семьи </w:t>
      </w:r>
      <w:r>
        <w:t>(например: «Каждое воскресенье мы печем блины», «Папа будит меня песнями», «Мы собираем пазлы на Новый год»).</w:t>
      </w:r>
    </w:p>
    <w:p w:rsidR="00BF1416" w:rsidRDefault="0023123E">
      <w:pPr>
        <w:pStyle w:val="a3"/>
        <w:spacing w:before="164"/>
        <w:ind w:left="994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F1416" w:rsidRDefault="0023123E">
      <w:pPr>
        <w:pStyle w:val="4"/>
        <w:numPr>
          <w:ilvl w:val="0"/>
          <w:numId w:val="137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0"/>
        <w:ind w:left="994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F1416" w:rsidRDefault="0023123E">
      <w:pPr>
        <w:pStyle w:val="a3"/>
        <w:spacing w:before="206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BF1416" w:rsidRDefault="0023123E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F1416" w:rsidRDefault="0023123E">
      <w:pPr>
        <w:pStyle w:val="4"/>
        <w:spacing w:before="20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F1416" w:rsidRDefault="0023123E">
      <w:pPr>
        <w:pStyle w:val="a4"/>
        <w:numPr>
          <w:ilvl w:val="0"/>
          <w:numId w:val="139"/>
        </w:numPr>
        <w:tabs>
          <w:tab w:val="left" w:pos="1713"/>
        </w:tabs>
        <w:spacing w:before="199" w:line="278" w:lineRule="auto"/>
        <w:ind w:right="564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BF1416" w:rsidRDefault="0023123E">
      <w:pPr>
        <w:pStyle w:val="a4"/>
        <w:numPr>
          <w:ilvl w:val="0"/>
          <w:numId w:val="139"/>
        </w:numPr>
        <w:tabs>
          <w:tab w:val="left" w:pos="1713"/>
        </w:tabs>
        <w:spacing w:before="162" w:line="276" w:lineRule="auto"/>
        <w:ind w:right="56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BF1416" w:rsidRDefault="0023123E">
      <w:pPr>
        <w:pStyle w:val="4"/>
        <w:numPr>
          <w:ilvl w:val="0"/>
          <w:numId w:val="139"/>
        </w:numPr>
        <w:tabs>
          <w:tab w:val="left" w:pos="1713"/>
        </w:tabs>
        <w:spacing w:before="169"/>
      </w:pPr>
      <w:r>
        <w:t>Ад</w:t>
      </w:r>
      <w:r>
        <w:t>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F1416" w:rsidRDefault="0023123E">
      <w:pPr>
        <w:pStyle w:val="a3"/>
        <w:spacing w:before="201" w:line="276" w:lineRule="auto"/>
        <w:ind w:left="994" w:right="563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BF1416" w:rsidRDefault="0023123E">
      <w:pPr>
        <w:pStyle w:val="4"/>
        <w:spacing w:before="167"/>
        <w:ind w:left="3627"/>
      </w:pPr>
      <w:r>
        <w:t>«Письмо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прошлого:</w:t>
      </w:r>
      <w:r>
        <w:rPr>
          <w:spacing w:val="-7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spacing w:val="-2"/>
        </w:rPr>
        <w:t>времени»</w:t>
      </w:r>
    </w:p>
    <w:p w:rsidR="00BF1416" w:rsidRDefault="0023123E">
      <w:pPr>
        <w:pStyle w:val="a3"/>
        <w:spacing w:before="202" w:line="276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 xml:space="preserve">Создать личное послание, которое станет «якорем» для памяти и мотивации. Это не просто письмо, </w:t>
      </w:r>
      <w:r>
        <w:t>а диалог с собой — старшим, мудрым, но помнящим, каково это быть здесь и сейчас.</w:t>
      </w:r>
    </w:p>
    <w:p w:rsidR="00BF1416" w:rsidRDefault="0023123E">
      <w:pPr>
        <w:pStyle w:val="a3"/>
        <w:spacing w:before="166" w:line="276" w:lineRule="auto"/>
        <w:ind w:left="994" w:right="573"/>
        <w:jc w:val="both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подросткам</w:t>
      </w:r>
      <w:r>
        <w:rPr>
          <w:spacing w:val="-7"/>
        </w:rPr>
        <w:t xml:space="preserve"> </w:t>
      </w:r>
      <w:r>
        <w:t>зафиксировать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текущие</w:t>
      </w:r>
      <w:r>
        <w:rPr>
          <w:spacing w:val="-7"/>
        </w:rPr>
        <w:t xml:space="preserve"> </w:t>
      </w:r>
      <w:r>
        <w:t>мечты,</w:t>
      </w:r>
      <w:r>
        <w:rPr>
          <w:spacing w:val="-7"/>
        </w:rPr>
        <w:t xml:space="preserve"> </w:t>
      </w:r>
      <w:r>
        <w:t>страхи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через год они могли оценить свой путь и почувствовать связь времен.</w:t>
      </w:r>
    </w:p>
    <w:p w:rsidR="00BF1416" w:rsidRDefault="0023123E">
      <w:pPr>
        <w:pStyle w:val="4"/>
        <w:spacing w:before="167"/>
        <w:jc w:val="both"/>
      </w:pPr>
      <w:r>
        <w:t>Ход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(40–45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F1416" w:rsidRDefault="00BF1416">
      <w:pPr>
        <w:pStyle w:val="4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40"/>
        </w:numPr>
        <w:tabs>
          <w:tab w:val="left" w:pos="1234"/>
        </w:tabs>
        <w:spacing w:before="71"/>
        <w:rPr>
          <w:b/>
          <w:sz w:val="24"/>
        </w:rPr>
      </w:pPr>
      <w:r>
        <w:rPr>
          <w:b/>
          <w:sz w:val="24"/>
        </w:rPr>
        <w:t>Введение: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202" w:line="278" w:lineRule="auto"/>
        <w:ind w:right="562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4"/>
          <w:sz w:val="24"/>
        </w:rPr>
        <w:t xml:space="preserve"> </w:t>
      </w:r>
      <w:r>
        <w:rPr>
          <w:sz w:val="24"/>
        </w:rPr>
        <w:t>нашли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видеокассету или</w:t>
      </w:r>
      <w:r>
        <w:rPr>
          <w:spacing w:val="25"/>
          <w:sz w:val="24"/>
        </w:rPr>
        <w:t xml:space="preserve"> </w:t>
      </w:r>
      <w:r>
        <w:rPr>
          <w:sz w:val="24"/>
        </w:rPr>
        <w:t>флешку.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там</w:t>
      </w:r>
      <w:r>
        <w:rPr>
          <w:spacing w:val="30"/>
          <w:sz w:val="24"/>
        </w:rPr>
        <w:t xml:space="preserve"> </w:t>
      </w:r>
      <w:r>
        <w:rPr>
          <w:sz w:val="24"/>
        </w:rPr>
        <w:t>— вы, но на пару</w:t>
      </w:r>
      <w:r>
        <w:rPr>
          <w:spacing w:val="-1"/>
          <w:sz w:val="24"/>
        </w:rPr>
        <w:t xml:space="preserve"> </w:t>
      </w:r>
      <w:r>
        <w:rPr>
          <w:sz w:val="24"/>
        </w:rPr>
        <w:t>лет младше. Что бы вы хотели услышать? О чем бы спросили?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  <w:tab w:val="left" w:pos="3286"/>
          <w:tab w:val="left" w:pos="5210"/>
          <w:tab w:val="left" w:pos="5923"/>
          <w:tab w:val="left" w:pos="6515"/>
          <w:tab w:val="left" w:pos="7323"/>
          <w:tab w:val="left" w:pos="8438"/>
          <w:tab w:val="left" w:pos="9589"/>
        </w:tabs>
        <w:spacing w:before="159" w:line="278" w:lineRule="auto"/>
        <w:ind w:right="562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BF1416" w:rsidRDefault="0023123E">
      <w:pPr>
        <w:pStyle w:val="4"/>
        <w:numPr>
          <w:ilvl w:val="0"/>
          <w:numId w:val="140"/>
        </w:numPr>
        <w:tabs>
          <w:tab w:val="left" w:pos="1234"/>
        </w:tabs>
        <w:spacing w:before="161"/>
      </w:pPr>
      <w:r>
        <w:t>Блок</w:t>
      </w:r>
      <w:r>
        <w:rPr>
          <w:spacing w:val="-9"/>
        </w:rPr>
        <w:t xml:space="preserve"> </w:t>
      </w:r>
      <w:r>
        <w:t>рефлексии:</w:t>
      </w:r>
      <w:r>
        <w:rPr>
          <w:spacing w:val="-4"/>
        </w:rPr>
        <w:t xml:space="preserve"> </w:t>
      </w:r>
      <w:r>
        <w:t>«Здесь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сейчас»</w:t>
      </w:r>
      <w:r>
        <w:rPr>
          <w:spacing w:val="-4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2" w:line="278" w:lineRule="auto"/>
        <w:ind w:left="994" w:right="560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>не подписывают</w:t>
      </w:r>
      <w:r>
        <w:rPr>
          <w:b/>
          <w:spacing w:val="-2"/>
        </w:rPr>
        <w:t xml:space="preserve"> </w:t>
      </w:r>
      <w:r>
        <w:t>этот черновик (для честности с собой):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мечта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2"/>
        </w:tabs>
        <w:spacing w:before="202"/>
        <w:ind w:left="1712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2"/>
        </w:tabs>
        <w:spacing w:before="204"/>
        <w:ind w:left="1712" w:hanging="35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мой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хочу</w:t>
      </w:r>
      <w:r>
        <w:rPr>
          <w:spacing w:val="-12"/>
          <w:sz w:val="24"/>
        </w:rPr>
        <w:t xml:space="preserve"> </w:t>
      </w:r>
      <w:r>
        <w:rPr>
          <w:sz w:val="24"/>
        </w:rPr>
        <w:t>быть,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5"/>
          <w:sz w:val="24"/>
        </w:rPr>
        <w:t xml:space="preserve"> </w:t>
      </w:r>
      <w:r>
        <w:rPr>
          <w:sz w:val="24"/>
        </w:rPr>
        <w:t>(пока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206" w:line="276" w:lineRule="auto"/>
        <w:ind w:right="561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</w:t>
      </w:r>
      <w:r>
        <w:rPr>
          <w:spacing w:val="25"/>
          <w:sz w:val="24"/>
        </w:rPr>
        <w:t xml:space="preserve"> </w:t>
      </w:r>
      <w:r>
        <w:rPr>
          <w:sz w:val="24"/>
        </w:rPr>
        <w:t>— быть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подростком?</w:t>
      </w:r>
    </w:p>
    <w:p w:rsidR="00BF1416" w:rsidRDefault="0023123E">
      <w:pPr>
        <w:pStyle w:val="4"/>
        <w:numPr>
          <w:ilvl w:val="0"/>
          <w:numId w:val="140"/>
        </w:numPr>
        <w:tabs>
          <w:tab w:val="left" w:pos="1234"/>
        </w:tabs>
        <w:spacing w:before="168"/>
      </w:pPr>
      <w:r>
        <w:t>Творческая</w:t>
      </w:r>
      <w:r>
        <w:rPr>
          <w:spacing w:val="-9"/>
        </w:rPr>
        <w:t xml:space="preserve"> </w:t>
      </w:r>
      <w:r>
        <w:t>часть:</w:t>
      </w:r>
      <w:r>
        <w:rPr>
          <w:spacing w:val="-7"/>
        </w:rPr>
        <w:t xml:space="preserve"> </w:t>
      </w:r>
      <w:r>
        <w:t>«Пишем</w:t>
      </w:r>
      <w:r>
        <w:rPr>
          <w:spacing w:val="-7"/>
        </w:rPr>
        <w:t xml:space="preserve"> </w:t>
      </w:r>
      <w:r>
        <w:t>письмо»</w:t>
      </w:r>
      <w:r>
        <w:rPr>
          <w:spacing w:val="-7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2" w:line="276" w:lineRule="auto"/>
        <w:ind w:left="994" w:right="567"/>
        <w:jc w:val="both"/>
      </w:pPr>
      <w:r>
        <w:t>Раздаем</w:t>
      </w:r>
      <w:r>
        <w:rPr>
          <w:spacing w:val="-3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>бумагу</w:t>
      </w:r>
      <w:r>
        <w:rPr>
          <w:b/>
          <w:spacing w:val="-1"/>
        </w:rPr>
        <w:t xml:space="preserve">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лист!),</w:t>
      </w:r>
      <w:r>
        <w:rPr>
          <w:spacing w:val="80"/>
        </w:rPr>
        <w:t xml:space="preserve">   </w:t>
      </w:r>
      <w:r>
        <w:t>ручки,</w:t>
      </w:r>
      <w:r>
        <w:rPr>
          <w:spacing w:val="80"/>
        </w:rPr>
        <w:t xml:space="preserve">   </w:t>
      </w:r>
      <w:r>
        <w:t xml:space="preserve">конверты. Задача: написать письмо себе </w:t>
      </w:r>
      <w:r>
        <w:t>в будущее (через 1 год, 3 года или к окончанию школы). Можно использовать наброски с предыдущего этапа.</w:t>
      </w:r>
    </w:p>
    <w:p w:rsidR="00BF1416" w:rsidRDefault="0023123E">
      <w:pPr>
        <w:pStyle w:val="4"/>
        <w:spacing w:before="168"/>
        <w:jc w:val="both"/>
      </w:pPr>
      <w:r>
        <w:t>Шаблон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rPr>
          <w:spacing w:val="-2"/>
        </w:rPr>
        <w:t>доске/экране):</w:t>
      </w:r>
    </w:p>
    <w:p w:rsidR="00BF1416" w:rsidRDefault="0023123E">
      <w:pPr>
        <w:pStyle w:val="a3"/>
        <w:spacing w:before="199"/>
        <w:ind w:left="994"/>
        <w:jc w:val="both"/>
      </w:pPr>
      <w:r>
        <w:t>«Привет,</w:t>
      </w:r>
      <w:r>
        <w:rPr>
          <w:spacing w:val="-7"/>
        </w:rPr>
        <w:t xml:space="preserve"> </w:t>
      </w:r>
      <w:r>
        <w:t>[Имя]!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читаешь,</w:t>
      </w:r>
      <w:r>
        <w:rPr>
          <w:spacing w:val="-4"/>
        </w:rPr>
        <w:t xml:space="preserve"> </w:t>
      </w:r>
      <w:r>
        <w:rPr>
          <w:spacing w:val="-2"/>
        </w:rPr>
        <w:t>значит...»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Опиши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Спроси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...?»,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Пожелай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Похвали</w:t>
      </w:r>
      <w:r>
        <w:rPr>
          <w:spacing w:val="-6"/>
          <w:sz w:val="24"/>
        </w:rPr>
        <w:t xml:space="preserve"> </w:t>
      </w:r>
      <w:r>
        <w:rPr>
          <w:sz w:val="24"/>
        </w:rPr>
        <w:t>себя: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...».</w:t>
      </w:r>
    </w:p>
    <w:p w:rsidR="00BF1416" w:rsidRDefault="0023123E">
      <w:pPr>
        <w:pStyle w:val="a3"/>
        <w:spacing w:before="204" w:line="278" w:lineRule="auto"/>
        <w:ind w:left="994" w:right="572"/>
        <w:jc w:val="both"/>
      </w:pPr>
      <w:r>
        <w:rPr>
          <w:b/>
        </w:rPr>
        <w:t>Важно:</w:t>
      </w:r>
      <w:r>
        <w:rPr>
          <w:b/>
          <w:spacing w:val="-8"/>
        </w:rPr>
        <w:t xml:space="preserve"> </w:t>
      </w:r>
      <w:r>
        <w:t>Дать установку, что это секретно. Никто не прочитает. Можно писать глупости, тайны, рисунки на полях.</w:t>
      </w:r>
    </w:p>
    <w:p w:rsidR="00BF1416" w:rsidRDefault="0023123E">
      <w:pPr>
        <w:pStyle w:val="4"/>
        <w:numPr>
          <w:ilvl w:val="0"/>
          <w:numId w:val="140"/>
        </w:numPr>
        <w:tabs>
          <w:tab w:val="left" w:pos="1234"/>
        </w:tabs>
        <w:spacing w:before="161"/>
      </w:pPr>
      <w:r>
        <w:t>Оформление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«Архивация»</w:t>
      </w:r>
      <w:r>
        <w:rPr>
          <w:spacing w:val="-3"/>
        </w:rPr>
        <w:t xml:space="preserve"> </w:t>
      </w:r>
      <w:r>
        <w:t>(5–10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Подростки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конверт.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206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40"/>
          <w:sz w:val="24"/>
        </w:rPr>
        <w:t xml:space="preserve"> </w:t>
      </w:r>
      <w:r>
        <w:rPr>
          <w:sz w:val="24"/>
        </w:rPr>
        <w:t>пишут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ИМЯ,</w:t>
      </w:r>
      <w:r>
        <w:rPr>
          <w:spacing w:val="4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ДАТУ</w:t>
      </w:r>
      <w:r>
        <w:rPr>
          <w:spacing w:val="4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(например,</w:t>
      </w:r>
    </w:p>
    <w:p w:rsidR="00BF1416" w:rsidRDefault="0023123E">
      <w:pPr>
        <w:pStyle w:val="a3"/>
        <w:spacing w:before="41"/>
      </w:pPr>
      <w:r>
        <w:t>«Вскрыть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2027»</w:t>
      </w:r>
      <w:r>
        <w:rPr>
          <w:spacing w:val="-10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18-</w:t>
      </w:r>
      <w:r>
        <w:rPr>
          <w:spacing w:val="-2"/>
        </w:rPr>
        <w:t>летие»).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  <w:tab w:val="left" w:pos="8948"/>
        </w:tabs>
        <w:spacing w:before="207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33"/>
          <w:sz w:val="24"/>
        </w:rPr>
        <w:t xml:space="preserve">  </w:t>
      </w:r>
      <w:r>
        <w:rPr>
          <w:sz w:val="24"/>
        </w:rPr>
        <w:t>складывание</w:t>
      </w:r>
      <w:r>
        <w:rPr>
          <w:spacing w:val="34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BF1416" w:rsidRDefault="0023123E">
      <w:pPr>
        <w:pStyle w:val="a3"/>
        <w:spacing w:before="40"/>
      </w:pPr>
      <w:r>
        <w:t>«Капсулу</w:t>
      </w:r>
      <w:r>
        <w:rPr>
          <w:spacing w:val="-15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(можно</w:t>
      </w:r>
      <w:r>
        <w:rPr>
          <w:spacing w:val="-7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коробку</w:t>
      </w:r>
      <w:r>
        <w:rPr>
          <w:spacing w:val="-15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rPr>
          <w:spacing w:val="-2"/>
        </w:rPr>
        <w:t>наклейками).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69" w:line="278" w:lineRule="auto"/>
        <w:ind w:right="571"/>
        <w:rPr>
          <w:sz w:val="24"/>
        </w:rPr>
      </w:pPr>
      <w:r>
        <w:rPr>
          <w:sz w:val="24"/>
        </w:rPr>
        <w:t>Ведущий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будет</w:t>
      </w:r>
      <w:r>
        <w:rPr>
          <w:spacing w:val="80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BF1416" w:rsidRDefault="0023123E">
      <w:pPr>
        <w:pStyle w:val="4"/>
        <w:numPr>
          <w:ilvl w:val="0"/>
          <w:numId w:val="140"/>
        </w:numPr>
        <w:tabs>
          <w:tab w:val="left" w:pos="1234"/>
        </w:tabs>
        <w:spacing w:before="164"/>
      </w:pPr>
      <w:r>
        <w:t>Завершение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F1416" w:rsidRDefault="0023123E">
      <w:pPr>
        <w:pStyle w:val="a4"/>
        <w:numPr>
          <w:ilvl w:val="1"/>
          <w:numId w:val="140"/>
        </w:numPr>
        <w:tabs>
          <w:tab w:val="left" w:pos="1713"/>
        </w:tabs>
        <w:spacing w:before="199" w:line="278" w:lineRule="auto"/>
        <w:ind w:right="565"/>
        <w:rPr>
          <w:sz w:val="24"/>
        </w:rPr>
      </w:pPr>
      <w:r>
        <w:rPr>
          <w:sz w:val="24"/>
        </w:rPr>
        <w:t xml:space="preserve">Фраза: «Главное — вы только что поймали момент. Когда вы откроете это </w:t>
      </w:r>
      <w:r>
        <w:rPr>
          <w:sz w:val="24"/>
        </w:rPr>
        <w:t>письмо, вы улыбнетесь, даже если над собой. А значит, время прожито не зря».</w:t>
      </w:r>
    </w:p>
    <w:p w:rsidR="00BF1416" w:rsidRDefault="0023123E">
      <w:pPr>
        <w:pStyle w:val="4"/>
        <w:spacing w:before="161"/>
      </w:pPr>
      <w:r>
        <w:t>Маленькие</w:t>
      </w:r>
      <w:r>
        <w:rPr>
          <w:spacing w:val="-5"/>
        </w:rPr>
        <w:t xml:space="preserve"> </w:t>
      </w:r>
      <w:r>
        <w:t>хитрости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11–14</w:t>
      </w:r>
      <w:r>
        <w:rPr>
          <w:spacing w:val="-3"/>
        </w:rPr>
        <w:t xml:space="preserve"> </w:t>
      </w:r>
      <w:r>
        <w:rPr>
          <w:spacing w:val="-4"/>
        </w:rPr>
        <w:t>лет:</w:t>
      </w:r>
    </w:p>
    <w:p w:rsidR="00BF1416" w:rsidRDefault="0023123E">
      <w:pPr>
        <w:pStyle w:val="a4"/>
        <w:numPr>
          <w:ilvl w:val="0"/>
          <w:numId w:val="141"/>
        </w:numPr>
        <w:tabs>
          <w:tab w:val="left" w:pos="1713"/>
        </w:tabs>
        <w:spacing w:before="202" w:line="278" w:lineRule="auto"/>
        <w:ind w:right="573"/>
        <w:rPr>
          <w:sz w:val="24"/>
        </w:rPr>
      </w:pPr>
      <w:r>
        <w:rPr>
          <w:b/>
          <w:sz w:val="24"/>
        </w:rPr>
        <w:t>Атмосфера: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Приглушите</w:t>
      </w:r>
      <w:r>
        <w:rPr>
          <w:spacing w:val="26"/>
          <w:sz w:val="24"/>
        </w:rPr>
        <w:t xml:space="preserve"> </w:t>
      </w:r>
      <w:r>
        <w:rPr>
          <w:sz w:val="24"/>
        </w:rPr>
        <w:t>свет,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26"/>
          <w:sz w:val="24"/>
        </w:rPr>
        <w:t xml:space="preserve"> </w:t>
      </w:r>
      <w:r>
        <w:rPr>
          <w:sz w:val="24"/>
        </w:rPr>
        <w:t>тихую,</w:t>
      </w:r>
      <w:r>
        <w:rPr>
          <w:spacing w:val="27"/>
          <w:sz w:val="24"/>
        </w:rPr>
        <w:t xml:space="preserve"> </w:t>
      </w:r>
      <w:r>
        <w:rPr>
          <w:sz w:val="24"/>
        </w:rPr>
        <w:t>красивую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3"/>
          <w:sz w:val="24"/>
        </w:rPr>
        <w:t xml:space="preserve"> </w:t>
      </w:r>
      <w:r>
        <w:rPr>
          <w:sz w:val="24"/>
        </w:rPr>
        <w:t>(инструментал или звуковые сопровождения к фильмам).</w:t>
      </w:r>
    </w:p>
    <w:p w:rsidR="00BF1416" w:rsidRDefault="0023123E">
      <w:pPr>
        <w:pStyle w:val="a4"/>
        <w:numPr>
          <w:ilvl w:val="0"/>
          <w:numId w:val="141"/>
        </w:numPr>
        <w:tabs>
          <w:tab w:val="left" w:pos="1713"/>
        </w:tabs>
        <w:spacing w:before="159" w:line="278" w:lineRule="auto"/>
        <w:ind w:right="565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хочет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0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 (фильмов, игр, страхов).</w:t>
      </w:r>
    </w:p>
    <w:p w:rsidR="00BF1416" w:rsidRDefault="0023123E">
      <w:pPr>
        <w:pStyle w:val="a4"/>
        <w:numPr>
          <w:ilvl w:val="0"/>
          <w:numId w:val="141"/>
        </w:numPr>
        <w:tabs>
          <w:tab w:val="left" w:pos="1713"/>
        </w:tabs>
        <w:spacing w:before="159" w:line="278" w:lineRule="auto"/>
        <w:ind w:right="566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40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:rsidR="00BF1416" w:rsidRDefault="0023123E">
      <w:pPr>
        <w:pStyle w:val="a4"/>
        <w:numPr>
          <w:ilvl w:val="0"/>
          <w:numId w:val="141"/>
        </w:numPr>
        <w:tabs>
          <w:tab w:val="left" w:pos="1713"/>
        </w:tabs>
        <w:spacing w:before="162" w:line="276" w:lineRule="auto"/>
        <w:ind w:right="568"/>
        <w:rPr>
          <w:sz w:val="24"/>
        </w:rPr>
      </w:pPr>
      <w:r>
        <w:rPr>
          <w:b/>
          <w:sz w:val="24"/>
        </w:rPr>
        <w:t>Бонус: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6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5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:rsidR="00BF1416" w:rsidRDefault="0023123E">
      <w:pPr>
        <w:pStyle w:val="a3"/>
        <w:spacing w:before="164" w:line="278" w:lineRule="auto"/>
        <w:ind w:left="994" w:right="562"/>
        <w:jc w:val="both"/>
      </w:pPr>
      <w:r>
        <w:rPr>
          <w:b/>
        </w:rPr>
        <w:t>Музыкальный фестиваль «Песни моей семьи»</w:t>
      </w:r>
      <w:r>
        <w:rPr>
          <w:b/>
          <w:spacing w:val="-2"/>
        </w:rPr>
        <w:t xml:space="preserve"> </w:t>
      </w:r>
      <w:r>
        <w:t>— это творческий фестиваль-конкурс, посвященный семейным музыкальным традициям. Он приз</w:t>
      </w:r>
      <w:r>
        <w:t xml:space="preserve">ван напомнить детям о ценности семейных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</w:t>
      </w:r>
      <w:r>
        <w:t>их семей или отражают семейные ценности.</w:t>
      </w:r>
    </w:p>
    <w:p w:rsidR="00BF1416" w:rsidRDefault="0023123E">
      <w:pPr>
        <w:pStyle w:val="4"/>
        <w:spacing w:before="158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141"/>
        </w:numPr>
        <w:tabs>
          <w:tab w:val="left" w:pos="1713"/>
        </w:tabs>
        <w:spacing w:before="202" w:line="278" w:lineRule="auto"/>
        <w:ind w:right="569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:rsidR="00BF1416" w:rsidRDefault="0023123E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1"/>
        <w:jc w:val="both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Развить вокальные, артистические и сценические навыки</w:t>
      </w:r>
      <w:r>
        <w:rPr>
          <w:sz w:val="24"/>
        </w:rPr>
        <w:t xml:space="preserve"> детей, поощрить интерпретацию знакомых мелодий.</w:t>
      </w:r>
    </w:p>
    <w:p w:rsidR="00BF1416" w:rsidRDefault="0023123E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5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:rsidR="00BF1416" w:rsidRDefault="0023123E">
      <w:pPr>
        <w:pStyle w:val="a4"/>
        <w:numPr>
          <w:ilvl w:val="1"/>
          <w:numId w:val="141"/>
        </w:numPr>
        <w:tabs>
          <w:tab w:val="left" w:pos="1713"/>
        </w:tabs>
        <w:spacing w:before="159" w:line="278" w:lineRule="auto"/>
        <w:ind w:right="566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 детей с 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музыкального наследия </w:t>
      </w:r>
      <w:r>
        <w:rPr>
          <w:sz w:val="24"/>
        </w:rPr>
        <w:t>(народные песни, военные, колыбельные, 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разных эпох)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F1416" w:rsidRDefault="0023123E">
      <w:pPr>
        <w:pStyle w:val="a3"/>
        <w:spacing w:before="160" w:line="276" w:lineRule="auto"/>
        <w:ind w:left="994" w:right="568"/>
        <w:jc w:val="both"/>
      </w:pPr>
      <w:r>
        <w:t>Подготовка длится в течение блока и включает несколько шагов, чтобы дети не просто выучили песню, но и прочувствовали еѐ.</w:t>
      </w:r>
    </w:p>
    <w:p w:rsidR="00BF1416" w:rsidRDefault="0023123E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</w:t>
      </w:r>
      <w:r>
        <w:t>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F1416" w:rsidRDefault="0023123E">
      <w:pPr>
        <w:pStyle w:val="a3"/>
        <w:spacing w:before="39" w:line="278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41"/>
        </w:numPr>
        <w:tabs>
          <w:tab w:val="left" w:pos="1713"/>
        </w:tabs>
        <w:spacing w:before="66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F1416" w:rsidRDefault="0023123E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F1416" w:rsidRDefault="0023123E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F1416" w:rsidRDefault="0023123E">
      <w:pPr>
        <w:pStyle w:val="a4"/>
        <w:numPr>
          <w:ilvl w:val="1"/>
          <w:numId w:val="141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4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F1416" w:rsidRDefault="0023123E">
      <w:pPr>
        <w:pStyle w:val="a4"/>
        <w:numPr>
          <w:ilvl w:val="1"/>
          <w:numId w:val="141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F1416" w:rsidRDefault="0023123E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F1416" w:rsidRDefault="0023123E">
      <w:pPr>
        <w:pStyle w:val="a3"/>
        <w:spacing w:before="38" w:line="278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 xml:space="preserve">вожатых, владеющих инструментом. Важно обсудить, как лучше исполнить песню: </w:t>
      </w:r>
      <w:r>
        <w:t>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F1416" w:rsidRDefault="0023123E">
      <w:pPr>
        <w:pStyle w:val="4"/>
        <w:spacing w:before="16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F1416" w:rsidRDefault="0023123E">
      <w:pPr>
        <w:pStyle w:val="a3"/>
        <w:spacing w:before="40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6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F1416" w:rsidRDefault="0023123E">
      <w:pPr>
        <w:spacing w:before="170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BF1416" w:rsidRDefault="0023123E">
      <w:pPr>
        <w:pStyle w:val="4"/>
        <w:spacing w:before="204"/>
        <w:ind w:left="789" w:right="359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BF1416" w:rsidRDefault="0023123E">
      <w:pPr>
        <w:pStyle w:val="a3"/>
        <w:spacing w:before="201" w:line="276" w:lineRule="auto"/>
        <w:ind w:left="994" w:right="569"/>
        <w:jc w:val="both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 xml:space="preserve">Уютный вечерний концерт, где музыка </w:t>
      </w:r>
      <w:r>
        <w:t>становится языком, объединяющим детей разных возрастов, вожатых и темы семьи, дома, детства. Формат напоминает квартирник или посиделки у костра.</w:t>
      </w:r>
    </w:p>
    <w:p w:rsidR="00BF1416" w:rsidRDefault="0023123E">
      <w:pPr>
        <w:pStyle w:val="4"/>
        <w:spacing w:before="169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142"/>
        </w:numPr>
        <w:tabs>
          <w:tab w:val="left" w:pos="1713"/>
        </w:tabs>
        <w:spacing w:before="202" w:line="276" w:lineRule="auto"/>
        <w:ind w:right="565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Тѐплые слова о том, что лагерь — тоже семья. Зажигается символи</w:t>
      </w:r>
      <w:r>
        <w:rPr>
          <w:sz w:val="24"/>
        </w:rPr>
        <w:t>ческий «домашний очаг» (фонарики или свеча на сцене).</w:t>
      </w:r>
    </w:p>
    <w:p w:rsidR="00BF1416" w:rsidRDefault="0023123E">
      <w:pPr>
        <w:pStyle w:val="4"/>
        <w:numPr>
          <w:ilvl w:val="0"/>
          <w:numId w:val="142"/>
        </w:numPr>
        <w:tabs>
          <w:tab w:val="left" w:pos="1713"/>
        </w:tabs>
        <w:spacing w:before="167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BF1416" w:rsidRDefault="0023123E">
      <w:pPr>
        <w:pStyle w:val="a3"/>
        <w:spacing w:before="201" w:line="276" w:lineRule="auto"/>
        <w:ind w:left="994" w:right="563"/>
        <w:jc w:val="both"/>
      </w:pPr>
      <w:r>
        <w:rPr>
          <w:b/>
        </w:rPr>
        <w:t>«Колыбельная»</w:t>
      </w:r>
      <w:r>
        <w:rPr>
          <w:b/>
          <w:spacing w:val="-8"/>
        </w:rPr>
        <w:t xml:space="preserve"> </w:t>
      </w:r>
      <w:r>
        <w:t>– тихая песня (от вожатых или старших), под которую ребятам раздают мягкие игрушки или звѐздочки.</w:t>
      </w:r>
    </w:p>
    <w:p w:rsidR="00BF1416" w:rsidRDefault="0023123E">
      <w:pPr>
        <w:pStyle w:val="a3"/>
        <w:spacing w:before="165" w:line="276" w:lineRule="auto"/>
        <w:ind w:left="994" w:right="565"/>
        <w:jc w:val="both"/>
      </w:pPr>
      <w:r>
        <w:rPr>
          <w:b/>
        </w:rPr>
        <w:t>«Детство»</w:t>
      </w:r>
      <w:r>
        <w:rPr>
          <w:b/>
          <w:spacing w:val="-8"/>
        </w:rPr>
        <w:t xml:space="preserve"> </w:t>
      </w:r>
      <w:r>
        <w:t>– попурри из песен из мультфильмов («Облака», «Улыбка»)</w:t>
      </w:r>
      <w:r>
        <w:t xml:space="preserve">. Можно караоке с </w:t>
      </w:r>
      <w:r>
        <w:rPr>
          <w:spacing w:val="-2"/>
        </w:rPr>
        <w:t>залом.</w:t>
      </w:r>
    </w:p>
    <w:p w:rsidR="00BF1416" w:rsidRDefault="0023123E">
      <w:pPr>
        <w:spacing w:before="164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песня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доме</w:t>
      </w:r>
      <w:r>
        <w:rPr>
          <w:spacing w:val="5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F1416" w:rsidRDefault="0023123E">
      <w:pPr>
        <w:pStyle w:val="a3"/>
        <w:spacing w:before="42"/>
        <w:ind w:left="994"/>
      </w:pPr>
      <w:r>
        <w:rPr>
          <w:spacing w:val="-2"/>
        </w:rPr>
        <w:t>«Бабушка рядышком»).</w:t>
      </w:r>
    </w:p>
    <w:p w:rsidR="00BF1416" w:rsidRDefault="0023123E">
      <w:pPr>
        <w:spacing w:before="206" w:line="276" w:lineRule="auto"/>
        <w:ind w:left="994" w:right="565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BF1416" w:rsidRDefault="0023123E">
      <w:pPr>
        <w:pStyle w:val="a4"/>
        <w:numPr>
          <w:ilvl w:val="0"/>
          <w:numId w:val="142"/>
        </w:numPr>
        <w:tabs>
          <w:tab w:val="left" w:pos="1713"/>
        </w:tabs>
        <w:spacing w:before="164" w:line="276" w:lineRule="auto"/>
        <w:ind w:right="572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40"/>
          <w:sz w:val="24"/>
        </w:rPr>
        <w:t xml:space="preserve"> </w:t>
      </w:r>
      <w:r>
        <w:rPr>
          <w:sz w:val="24"/>
        </w:rPr>
        <w:t>ти</w:t>
      </w:r>
      <w:r>
        <w:rPr>
          <w:sz w:val="24"/>
        </w:rPr>
        <w:t>шины</w:t>
      </w:r>
      <w:r>
        <w:rPr>
          <w:spacing w:val="4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40"/>
          <w:sz w:val="24"/>
        </w:rPr>
        <w:t xml:space="preserve"> </w:t>
      </w:r>
      <w:r>
        <w:rPr>
          <w:sz w:val="24"/>
        </w:rPr>
        <w:t>маме</w:t>
      </w:r>
      <w:r>
        <w:rPr>
          <w:spacing w:val="39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40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BF1416" w:rsidRDefault="0023123E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36"/>
        </w:rPr>
        <w:t xml:space="preserve">  </w:t>
      </w:r>
      <w:r>
        <w:t>фото</w:t>
      </w:r>
      <w:r>
        <w:rPr>
          <w:spacing w:val="35"/>
        </w:rPr>
        <w:t xml:space="preserve">  </w:t>
      </w:r>
      <w:r>
        <w:t>с</w:t>
      </w:r>
      <w:r>
        <w:rPr>
          <w:spacing w:val="36"/>
        </w:rPr>
        <w:t xml:space="preserve">  </w:t>
      </w:r>
      <w:r>
        <w:t>зажжѐнными</w:t>
      </w:r>
      <w:r>
        <w:rPr>
          <w:spacing w:val="37"/>
        </w:rPr>
        <w:t xml:space="preserve">  </w:t>
      </w:r>
      <w:r>
        <w:t>фонариками</w:t>
      </w:r>
      <w:r>
        <w:rPr>
          <w:spacing w:val="37"/>
        </w:rPr>
        <w:t xml:space="preserve">  </w:t>
      </w:r>
      <w:r>
        <w:t>телефонов</w:t>
      </w:r>
      <w:r>
        <w:rPr>
          <w:spacing w:val="36"/>
        </w:rPr>
        <w:t xml:space="preserve">  </w:t>
      </w:r>
      <w:r>
        <w:t>и</w:t>
      </w:r>
      <w:r>
        <w:rPr>
          <w:spacing w:val="37"/>
        </w:rPr>
        <w:t xml:space="preserve">  </w:t>
      </w:r>
      <w:r>
        <w:t>исполнение</w:t>
      </w:r>
      <w:r>
        <w:rPr>
          <w:spacing w:val="36"/>
        </w:rPr>
        <w:t xml:space="preserve">  </w:t>
      </w:r>
      <w:r>
        <w:rPr>
          <w:spacing w:val="-2"/>
        </w:rPr>
        <w:t>песни</w:t>
      </w:r>
    </w:p>
    <w:p w:rsidR="00BF1416" w:rsidRDefault="0023123E">
      <w:pPr>
        <w:pStyle w:val="a3"/>
        <w:spacing w:before="41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1"/>
        <w:ind w:left="428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 xml:space="preserve">«Семейные </w:t>
      </w:r>
      <w:r>
        <w:rPr>
          <w:spacing w:val="-2"/>
        </w:rPr>
        <w:t>ценности»</w:t>
      </w:r>
    </w:p>
    <w:p w:rsidR="00BF1416" w:rsidRDefault="0023123E">
      <w:pPr>
        <w:pStyle w:val="a3"/>
        <w:spacing w:before="202" w:line="278" w:lineRule="auto"/>
        <w:ind w:left="994" w:right="566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 В финале из собранных ключей складывается общий символ (например, «Дом» </w:t>
      </w:r>
      <w:r>
        <w:t>или «Сердце»).</w:t>
      </w:r>
    </w:p>
    <w:p w:rsidR="00BF1416" w:rsidRDefault="0023123E">
      <w:pPr>
        <w:pStyle w:val="4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F1416" w:rsidRDefault="0023123E">
      <w:pPr>
        <w:pStyle w:val="a4"/>
        <w:numPr>
          <w:ilvl w:val="0"/>
          <w:numId w:val="143"/>
        </w:numPr>
        <w:tabs>
          <w:tab w:val="left" w:pos="1713"/>
        </w:tabs>
        <w:spacing w:before="202" w:line="276" w:lineRule="auto"/>
        <w:ind w:right="568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дети)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 выстроить семейное древо.</w:t>
      </w:r>
    </w:p>
    <w:p w:rsidR="00BF1416" w:rsidRDefault="0023123E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69"/>
        <w:rPr>
          <w:sz w:val="24"/>
        </w:rPr>
      </w:pPr>
      <w:r>
        <w:rPr>
          <w:b/>
          <w:sz w:val="24"/>
        </w:rPr>
        <w:t>«Дом моей мечты»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:rsidR="00BF1416" w:rsidRDefault="0023123E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6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блюд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F1416" w:rsidRDefault="0023123E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68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эстафета: навести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F1416" w:rsidRDefault="0023123E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семейные моменты, и объяснить почему.</w:t>
      </w:r>
    </w:p>
    <w:p w:rsidR="00BF1416" w:rsidRDefault="0023123E">
      <w:pPr>
        <w:pStyle w:val="a4"/>
        <w:numPr>
          <w:ilvl w:val="0"/>
          <w:numId w:val="143"/>
        </w:numPr>
        <w:tabs>
          <w:tab w:val="left" w:pos="1713"/>
        </w:tabs>
        <w:spacing w:before="164" w:line="276" w:lineRule="auto"/>
        <w:ind w:right="57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медведя», «репка»)</w:t>
      </w:r>
      <w:r>
        <w:rPr>
          <w:spacing w:val="-2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BF1416" w:rsidRDefault="0023123E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5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BF1416" w:rsidRDefault="0023123E">
      <w:pPr>
        <w:pStyle w:val="a4"/>
        <w:numPr>
          <w:ilvl w:val="0"/>
          <w:numId w:val="143"/>
        </w:numPr>
        <w:tabs>
          <w:tab w:val="left" w:pos="1713"/>
        </w:tabs>
        <w:spacing w:before="165" w:line="276" w:lineRule="auto"/>
        <w:ind w:right="56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традиции»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одну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F1416" w:rsidRDefault="0023123E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5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построение.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собранных</w:t>
      </w:r>
      <w:r>
        <w:rPr>
          <w:spacing w:val="11"/>
        </w:rPr>
        <w:t xml:space="preserve"> </w:t>
      </w:r>
      <w:r>
        <w:t>ключей</w:t>
      </w:r>
      <w:r>
        <w:rPr>
          <w:spacing w:val="10"/>
        </w:rPr>
        <w:t xml:space="preserve"> </w:t>
      </w:r>
      <w:r>
        <w:t>(деталей)</w:t>
      </w:r>
      <w:r>
        <w:rPr>
          <w:spacing w:val="11"/>
        </w:rPr>
        <w:t xml:space="preserve"> </w:t>
      </w:r>
      <w:r>
        <w:t>собирается</w:t>
      </w:r>
      <w:r>
        <w:rPr>
          <w:spacing w:val="9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rPr>
          <w:spacing w:val="-2"/>
        </w:rPr>
        <w:t>эмблема</w:t>
      </w:r>
    </w:p>
    <w:p w:rsidR="00BF1416" w:rsidRDefault="0023123E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F1416" w:rsidRDefault="0023123E">
      <w:pPr>
        <w:spacing w:before="20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альбом»</w:t>
      </w:r>
    </w:p>
    <w:p w:rsidR="00BF1416" w:rsidRDefault="0023123E">
      <w:pPr>
        <w:pStyle w:val="4"/>
        <w:spacing w:before="204"/>
        <w:ind w:left="427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F1416" w:rsidRDefault="0023123E">
      <w:pPr>
        <w:pStyle w:val="a3"/>
        <w:spacing w:before="202" w:line="276" w:lineRule="auto"/>
        <w:ind w:left="994" w:right="571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интер</w:t>
      </w:r>
      <w:r>
        <w:t>активе и уважении к разным профессиям.</w:t>
      </w:r>
    </w:p>
    <w:p w:rsidR="00BF1416" w:rsidRDefault="0023123E">
      <w:pPr>
        <w:pStyle w:val="a3"/>
        <w:spacing w:before="166" w:line="276" w:lineRule="auto"/>
        <w:ind w:left="994" w:right="571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 с разнообразием профессий, показать ценность труда, укрепить гордость за свою семью.</w:t>
      </w:r>
    </w:p>
    <w:p w:rsidR="00BF1416" w:rsidRDefault="0023123E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144"/>
        </w:numPr>
        <w:tabs>
          <w:tab w:val="left" w:pos="1713"/>
        </w:tabs>
        <w:spacing w:before="202" w:line="276" w:lineRule="auto"/>
        <w:ind w:right="56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29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5"/>
          <w:sz w:val="24"/>
        </w:rPr>
        <w:t xml:space="preserve"> </w:t>
      </w:r>
      <w:r>
        <w:rPr>
          <w:sz w:val="24"/>
        </w:rPr>
        <w:t>кем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5"/>
          <w:sz w:val="24"/>
        </w:rPr>
        <w:t xml:space="preserve"> </w:t>
      </w:r>
      <w:r>
        <w:rPr>
          <w:sz w:val="24"/>
        </w:rPr>
        <w:t>мама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папа? А </w:t>
      </w:r>
      <w:r>
        <w:rPr>
          <w:sz w:val="24"/>
        </w:rPr>
        <w:t>бабушка?». Рассказывает притчу о важности любого труда.</w:t>
      </w:r>
    </w:p>
    <w:p w:rsidR="00BF1416" w:rsidRDefault="0023123E">
      <w:pPr>
        <w:pStyle w:val="4"/>
        <w:numPr>
          <w:ilvl w:val="0"/>
          <w:numId w:val="144"/>
        </w:numPr>
        <w:tabs>
          <w:tab w:val="left" w:pos="1713"/>
        </w:tabs>
        <w:spacing w:before="167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44"/>
        </w:numPr>
        <w:tabs>
          <w:tab w:val="left" w:pos="2433"/>
        </w:tabs>
        <w:spacing w:before="69" w:line="268" w:lineRule="auto"/>
        <w:ind w:left="2433" w:right="566"/>
        <w:jc w:val="both"/>
        <w:rPr>
          <w:sz w:val="24"/>
        </w:rPr>
      </w:pPr>
      <w:r>
        <w:rPr>
          <w:b/>
          <w:sz w:val="24"/>
        </w:rPr>
        <w:t>«Профессия в загадках»: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Ведущий загадывает загадки о разных 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т.д.),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отвечают.</w:t>
      </w:r>
    </w:p>
    <w:p w:rsidR="00BF1416" w:rsidRDefault="0023123E">
      <w:pPr>
        <w:pStyle w:val="a4"/>
        <w:numPr>
          <w:ilvl w:val="1"/>
          <w:numId w:val="144"/>
        </w:numPr>
        <w:tabs>
          <w:tab w:val="left" w:pos="2433"/>
        </w:tabs>
        <w:spacing w:before="175" w:line="268" w:lineRule="auto"/>
        <w:ind w:left="2433" w:right="561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F1416" w:rsidRDefault="0023123E">
      <w:pPr>
        <w:pStyle w:val="a4"/>
        <w:numPr>
          <w:ilvl w:val="1"/>
          <w:numId w:val="144"/>
        </w:numPr>
        <w:tabs>
          <w:tab w:val="left" w:pos="2433"/>
        </w:tabs>
        <w:spacing w:before="173" w:line="273" w:lineRule="auto"/>
        <w:ind w:left="2433" w:right="565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просто история). </w:t>
      </w:r>
      <w:r>
        <w:rPr>
          <w:sz w:val="24"/>
        </w:rPr>
        <w:t>Спрашивает, есть ли 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F1416" w:rsidRDefault="0023123E">
      <w:pPr>
        <w:pStyle w:val="a4"/>
        <w:numPr>
          <w:ilvl w:val="0"/>
          <w:numId w:val="144"/>
        </w:numPr>
        <w:tabs>
          <w:tab w:val="left" w:pos="1713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F1416" w:rsidRDefault="0023123E">
      <w:pPr>
        <w:pStyle w:val="a3"/>
        <w:spacing w:before="44" w:line="276" w:lineRule="auto"/>
      </w:pPr>
      <w:r>
        <w:t>«Я</w:t>
      </w:r>
      <w:r>
        <w:rPr>
          <w:spacing w:val="34"/>
        </w:rPr>
        <w:t xml:space="preserve"> </w:t>
      </w:r>
      <w:r>
        <w:t>горжусь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семьѐй,</w:t>
      </w:r>
      <w:r>
        <w:rPr>
          <w:spacing w:val="33"/>
        </w:rPr>
        <w:t xml:space="preserve"> </w:t>
      </w:r>
      <w:r>
        <w:t>потому</w:t>
      </w:r>
      <w:r>
        <w:rPr>
          <w:spacing w:val="26"/>
        </w:rPr>
        <w:t xml:space="preserve"> </w:t>
      </w:r>
      <w:r>
        <w:t>что...»</w:t>
      </w:r>
      <w:r>
        <w:rPr>
          <w:spacing w:val="2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«Когда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вырасту,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хочу</w:t>
      </w:r>
      <w:r>
        <w:rPr>
          <w:spacing w:val="29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как мама/папа, потому что...».</w:t>
      </w:r>
    </w:p>
    <w:p w:rsidR="00BF1416" w:rsidRDefault="0023123E">
      <w:pPr>
        <w:pStyle w:val="a4"/>
        <w:numPr>
          <w:ilvl w:val="0"/>
          <w:numId w:val="144"/>
        </w:numPr>
        <w:tabs>
          <w:tab w:val="left" w:pos="1713"/>
        </w:tabs>
        <w:spacing w:before="165" w:line="278" w:lineRule="auto"/>
        <w:ind w:right="565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BF1416" w:rsidRDefault="0023123E">
      <w:pPr>
        <w:pStyle w:val="4"/>
        <w:spacing w:before="160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F1416" w:rsidRDefault="0023123E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35"/>
          <w:tab w:val="left" w:pos="9326"/>
        </w:tabs>
        <w:spacing w:before="202" w:line="276" w:lineRule="auto"/>
        <w:ind w:left="994" w:right="561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>ценн</w:t>
      </w:r>
      <w:r>
        <w:rPr>
          <w:spacing w:val="-2"/>
        </w:rPr>
        <w:t xml:space="preserve">ости, </w:t>
      </w:r>
      <w:r>
        <w:t>традиции и особенности их семьи. Это может быть герб, декоративное панно и др.</w:t>
      </w:r>
    </w:p>
    <w:p w:rsidR="00BF1416" w:rsidRDefault="0023123E">
      <w:pPr>
        <w:pStyle w:val="a3"/>
        <w:spacing w:before="164" w:line="278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BF1416" w:rsidRDefault="0023123E">
      <w:pPr>
        <w:pStyle w:val="a3"/>
        <w:spacing w:before="159" w:line="278" w:lineRule="auto"/>
        <w:ind w:left="994" w:right="680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>Картон, цветная бумага,</w:t>
      </w:r>
      <w:r>
        <w:t xml:space="preserve"> фетр, лоскутки ткани, нитки, бусины, фломастеры, клей, ножницы, природные материалы (шишки, листья), рамки для фото.</w:t>
      </w:r>
    </w:p>
    <w:p w:rsidR="00BF1416" w:rsidRDefault="0023123E">
      <w:pPr>
        <w:pStyle w:val="4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145"/>
        </w:numPr>
        <w:tabs>
          <w:tab w:val="left" w:pos="1713"/>
        </w:tabs>
        <w:spacing w:before="201" w:line="278" w:lineRule="auto"/>
        <w:ind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каждой семьи есть свои символы: гербы, фамильные </w:t>
      </w:r>
      <w:r>
        <w:rPr>
          <w:sz w:val="24"/>
        </w:rPr>
        <w:t>украшения, реликвии. Предлагает сегодня создать свой символ.</w:t>
      </w:r>
    </w:p>
    <w:p w:rsidR="00BF1416" w:rsidRDefault="0023123E">
      <w:pPr>
        <w:pStyle w:val="a4"/>
        <w:numPr>
          <w:ilvl w:val="0"/>
          <w:numId w:val="145"/>
        </w:numPr>
        <w:tabs>
          <w:tab w:val="left" w:pos="1713"/>
        </w:tabs>
        <w:spacing w:before="157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F1416" w:rsidRDefault="0023123E">
      <w:pPr>
        <w:pStyle w:val="a4"/>
        <w:numPr>
          <w:ilvl w:val="1"/>
          <w:numId w:val="145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F1416" w:rsidRDefault="0023123E">
      <w:pPr>
        <w:pStyle w:val="a4"/>
        <w:numPr>
          <w:ilvl w:val="1"/>
          <w:numId w:val="145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9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</w:t>
      </w:r>
      <w:r>
        <w:rPr>
          <w:sz w:val="24"/>
        </w:rPr>
        <w:t>писывает имя члена семьи).</w:t>
      </w:r>
    </w:p>
    <w:p w:rsidR="00BF1416" w:rsidRDefault="0023123E">
      <w:pPr>
        <w:pStyle w:val="a4"/>
        <w:numPr>
          <w:ilvl w:val="1"/>
          <w:numId w:val="145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F1416" w:rsidRDefault="0023123E">
      <w:pPr>
        <w:pStyle w:val="a4"/>
        <w:numPr>
          <w:ilvl w:val="0"/>
          <w:numId w:val="145"/>
        </w:numPr>
        <w:tabs>
          <w:tab w:val="left" w:pos="1713"/>
        </w:tabs>
        <w:spacing w:before="173" w:line="276" w:lineRule="auto"/>
        <w:ind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79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BF1416" w:rsidRDefault="0023123E">
      <w:pPr>
        <w:pStyle w:val="a4"/>
        <w:numPr>
          <w:ilvl w:val="0"/>
          <w:numId w:val="145"/>
        </w:numPr>
        <w:tabs>
          <w:tab w:val="left" w:pos="1713"/>
        </w:tabs>
        <w:spacing w:before="164" w:line="276" w:lineRule="auto"/>
        <w:ind w:right="562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F1416" w:rsidRDefault="0023123E">
      <w:pPr>
        <w:pStyle w:val="a3"/>
        <w:spacing w:before="165" w:line="278" w:lineRule="auto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F1416" w:rsidRDefault="0023123E">
      <w:pPr>
        <w:pStyle w:val="4"/>
        <w:spacing w:before="161"/>
        <w:ind w:left="425"/>
        <w:jc w:val="center"/>
      </w:pPr>
      <w:r>
        <w:t>Игра</w:t>
      </w:r>
      <w:r>
        <w:rPr>
          <w:spacing w:val="-2"/>
        </w:rPr>
        <w:t xml:space="preserve"> </w:t>
      </w:r>
      <w:r>
        <w:t>«Остров</w:t>
      </w:r>
      <w:r>
        <w:rPr>
          <w:spacing w:val="-2"/>
        </w:rPr>
        <w:t xml:space="preserve"> дружбы»</w:t>
      </w:r>
    </w:p>
    <w:p w:rsidR="00BF1416" w:rsidRDefault="00BF1416">
      <w:pPr>
        <w:pStyle w:val="4"/>
        <w:jc w:val="center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4"/>
        <w:ind w:left="994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BF1416" w:rsidRDefault="0023123E">
      <w:pPr>
        <w:pStyle w:val="a4"/>
        <w:numPr>
          <w:ilvl w:val="0"/>
          <w:numId w:val="146"/>
        </w:numPr>
        <w:tabs>
          <w:tab w:val="left" w:pos="1713"/>
        </w:tabs>
        <w:spacing w:before="40" w:line="278" w:lineRule="auto"/>
        <w:ind w:right="13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BF1416" w:rsidRDefault="0023123E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6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BF1416" w:rsidRDefault="0023123E">
      <w:pPr>
        <w:pStyle w:val="a4"/>
        <w:numPr>
          <w:ilvl w:val="0"/>
          <w:numId w:val="146"/>
        </w:numPr>
        <w:tabs>
          <w:tab w:val="left" w:pos="1713"/>
        </w:tabs>
        <w:spacing w:line="280" w:lineRule="auto"/>
        <w:ind w:right="2057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BF1416" w:rsidRDefault="0023123E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1171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BF1416" w:rsidRDefault="0023123E">
      <w:pPr>
        <w:pStyle w:val="a4"/>
        <w:numPr>
          <w:ilvl w:val="0"/>
          <w:numId w:val="146"/>
        </w:numPr>
        <w:tabs>
          <w:tab w:val="left" w:pos="1713"/>
        </w:tabs>
        <w:spacing w:line="278" w:lineRule="auto"/>
        <w:ind w:right="1011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BF1416" w:rsidRDefault="0023123E">
      <w:pPr>
        <w:pStyle w:val="4"/>
      </w:pPr>
      <w:r>
        <w:rPr>
          <w:spacing w:val="-2"/>
        </w:rPr>
        <w:t>Материалы:</w:t>
      </w:r>
    </w:p>
    <w:p w:rsidR="00BF1416" w:rsidRDefault="0023123E">
      <w:pPr>
        <w:pStyle w:val="a4"/>
        <w:numPr>
          <w:ilvl w:val="1"/>
          <w:numId w:val="146"/>
        </w:numPr>
        <w:tabs>
          <w:tab w:val="left" w:pos="1713"/>
        </w:tabs>
        <w:spacing w:before="34" w:line="278" w:lineRule="auto"/>
        <w:ind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BF1416" w:rsidRDefault="0023123E">
      <w:pPr>
        <w:pStyle w:val="a4"/>
        <w:numPr>
          <w:ilvl w:val="1"/>
          <w:numId w:val="146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BF1416" w:rsidRDefault="0023123E">
      <w:pPr>
        <w:pStyle w:val="a4"/>
        <w:numPr>
          <w:ilvl w:val="1"/>
          <w:numId w:val="14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BF1416" w:rsidRDefault="0023123E">
      <w:pPr>
        <w:pStyle w:val="4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BF1416" w:rsidRDefault="0023123E">
      <w:pPr>
        <w:pStyle w:val="a4"/>
        <w:numPr>
          <w:ilvl w:val="0"/>
          <w:numId w:val="147"/>
        </w:numPr>
        <w:tabs>
          <w:tab w:val="left" w:pos="1234"/>
        </w:tabs>
        <w:spacing w:before="206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 xml:space="preserve">(3-5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3"/>
        <w:spacing w:before="38" w:line="278" w:lineRule="auto"/>
        <w:ind w:left="994" w:right="693"/>
      </w:pPr>
      <w:r>
        <w:t>«Остров»</w:t>
      </w:r>
      <w:r>
        <w:rPr>
          <w:spacing w:val="-14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9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6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BF1416" w:rsidRDefault="0023123E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5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BF1416" w:rsidRDefault="0023123E">
      <w:pPr>
        <w:pStyle w:val="4"/>
        <w:numPr>
          <w:ilvl w:val="0"/>
          <w:numId w:val="147"/>
        </w:numPr>
        <w:tabs>
          <w:tab w:val="left" w:pos="1234"/>
        </w:tabs>
        <w:spacing w:before="212"/>
      </w:pPr>
      <w:r>
        <w:t>Вво</w:t>
      </w:r>
      <w:r>
        <w:t>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/>
        <w:ind w:left="994"/>
      </w:pPr>
      <w:r>
        <w:t>Ведущий</w:t>
      </w:r>
      <w:r>
        <w:rPr>
          <w:spacing w:val="-8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0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«острова»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BF1416" w:rsidRDefault="0023123E">
      <w:pPr>
        <w:pStyle w:val="a3"/>
        <w:spacing w:before="44" w:line="278" w:lineRule="auto"/>
        <w:ind w:left="994" w:right="563"/>
      </w:pPr>
      <w:r>
        <w:t>«Вы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 xml:space="preserve">добраться до этого крошечного спасительного острова. Но начинается прилив, и остров начинает медленно </w:t>
      </w:r>
      <w:r>
        <w:t>уходить под воду! Ваша общая задача – удержаться на нем всем вместе и не упасть в бушующие воды!»</w:t>
      </w:r>
    </w:p>
    <w:p w:rsidR="00BF1416" w:rsidRDefault="0023123E">
      <w:pPr>
        <w:pStyle w:val="4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BF1416" w:rsidRDefault="0023123E">
      <w:pPr>
        <w:pStyle w:val="a3"/>
        <w:spacing w:before="199" w:line="417" w:lineRule="auto"/>
        <w:ind w:left="994" w:right="680"/>
      </w:pPr>
      <w:r>
        <w:rPr>
          <w:b/>
        </w:rPr>
        <w:t>Главное</w:t>
      </w:r>
      <w:r>
        <w:rPr>
          <w:b/>
          <w:spacing w:val="-12"/>
        </w:rPr>
        <w:t xml:space="preserve"> </w:t>
      </w:r>
      <w:r>
        <w:rPr>
          <w:b/>
        </w:rPr>
        <w:t>правило:</w:t>
      </w:r>
      <w:r>
        <w:rPr>
          <w:b/>
          <w:spacing w:val="-12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8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</w:t>
      </w:r>
      <w:r>
        <w:t>ь другим (толчки, щекотка).</w:t>
      </w:r>
    </w:p>
    <w:p w:rsidR="00BF1416" w:rsidRDefault="0023123E">
      <w:pPr>
        <w:pStyle w:val="a3"/>
        <w:spacing w:line="278" w:lineRule="auto"/>
        <w:ind w:left="994" w:right="680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BF1416" w:rsidRDefault="0023123E">
      <w:pPr>
        <w:pStyle w:val="a3"/>
        <w:spacing w:before="157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BF1416" w:rsidRDefault="0023123E">
      <w:pPr>
        <w:pStyle w:val="4"/>
        <w:numPr>
          <w:ilvl w:val="0"/>
          <w:numId w:val="147"/>
        </w:numPr>
        <w:tabs>
          <w:tab w:val="left" w:pos="1234"/>
        </w:tabs>
        <w:spacing w:before="208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4"/>
        <w:numPr>
          <w:ilvl w:val="1"/>
          <w:numId w:val="14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остров»:</w:t>
      </w:r>
    </w:p>
    <w:p w:rsidR="00BF1416" w:rsidRDefault="0023123E">
      <w:pPr>
        <w:pStyle w:val="a3"/>
        <w:spacing w:before="200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разместиться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«острове»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продержаться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BF1416" w:rsidRDefault="0023123E">
      <w:pPr>
        <w:pStyle w:val="a3"/>
        <w:spacing w:before="206" w:line="276" w:lineRule="auto"/>
        <w:ind w:left="994" w:right="693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BF1416" w:rsidRDefault="0023123E">
      <w:pPr>
        <w:pStyle w:val="a3"/>
        <w:spacing w:before="162"/>
        <w:ind w:left="994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numPr>
          <w:ilvl w:val="1"/>
          <w:numId w:val="147"/>
        </w:numPr>
        <w:tabs>
          <w:tab w:val="left" w:pos="1713"/>
        </w:tabs>
        <w:spacing w:before="71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«Прилив»:</w:t>
      </w:r>
    </w:p>
    <w:p w:rsidR="00BF1416" w:rsidRDefault="0023123E">
      <w:pPr>
        <w:pStyle w:val="a3"/>
        <w:spacing w:before="202" w:line="278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объявляет:</w:t>
      </w:r>
      <w:r>
        <w:rPr>
          <w:spacing w:val="-7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BF1416" w:rsidRDefault="0023123E">
      <w:pPr>
        <w:pStyle w:val="a3"/>
        <w:spacing w:before="159" w:line="278" w:lineRule="auto"/>
        <w:ind w:left="994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</w:t>
      </w:r>
      <w:r>
        <w:t>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11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BF1416" w:rsidRDefault="0023123E">
      <w:pPr>
        <w:pStyle w:val="a3"/>
        <w:spacing w:before="160" w:line="276" w:lineRule="auto"/>
        <w:ind w:left="994" w:right="680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9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BF1416" w:rsidRDefault="0023123E">
      <w:pPr>
        <w:pStyle w:val="4"/>
        <w:numPr>
          <w:ilvl w:val="1"/>
          <w:numId w:val="147"/>
        </w:numPr>
        <w:tabs>
          <w:tab w:val="left" w:pos="1713"/>
        </w:tabs>
        <w:spacing w:before="169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</w:t>
      </w:r>
      <w:r>
        <w:t>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BF1416" w:rsidRDefault="0023123E">
      <w:pPr>
        <w:pStyle w:val="a3"/>
        <w:spacing w:before="200"/>
        <w:ind w:left="994"/>
      </w:pPr>
      <w:r>
        <w:t>«Остров»</w:t>
      </w:r>
      <w:r>
        <w:rPr>
          <w:spacing w:val="-13"/>
        </w:rPr>
        <w:t xml:space="preserve"> </w:t>
      </w:r>
      <w:r>
        <w:t>складывается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BF1416" w:rsidRDefault="0023123E">
      <w:pPr>
        <w:pStyle w:val="a3"/>
        <w:spacing w:before="206"/>
        <w:ind w:left="994"/>
      </w:pPr>
      <w:r>
        <w:rPr>
          <w:b/>
        </w:rPr>
        <w:t>Задача:</w:t>
      </w:r>
      <w:r>
        <w:rPr>
          <w:b/>
          <w:spacing w:val="-11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секунд.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полном</w:t>
      </w:r>
    </w:p>
    <w:p w:rsidR="00BF1416" w:rsidRDefault="0023123E">
      <w:pPr>
        <w:pStyle w:val="a3"/>
        <w:spacing w:before="43" w:line="276" w:lineRule="auto"/>
        <w:ind w:left="994" w:right="680"/>
      </w:pPr>
      <w:r>
        <w:t>объединении</w:t>
      </w:r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 xml:space="preserve">или </w:t>
      </w:r>
      <w:r>
        <w:t>спинах самых легких, кто-то может встать на одну</w:t>
      </w:r>
      <w:r>
        <w:rPr>
          <w:spacing w:val="-1"/>
        </w:rPr>
        <w:t xml:space="preserve"> </w:t>
      </w:r>
      <w:r>
        <w:t>ногу, чтобы освободить место.</w:t>
      </w:r>
    </w:p>
    <w:p w:rsidR="00BF1416" w:rsidRDefault="0023123E">
      <w:pPr>
        <w:pStyle w:val="4"/>
        <w:numPr>
          <w:ilvl w:val="0"/>
          <w:numId w:val="147"/>
        </w:numPr>
        <w:tabs>
          <w:tab w:val="left" w:pos="1234"/>
        </w:tabs>
        <w:spacing w:before="168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4"/>
        <w:numPr>
          <w:ilvl w:val="1"/>
          <w:numId w:val="147"/>
        </w:numPr>
        <w:tabs>
          <w:tab w:val="left" w:pos="1713"/>
        </w:tabs>
        <w:spacing w:before="204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BF1416" w:rsidRDefault="0023123E">
      <w:pPr>
        <w:pStyle w:val="a3"/>
        <w:spacing w:before="201" w:line="276" w:lineRule="auto"/>
        <w:ind w:left="994" w:right="693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«подошла спасательная шлюпка». Все «спасены».</w:t>
      </w:r>
    </w:p>
    <w:p w:rsidR="00BF1416" w:rsidRDefault="0023123E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«спасенном»</w:t>
      </w:r>
      <w:r>
        <w:rPr>
          <w:spacing w:val="-6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BF1416" w:rsidRDefault="0023123E">
      <w:pPr>
        <w:pStyle w:val="4"/>
        <w:numPr>
          <w:ilvl w:val="1"/>
          <w:numId w:val="147"/>
        </w:numPr>
        <w:tabs>
          <w:tab w:val="left" w:pos="1713"/>
        </w:tabs>
        <w:spacing w:before="210"/>
      </w:pPr>
      <w:r>
        <w:t>Вопросы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рефлексии:</w:t>
      </w:r>
    </w:p>
    <w:p w:rsidR="00BF1416" w:rsidRDefault="0023123E">
      <w:pPr>
        <w:pStyle w:val="a3"/>
        <w:spacing w:before="198" w:line="278" w:lineRule="auto"/>
        <w:ind w:left="1353" w:right="680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BF1416" w:rsidRDefault="0023123E">
      <w:pPr>
        <w:pStyle w:val="a3"/>
        <w:spacing w:before="159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</w:t>
      </w:r>
      <w:r>
        <w:t>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BF1416" w:rsidRDefault="0023123E">
      <w:pPr>
        <w:pStyle w:val="a3"/>
        <w:spacing w:before="205" w:line="278" w:lineRule="auto"/>
        <w:ind w:left="994" w:right="693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</w:p>
    <w:p w:rsidR="00BF1416" w:rsidRDefault="0023123E">
      <w:pPr>
        <w:pStyle w:val="a3"/>
        <w:spacing w:before="157" w:line="417" w:lineRule="auto"/>
        <w:ind w:left="994" w:right="1286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 xml:space="preserve">в «воду»). Где в жизни нам может </w:t>
      </w:r>
      <w:r>
        <w:t>пригодиться умение так действовать вместе?</w:t>
      </w:r>
    </w:p>
    <w:p w:rsidR="00BF1416" w:rsidRDefault="0023123E">
      <w:pPr>
        <w:pStyle w:val="4"/>
        <w:numPr>
          <w:ilvl w:val="1"/>
          <w:numId w:val="147"/>
        </w:numPr>
        <w:tabs>
          <w:tab w:val="left" w:pos="1713"/>
        </w:tabs>
        <w:spacing w:before="4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F1416" w:rsidRDefault="0023123E">
      <w:pPr>
        <w:pStyle w:val="a3"/>
        <w:spacing w:before="201" w:line="276" w:lineRule="auto"/>
        <w:ind w:left="994" w:right="570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 xml:space="preserve">вы стали настоящей </w:t>
      </w:r>
      <w:r>
        <w:t>командой».</w:t>
      </w:r>
    </w:p>
    <w:p w:rsidR="00BF1416" w:rsidRDefault="0023123E">
      <w:pPr>
        <w:pStyle w:val="4"/>
        <w:spacing w:before="169"/>
      </w:pPr>
      <w:r>
        <w:rPr>
          <w:spacing w:val="-2"/>
        </w:rPr>
        <w:t>Примечания:</w:t>
      </w:r>
    </w:p>
    <w:p w:rsidR="00BF1416" w:rsidRDefault="0023123E">
      <w:pPr>
        <w:pStyle w:val="a3"/>
        <w:spacing w:before="203" w:line="278" w:lineRule="auto"/>
        <w:ind w:left="994" w:right="680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3"/>
      </w:pPr>
      <w:r>
        <w:rPr>
          <w:b/>
        </w:rPr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«острова»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BF1416" w:rsidRDefault="0023123E">
      <w:pPr>
        <w:pStyle w:val="4"/>
        <w:spacing w:before="165"/>
      </w:pPr>
      <w:r>
        <w:t>Развива</w:t>
      </w:r>
      <w:r>
        <w:t>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BF1416" w:rsidRDefault="0023123E">
      <w:pPr>
        <w:pStyle w:val="a3"/>
        <w:spacing w:before="39" w:line="278" w:lineRule="auto"/>
        <w:ind w:left="994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r>
        <w:t>командообразующая</w:t>
      </w:r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BF1416" w:rsidRDefault="0023123E">
      <w:pPr>
        <w:pStyle w:val="a3"/>
        <w:spacing w:line="278" w:lineRule="auto"/>
        <w:ind w:left="994" w:right="680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 xml:space="preserve">очень </w:t>
      </w:r>
      <w:r>
        <w:t>важно для ребят.</w:t>
      </w:r>
    </w:p>
    <w:p w:rsidR="00BF1416" w:rsidRDefault="0023123E">
      <w:pPr>
        <w:spacing w:before="15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F1416" w:rsidRDefault="0023123E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F1416" w:rsidRDefault="0023123E">
      <w:pPr>
        <w:pStyle w:val="a3"/>
        <w:spacing w:before="202" w:line="278" w:lineRule="auto"/>
        <w:ind w:left="994" w:right="568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 – это</w:t>
      </w:r>
      <w:r>
        <w:rPr>
          <w:spacing w:val="-3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 xml:space="preserve">ловкости, силе и смекалке, осваивая аутентичные русские народные игры. Мероприятие </w:t>
      </w:r>
      <w:r>
        <w:t>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BF1416" w:rsidRDefault="0023123E">
      <w:pPr>
        <w:pStyle w:val="4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F1416" w:rsidRDefault="0023123E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F1416" w:rsidRDefault="0023123E">
      <w:pPr>
        <w:pStyle w:val="a3"/>
        <w:spacing w:before="43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F1416" w:rsidRDefault="0023123E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4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F1416" w:rsidRDefault="0023123E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BF1416" w:rsidRDefault="0023123E">
      <w:pPr>
        <w:pStyle w:val="4"/>
        <w:spacing w:before="47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pStyle w:val="a3"/>
        <w:spacing w:before="39" w:line="278" w:lineRule="auto"/>
        <w:ind w:right="563"/>
      </w:pPr>
      <w:r>
        <w:t xml:space="preserve">Чемпионат проводится на открытой площадке </w:t>
      </w:r>
      <w:r>
        <w:t>(стадион, поляна) в середине смены, когда отряды уже сформировались.</w:t>
      </w:r>
    </w:p>
    <w:p w:rsidR="00BF1416" w:rsidRDefault="0023123E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BF1416" w:rsidRDefault="0023123E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F1416" w:rsidRDefault="0023123E">
      <w:pPr>
        <w:pStyle w:val="a4"/>
        <w:numPr>
          <w:ilvl w:val="0"/>
          <w:numId w:val="148"/>
        </w:numPr>
        <w:tabs>
          <w:tab w:val="left" w:pos="2433"/>
        </w:tabs>
        <w:spacing w:before="42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F1416" w:rsidRDefault="0023123E">
      <w:pPr>
        <w:pStyle w:val="a4"/>
        <w:numPr>
          <w:ilvl w:val="0"/>
          <w:numId w:val="148"/>
        </w:numPr>
        <w:tabs>
          <w:tab w:val="left" w:pos="2433"/>
        </w:tabs>
        <w:spacing w:before="43" w:line="278" w:lineRule="auto"/>
        <w:ind w:left="2433" w:right="566"/>
        <w:jc w:val="both"/>
        <w:rPr>
          <w:sz w:val="24"/>
        </w:rPr>
      </w:pPr>
      <w:r>
        <w:rPr>
          <w:sz w:val="24"/>
        </w:rPr>
        <w:t>Соревновательный этап: Каждый отряд получает маршрутный лист и проходит 5–7 игровых станций. На станции фиксируется результат (время, количество попаданий и т.д.) или побе</w:t>
      </w:r>
      <w:r>
        <w:rPr>
          <w:sz w:val="24"/>
        </w:rPr>
        <w:t>да в матче.</w:t>
      </w:r>
    </w:p>
    <w:p w:rsidR="00BF1416" w:rsidRDefault="0023123E">
      <w:pPr>
        <w:pStyle w:val="a4"/>
        <w:numPr>
          <w:ilvl w:val="0"/>
          <w:numId w:val="148"/>
        </w:numPr>
        <w:tabs>
          <w:tab w:val="left" w:pos="2433"/>
        </w:tabs>
        <w:spacing w:line="278" w:lineRule="auto"/>
        <w:ind w:left="2433" w:right="565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BF1416" w:rsidRDefault="0023123E">
      <w:pPr>
        <w:pStyle w:val="a4"/>
        <w:numPr>
          <w:ilvl w:val="0"/>
          <w:numId w:val="14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F1416" w:rsidRDefault="0023123E">
      <w:pPr>
        <w:pStyle w:val="4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</w:t>
      </w:r>
      <w:r>
        <w:t>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F1416" w:rsidRDefault="0023123E">
      <w:pPr>
        <w:pStyle w:val="a4"/>
        <w:numPr>
          <w:ilvl w:val="1"/>
          <w:numId w:val="147"/>
        </w:numPr>
        <w:tabs>
          <w:tab w:val="left" w:pos="1713"/>
        </w:tabs>
        <w:spacing w:before="38" w:line="278" w:lineRule="auto"/>
        <w:ind w:right="565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 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BF1416" w:rsidRDefault="0023123E">
      <w:pPr>
        <w:pStyle w:val="a4"/>
        <w:numPr>
          <w:ilvl w:val="1"/>
          <w:numId w:val="147"/>
        </w:numPr>
        <w:tabs>
          <w:tab w:val="left" w:pos="1713"/>
        </w:tabs>
        <w:spacing w:line="278" w:lineRule="auto"/>
        <w:ind w:right="556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 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«Гуси-лебеди» (салки с </w:t>
      </w:r>
      <w:r>
        <w:rPr>
          <w:sz w:val="24"/>
        </w:rPr>
        <w:t>элементами командной тактики), «Удочка» (прыжки через веревку).</w:t>
      </w:r>
    </w:p>
    <w:p w:rsidR="00BF1416" w:rsidRDefault="0023123E">
      <w:pPr>
        <w:pStyle w:val="a4"/>
        <w:numPr>
          <w:ilvl w:val="1"/>
          <w:numId w:val="147"/>
        </w:numPr>
        <w:tabs>
          <w:tab w:val="left" w:pos="1713"/>
          <w:tab w:val="left" w:pos="2354"/>
          <w:tab w:val="left" w:pos="3430"/>
          <w:tab w:val="left" w:pos="4349"/>
          <w:tab w:val="left" w:pos="6208"/>
          <w:tab w:val="left" w:pos="7644"/>
          <w:tab w:val="left" w:pos="8510"/>
          <w:tab w:val="left" w:pos="9503"/>
        </w:tabs>
        <w:spacing w:line="278" w:lineRule="auto"/>
        <w:ind w:right="563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BF1416" w:rsidRDefault="00BF1416">
      <w:pPr>
        <w:pStyle w:val="a4"/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47"/>
        </w:numPr>
        <w:tabs>
          <w:tab w:val="left" w:pos="1713"/>
        </w:tabs>
        <w:spacing w:before="69" w:line="278" w:lineRule="auto"/>
        <w:ind w:right="565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</w:t>
      </w:r>
      <w:r>
        <w:rPr>
          <w:sz w:val="24"/>
        </w:rPr>
        <w:t>ли «Русская лапта» (с тактикой и стратегией), «Казаки-разбойники» (в формате контролируемой территории), силовые конкурсы.</w:t>
      </w:r>
    </w:p>
    <w:p w:rsidR="00BF1416" w:rsidRDefault="0023123E">
      <w:pPr>
        <w:pStyle w:val="4"/>
        <w:spacing w:before="4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F1416" w:rsidRDefault="0023123E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BF1416" w:rsidRDefault="0023123E">
      <w:pPr>
        <w:pStyle w:val="a3"/>
        <w:spacing w:line="278" w:lineRule="auto"/>
        <w:ind w:left="1353" w:right="680"/>
      </w:pP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отр</w:t>
      </w:r>
      <w:r>
        <w:t>ядов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упрощаются,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подвижный</w:t>
      </w:r>
      <w:r>
        <w:rPr>
          <w:spacing w:val="-6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BF1416" w:rsidRDefault="0023123E">
      <w:pPr>
        <w:pStyle w:val="a3"/>
        <w:tabs>
          <w:tab w:val="left" w:pos="2890"/>
          <w:tab w:val="left" w:pos="4477"/>
          <w:tab w:val="left" w:pos="6307"/>
          <w:tab w:val="left" w:pos="7624"/>
          <w:tab w:val="left" w:pos="8996"/>
        </w:tabs>
        <w:spacing w:line="278" w:lineRule="auto"/>
        <w:ind w:left="1353" w:right="567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 xml:space="preserve">обработки) и фотозона с традиционным </w:t>
      </w:r>
      <w:r>
        <w:t>инвентарем.</w:t>
      </w:r>
    </w:p>
    <w:p w:rsidR="00BF1416" w:rsidRDefault="0023123E">
      <w:pPr>
        <w:pStyle w:val="4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3"/>
        <w:spacing w:before="41" w:line="278" w:lineRule="auto"/>
        <w:ind w:left="994" w:right="1991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BF1416" w:rsidRDefault="0023123E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F1416" w:rsidRDefault="0023123E">
      <w:pPr>
        <w:pStyle w:val="3"/>
        <w:spacing w:line="321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F1416" w:rsidRDefault="0023123E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F1416" w:rsidRDefault="0023123E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F1416" w:rsidRDefault="0023123E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F1416" w:rsidRDefault="0023123E">
      <w:pPr>
        <w:pStyle w:val="a4"/>
        <w:numPr>
          <w:ilvl w:val="2"/>
          <w:numId w:val="147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F1416" w:rsidRDefault="0023123E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F1416" w:rsidRDefault="0023123E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F1416" w:rsidRDefault="0023123E">
      <w:pPr>
        <w:pStyle w:val="4"/>
        <w:spacing w:before="50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F1416" w:rsidRDefault="0023123E">
      <w:pPr>
        <w:pStyle w:val="a4"/>
        <w:numPr>
          <w:ilvl w:val="2"/>
          <w:numId w:val="147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F1416" w:rsidRDefault="0023123E">
      <w:pPr>
        <w:pStyle w:val="a4"/>
        <w:numPr>
          <w:ilvl w:val="2"/>
          <w:numId w:val="14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BF1416" w:rsidRDefault="0023123E">
      <w:pPr>
        <w:pStyle w:val="a4"/>
        <w:numPr>
          <w:ilvl w:val="2"/>
          <w:numId w:val="147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4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F1416" w:rsidRDefault="0023123E">
      <w:pPr>
        <w:pStyle w:val="a3"/>
        <w:spacing w:before="6" w:line="278" w:lineRule="auto"/>
        <w:ind w:left="1353" w:right="706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(штертов) длиной 1,5 м (диаметр 0,7 мм), секундомер, демонстрационный стол, памятки со схемами узлов.</w:t>
      </w:r>
    </w:p>
    <w:p w:rsidR="00BF1416" w:rsidRDefault="0023123E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F1416" w:rsidRDefault="0023123E">
      <w:pPr>
        <w:pStyle w:val="a3"/>
        <w:spacing w:before="39" w:line="278" w:lineRule="auto"/>
        <w:ind w:left="1353" w:right="705"/>
        <w:jc w:val="both"/>
      </w:pPr>
      <w:r>
        <w:t>На первый взгляд, завязывание узлов — дело привычное: шнурки,</w:t>
      </w:r>
      <w:r>
        <w:t xml:space="preserve"> банты, галстуки. Однако</w:t>
      </w:r>
      <w:r>
        <w:rPr>
          <w:spacing w:val="-6"/>
        </w:rPr>
        <w:t xml:space="preserve"> </w:t>
      </w:r>
      <w:r>
        <w:t>морская</w:t>
      </w:r>
      <w:r>
        <w:rPr>
          <w:spacing w:val="-6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F1416" w:rsidRDefault="0023123E">
      <w:pPr>
        <w:pStyle w:val="a3"/>
        <w:spacing w:line="278" w:lineRule="auto"/>
        <w:ind w:left="1353" w:right="704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BF1416" w:rsidRDefault="0023123E">
      <w:pPr>
        <w:pStyle w:val="a3"/>
        <w:spacing w:line="273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BF1416" w:rsidRDefault="0023123E">
      <w:pPr>
        <w:pStyle w:val="a3"/>
        <w:spacing w:before="44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>Команды делятс</w:t>
      </w:r>
      <w:r>
        <w:t xml:space="preserve">я на две возрастные группы: младшую и </w:t>
      </w:r>
      <w:r>
        <w:rPr>
          <w:spacing w:val="-2"/>
        </w:rPr>
        <w:t>старшую.</w:t>
      </w:r>
    </w:p>
    <w:p w:rsidR="00BF1416" w:rsidRDefault="0023123E">
      <w:pPr>
        <w:pStyle w:val="a3"/>
        <w:spacing w:line="278" w:lineRule="auto"/>
        <w:ind w:left="1353" w:right="703"/>
        <w:jc w:val="both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BF1416" w:rsidRDefault="00BF1416">
      <w:pPr>
        <w:pStyle w:val="a3"/>
        <w:spacing w:line="278" w:lineRule="auto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1353" w:right="711"/>
        <w:jc w:val="both"/>
      </w:pPr>
      <w:r>
        <w:t>Этап обучения (15 минут): Ведущий демонстрирует технику вязания</w:t>
      </w:r>
      <w:r>
        <w:t xml:space="preserve"> пяти новых узлов: Боцманский, Южный крест, Крабья петля, Кинжальный, Калмыцкий.</w:t>
      </w:r>
    </w:p>
    <w:p w:rsidR="00BF1416" w:rsidRDefault="0023123E">
      <w:pPr>
        <w:pStyle w:val="a3"/>
        <w:spacing w:line="278" w:lineRule="auto"/>
        <w:ind w:left="1353" w:right="707"/>
        <w:jc w:val="both"/>
      </w:pPr>
      <w:r>
        <w:t>Самостоятельная тренировка (5 минут):</w:t>
      </w:r>
      <w:r>
        <w:rPr>
          <w:spacing w:val="-4"/>
        </w:rPr>
        <w:t xml:space="preserve"> </w:t>
      </w:r>
      <w:r>
        <w:t>Участники закрепляют увиденное, повторяя узлы индивидуально.</w:t>
      </w:r>
    </w:p>
    <w:p w:rsidR="00BF1416" w:rsidRDefault="0023123E">
      <w:pPr>
        <w:pStyle w:val="a3"/>
        <w:spacing w:line="278" w:lineRule="auto"/>
        <w:ind w:left="1353" w:right="704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F1416" w:rsidRDefault="0023123E">
      <w:pPr>
        <w:pStyle w:val="a3"/>
        <w:spacing w:line="276" w:lineRule="exact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F1416" w:rsidRDefault="0023123E">
      <w:pPr>
        <w:pStyle w:val="a3"/>
        <w:spacing w:before="36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5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справляется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4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«Стоп!». Общая продолжительность: 30 минут.</w:t>
      </w:r>
    </w:p>
    <w:p w:rsidR="00BF1416" w:rsidRDefault="0023123E">
      <w:pPr>
        <w:pStyle w:val="a3"/>
        <w:spacing w:after="4" w:line="417" w:lineRule="auto"/>
        <w:ind w:left="994" w:right="8155"/>
      </w:pPr>
      <w:r>
        <w:t>Изучаемые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BF1416" w:rsidRDefault="0023123E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8435" cy="3151505"/>
            <wp:effectExtent l="0" t="0" r="0" b="0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46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16" w:rsidRDefault="0023123E">
      <w:pPr>
        <w:pStyle w:val="a4"/>
        <w:numPr>
          <w:ilvl w:val="0"/>
          <w:numId w:val="149"/>
        </w:numPr>
        <w:tabs>
          <w:tab w:val="left" w:pos="1174"/>
        </w:tabs>
        <w:spacing w:before="152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BF1416" w:rsidRDefault="0023123E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793875" cy="2486025"/>
            <wp:effectExtent l="0" t="0" r="0" b="0"/>
            <wp:wrapTopAndBottom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17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BF1416">
      <w:pPr>
        <w:pStyle w:val="a3"/>
        <w:rPr>
          <w:sz w:val="16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49"/>
        </w:numPr>
        <w:tabs>
          <w:tab w:val="left" w:pos="1174"/>
        </w:tabs>
        <w:spacing w:before="66"/>
        <w:ind w:left="1174" w:hanging="180"/>
        <w:rPr>
          <w:sz w:val="24"/>
        </w:rPr>
      </w:pPr>
      <w:r>
        <w:rPr>
          <w:sz w:val="24"/>
        </w:rPr>
        <w:t xml:space="preserve">Крабья </w:t>
      </w:r>
      <w:r>
        <w:rPr>
          <w:spacing w:val="-2"/>
          <w:sz w:val="24"/>
        </w:rPr>
        <w:t>петля</w:t>
      </w:r>
    </w:p>
    <w:p w:rsidR="00BF1416" w:rsidRDefault="0023123E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135255</wp:posOffset>
            </wp:positionV>
            <wp:extent cx="2345055" cy="2437765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47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23123E">
      <w:pPr>
        <w:pStyle w:val="a4"/>
        <w:numPr>
          <w:ilvl w:val="0"/>
          <w:numId w:val="149"/>
        </w:numPr>
        <w:tabs>
          <w:tab w:val="left" w:pos="1174"/>
        </w:tabs>
        <w:spacing w:before="177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BF1416" w:rsidRDefault="0023123E">
      <w:pPr>
        <w:pStyle w:val="a3"/>
        <w:spacing w:before="5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198755</wp:posOffset>
            </wp:positionV>
            <wp:extent cx="2188210" cy="2656205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23123E">
      <w:pPr>
        <w:pStyle w:val="a4"/>
        <w:numPr>
          <w:ilvl w:val="0"/>
          <w:numId w:val="149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F1416" w:rsidRDefault="0023123E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23123E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3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BF1416" w:rsidRDefault="0023123E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BF1416" w:rsidRDefault="0023123E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F1416" w:rsidRDefault="00BF1416">
      <w:pPr>
        <w:pStyle w:val="4"/>
        <w:spacing w:line="273" w:lineRule="exact"/>
        <w:rPr>
          <w:b w:val="0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F1416" w:rsidRDefault="0023123E">
      <w:pPr>
        <w:pStyle w:val="a3"/>
        <w:spacing w:before="43" w:line="278" w:lineRule="auto"/>
        <w:ind w:left="994" w:right="56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приглашѐнные </w:t>
      </w:r>
      <w:r>
        <w:rPr>
          <w:spacing w:val="-2"/>
        </w:rPr>
        <w:t>гости.</w:t>
      </w:r>
    </w:p>
    <w:p w:rsidR="00BF1416" w:rsidRDefault="0023123E">
      <w:pPr>
        <w:pStyle w:val="4"/>
        <w:spacing w:before="4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</w:t>
      </w:r>
      <w:r>
        <w:rPr>
          <w:spacing w:val="-2"/>
        </w:rPr>
        <w:t>ания: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F1416" w:rsidRDefault="0023123E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43" w:line="280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line="278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1–2 </w:t>
      </w:r>
      <w:r>
        <w:rPr>
          <w:sz w:val="24"/>
        </w:rPr>
        <w:t>песни (до 5 минут), обязательный «минус», многоголосие, театрализация номера.</w:t>
      </w:r>
    </w:p>
    <w:p w:rsidR="00BF1416" w:rsidRDefault="0023123E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F1416" w:rsidRDefault="0023123E">
      <w:pPr>
        <w:pStyle w:val="4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F1416" w:rsidRDefault="0023123E">
      <w:pPr>
        <w:pStyle w:val="a4"/>
        <w:numPr>
          <w:ilvl w:val="1"/>
          <w:numId w:val="149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F1416" w:rsidRDefault="0023123E">
      <w:pPr>
        <w:pStyle w:val="a3"/>
        <w:spacing w:before="44" w:line="278" w:lineRule="auto"/>
        <w:ind w:left="994" w:right="566"/>
        <w:jc w:val="both"/>
      </w:pPr>
      <w:r>
        <w:rPr>
          <w:b/>
        </w:rPr>
        <w:t>Репертуар</w:t>
      </w:r>
      <w:r>
        <w:t>:</w:t>
      </w:r>
      <w:r>
        <w:rPr>
          <w:spacing w:val="-3"/>
        </w:rPr>
        <w:t xml:space="preserve"> </w:t>
      </w:r>
      <w:r>
        <w:t xml:space="preserve">Песни на </w:t>
      </w:r>
      <w:r>
        <w:t>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F1416" w:rsidRDefault="0023123E">
      <w:pPr>
        <w:pStyle w:val="4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F1416" w:rsidRDefault="0023123E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F1416" w:rsidRDefault="0023123E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6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BF1416" w:rsidRDefault="0023123E">
      <w:pPr>
        <w:pStyle w:val="a4"/>
        <w:numPr>
          <w:ilvl w:val="0"/>
          <w:numId w:val="15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F1416" w:rsidRDefault="0023123E">
      <w:pPr>
        <w:pStyle w:val="a4"/>
        <w:numPr>
          <w:ilvl w:val="0"/>
          <w:numId w:val="15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F1416" w:rsidRDefault="0023123E">
      <w:pPr>
        <w:pStyle w:val="a4"/>
        <w:numPr>
          <w:ilvl w:val="0"/>
          <w:numId w:val="150"/>
        </w:numPr>
        <w:tabs>
          <w:tab w:val="left" w:pos="1713"/>
        </w:tabs>
        <w:spacing w:before="44" w:line="278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</w:t>
      </w:r>
      <w:r>
        <w:rPr>
          <w:sz w:val="24"/>
        </w:rPr>
        <w:t xml:space="preserve"> симпатий и др.).</w:t>
      </w:r>
    </w:p>
    <w:p w:rsidR="00BF1416" w:rsidRDefault="0023123E">
      <w:pPr>
        <w:pStyle w:val="a4"/>
        <w:numPr>
          <w:ilvl w:val="0"/>
          <w:numId w:val="150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BF1416" w:rsidRDefault="0023123E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BF1416" w:rsidRDefault="0023123E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4"/>
        <w:numPr>
          <w:ilvl w:val="1"/>
          <w:numId w:val="15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Эм</w:t>
      </w:r>
      <w:r>
        <w:rPr>
          <w:sz w:val="24"/>
        </w:rPr>
        <w:t>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F1416" w:rsidRDefault="0023123E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F1416" w:rsidRDefault="0023123E">
      <w:pPr>
        <w:pStyle w:val="a4"/>
        <w:numPr>
          <w:ilvl w:val="1"/>
          <w:numId w:val="150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F1416" w:rsidRDefault="00BF1416">
      <w:pPr>
        <w:pStyle w:val="a3"/>
        <w:spacing w:before="92"/>
        <w:ind w:left="0"/>
      </w:pPr>
    </w:p>
    <w:p w:rsidR="00BF1416" w:rsidRDefault="0023123E">
      <w:pPr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F1416" w:rsidRDefault="0023123E">
      <w:pPr>
        <w:pStyle w:val="4"/>
        <w:spacing w:before="43"/>
        <w:ind w:left="429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F1416" w:rsidRDefault="00BF1416">
      <w:pPr>
        <w:pStyle w:val="4"/>
        <w:jc w:val="center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F1416" w:rsidRDefault="0023123E">
      <w:pPr>
        <w:pStyle w:val="a3"/>
        <w:spacing w:before="40" w:line="278" w:lineRule="auto"/>
        <w:ind w:left="994" w:right="560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</w:t>
      </w:r>
      <w:r>
        <w:t>. Эстафета наглядно показывает, что быть хозяином в доме – это весело, но требует сноровки и взаимопомощи.</w:t>
      </w:r>
    </w:p>
    <w:p w:rsidR="00BF1416" w:rsidRDefault="0023123E">
      <w:pPr>
        <w:pStyle w:val="4"/>
        <w:spacing w:before="3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15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F1416" w:rsidRDefault="0023123E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F1416" w:rsidRDefault="0023123E">
      <w:pPr>
        <w:pStyle w:val="a4"/>
        <w:numPr>
          <w:ilvl w:val="1"/>
          <w:numId w:val="150"/>
        </w:numPr>
        <w:tabs>
          <w:tab w:val="left" w:pos="1713"/>
          <w:tab w:val="left" w:pos="3053"/>
          <w:tab w:val="left" w:pos="4773"/>
          <w:tab w:val="left" w:pos="5560"/>
          <w:tab w:val="left" w:pos="5898"/>
          <w:tab w:val="left" w:pos="7013"/>
          <w:tab w:val="left" w:pos="8599"/>
          <w:tab w:val="left" w:pos="8944"/>
          <w:tab w:val="left" w:pos="10097"/>
        </w:tabs>
        <w:spacing w:before="43" w:line="278" w:lineRule="auto"/>
        <w:ind w:right="568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F1416" w:rsidRDefault="0023123E">
      <w:pPr>
        <w:pStyle w:val="a4"/>
        <w:numPr>
          <w:ilvl w:val="1"/>
          <w:numId w:val="150"/>
        </w:numPr>
        <w:tabs>
          <w:tab w:val="left" w:pos="1713"/>
        </w:tabs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F1416" w:rsidRDefault="0023123E">
      <w:pPr>
        <w:pStyle w:val="4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F1416" w:rsidRDefault="0023123E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F1416" w:rsidRDefault="0023123E">
      <w:pPr>
        <w:pStyle w:val="a4"/>
        <w:numPr>
          <w:ilvl w:val="1"/>
          <w:numId w:val="150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F1416" w:rsidRDefault="0023123E">
      <w:pPr>
        <w:pStyle w:val="a4"/>
        <w:numPr>
          <w:ilvl w:val="1"/>
          <w:numId w:val="150"/>
        </w:numPr>
        <w:tabs>
          <w:tab w:val="left" w:pos="1713"/>
        </w:tabs>
        <w:spacing w:before="43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F1416" w:rsidRDefault="0023123E">
      <w:pPr>
        <w:pStyle w:val="a4"/>
        <w:numPr>
          <w:ilvl w:val="1"/>
          <w:numId w:val="150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BF1416" w:rsidRDefault="0023123E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F1416" w:rsidRDefault="0023123E">
      <w:pPr>
        <w:pStyle w:val="a3"/>
        <w:spacing w:before="46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F1416" w:rsidRDefault="0023123E">
      <w:pPr>
        <w:pStyle w:val="a3"/>
        <w:spacing w:line="278" w:lineRule="auto"/>
        <w:ind w:left="994" w:right="563"/>
      </w:pPr>
      <w:r>
        <w:t>Этапы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</w:t>
      </w:r>
      <w:r>
        <w:t>но</w:t>
      </w:r>
      <w:r>
        <w:rPr>
          <w:spacing w:val="-8"/>
        </w:rPr>
        <w:t xml:space="preserve"> </w:t>
      </w:r>
      <w:r>
        <w:t>на время (или соревнуются парами).</w:t>
      </w:r>
    </w:p>
    <w:p w:rsidR="00BF1416" w:rsidRDefault="0023123E">
      <w:pPr>
        <w:pStyle w:val="4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F1416" w:rsidRDefault="0023123E">
      <w:pPr>
        <w:pStyle w:val="a3"/>
        <w:spacing w:before="41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F1416" w:rsidRDefault="0023123E">
      <w:pPr>
        <w:pStyle w:val="a3"/>
        <w:spacing w:before="43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 xml:space="preserve">навести порядок и накормить гостей. </w:t>
      </w:r>
      <w:r>
        <w:t>Победит та команда, которая справится с домашними хлопотами быстрее и качественнее!»</w:t>
      </w:r>
    </w:p>
    <w:p w:rsidR="00BF1416" w:rsidRDefault="0023123E">
      <w:pPr>
        <w:pStyle w:val="4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F1416" w:rsidRDefault="0023123E">
      <w:pPr>
        <w:pStyle w:val="a4"/>
        <w:numPr>
          <w:ilvl w:val="0"/>
          <w:numId w:val="151"/>
        </w:numPr>
        <w:tabs>
          <w:tab w:val="left" w:pos="1713"/>
        </w:tabs>
        <w:spacing w:before="46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F1416" w:rsidRDefault="0023123E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</w:t>
      </w:r>
      <w:r>
        <w:t>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F1416" w:rsidRDefault="0023123E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F1416" w:rsidRDefault="0023123E">
      <w:pPr>
        <w:pStyle w:val="a3"/>
        <w:spacing w:before="46"/>
      </w:pPr>
      <w:r>
        <w:rPr>
          <w:spacing w:val="-2"/>
        </w:rPr>
        <w:t>«мебель».</w:t>
      </w:r>
    </w:p>
    <w:p w:rsidR="00BF1416" w:rsidRDefault="0023123E">
      <w:pPr>
        <w:pStyle w:val="4"/>
        <w:numPr>
          <w:ilvl w:val="0"/>
          <w:numId w:val="151"/>
        </w:numPr>
        <w:tabs>
          <w:tab w:val="left" w:pos="1713"/>
        </w:tabs>
        <w:spacing w:before="48"/>
      </w:pPr>
      <w:r>
        <w:t>«Развесь</w:t>
      </w:r>
      <w:r>
        <w:rPr>
          <w:spacing w:val="-2"/>
        </w:rPr>
        <w:t xml:space="preserve"> белье»</w:t>
      </w:r>
    </w:p>
    <w:p w:rsidR="00BF1416" w:rsidRDefault="0023123E">
      <w:pPr>
        <w:pStyle w:val="a3"/>
        <w:spacing w:before="38" w:line="278" w:lineRule="auto"/>
        <w:ind w:right="563"/>
      </w:pPr>
      <w:r>
        <w:rPr>
          <w:i/>
        </w:rPr>
        <w:t>Задание:</w:t>
      </w:r>
      <w:r>
        <w:rPr>
          <w:i/>
          <w:spacing w:val="-9"/>
        </w:rPr>
        <w:t xml:space="preserve"> </w:t>
      </w:r>
      <w:r>
        <w:t>Натянута</w:t>
      </w:r>
      <w:r>
        <w:rPr>
          <w:spacing w:val="-9"/>
        </w:rPr>
        <w:t xml:space="preserve"> </w:t>
      </w:r>
      <w:r>
        <w:t>веревка.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носовой</w:t>
      </w:r>
      <w:r>
        <w:rPr>
          <w:spacing w:val="-8"/>
        </w:rPr>
        <w:t xml:space="preserve"> </w:t>
      </w:r>
      <w:r>
        <w:t>платок</w:t>
      </w:r>
      <w:r>
        <w:rPr>
          <w:spacing w:val="-8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F1416" w:rsidRDefault="0023123E">
      <w:pPr>
        <w:pStyle w:val="a3"/>
        <w:spacing w:line="275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F1416" w:rsidRDefault="0023123E">
      <w:pPr>
        <w:pStyle w:val="a3"/>
        <w:spacing w:before="45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</w:t>
      </w:r>
      <w:r>
        <w:t xml:space="preserve"> попытку всей команды.</w:t>
      </w:r>
    </w:p>
    <w:p w:rsidR="00BF1416" w:rsidRDefault="0023123E">
      <w:pPr>
        <w:pStyle w:val="4"/>
        <w:numPr>
          <w:ilvl w:val="0"/>
          <w:numId w:val="151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F1416" w:rsidRDefault="0023123E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right="766"/>
        <w:jc w:val="both"/>
      </w:pPr>
      <w:r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BF1416" w:rsidRDefault="0023123E">
      <w:pPr>
        <w:pStyle w:val="a3"/>
        <w:spacing w:line="278" w:lineRule="auto"/>
        <w:ind w:right="938"/>
        <w:jc w:val="both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BF1416" w:rsidRDefault="0023123E">
      <w:pPr>
        <w:pStyle w:val="4"/>
        <w:numPr>
          <w:ilvl w:val="0"/>
          <w:numId w:val="151"/>
        </w:numPr>
        <w:tabs>
          <w:tab w:val="left" w:pos="1713"/>
        </w:tabs>
        <w:spacing w:before="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F1416" w:rsidRDefault="0023123E">
      <w:pPr>
        <w:pStyle w:val="a3"/>
        <w:spacing w:before="40" w:line="278" w:lineRule="auto"/>
        <w:ind w:right="680"/>
      </w:pPr>
      <w:r>
        <w:rPr>
          <w:i/>
        </w:rPr>
        <w:t xml:space="preserve">Задание: </w:t>
      </w:r>
      <w:r>
        <w:t xml:space="preserve">На </w:t>
      </w:r>
      <w:r>
        <w:t>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</w:t>
      </w:r>
      <w:r>
        <w:t>нный молоток и пластиковую основу. Для</w:t>
      </w:r>
      <w:r>
        <w:rPr>
          <w:spacing w:val="-1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F1416" w:rsidRDefault="0023123E">
      <w:pPr>
        <w:pStyle w:val="4"/>
        <w:numPr>
          <w:ilvl w:val="0"/>
          <w:numId w:val="151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F1416" w:rsidRDefault="0023123E">
      <w:pPr>
        <w:pStyle w:val="a3"/>
        <w:spacing w:before="39" w:line="278" w:lineRule="auto"/>
        <w:ind w:right="680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</w:t>
      </w:r>
      <w:r>
        <w:t>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5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F1416" w:rsidRDefault="0023123E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F1416" w:rsidRDefault="0023123E">
      <w:pPr>
        <w:pStyle w:val="4"/>
        <w:numPr>
          <w:ilvl w:val="0"/>
          <w:numId w:val="151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F1416" w:rsidRDefault="0023123E">
      <w:pPr>
        <w:pStyle w:val="a3"/>
        <w:spacing w:before="38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</w:t>
      </w:r>
      <w:r>
        <w:t xml:space="preserve">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F1416" w:rsidRDefault="0023123E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F1416" w:rsidRDefault="0023123E">
      <w:pPr>
        <w:pStyle w:val="a4"/>
        <w:numPr>
          <w:ilvl w:val="0"/>
          <w:numId w:val="151"/>
        </w:numPr>
        <w:tabs>
          <w:tab w:val="left" w:pos="1713"/>
        </w:tabs>
        <w:spacing w:before="49" w:line="276" w:lineRule="auto"/>
        <w:ind w:right="559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BF1416" w:rsidRDefault="0023123E">
      <w:pPr>
        <w:pStyle w:val="4"/>
        <w:spacing w:before="9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39" w:line="278" w:lineRule="auto"/>
        <w:ind w:right="570"/>
        <w:jc w:val="both"/>
        <w:rPr>
          <w:sz w:val="24"/>
        </w:rPr>
      </w:pPr>
      <w:r>
        <w:rPr>
          <w:sz w:val="24"/>
        </w:rPr>
        <w:t>Победите</w:t>
      </w:r>
      <w:r>
        <w:rPr>
          <w:sz w:val="24"/>
        </w:rPr>
        <w:t>ль определяется по наименьшему времени прохождения всей эстафеты (или по сумме баллов за каждый этап).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line="280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BF1416" w:rsidRDefault="0023123E">
      <w:pPr>
        <w:pStyle w:val="4"/>
        <w:jc w:val="both"/>
      </w:pPr>
      <w:r>
        <w:t>Номинац</w:t>
      </w:r>
      <w:r>
        <w:t>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F1416" w:rsidRDefault="0023123E">
      <w:pPr>
        <w:pStyle w:val="4"/>
        <w:spacing w:before="48"/>
      </w:pPr>
      <w:r>
        <w:rPr>
          <w:spacing w:val="-2"/>
        </w:rPr>
        <w:t>Реквизит: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Теннисные</w:t>
      </w:r>
      <w:r>
        <w:rPr>
          <w:spacing w:val="-9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F1416" w:rsidRDefault="0023123E">
      <w:pPr>
        <w:pStyle w:val="a3"/>
        <w:spacing w:before="40" w:line="278" w:lineRule="auto"/>
        <w:ind w:left="994" w:right="680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 xml:space="preserve">«убежавшей кашей» или «рассыпавшимся бельем») и </w:t>
      </w:r>
      <w:r>
        <w:t>подарит опыт слаженной командной работы.</w:t>
      </w:r>
    </w:p>
    <w:p w:rsidR="00BF1416" w:rsidRDefault="0023123E">
      <w:pPr>
        <w:pStyle w:val="a3"/>
        <w:spacing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всѐ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F1416" w:rsidRDefault="00BF1416">
      <w:pPr>
        <w:pStyle w:val="a3"/>
        <w:spacing w:before="46"/>
        <w:ind w:left="0"/>
      </w:pPr>
    </w:p>
    <w:p w:rsidR="00BF1416" w:rsidRDefault="0023123E">
      <w:pPr>
        <w:pStyle w:val="4"/>
        <w:ind w:left="1706"/>
      </w:pPr>
      <w:r>
        <w:t>Концепция</w:t>
      </w:r>
      <w:r>
        <w:rPr>
          <w:spacing w:val="-10"/>
        </w:rPr>
        <w:t xml:space="preserve"> </w:t>
      </w:r>
      <w:r>
        <w:t>интерактивного</w:t>
      </w:r>
      <w:r>
        <w:rPr>
          <w:spacing w:val="-8"/>
        </w:rPr>
        <w:t xml:space="preserve"> </w:t>
      </w:r>
      <w:r>
        <w:t>спектакля-экспромта</w:t>
      </w:r>
      <w:r>
        <w:rPr>
          <w:spacing w:val="45"/>
        </w:rPr>
        <w:t xml:space="preserve"> </w:t>
      </w:r>
      <w:r>
        <w:t>(«Сказка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2"/>
        </w:rPr>
        <w:t>минут»)</w:t>
      </w:r>
    </w:p>
    <w:p w:rsidR="00BF1416" w:rsidRDefault="0023123E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F1416" w:rsidRDefault="0023123E">
      <w:pPr>
        <w:pStyle w:val="a3"/>
        <w:spacing w:before="38" w:line="278" w:lineRule="auto"/>
        <w:ind w:left="994" w:right="568"/>
        <w:jc w:val="both"/>
      </w:pPr>
      <w:r>
        <w:t>Спектакль-экспромт – это театральное предст</w:t>
      </w:r>
      <w:r>
        <w:t>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</w:t>
      </w:r>
      <w:r>
        <w:t xml:space="preserve"> мгновенно изображают то, о чем слышат. Это весело, динамично и снимает любой страх сцены.</w:t>
      </w:r>
    </w:p>
    <w:p w:rsidR="00BF1416" w:rsidRDefault="0023123E">
      <w:pPr>
        <w:pStyle w:val="4"/>
        <w:spacing w:before="3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before="43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F1416" w:rsidRDefault="0023123E">
      <w:pPr>
        <w:pStyle w:val="a4"/>
        <w:numPr>
          <w:ilvl w:val="1"/>
          <w:numId w:val="151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F1416" w:rsidRDefault="0023123E">
      <w:pPr>
        <w:pStyle w:val="4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</w:t>
      </w:r>
      <w:r>
        <w:t>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F1416" w:rsidRDefault="0023123E">
      <w:pPr>
        <w:pStyle w:val="a3"/>
        <w:spacing w:line="280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</w:t>
      </w:r>
      <w:r>
        <w:t>йствия.</w:t>
      </w:r>
    </w:p>
    <w:p w:rsidR="00BF1416" w:rsidRDefault="0023123E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F1416" w:rsidRDefault="0023123E">
      <w:pPr>
        <w:pStyle w:val="a3"/>
        <w:spacing w:before="35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BF1416" w:rsidRDefault="0023123E">
      <w:pPr>
        <w:pStyle w:val="4"/>
        <w:spacing w:before="5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F1416" w:rsidRDefault="0023123E">
      <w:pPr>
        <w:pStyle w:val="a4"/>
        <w:numPr>
          <w:ilvl w:val="0"/>
          <w:numId w:val="152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F1416" w:rsidRDefault="0023123E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все желающие. Проводится короткая игра-кричал</w:t>
      </w:r>
      <w:r>
        <w:t>ка или разминка (например, «Если</w:t>
      </w:r>
    </w:p>
    <w:p w:rsidR="00BF1416" w:rsidRDefault="0023123E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F1416" w:rsidRDefault="0023123E">
      <w:pPr>
        <w:pStyle w:val="4"/>
        <w:numPr>
          <w:ilvl w:val="0"/>
          <w:numId w:val="152"/>
        </w:numPr>
        <w:tabs>
          <w:tab w:val="left" w:pos="1713"/>
        </w:tabs>
        <w:spacing w:before="48"/>
      </w:pPr>
      <w:r>
        <w:t>Кастинг</w:t>
      </w:r>
      <w:r>
        <w:rPr>
          <w:spacing w:val="-8"/>
        </w:rPr>
        <w:t xml:space="preserve"> </w:t>
      </w:r>
      <w:r>
        <w:t>(распределение</w:t>
      </w:r>
      <w:r>
        <w:rPr>
          <w:spacing w:val="-7"/>
        </w:rPr>
        <w:t xml:space="preserve"> </w:t>
      </w:r>
      <w:r>
        <w:rPr>
          <w:spacing w:val="-2"/>
        </w:rPr>
        <w:t>ролей):</w:t>
      </w:r>
    </w:p>
    <w:p w:rsidR="00BF1416" w:rsidRDefault="0023123E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F1416" w:rsidRDefault="0023123E">
      <w:pPr>
        <w:pStyle w:val="a3"/>
        <w:spacing w:before="43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BF1416" w:rsidRDefault="0023123E">
      <w:pPr>
        <w:pStyle w:val="a3"/>
        <w:spacing w:before="1" w:line="278" w:lineRule="auto"/>
        <w:ind w:right="563"/>
      </w:pPr>
      <w:r>
        <w:rPr>
          <w:i/>
        </w:rPr>
        <w:t>Важный</w:t>
      </w:r>
      <w:r>
        <w:rPr>
          <w:i/>
          <w:spacing w:val="-8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много,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задействовать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F1416" w:rsidRDefault="0023123E">
      <w:pPr>
        <w:pStyle w:val="a3"/>
        <w:spacing w:line="274" w:lineRule="exact"/>
      </w:pPr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3"/>
        </w:rPr>
        <w:t xml:space="preserve"> </w:t>
      </w:r>
      <w:r>
        <w:t>«Бабочки»).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rPr>
          <w:spacing w:val="-10"/>
        </w:rPr>
        <w:t>с</w:t>
      </w:r>
    </w:p>
    <w:p w:rsidR="00BF1416" w:rsidRDefault="00BF1416">
      <w:pPr>
        <w:pStyle w:val="a3"/>
        <w:spacing w:line="274" w:lineRule="exact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</w:pPr>
      <w:r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F1416" w:rsidRDefault="0023123E">
      <w:pPr>
        <w:pStyle w:val="4"/>
        <w:numPr>
          <w:ilvl w:val="0"/>
          <w:numId w:val="152"/>
        </w:numPr>
        <w:tabs>
          <w:tab w:val="left" w:pos="1713"/>
        </w:tabs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F1416" w:rsidRDefault="0023123E">
      <w:pPr>
        <w:pStyle w:val="a3"/>
        <w:spacing w:before="38" w:line="278" w:lineRule="auto"/>
        <w:ind w:right="680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BF1416" w:rsidRDefault="0023123E">
      <w:pPr>
        <w:pStyle w:val="4"/>
        <w:numPr>
          <w:ilvl w:val="0"/>
          <w:numId w:val="152"/>
        </w:numPr>
        <w:tabs>
          <w:tab w:val="left" w:pos="1713"/>
        </w:tabs>
        <w:spacing w:before="5"/>
      </w:pPr>
      <w:r>
        <w:rPr>
          <w:spacing w:val="-2"/>
        </w:rPr>
        <w:t>Спектакль:</w:t>
      </w:r>
    </w:p>
    <w:p w:rsidR="00BF1416" w:rsidRDefault="0023123E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F1416" w:rsidRDefault="0023123E">
      <w:pPr>
        <w:pStyle w:val="a4"/>
        <w:numPr>
          <w:ilvl w:val="1"/>
          <w:numId w:val="152"/>
        </w:numPr>
        <w:tabs>
          <w:tab w:val="left" w:pos="2433"/>
        </w:tabs>
        <w:spacing w:before="43" w:line="276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</w:t>
      </w:r>
      <w:r>
        <w:rPr>
          <w:sz w:val="24"/>
        </w:rPr>
        <w:t>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F1416" w:rsidRDefault="0023123E">
      <w:pPr>
        <w:pStyle w:val="a3"/>
        <w:spacing w:before="2" w:line="278" w:lineRule="auto"/>
        <w:ind w:left="2433"/>
      </w:pPr>
      <w:r>
        <w:t>Ведущий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 xml:space="preserve">успели выполнить действия. Чем неожиданнее повороты </w:t>
      </w:r>
      <w:r>
        <w:t>сюжета, тем смешнее.</w:t>
      </w:r>
    </w:p>
    <w:p w:rsidR="00BF1416" w:rsidRDefault="0023123E">
      <w:pPr>
        <w:pStyle w:val="4"/>
        <w:numPr>
          <w:ilvl w:val="0"/>
          <w:numId w:val="152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F1416" w:rsidRDefault="0023123E">
      <w:pPr>
        <w:pStyle w:val="a3"/>
        <w:spacing w:before="39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F1416" w:rsidRDefault="0023123E">
      <w:pPr>
        <w:pStyle w:val="4"/>
        <w:numPr>
          <w:ilvl w:val="0"/>
          <w:numId w:val="152"/>
        </w:numPr>
        <w:tabs>
          <w:tab w:val="left" w:pos="1713"/>
        </w:tabs>
        <w:spacing w:before="4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F1416" w:rsidRDefault="0023123E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F1416" w:rsidRDefault="0023123E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F1416" w:rsidRDefault="0023123E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F1416" w:rsidRDefault="0023123E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3" w:line="280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7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F1416" w:rsidRDefault="0023123E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>Для старших</w:t>
      </w:r>
      <w:r>
        <w:rPr>
          <w:b/>
          <w:sz w:val="24"/>
        </w:rPr>
        <w:t xml:space="preserve">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F1416" w:rsidRDefault="0023123E">
      <w:pPr>
        <w:pStyle w:val="4"/>
        <w:spacing w:before="5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F1416" w:rsidRDefault="0023123E">
      <w:pPr>
        <w:pStyle w:val="a3"/>
        <w:spacing w:before="39" w:line="278" w:lineRule="auto"/>
        <w:ind w:left="994" w:right="693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</w:t>
      </w:r>
      <w:r>
        <w:t>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BF1416" w:rsidRDefault="0023123E">
      <w:pPr>
        <w:pStyle w:val="a3"/>
        <w:spacing w:line="278" w:lineRule="auto"/>
        <w:ind w:left="994" w:right="563"/>
      </w:pPr>
      <w:r>
        <w:t>«Наш вожатый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</w:t>
      </w:r>
      <w:r>
        <w:t xml:space="preserve"> Тропинке (ребенок-тропинка ложится на пол, вожатый идет, стараясь не наступить).</w:t>
      </w:r>
    </w:p>
    <w:p w:rsidR="00BF1416" w:rsidRDefault="0023123E">
      <w:pPr>
        <w:pStyle w:val="a3"/>
        <w:spacing w:line="278" w:lineRule="auto"/>
        <w:ind w:left="994" w:right="563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</w:t>
      </w:r>
      <w:r>
        <w:t xml:space="preserve">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>его). Вожатый</w:t>
      </w:r>
      <w:r>
        <w:t xml:space="preserve">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F1416" w:rsidRDefault="00BF1416">
      <w:pPr>
        <w:pStyle w:val="a3"/>
        <w:spacing w:line="278" w:lineRule="auto"/>
        <w:rPr>
          <w:b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69" w:line="280" w:lineRule="auto"/>
        <w:ind w:right="560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F1416" w:rsidRDefault="0023123E">
      <w:pPr>
        <w:pStyle w:val="4"/>
      </w:pPr>
      <w:r>
        <w:rPr>
          <w:spacing w:val="-2"/>
        </w:rPr>
        <w:t>Реквизит:</w:t>
      </w:r>
    </w:p>
    <w:p w:rsidR="00BF1416" w:rsidRDefault="0023123E">
      <w:pPr>
        <w:pStyle w:val="a3"/>
        <w:spacing w:before="37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</w:t>
      </w:r>
      <w:r>
        <w:rPr>
          <w:sz w:val="24"/>
        </w:rPr>
        <w:t>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3" w:line="278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F1416" w:rsidRDefault="0023123E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38" w:line="278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1" w:line="278" w:lineRule="auto"/>
        <w:ind w:right="565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right="566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</w:t>
      </w:r>
      <w:r>
        <w:rPr>
          <w:sz w:val="24"/>
        </w:rPr>
        <w:t>произнести пару фраз.</w:t>
      </w:r>
    </w:p>
    <w:p w:rsidR="00BF1416" w:rsidRDefault="0023123E">
      <w:pPr>
        <w:pStyle w:val="4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F1416" w:rsidRDefault="00BF1416">
      <w:pPr>
        <w:pStyle w:val="a3"/>
        <w:spacing w:before="47"/>
        <w:ind w:left="0"/>
        <w:rPr>
          <w:sz w:val="20"/>
        </w:rPr>
      </w:pPr>
    </w:p>
    <w:p w:rsidR="00BF1416" w:rsidRDefault="00BF1416">
      <w:pPr>
        <w:pStyle w:val="a3"/>
        <w:rPr>
          <w:sz w:val="20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spacing w:before="177"/>
        <w:ind w:left="0"/>
      </w:pPr>
    </w:p>
    <w:p w:rsidR="00BF1416" w:rsidRDefault="0023123E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F1416" w:rsidRDefault="0023123E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F1416" w:rsidRDefault="00BF1416">
      <w:pPr>
        <w:spacing w:line="278" w:lineRule="auto"/>
        <w:rPr>
          <w:b/>
          <w:sz w:val="24"/>
        </w:rPr>
        <w:sectPr w:rsidR="00BF1416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BF1416" w:rsidRDefault="0023123E">
      <w:pPr>
        <w:pStyle w:val="a3"/>
        <w:spacing w:before="41" w:line="278" w:lineRule="auto"/>
        <w:ind w:left="994" w:right="562"/>
        <w:jc w:val="both"/>
      </w:pPr>
      <w:r>
        <w:t>Выездная экскурсия планируется заранее с учетом возможностей лагеря. Тематика экскурсии должна соответствовать образовательной</w:t>
      </w:r>
      <w:r>
        <w:t xml:space="preserve"> и культурно-просветительской программе смены.</w:t>
      </w:r>
    </w:p>
    <w:p w:rsidR="00BF1416" w:rsidRDefault="0023123E">
      <w:pPr>
        <w:pStyle w:val="a3"/>
        <w:spacing w:line="278" w:lineRule="auto"/>
        <w:ind w:left="994" w:right="567"/>
        <w:jc w:val="both"/>
      </w:pPr>
      <w:r>
        <w:rPr>
          <w:b/>
        </w:rPr>
        <w:t>Цель экскурсии:</w:t>
      </w:r>
      <w:r>
        <w:rPr>
          <w:b/>
          <w:spacing w:val="-10"/>
        </w:rPr>
        <w:t xml:space="preserve"> 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F1416" w:rsidRDefault="00BF1416">
      <w:pPr>
        <w:pStyle w:val="a3"/>
        <w:spacing w:before="45"/>
        <w:ind w:left="0"/>
      </w:pPr>
    </w:p>
    <w:p w:rsidR="00BF1416" w:rsidRDefault="0023123E">
      <w:pPr>
        <w:pStyle w:val="4"/>
        <w:spacing w:line="278" w:lineRule="auto"/>
        <w:ind w:right="6446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BF1416" w:rsidRDefault="0023123E">
      <w:pPr>
        <w:pStyle w:val="a3"/>
        <w:spacing w:line="278" w:lineRule="auto"/>
        <w:ind w:left="994" w:right="568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</w:t>
      </w:r>
      <w:r>
        <w:t>ных или исторических музеев.</w:t>
      </w:r>
    </w:p>
    <w:p w:rsidR="00BF1416" w:rsidRDefault="00BF1416">
      <w:pPr>
        <w:pStyle w:val="a3"/>
        <w:spacing w:line="278" w:lineRule="auto"/>
        <w:jc w:val="both"/>
        <w:sectPr w:rsidR="00BF1416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F1416" w:rsidRDefault="00BF1416">
      <w:pPr>
        <w:pStyle w:val="a3"/>
        <w:spacing w:before="47"/>
        <w:ind w:left="0"/>
      </w:pPr>
    </w:p>
    <w:p w:rsidR="00BF1416" w:rsidRDefault="0023123E">
      <w:pPr>
        <w:pStyle w:val="4"/>
        <w:spacing w:before="1" w:line="278" w:lineRule="auto"/>
        <w:ind w:right="5225"/>
        <w:jc w:val="both"/>
      </w:pPr>
      <w:r>
        <w:t>Самостояте</w:t>
      </w:r>
      <w:r>
        <w:t>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BF1416" w:rsidRDefault="0023123E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также</w:t>
      </w:r>
      <w:r>
        <w:t xml:space="preserve"> о памятных местах и </w:t>
      </w:r>
      <w:r>
        <w:rPr>
          <w:spacing w:val="-2"/>
        </w:rPr>
        <w:t>достопримечательностях.</w:t>
      </w:r>
    </w:p>
    <w:p w:rsidR="00BF1416" w:rsidRDefault="00BF1416">
      <w:pPr>
        <w:pStyle w:val="a3"/>
        <w:spacing w:before="42"/>
        <w:ind w:left="0"/>
      </w:pPr>
    </w:p>
    <w:p w:rsidR="00BF1416" w:rsidRDefault="0023123E">
      <w:pPr>
        <w:pStyle w:val="4"/>
        <w:ind w:left="3663"/>
        <w:jc w:val="both"/>
      </w:pPr>
      <w:r>
        <w:t>Концепция</w:t>
      </w:r>
      <w:r>
        <w:rPr>
          <w:spacing w:val="-9"/>
        </w:rPr>
        <w:t xml:space="preserve"> </w:t>
      </w:r>
      <w:r>
        <w:t>фотокросса</w:t>
      </w:r>
      <w:r>
        <w:rPr>
          <w:spacing w:val="-8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rPr>
          <w:spacing w:val="-2"/>
        </w:rPr>
        <w:t>вместе»</w:t>
      </w:r>
    </w:p>
    <w:p w:rsidR="00BF1416" w:rsidRDefault="0023123E">
      <w:pPr>
        <w:pStyle w:val="a3"/>
        <w:spacing w:before="39" w:line="278" w:lineRule="auto"/>
        <w:ind w:left="994" w:right="562"/>
        <w:jc w:val="both"/>
      </w:pPr>
      <w:r>
        <w:rPr>
          <w:b/>
        </w:rPr>
        <w:t>Идея:</w:t>
      </w:r>
      <w:r>
        <w:t>Фотокросс–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</w:t>
      </w:r>
      <w:r>
        <w:t xml:space="preserve">ть в команде и мобильные телефоны с камерой. Это спонтанное, динамичное и весѐлое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BF1416" w:rsidRDefault="0023123E">
      <w:pPr>
        <w:pStyle w:val="4"/>
        <w:spacing w:before="2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  <w:tab w:val="left" w:pos="9406"/>
        </w:tabs>
        <w:spacing w:before="38" w:line="278" w:lineRule="auto"/>
        <w:ind w:right="573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Сплоти</w:t>
      </w:r>
      <w:r>
        <w:rPr>
          <w:sz w:val="24"/>
        </w:rPr>
        <w:t>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  <w:tab w:val="left" w:pos="2739"/>
          <w:tab w:val="left" w:pos="4259"/>
          <w:tab w:val="left" w:pos="6367"/>
          <w:tab w:val="left" w:pos="7674"/>
          <w:tab w:val="left" w:pos="8216"/>
          <w:tab w:val="left" w:pos="9201"/>
          <w:tab w:val="left" w:pos="9642"/>
        </w:tabs>
        <w:spacing w:before="43" w:line="278" w:lineRule="auto"/>
        <w:ind w:right="570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долгой подготовки.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line="278" w:lineRule="auto"/>
        <w:ind w:left="994" w:right="560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>Формат проведения:</w:t>
      </w:r>
      <w:r>
        <w:rPr>
          <w:sz w:val="24"/>
        </w:rPr>
        <w:t>Короткое мероприятие продолжитель</w:t>
      </w:r>
      <w:r>
        <w:rPr>
          <w:sz w:val="24"/>
        </w:rPr>
        <w:t>ностью 60–90 минут (включая инструктаж,</w:t>
      </w:r>
      <w:r>
        <w:rPr>
          <w:spacing w:val="80"/>
          <w:sz w:val="24"/>
        </w:rPr>
        <w:t xml:space="preserve"> </w:t>
      </w:r>
      <w:r>
        <w:rPr>
          <w:sz w:val="24"/>
        </w:rPr>
        <w:t>съѐмку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4–6 человек). Каждая команда получает список тем и отправляется на территорию лагеря для съѐмки. Все задания выполняются спонтанно, без использования </w:t>
      </w:r>
      <w:r>
        <w:rPr>
          <w:sz w:val="24"/>
        </w:rPr>
        <w:t>заранее заготовленного реквизита (только то, что можно найти вокруг).</w:t>
      </w:r>
    </w:p>
    <w:p w:rsidR="00BF1416" w:rsidRDefault="0023123E">
      <w:pPr>
        <w:pStyle w:val="4"/>
      </w:pPr>
      <w:r>
        <w:t>Подготовка</w:t>
      </w:r>
      <w:r>
        <w:rPr>
          <w:spacing w:val="-13"/>
        </w:rPr>
        <w:t xml:space="preserve"> </w:t>
      </w:r>
      <w:r>
        <w:t>(со</w:t>
      </w:r>
      <w:r>
        <w:rPr>
          <w:spacing w:val="-13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организаторов):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фото.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43" w:line="278" w:lineRule="auto"/>
        <w:ind w:right="563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крана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(по </w:t>
      </w:r>
      <w:r>
        <w:rPr>
          <w:spacing w:val="-2"/>
          <w:sz w:val="24"/>
        </w:rPr>
        <w:t>возможности).</w:t>
      </w:r>
    </w:p>
    <w:p w:rsidR="00BF1416" w:rsidRDefault="0023123E">
      <w:pPr>
        <w:pStyle w:val="a4"/>
        <w:numPr>
          <w:ilvl w:val="0"/>
          <w:numId w:val="153"/>
        </w:numPr>
        <w:tabs>
          <w:tab w:val="left" w:pos="1713"/>
        </w:tabs>
        <w:spacing w:before="1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BF1416" w:rsidRDefault="0023123E">
      <w:pPr>
        <w:spacing w:before="43" w:line="278" w:lineRule="auto"/>
        <w:ind w:left="994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фотоаппарат (если разрешѐн администрацией).</w:t>
      </w:r>
    </w:p>
    <w:p w:rsidR="00BF1416" w:rsidRDefault="0023123E">
      <w:pPr>
        <w:pStyle w:val="4"/>
        <w:spacing w:before="3"/>
      </w:pPr>
      <w:r>
        <w:t>Примерные</w:t>
      </w:r>
      <w:r>
        <w:rPr>
          <w:spacing w:val="-9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организаторов):</w:t>
      </w:r>
    </w:p>
    <w:p w:rsidR="00BF1416" w:rsidRDefault="0023123E">
      <w:pPr>
        <w:pStyle w:val="a3"/>
        <w:spacing w:before="38"/>
        <w:ind w:left="994"/>
      </w:pPr>
      <w:r>
        <w:t>Темы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понятны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пояснений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rPr>
          <w:spacing w:val="-2"/>
        </w:rPr>
        <w:t>реквизита:</w:t>
      </w:r>
    </w:p>
    <w:p w:rsidR="00BF1416" w:rsidRDefault="0023123E">
      <w:pPr>
        <w:pStyle w:val="a4"/>
        <w:numPr>
          <w:ilvl w:val="0"/>
          <w:numId w:val="154"/>
        </w:numPr>
        <w:tabs>
          <w:tab w:val="left" w:pos="1713"/>
        </w:tabs>
        <w:spacing w:before="46" w:line="278" w:lineRule="auto"/>
        <w:ind w:right="570"/>
        <w:rPr>
          <w:sz w:val="24"/>
        </w:rPr>
      </w:pPr>
      <w:r>
        <w:rPr>
          <w:b/>
          <w:sz w:val="24"/>
        </w:rPr>
        <w:t>«Однажды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лагере»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забавный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(очередь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уборка, </w:t>
      </w:r>
      <w:r>
        <w:rPr>
          <w:spacing w:val="-2"/>
          <w:sz w:val="24"/>
        </w:rPr>
        <w:t>зарядка).</w:t>
      </w:r>
    </w:p>
    <w:p w:rsidR="00BF1416" w:rsidRDefault="0023123E">
      <w:pPr>
        <w:pStyle w:val="a4"/>
        <w:numPr>
          <w:ilvl w:val="0"/>
          <w:numId w:val="154"/>
        </w:numPr>
        <w:tabs>
          <w:tab w:val="left" w:pos="1713"/>
        </w:tabs>
        <w:spacing w:line="278" w:lineRule="auto"/>
        <w:ind w:right="569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кадр,</w:t>
      </w:r>
      <w:r>
        <w:rPr>
          <w:spacing w:val="39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один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7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поддерживает, </w:t>
      </w:r>
      <w:r>
        <w:rPr>
          <w:sz w:val="24"/>
        </w:rPr>
        <w:t>подаѐт руку).</w:t>
      </w:r>
    </w:p>
    <w:p w:rsidR="00BF1416" w:rsidRDefault="00BF1416">
      <w:pPr>
        <w:pStyle w:val="a4"/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54"/>
        </w:numPr>
        <w:tabs>
          <w:tab w:val="left" w:pos="1713"/>
        </w:tabs>
        <w:spacing w:before="69"/>
        <w:rPr>
          <w:sz w:val="24"/>
        </w:rPr>
      </w:pPr>
      <w:r>
        <w:rPr>
          <w:b/>
          <w:sz w:val="24"/>
        </w:rPr>
        <w:t>«Эмоция»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5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BF1416" w:rsidRDefault="0023123E">
      <w:pPr>
        <w:pStyle w:val="a4"/>
        <w:numPr>
          <w:ilvl w:val="0"/>
          <w:numId w:val="154"/>
        </w:numPr>
        <w:tabs>
          <w:tab w:val="left" w:pos="1713"/>
        </w:tabs>
        <w:spacing w:before="45" w:line="278" w:lineRule="auto"/>
        <w:ind w:right="569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лужи,</w:t>
      </w:r>
      <w:r>
        <w:rPr>
          <w:spacing w:val="8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8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очки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отражения </w:t>
      </w:r>
      <w:r>
        <w:rPr>
          <w:spacing w:val="-2"/>
          <w:sz w:val="24"/>
        </w:rPr>
        <w:t>команды.</w:t>
      </w:r>
    </w:p>
    <w:p w:rsidR="00BF1416" w:rsidRDefault="0023123E">
      <w:pPr>
        <w:pStyle w:val="a4"/>
        <w:numPr>
          <w:ilvl w:val="0"/>
          <w:numId w:val="154"/>
        </w:numPr>
        <w:tabs>
          <w:tab w:val="left" w:pos="1713"/>
        </w:tabs>
        <w:spacing w:line="274" w:lineRule="exact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BF1416" w:rsidRDefault="0023123E">
      <w:pPr>
        <w:pStyle w:val="a4"/>
        <w:numPr>
          <w:ilvl w:val="0"/>
          <w:numId w:val="154"/>
        </w:numPr>
        <w:tabs>
          <w:tab w:val="left" w:pos="1713"/>
        </w:tabs>
        <w:spacing w:before="43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6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BF1416" w:rsidRDefault="0023123E">
      <w:pPr>
        <w:pStyle w:val="a4"/>
        <w:numPr>
          <w:ilvl w:val="0"/>
          <w:numId w:val="154"/>
        </w:numPr>
        <w:tabs>
          <w:tab w:val="left" w:pos="1713"/>
        </w:tabs>
        <w:spacing w:before="44" w:line="280" w:lineRule="auto"/>
        <w:ind w:right="568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кадре,</w:t>
      </w:r>
      <w:r>
        <w:rPr>
          <w:spacing w:val="40"/>
          <w:sz w:val="24"/>
        </w:rPr>
        <w:t xml:space="preserve"> </w:t>
      </w:r>
      <w:r>
        <w:rPr>
          <w:sz w:val="24"/>
        </w:rPr>
        <w:t>переплетѐнные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теснее.</w:t>
      </w:r>
    </w:p>
    <w:p w:rsidR="00BF1416" w:rsidRDefault="0023123E">
      <w:pPr>
        <w:pStyle w:val="a4"/>
        <w:numPr>
          <w:ilvl w:val="0"/>
          <w:numId w:val="154"/>
        </w:numPr>
        <w:tabs>
          <w:tab w:val="left" w:pos="1713"/>
        </w:tabs>
        <w:spacing w:line="271" w:lineRule="exact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(вид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BF1416" w:rsidRDefault="0023123E">
      <w:pPr>
        <w:pStyle w:val="a4"/>
        <w:numPr>
          <w:ilvl w:val="0"/>
          <w:numId w:val="154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 xml:space="preserve">«Найди предмет» </w:t>
      </w:r>
      <w:r>
        <w:rPr>
          <w:sz w:val="24"/>
        </w:rPr>
        <w:t xml:space="preserve">– сделать фото с определѐнным предметом (например, с </w:t>
      </w:r>
      <w:r>
        <w:rPr>
          <w:sz w:val="24"/>
        </w:rPr>
        <w:t>шишкой, с красной кружкой, с табличкой «Отдых»), который нужно быстро найти на территории.</w:t>
      </w:r>
    </w:p>
    <w:p w:rsidR="00BF1416" w:rsidRDefault="0023123E">
      <w:pPr>
        <w:pStyle w:val="a4"/>
        <w:numPr>
          <w:ilvl w:val="0"/>
          <w:numId w:val="154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b/>
          <w:sz w:val="24"/>
        </w:rPr>
        <w:t>«Перевѐртыш»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– сделать селфи вверх ногами (или перевернуть телефон для </w:t>
      </w:r>
      <w:r>
        <w:rPr>
          <w:spacing w:val="-2"/>
          <w:sz w:val="24"/>
        </w:rPr>
        <w:t>съѐмки).</w:t>
      </w:r>
    </w:p>
    <w:p w:rsidR="00BF1416" w:rsidRDefault="0023123E">
      <w:pPr>
        <w:pStyle w:val="4"/>
        <w:spacing w:before="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F1416" w:rsidRDefault="0023123E">
      <w:pPr>
        <w:pStyle w:val="a4"/>
        <w:numPr>
          <w:ilvl w:val="0"/>
          <w:numId w:val="155"/>
        </w:numPr>
        <w:tabs>
          <w:tab w:val="left" w:pos="1713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2"/>
          <w:sz w:val="24"/>
        </w:rPr>
        <w:t xml:space="preserve"> минут):</w:t>
      </w:r>
    </w:p>
    <w:p w:rsidR="00BF1416" w:rsidRDefault="0023123E">
      <w:pPr>
        <w:pStyle w:val="a3"/>
        <w:spacing w:before="39"/>
        <w:ind w:left="2073"/>
      </w:pPr>
      <w:r>
        <w:t>Сбор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BF1416" w:rsidRDefault="0023123E">
      <w:pPr>
        <w:pStyle w:val="a3"/>
        <w:spacing w:before="45"/>
        <w:ind w:left="2073"/>
      </w:pPr>
      <w:r>
        <w:t>Объяснение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:rsidR="00BF1416" w:rsidRDefault="0023123E">
      <w:pPr>
        <w:pStyle w:val="a3"/>
        <w:spacing w:before="44" w:line="278" w:lineRule="auto"/>
        <w:ind w:left="2073" w:right="1427"/>
      </w:pPr>
      <w:r>
        <w:t>Выдача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конверта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(список</w:t>
      </w:r>
      <w:r>
        <w:rPr>
          <w:spacing w:val="-12"/>
        </w:rPr>
        <w:t xml:space="preserve"> </w:t>
      </w:r>
      <w:r>
        <w:t>тем). Синхронный старт (например, по свистку).</w:t>
      </w:r>
    </w:p>
    <w:p w:rsidR="00BF1416" w:rsidRDefault="0023123E">
      <w:pPr>
        <w:pStyle w:val="4"/>
        <w:numPr>
          <w:ilvl w:val="0"/>
          <w:numId w:val="155"/>
        </w:numPr>
        <w:tabs>
          <w:tab w:val="left" w:pos="1713"/>
        </w:tabs>
        <w:spacing w:before="3"/>
      </w:pPr>
      <w:r>
        <w:t>Съѐмка</w:t>
      </w:r>
      <w:r>
        <w:rPr>
          <w:spacing w:val="-5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3"/>
        <w:spacing w:before="38"/>
        <w:ind w:left="2073"/>
        <w:jc w:val="both"/>
      </w:pPr>
      <w:r>
        <w:t>Команды</w:t>
      </w:r>
      <w:r>
        <w:rPr>
          <w:spacing w:val="-8"/>
        </w:rPr>
        <w:t xml:space="preserve"> </w:t>
      </w:r>
      <w:r>
        <w:t>разбегаются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7"/>
        </w:rPr>
        <w:t xml:space="preserve"> </w:t>
      </w:r>
      <w:r>
        <w:rPr>
          <w:spacing w:val="-2"/>
        </w:rPr>
        <w:t>сюжеты.</w:t>
      </w:r>
    </w:p>
    <w:p w:rsidR="00BF1416" w:rsidRDefault="0023123E">
      <w:pPr>
        <w:pStyle w:val="a3"/>
        <w:spacing w:before="46" w:line="278" w:lineRule="auto"/>
        <w:ind w:left="2073" w:right="565"/>
        <w:jc w:val="both"/>
      </w:pPr>
      <w:r>
        <w:t xml:space="preserve">Всѐ должно быть снято вживую, без постановочных сцен с </w:t>
      </w:r>
      <w:r>
        <w:t>использованием принесѐнного реквизита (допускаются только естественные предметы: ветки, камни, скамейки, турники и т.п.).</w:t>
      </w:r>
    </w:p>
    <w:p w:rsidR="00BF1416" w:rsidRDefault="0023123E">
      <w:pPr>
        <w:pStyle w:val="a3"/>
        <w:spacing w:line="278" w:lineRule="auto"/>
        <w:ind w:left="2073" w:right="57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BF1416" w:rsidRDefault="0023123E">
      <w:pPr>
        <w:pStyle w:val="4"/>
        <w:numPr>
          <w:ilvl w:val="0"/>
          <w:numId w:val="155"/>
        </w:numPr>
        <w:tabs>
          <w:tab w:val="left" w:pos="1713"/>
        </w:tabs>
        <w:spacing w:before="3"/>
        <w:jc w:val="both"/>
      </w:pPr>
      <w:r>
        <w:t>Финиш</w:t>
      </w:r>
      <w:r>
        <w:rPr>
          <w:spacing w:val="-6"/>
        </w:rPr>
        <w:t xml:space="preserve"> </w:t>
      </w:r>
      <w:r>
        <w:t xml:space="preserve">(10 </w:t>
      </w:r>
      <w:r>
        <w:rPr>
          <w:spacing w:val="-2"/>
        </w:rPr>
        <w:t>минут):</w:t>
      </w:r>
    </w:p>
    <w:p w:rsidR="00BF1416" w:rsidRDefault="0023123E">
      <w:pPr>
        <w:pStyle w:val="a3"/>
        <w:spacing w:before="38" w:line="278" w:lineRule="auto"/>
        <w:ind w:left="2073" w:right="563"/>
      </w:pPr>
      <w:r>
        <w:t xml:space="preserve">Команды возвращаются строго в </w:t>
      </w:r>
      <w:r>
        <w:t>указанное время (опоздание штрафуется). Фотографии</w:t>
      </w:r>
      <w:r>
        <w:rPr>
          <w:spacing w:val="40"/>
        </w:rPr>
        <w:t xml:space="preserve"> </w:t>
      </w:r>
      <w:r>
        <w:t>скидываются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ноутбук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USB,</w:t>
      </w:r>
      <w:r>
        <w:rPr>
          <w:spacing w:val="32"/>
        </w:rPr>
        <w:t xml:space="preserve"> </w:t>
      </w:r>
      <w:r>
        <w:t>AirDrop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BF1416" w:rsidRDefault="0023123E">
      <w:pPr>
        <w:pStyle w:val="4"/>
        <w:numPr>
          <w:ilvl w:val="0"/>
          <w:numId w:val="155"/>
        </w:numPr>
        <w:tabs>
          <w:tab w:val="left" w:pos="1713"/>
        </w:tabs>
        <w:spacing w:before="2"/>
      </w:pPr>
      <w:r>
        <w:t>Работа</w:t>
      </w:r>
      <w:r>
        <w:rPr>
          <w:spacing w:val="-3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(15–20</w:t>
      </w:r>
      <w:r>
        <w:rPr>
          <w:spacing w:val="-2"/>
        </w:rPr>
        <w:t xml:space="preserve"> минут):</w:t>
      </w:r>
    </w:p>
    <w:p w:rsidR="00BF1416" w:rsidRDefault="0023123E">
      <w:pPr>
        <w:pStyle w:val="a3"/>
        <w:spacing w:before="41"/>
        <w:ind w:left="2073"/>
      </w:pPr>
      <w:r>
        <w:t>Жюри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ниже).</w:t>
      </w:r>
    </w:p>
    <w:p w:rsidR="00BF1416" w:rsidRDefault="0023123E">
      <w:pPr>
        <w:pStyle w:val="a3"/>
        <w:spacing w:before="44"/>
        <w:ind w:left="2073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работает,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мини-игра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дискотека.</w:t>
      </w:r>
    </w:p>
    <w:p w:rsidR="00BF1416" w:rsidRDefault="0023123E">
      <w:pPr>
        <w:pStyle w:val="4"/>
        <w:numPr>
          <w:ilvl w:val="0"/>
          <w:numId w:val="155"/>
        </w:numPr>
        <w:tabs>
          <w:tab w:val="left" w:pos="1713"/>
        </w:tabs>
        <w:spacing w:before="48"/>
      </w:pPr>
      <w:r>
        <w:t>Объявление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3"/>
        <w:spacing w:before="38"/>
        <w:ind w:left="2073"/>
      </w:pPr>
      <w:r>
        <w:t>Показ</w:t>
      </w:r>
      <w:r>
        <w:rPr>
          <w:spacing w:val="-5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экране.</w:t>
      </w:r>
    </w:p>
    <w:p w:rsidR="00BF1416" w:rsidRDefault="0023123E">
      <w:pPr>
        <w:pStyle w:val="a3"/>
        <w:spacing w:before="43"/>
        <w:ind w:left="2073"/>
      </w:pPr>
      <w:r>
        <w:t>Награждение</w:t>
      </w:r>
      <w:r>
        <w:rPr>
          <w:spacing w:val="-7"/>
        </w:rPr>
        <w:t xml:space="preserve"> </w:t>
      </w:r>
      <w:r>
        <w:t>победителей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номинациях.</w:t>
      </w:r>
    </w:p>
    <w:p w:rsidR="00BF1416" w:rsidRDefault="0023123E">
      <w:pPr>
        <w:pStyle w:val="4"/>
        <w:spacing w:before="5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(упрощѐнные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жюри):</w:t>
      </w:r>
    </w:p>
    <w:p w:rsidR="00BF1416" w:rsidRDefault="0023123E">
      <w:pPr>
        <w:pStyle w:val="a3"/>
        <w:spacing w:before="38"/>
        <w:ind w:left="1353"/>
      </w:pPr>
      <w:r>
        <w:t>Соответствие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 xml:space="preserve">(0–5 </w:t>
      </w:r>
      <w:r>
        <w:rPr>
          <w:spacing w:val="-2"/>
        </w:rPr>
        <w:t>баллов).</w:t>
      </w:r>
    </w:p>
    <w:p w:rsidR="00BF1416" w:rsidRDefault="0023123E">
      <w:pPr>
        <w:pStyle w:val="a3"/>
        <w:spacing w:before="43" w:line="278" w:lineRule="auto"/>
        <w:ind w:left="1353" w:right="3907"/>
      </w:pPr>
      <w:r>
        <w:t>Креативность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оригинальность</w:t>
      </w:r>
      <w:r>
        <w:rPr>
          <w:spacing w:val="-6"/>
        </w:rPr>
        <w:t xml:space="preserve"> </w:t>
      </w:r>
      <w:r>
        <w:t>(0–5</w:t>
      </w:r>
      <w:r>
        <w:rPr>
          <w:spacing w:val="-6"/>
        </w:rPr>
        <w:t xml:space="preserve"> </w:t>
      </w:r>
      <w:r>
        <w:t>баллов)</w:t>
      </w:r>
      <w:r>
        <w:t>. Эмоциональность и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(0–5</w:t>
      </w:r>
      <w:r>
        <w:rPr>
          <w:spacing w:val="1"/>
        </w:rPr>
        <w:t xml:space="preserve"> </w:t>
      </w:r>
      <w:r>
        <w:rPr>
          <w:spacing w:val="-2"/>
        </w:rPr>
        <w:t>баллов).</w:t>
      </w:r>
    </w:p>
    <w:p w:rsidR="00BF1416" w:rsidRDefault="0023123E">
      <w:pPr>
        <w:pStyle w:val="a3"/>
        <w:spacing w:line="278" w:lineRule="auto"/>
        <w:ind w:left="1353" w:right="2882"/>
      </w:pPr>
      <w:r>
        <w:t>Качество</w:t>
      </w:r>
      <w:r>
        <w:rPr>
          <w:spacing w:val="-12"/>
        </w:rPr>
        <w:t xml:space="preserve"> </w:t>
      </w:r>
      <w:r>
        <w:t>съѐмки</w:t>
      </w:r>
      <w:r>
        <w:rPr>
          <w:spacing w:val="-12"/>
        </w:rPr>
        <w:t xml:space="preserve"> </w:t>
      </w:r>
      <w:r>
        <w:t>(резкость,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композиция)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(0–3</w:t>
      </w:r>
      <w:r>
        <w:rPr>
          <w:spacing w:val="-12"/>
        </w:rPr>
        <w:t xml:space="preserve"> </w:t>
      </w:r>
      <w:r>
        <w:t>балла). Штрафы за опоздание (–1 балл за минуту).</w:t>
      </w:r>
    </w:p>
    <w:p w:rsidR="00BF1416" w:rsidRDefault="0023123E">
      <w:pPr>
        <w:pStyle w:val="4"/>
        <w:spacing w:before="5"/>
      </w:pPr>
      <w:r>
        <w:t>Номинации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2"/>
        </w:rPr>
        <w:t>награждения):</w:t>
      </w:r>
    </w:p>
    <w:p w:rsidR="00BF1416" w:rsidRDefault="0023123E">
      <w:pPr>
        <w:pStyle w:val="a3"/>
        <w:spacing w:before="38"/>
        <w:ind w:left="1353"/>
      </w:pPr>
      <w:r>
        <w:t>«Самая</w:t>
      </w:r>
      <w:r>
        <w:rPr>
          <w:spacing w:val="-8"/>
        </w:rPr>
        <w:t xml:space="preserve"> </w:t>
      </w:r>
      <w:r>
        <w:t>креативная</w:t>
      </w:r>
      <w:r>
        <w:rPr>
          <w:spacing w:val="-7"/>
        </w:rPr>
        <w:t xml:space="preserve"> </w:t>
      </w:r>
      <w:r>
        <w:rPr>
          <w:spacing w:val="-2"/>
        </w:rPr>
        <w:t>команда»</w:t>
      </w:r>
    </w:p>
    <w:p w:rsidR="00BF1416" w:rsidRDefault="0023123E">
      <w:pPr>
        <w:pStyle w:val="a3"/>
        <w:spacing w:before="43"/>
        <w:ind w:left="1353"/>
      </w:pPr>
      <w:r>
        <w:t>«Самый</w:t>
      </w:r>
      <w:r>
        <w:rPr>
          <w:spacing w:val="-8"/>
        </w:rPr>
        <w:t xml:space="preserve"> </w:t>
      </w:r>
      <w:r>
        <w:t>дружный</w:t>
      </w:r>
      <w:r>
        <w:rPr>
          <w:spacing w:val="-8"/>
        </w:rPr>
        <w:t xml:space="preserve"> </w:t>
      </w:r>
      <w:r>
        <w:rPr>
          <w:spacing w:val="-4"/>
        </w:rPr>
        <w:t>кадр»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/>
        <w:ind w:left="1353"/>
      </w:pPr>
      <w:r>
        <w:t>«Лучшая</w:t>
      </w:r>
      <w:r>
        <w:rPr>
          <w:spacing w:val="-10"/>
        </w:rPr>
        <w:t xml:space="preserve"> </w:t>
      </w:r>
      <w:r>
        <w:rPr>
          <w:spacing w:val="-2"/>
        </w:rPr>
        <w:t>эмоция»</w:t>
      </w:r>
    </w:p>
    <w:p w:rsidR="00BF1416" w:rsidRDefault="0023123E">
      <w:pPr>
        <w:pStyle w:val="a3"/>
        <w:spacing w:before="45"/>
        <w:ind w:left="1353"/>
      </w:pPr>
      <w:r>
        <w:t>«Приз</w:t>
      </w:r>
      <w:r>
        <w:rPr>
          <w:spacing w:val="-14"/>
        </w:rPr>
        <w:t xml:space="preserve"> </w:t>
      </w:r>
      <w:r>
        <w:t>зрительских</w:t>
      </w:r>
      <w:r>
        <w:rPr>
          <w:spacing w:val="-8"/>
        </w:rPr>
        <w:t xml:space="preserve"> </w:t>
      </w:r>
      <w:r>
        <w:t>симпатий»</w:t>
      </w:r>
      <w:r>
        <w:rPr>
          <w:spacing w:val="-15"/>
        </w:rPr>
        <w:t xml:space="preserve"> </w:t>
      </w:r>
      <w:r>
        <w:t>(можно</w:t>
      </w:r>
      <w:r>
        <w:rPr>
          <w:spacing w:val="-10"/>
        </w:rPr>
        <w:t xml:space="preserve"> </w:t>
      </w:r>
      <w:r>
        <w:t>проголосовать</w:t>
      </w:r>
      <w:r>
        <w:rPr>
          <w:spacing w:val="-10"/>
        </w:rPr>
        <w:t xml:space="preserve"> </w:t>
      </w:r>
      <w:r>
        <w:rPr>
          <w:spacing w:val="-2"/>
        </w:rPr>
        <w:t>аплодисментами)</w:t>
      </w:r>
    </w:p>
    <w:p w:rsidR="00BF1416" w:rsidRDefault="0023123E">
      <w:pPr>
        <w:pStyle w:val="a3"/>
        <w:spacing w:before="44"/>
        <w:ind w:left="1353"/>
      </w:pPr>
      <w:r>
        <w:t>«За</w:t>
      </w:r>
      <w:r>
        <w:rPr>
          <w:spacing w:val="-5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9"/>
        </w:rPr>
        <w:t xml:space="preserve"> </w:t>
      </w:r>
      <w:r>
        <w:t>(тем,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старался,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занял</w:t>
      </w:r>
      <w:r>
        <w:rPr>
          <w:spacing w:val="-3"/>
        </w:rPr>
        <w:t xml:space="preserve"> </w:t>
      </w:r>
      <w:r>
        <w:t>призовое</w:t>
      </w:r>
      <w:r>
        <w:rPr>
          <w:spacing w:val="-4"/>
        </w:rPr>
        <w:t xml:space="preserve"> </w:t>
      </w:r>
      <w:r>
        <w:rPr>
          <w:spacing w:val="-2"/>
        </w:rPr>
        <w:t>место)</w:t>
      </w:r>
    </w:p>
    <w:p w:rsidR="00BF1416" w:rsidRDefault="0023123E">
      <w:pPr>
        <w:pStyle w:val="4"/>
        <w:spacing w:before="48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безопасность:</w:t>
      </w:r>
    </w:p>
    <w:p w:rsidR="00BF1416" w:rsidRDefault="0023123E">
      <w:pPr>
        <w:pStyle w:val="a3"/>
        <w:spacing w:before="38"/>
        <w:ind w:left="1353"/>
      </w:pPr>
      <w:r>
        <w:t>Съѐмка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BF1416" w:rsidRDefault="0023123E">
      <w:pPr>
        <w:pStyle w:val="a3"/>
        <w:spacing w:before="43" w:line="280" w:lineRule="auto"/>
        <w:ind w:left="1353" w:right="1427"/>
      </w:pPr>
      <w:r>
        <w:t>Запрещено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пределы,</w:t>
      </w:r>
      <w:r>
        <w:rPr>
          <w:spacing w:val="-6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крыши,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зоны. Нельзя мешать другим командам и портить имущество.</w:t>
      </w:r>
    </w:p>
    <w:p w:rsidR="00BF1416" w:rsidRDefault="0023123E">
      <w:pPr>
        <w:pStyle w:val="a3"/>
        <w:spacing w:line="271" w:lineRule="exact"/>
        <w:ind w:left="1353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погоде.</w:t>
      </w:r>
    </w:p>
    <w:p w:rsidR="00BF1416" w:rsidRDefault="0023123E">
      <w:pPr>
        <w:pStyle w:val="a3"/>
        <w:tabs>
          <w:tab w:val="left" w:pos="2728"/>
          <w:tab w:val="left" w:pos="3627"/>
          <w:tab w:val="left" w:pos="5090"/>
          <w:tab w:val="left" w:pos="6577"/>
          <w:tab w:val="left" w:pos="7500"/>
          <w:tab w:val="left" w:pos="8419"/>
          <w:tab w:val="left" w:pos="8738"/>
          <w:tab w:val="left" w:pos="9966"/>
        </w:tabs>
        <w:spacing w:before="44" w:line="278" w:lineRule="auto"/>
        <w:ind w:left="1353" w:right="569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BF1416" w:rsidRDefault="0023123E">
      <w:pPr>
        <w:pStyle w:val="4"/>
        <w:spacing w:before="3"/>
      </w:pPr>
      <w:r>
        <w:t>Реквизит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2"/>
        </w:rPr>
        <w:t>органи</w:t>
      </w:r>
      <w:r>
        <w:rPr>
          <w:spacing w:val="-2"/>
        </w:rPr>
        <w:t>заторов):</w:t>
      </w:r>
    </w:p>
    <w:p w:rsidR="00BF1416" w:rsidRDefault="0023123E">
      <w:pPr>
        <w:pStyle w:val="a3"/>
        <w:spacing w:before="40"/>
        <w:ind w:left="1353"/>
      </w:pPr>
      <w:r>
        <w:t>Ноутбук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2"/>
        </w:rPr>
        <w:t>фото.</w:t>
      </w:r>
    </w:p>
    <w:p w:rsidR="00BF1416" w:rsidRDefault="0023123E">
      <w:pPr>
        <w:pStyle w:val="a3"/>
        <w:spacing w:before="44"/>
        <w:ind w:left="1353"/>
      </w:pPr>
      <w:r>
        <w:t>Проектор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возможности).</w:t>
      </w:r>
    </w:p>
    <w:p w:rsidR="00BF1416" w:rsidRDefault="0023123E">
      <w:pPr>
        <w:pStyle w:val="a3"/>
        <w:spacing w:before="43" w:line="278" w:lineRule="auto"/>
        <w:ind w:left="1353" w:right="3907"/>
      </w:pPr>
      <w:r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листы</w:t>
      </w:r>
      <w:r>
        <w:rPr>
          <w:spacing w:val="-10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BF1416" w:rsidRDefault="0023123E">
      <w:pPr>
        <w:pStyle w:val="a3"/>
        <w:spacing w:line="278" w:lineRule="auto"/>
        <w:ind w:left="1353" w:right="6065"/>
      </w:pPr>
      <w:r>
        <w:t>Бланки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ручки. Дипломы и призы.</w:t>
      </w:r>
    </w:p>
    <w:p w:rsidR="00BF1416" w:rsidRDefault="0023123E">
      <w:pPr>
        <w:pStyle w:val="4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3"/>
        <w:spacing w:before="38"/>
        <w:ind w:left="1353"/>
      </w:pPr>
      <w:r>
        <w:t>Море</w:t>
      </w:r>
      <w:r>
        <w:rPr>
          <w:spacing w:val="-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смеха.</w:t>
      </w:r>
    </w:p>
    <w:p w:rsidR="00BF1416" w:rsidRDefault="0023123E">
      <w:pPr>
        <w:pStyle w:val="a3"/>
        <w:spacing w:before="44" w:line="278" w:lineRule="auto"/>
        <w:ind w:left="1353" w:right="1427"/>
      </w:pPr>
      <w:r>
        <w:t>Живые,</w:t>
      </w:r>
      <w:r>
        <w:rPr>
          <w:spacing w:val="-8"/>
        </w:rPr>
        <w:t xml:space="preserve"> </w:t>
      </w:r>
      <w:r>
        <w:t>спонтанные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настоящую</w:t>
      </w:r>
      <w:r>
        <w:rPr>
          <w:spacing w:val="-8"/>
        </w:rPr>
        <w:t xml:space="preserve"> </w:t>
      </w:r>
      <w:r>
        <w:t>лагерную</w:t>
      </w:r>
      <w:r>
        <w:rPr>
          <w:spacing w:val="-6"/>
        </w:rPr>
        <w:t xml:space="preserve"> </w:t>
      </w:r>
      <w:r>
        <w:t>жизнь. Сплочение команд за короткое время.</w:t>
      </w:r>
    </w:p>
    <w:p w:rsidR="00BF1416" w:rsidRDefault="0023123E">
      <w:pPr>
        <w:pStyle w:val="a3"/>
        <w:ind w:left="1353"/>
      </w:pPr>
      <w:r>
        <w:t>Отсутствие</w:t>
      </w:r>
      <w:r>
        <w:rPr>
          <w:spacing w:val="-10"/>
        </w:rPr>
        <w:t xml:space="preserve"> </w:t>
      </w:r>
      <w:r>
        <w:t>стресса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долгой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rPr>
          <w:spacing w:val="-2"/>
        </w:rPr>
        <w:t>себя.</w:t>
      </w:r>
    </w:p>
    <w:p w:rsidR="00BF1416" w:rsidRDefault="00BF1416">
      <w:pPr>
        <w:pStyle w:val="a3"/>
        <w:spacing w:before="92"/>
        <w:ind w:left="0"/>
      </w:pPr>
    </w:p>
    <w:p w:rsidR="00BF1416" w:rsidRDefault="0023123E">
      <w:pPr>
        <w:pStyle w:val="4"/>
        <w:spacing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F1416" w:rsidRDefault="0023123E">
      <w:pPr>
        <w:pStyle w:val="a3"/>
        <w:spacing w:before="160" w:line="278" w:lineRule="auto"/>
        <w:ind w:left="994" w:right="693"/>
      </w:pPr>
      <w:r>
        <w:t>Игра направлена на формирование у детей основ финансово</w:t>
      </w:r>
      <w:r>
        <w:t>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BF1416" w:rsidRDefault="0023123E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F1416" w:rsidRDefault="0023123E">
      <w:pPr>
        <w:pStyle w:val="4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F1416" w:rsidRDefault="0023123E">
      <w:pPr>
        <w:pStyle w:val="a4"/>
        <w:numPr>
          <w:ilvl w:val="0"/>
          <w:numId w:val="156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F1416" w:rsidRDefault="0023123E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5"/>
        </w:rPr>
        <w:t xml:space="preserve"> </w:t>
      </w:r>
      <w:r>
        <w:t>«умники»,</w:t>
      </w:r>
      <w:r>
        <w:rPr>
          <w:spacing w:val="-11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«рублики»),</w:t>
      </w:r>
      <w:r>
        <w:rPr>
          <w:spacing w:val="-14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участники</w:t>
      </w:r>
      <w:r>
        <w:rPr>
          <w:spacing w:val="-14"/>
        </w:rPr>
        <w:t xml:space="preserve"> </w:t>
      </w:r>
      <w:r>
        <w:t>зарабатывают в процессе игры.</w:t>
      </w:r>
    </w:p>
    <w:p w:rsidR="00BF1416" w:rsidRDefault="0023123E">
      <w:pPr>
        <w:pStyle w:val="a4"/>
        <w:numPr>
          <w:ilvl w:val="0"/>
          <w:numId w:val="156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или актовый зал), где будут располагаться </w:t>
      </w:r>
      <w:r>
        <w:rPr>
          <w:sz w:val="24"/>
        </w:rPr>
        <w:t>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F1416" w:rsidRDefault="0023123E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F1416" w:rsidRDefault="0023123E">
      <w:pPr>
        <w:pStyle w:val="a3"/>
        <w:spacing w:before="38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 xml:space="preserve">(вожатыми, педагогами) они проводят мозговой штурм и выбирают направление своего </w:t>
      </w:r>
      <w:r>
        <w:t>«дела».</w:t>
      </w:r>
    </w:p>
    <w:p w:rsidR="00BF1416" w:rsidRDefault="0023123E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F1416" w:rsidRDefault="0023123E">
      <w:pPr>
        <w:pStyle w:val="a3"/>
        <w:spacing w:before="44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BF1416" w:rsidRDefault="00BF1416">
      <w:pPr>
        <w:pStyle w:val="a3"/>
        <w:spacing w:line="276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</w:pPr>
      <w:r>
        <w:t>Этап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«Ярмарки».</w:t>
      </w:r>
    </w:p>
    <w:p w:rsidR="00BF1416" w:rsidRDefault="0023123E">
      <w:pPr>
        <w:pStyle w:val="a3"/>
        <w:spacing w:before="40" w:line="276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</w:t>
      </w:r>
      <w:r>
        <w:t>абельность и смекалка.</w:t>
      </w:r>
    </w:p>
    <w:p w:rsidR="00BF1416" w:rsidRDefault="0023123E">
      <w:pPr>
        <w:pStyle w:val="4"/>
        <w:spacing w:before="172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F1416" w:rsidRDefault="0023123E">
      <w:pPr>
        <w:pStyle w:val="a3"/>
        <w:spacing w:before="38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BF1416" w:rsidRDefault="0023123E">
      <w:pPr>
        <w:pStyle w:val="4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F1416" w:rsidRDefault="0023123E">
      <w:pPr>
        <w:pStyle w:val="a3"/>
        <w:spacing w:before="38" w:line="278" w:lineRule="auto"/>
        <w:ind w:left="994" w:right="693"/>
      </w:pPr>
      <w:r>
        <w:t xml:space="preserve">После закрытия </w:t>
      </w:r>
      <w:r>
        <w:t>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BF1416" w:rsidRDefault="0023123E">
      <w:pPr>
        <w:pStyle w:val="a3"/>
        <w:spacing w:line="274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F1416" w:rsidRDefault="00BF1416">
      <w:pPr>
        <w:pStyle w:val="a3"/>
        <w:ind w:left="0"/>
      </w:pPr>
    </w:p>
    <w:p w:rsidR="00BF1416" w:rsidRDefault="00BF1416">
      <w:pPr>
        <w:pStyle w:val="a3"/>
        <w:spacing w:before="138"/>
        <w:ind w:left="0"/>
      </w:pPr>
    </w:p>
    <w:p w:rsidR="00BF1416" w:rsidRDefault="0023123E">
      <w:pPr>
        <w:pStyle w:val="4"/>
        <w:spacing w:before="1"/>
        <w:ind w:left="2491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rPr>
          <w:spacing w:val="-2"/>
        </w:rPr>
        <w:t>семьи»</w:t>
      </w:r>
    </w:p>
    <w:p w:rsidR="00BF1416" w:rsidRDefault="0023123E">
      <w:pPr>
        <w:pStyle w:val="a3"/>
        <w:spacing w:before="38" w:line="278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BF1416" w:rsidRDefault="0023123E">
      <w:pPr>
        <w:pStyle w:val="a4"/>
        <w:numPr>
          <w:ilvl w:val="0"/>
          <w:numId w:val="15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F1416" w:rsidRDefault="0023123E">
      <w:pPr>
        <w:pStyle w:val="a3"/>
        <w:spacing w:before="45" w:line="278" w:lineRule="auto"/>
        <w:ind w:right="680"/>
      </w:pPr>
      <w:r>
        <w:t>Площадка украшена гирляндами, расставлены лавочки или пледы вокруг импровизированного кос</w:t>
      </w:r>
      <w:r>
        <w:t>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BF1416" w:rsidRDefault="0023123E">
      <w:pPr>
        <w:pStyle w:val="a4"/>
        <w:numPr>
          <w:ilvl w:val="0"/>
          <w:numId w:val="157"/>
        </w:numPr>
        <w:tabs>
          <w:tab w:val="left" w:pos="1713"/>
        </w:tabs>
        <w:spacing w:line="275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F1416" w:rsidRDefault="0023123E">
      <w:pPr>
        <w:pStyle w:val="a3"/>
        <w:spacing w:before="43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F1416" w:rsidRDefault="0023123E">
      <w:pPr>
        <w:pStyle w:val="a3"/>
        <w:spacing w:before="43" w:line="278" w:lineRule="auto"/>
        <w:ind w:right="680"/>
      </w:pPr>
      <w:r>
        <w:t>представителей</w:t>
      </w:r>
      <w:r>
        <w:rPr>
          <w:spacing w:val="-11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1"/>
        </w:rPr>
        <w:t xml:space="preserve"> </w:t>
      </w:r>
      <w:r>
        <w:t>рассказывают</w:t>
      </w:r>
      <w:r>
        <w:rPr>
          <w:spacing w:val="-11"/>
        </w:rPr>
        <w:t xml:space="preserve"> </w:t>
      </w:r>
      <w:r>
        <w:t>историю,</w:t>
      </w:r>
      <w:r>
        <w:rPr>
          <w:spacing w:val="-11"/>
        </w:rPr>
        <w:t xml:space="preserve"> </w:t>
      </w:r>
      <w:r>
        <w:t>связанную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1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F1416" w:rsidRDefault="0023123E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F1416" w:rsidRDefault="0023123E">
      <w:pPr>
        <w:pStyle w:val="a4"/>
        <w:numPr>
          <w:ilvl w:val="0"/>
          <w:numId w:val="157"/>
        </w:numPr>
        <w:tabs>
          <w:tab w:val="left" w:pos="1713"/>
        </w:tabs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F1416" w:rsidRDefault="0023123E">
      <w:pPr>
        <w:pStyle w:val="a3"/>
        <w:spacing w:before="42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BF1416" w:rsidRDefault="0023123E">
      <w:pPr>
        <w:pStyle w:val="a4"/>
        <w:numPr>
          <w:ilvl w:val="1"/>
          <w:numId w:val="157"/>
        </w:numPr>
        <w:tabs>
          <w:tab w:val="left" w:pos="2433"/>
        </w:tabs>
        <w:spacing w:before="44" w:line="259" w:lineRule="auto"/>
        <w:ind w:left="2433" w:right="1056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</w:t>
      </w:r>
      <w:r>
        <w:rPr>
          <w:sz w:val="24"/>
        </w:rPr>
        <w:t xml:space="preserve"> зал угадывает.</w:t>
      </w:r>
    </w:p>
    <w:p w:rsidR="00BF1416" w:rsidRDefault="0023123E">
      <w:pPr>
        <w:pStyle w:val="a4"/>
        <w:numPr>
          <w:ilvl w:val="1"/>
          <w:numId w:val="157"/>
        </w:numPr>
        <w:tabs>
          <w:tab w:val="left" w:pos="2433"/>
        </w:tabs>
        <w:spacing w:before="22" w:line="261" w:lineRule="auto"/>
        <w:ind w:left="2433" w:right="1665"/>
        <w:rPr>
          <w:rFonts w:ascii="Courier New" w:hAnsi="Courier New"/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F1416" w:rsidRDefault="0023123E">
      <w:pPr>
        <w:pStyle w:val="a4"/>
        <w:numPr>
          <w:ilvl w:val="1"/>
          <w:numId w:val="157"/>
        </w:numPr>
        <w:tabs>
          <w:tab w:val="left" w:pos="2433"/>
        </w:tabs>
        <w:spacing w:before="20" w:line="259" w:lineRule="auto"/>
        <w:ind w:left="2433" w:right="979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BF1416" w:rsidRDefault="0023123E">
      <w:pPr>
        <w:pStyle w:val="a4"/>
        <w:numPr>
          <w:ilvl w:val="0"/>
          <w:numId w:val="157"/>
        </w:numPr>
        <w:tabs>
          <w:tab w:val="left" w:pos="1713"/>
        </w:tabs>
        <w:spacing w:before="21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F1416" w:rsidRDefault="0023123E">
      <w:pPr>
        <w:pStyle w:val="a3"/>
        <w:spacing w:before="44" w:line="278" w:lineRule="auto"/>
        <w:ind w:right="563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BF1416" w:rsidRDefault="0023123E">
      <w:pPr>
        <w:pStyle w:val="a4"/>
        <w:numPr>
          <w:ilvl w:val="0"/>
          <w:numId w:val="157"/>
        </w:numPr>
        <w:tabs>
          <w:tab w:val="left" w:pos="1713"/>
        </w:tabs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F1416" w:rsidRDefault="0023123E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right="680"/>
      </w:pPr>
      <w:r>
        <w:t>единство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дружбу.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«Как</w:t>
      </w:r>
      <w:r>
        <w:rPr>
          <w:spacing w:val="-10"/>
        </w:rPr>
        <w:t xml:space="preserve"> </w:t>
      </w:r>
      <w:r>
        <w:t>здорово,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сегодня собрались» (О.</w:t>
      </w:r>
      <w:r>
        <w:t xml:space="preserve"> Митяев), «Изгиб гитары жѐлтой» или «Солнечный круг».</w:t>
      </w:r>
    </w:p>
    <w:p w:rsidR="00BF1416" w:rsidRDefault="0023123E">
      <w:pPr>
        <w:pStyle w:val="a4"/>
        <w:numPr>
          <w:ilvl w:val="0"/>
          <w:numId w:val="157"/>
        </w:numPr>
        <w:tabs>
          <w:tab w:val="left" w:pos="1713"/>
        </w:tabs>
        <w:spacing w:line="271" w:lineRule="exact"/>
        <w:rPr>
          <w:sz w:val="24"/>
        </w:rPr>
      </w:pPr>
      <w:r>
        <w:rPr>
          <w:spacing w:val="-2"/>
          <w:sz w:val="24"/>
        </w:rPr>
        <w:t>Награждение.</w:t>
      </w:r>
    </w:p>
    <w:p w:rsidR="00BF1416" w:rsidRDefault="0023123E">
      <w:pPr>
        <w:pStyle w:val="a3"/>
        <w:spacing w:before="43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BF1416" w:rsidRDefault="0023123E">
      <w:pPr>
        <w:pStyle w:val="a4"/>
        <w:numPr>
          <w:ilvl w:val="1"/>
          <w:numId w:val="157"/>
        </w:numPr>
        <w:tabs>
          <w:tab w:val="left" w:pos="2432"/>
        </w:tabs>
        <w:spacing w:line="282" w:lineRule="exact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F1416" w:rsidRDefault="0023123E">
      <w:pPr>
        <w:pStyle w:val="a4"/>
        <w:numPr>
          <w:ilvl w:val="1"/>
          <w:numId w:val="157"/>
        </w:numPr>
        <w:tabs>
          <w:tab w:val="left" w:pos="2432"/>
        </w:tabs>
        <w:spacing w:before="38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F1416" w:rsidRDefault="0023123E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F1416" w:rsidRDefault="0023123E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F1416" w:rsidRDefault="0023123E">
      <w:pPr>
        <w:pStyle w:val="a4"/>
        <w:numPr>
          <w:ilvl w:val="1"/>
          <w:numId w:val="15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F1416" w:rsidRDefault="0023123E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F1416" w:rsidRDefault="0023123E">
      <w:pPr>
        <w:pStyle w:val="a4"/>
        <w:numPr>
          <w:ilvl w:val="0"/>
          <w:numId w:val="15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F1416" w:rsidRDefault="0023123E">
      <w:pPr>
        <w:pStyle w:val="a3"/>
        <w:spacing w:before="44" w:line="278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</w:t>
      </w:r>
      <w:r>
        <w:t>м:</w:t>
      </w:r>
    </w:p>
    <w:p w:rsidR="00BF1416" w:rsidRDefault="0023123E">
      <w:pPr>
        <w:pStyle w:val="a4"/>
        <w:numPr>
          <w:ilvl w:val="0"/>
          <w:numId w:val="158"/>
        </w:numPr>
        <w:tabs>
          <w:tab w:val="left" w:pos="1713"/>
        </w:tabs>
        <w:spacing w:line="278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F1416" w:rsidRDefault="0023123E">
      <w:pPr>
        <w:pStyle w:val="a4"/>
        <w:numPr>
          <w:ilvl w:val="0"/>
          <w:numId w:val="158"/>
        </w:numPr>
        <w:tabs>
          <w:tab w:val="left" w:pos="1713"/>
        </w:tabs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F1416" w:rsidRDefault="0023123E">
      <w:pPr>
        <w:pStyle w:val="a4"/>
        <w:numPr>
          <w:ilvl w:val="0"/>
          <w:numId w:val="158"/>
        </w:numPr>
        <w:tabs>
          <w:tab w:val="left" w:pos="1713"/>
        </w:tabs>
        <w:spacing w:before="42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F1416" w:rsidRDefault="0023123E">
      <w:pPr>
        <w:pStyle w:val="a4"/>
        <w:numPr>
          <w:ilvl w:val="0"/>
          <w:numId w:val="15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F1416" w:rsidRDefault="0023123E">
      <w:pPr>
        <w:pStyle w:val="a4"/>
        <w:numPr>
          <w:ilvl w:val="0"/>
          <w:numId w:val="15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F1416" w:rsidRDefault="00BF1416">
      <w:pPr>
        <w:pStyle w:val="a3"/>
        <w:spacing w:before="93"/>
        <w:ind w:left="0"/>
      </w:pPr>
    </w:p>
    <w:p w:rsidR="00BF1416" w:rsidRDefault="0023123E">
      <w:pPr>
        <w:pStyle w:val="1"/>
        <w:spacing w:line="381" w:lineRule="auto"/>
        <w:ind w:left="5004" w:right="4573"/>
      </w:pPr>
      <w:r>
        <w:rPr>
          <w:spacing w:val="-2"/>
        </w:rPr>
        <w:t xml:space="preserve">РазделIII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F1416" w:rsidRDefault="0023123E">
      <w:pPr>
        <w:spacing w:before="3"/>
        <w:ind w:left="789" w:right="359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наполнение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блока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«Большая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семья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тверская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традиция»</w:t>
      </w:r>
    </w:p>
    <w:p w:rsidR="00BF1416" w:rsidRDefault="0023123E">
      <w:pPr>
        <w:spacing w:before="44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 1 «Семья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– это </w:t>
      </w:r>
      <w:r>
        <w:rPr>
          <w:b/>
          <w:spacing w:val="-5"/>
          <w:sz w:val="24"/>
          <w:u w:val="single"/>
        </w:rPr>
        <w:t>мы»</w:t>
      </w:r>
    </w:p>
    <w:p w:rsidR="00BF1416" w:rsidRDefault="0023123E">
      <w:pPr>
        <w:pStyle w:val="4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BF1416" w:rsidRDefault="0023123E">
      <w:pPr>
        <w:pStyle w:val="a3"/>
        <w:spacing w:before="202" w:line="278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4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BF1416" w:rsidRDefault="0023123E">
      <w:pPr>
        <w:pStyle w:val="a3"/>
        <w:spacing w:before="158" w:line="278" w:lineRule="auto"/>
        <w:ind w:left="994" w:right="568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</w:t>
      </w:r>
      <w:r>
        <w:t xml:space="preserve"> сформулировать, что такое семья и какие ценности/традиции/правила делают их семью уникальной и крепкой.</w:t>
      </w:r>
    </w:p>
    <w:p w:rsidR="00BF1416" w:rsidRDefault="0023123E">
      <w:pPr>
        <w:pStyle w:val="4"/>
        <w:spacing w:before="162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BF1416" w:rsidRDefault="0023123E">
      <w:pPr>
        <w:pStyle w:val="a4"/>
        <w:numPr>
          <w:ilvl w:val="0"/>
          <w:numId w:val="159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4"/>
        <w:numPr>
          <w:ilvl w:val="1"/>
          <w:numId w:val="159"/>
        </w:numPr>
        <w:tabs>
          <w:tab w:val="left" w:pos="1713"/>
        </w:tabs>
        <w:spacing w:before="201" w:line="276" w:lineRule="auto"/>
        <w:ind w:right="565"/>
        <w:rPr>
          <w:sz w:val="24"/>
        </w:rPr>
      </w:pPr>
      <w:r>
        <w:rPr>
          <w:b/>
          <w:sz w:val="24"/>
        </w:rPr>
        <w:t xml:space="preserve">Вопрос: </w:t>
      </w:r>
      <w:r>
        <w:rPr>
          <w:sz w:val="24"/>
        </w:rPr>
        <w:t>«Закройте</w:t>
      </w:r>
      <w:r>
        <w:rPr>
          <w:spacing w:val="78"/>
          <w:sz w:val="24"/>
        </w:rPr>
        <w:t xml:space="preserve"> </w:t>
      </w:r>
      <w:r>
        <w:rPr>
          <w:sz w:val="24"/>
        </w:rPr>
        <w:t>глаза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8"/>
          <w:sz w:val="24"/>
        </w:rPr>
        <w:t xml:space="preserve"> </w:t>
      </w:r>
      <w:r>
        <w:rPr>
          <w:sz w:val="24"/>
        </w:rPr>
        <w:t>запах,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9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вас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домом» (пирожки, стиральный </w:t>
      </w:r>
      <w:r>
        <w:rPr>
          <w:sz w:val="24"/>
        </w:rPr>
        <w:t>порошок, папин одеколон, кофе).</w:t>
      </w:r>
    </w:p>
    <w:p w:rsidR="00BF1416" w:rsidRDefault="0023123E">
      <w:pPr>
        <w:pStyle w:val="a4"/>
        <w:numPr>
          <w:ilvl w:val="1"/>
          <w:numId w:val="159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BF1416" w:rsidRDefault="0023123E">
      <w:pPr>
        <w:pStyle w:val="4"/>
        <w:numPr>
          <w:ilvl w:val="0"/>
          <w:numId w:val="159"/>
        </w:numPr>
        <w:tabs>
          <w:tab w:val="left" w:pos="1234"/>
        </w:tabs>
        <w:spacing w:before="167"/>
      </w:pPr>
      <w:r>
        <w:t>Основной</w:t>
      </w:r>
      <w:r>
        <w:rPr>
          <w:spacing w:val="-9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66"/>
        <w:ind w:left="994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</w:t>
      </w:r>
      <w:r>
        <w:rPr>
          <w:i/>
          <w:sz w:val="24"/>
        </w:rPr>
        <w:t>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BF1416" w:rsidRDefault="0023123E">
      <w:pPr>
        <w:pStyle w:val="a3"/>
        <w:spacing w:before="207" w:line="278" w:lineRule="auto"/>
        <w:ind w:left="994" w:right="559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BF1416" w:rsidRDefault="0023123E">
      <w:pPr>
        <w:pStyle w:val="a3"/>
        <w:spacing w:line="274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BF1416" w:rsidRDefault="0023123E">
      <w:pPr>
        <w:spacing w:before="207" w:line="276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старших (15-17 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Доверие, Эмпатия, Автономия, Общие цели, </w:t>
      </w:r>
      <w:r>
        <w:rPr>
          <w:sz w:val="24"/>
        </w:rPr>
        <w:t>Принятие (право быть другим).</w:t>
      </w:r>
    </w:p>
    <w:p w:rsidR="00BF1416" w:rsidRDefault="0023123E">
      <w:pPr>
        <w:pStyle w:val="a4"/>
        <w:numPr>
          <w:ilvl w:val="0"/>
          <w:numId w:val="160"/>
        </w:numPr>
        <w:tabs>
          <w:tab w:val="left" w:pos="2433"/>
        </w:tabs>
        <w:spacing w:before="164" w:line="266" w:lineRule="auto"/>
        <w:ind w:left="2433" w:right="568"/>
        <w:rPr>
          <w:sz w:val="24"/>
        </w:rPr>
      </w:pPr>
      <w:r>
        <w:rPr>
          <w:i/>
          <w:sz w:val="24"/>
        </w:rPr>
        <w:t xml:space="preserve">Дискуссия: </w:t>
      </w:r>
      <w:r>
        <w:rPr>
          <w:sz w:val="24"/>
        </w:rPr>
        <w:t>«Может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</w:t>
      </w:r>
      <w:r>
        <w:rPr>
          <w:spacing w:val="80"/>
          <w:sz w:val="24"/>
        </w:rPr>
        <w:t xml:space="preserve"> </w:t>
      </w:r>
      <w:r>
        <w:rPr>
          <w:sz w:val="24"/>
        </w:rPr>
        <w:t>стать</w:t>
      </w:r>
      <w:r>
        <w:rPr>
          <w:spacing w:val="8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80"/>
          <w:sz w:val="24"/>
        </w:rPr>
        <w:t xml:space="preserve"> </w:t>
      </w:r>
      <w:r>
        <w:rPr>
          <w:sz w:val="24"/>
        </w:rPr>
        <w:t>семьи?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80"/>
          <w:sz w:val="24"/>
        </w:rPr>
        <w:t xml:space="preserve"> </w:t>
      </w:r>
      <w:r>
        <w:rPr>
          <w:sz w:val="24"/>
        </w:rPr>
        <w:t>кровное родство или духовная близость?».</w:t>
      </w:r>
    </w:p>
    <w:p w:rsidR="00BF1416" w:rsidRDefault="0023123E">
      <w:pPr>
        <w:pStyle w:val="4"/>
        <w:numPr>
          <w:ilvl w:val="0"/>
          <w:numId w:val="159"/>
        </w:numPr>
        <w:tabs>
          <w:tab w:val="left" w:pos="1234"/>
        </w:tabs>
        <w:spacing w:before="181"/>
      </w:pPr>
      <w:r>
        <w:t>Интерактив</w:t>
      </w:r>
      <w:r>
        <w:rPr>
          <w:spacing w:val="-7"/>
        </w:rPr>
        <w:t xml:space="preserve"> </w:t>
      </w:r>
      <w:r>
        <w:t>«Сокровища</w:t>
      </w:r>
      <w:r>
        <w:rPr>
          <w:spacing w:val="-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семьи»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0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BF1416" w:rsidRDefault="0023123E">
      <w:pPr>
        <w:pStyle w:val="a3"/>
        <w:spacing w:before="204" w:line="278" w:lineRule="auto"/>
        <w:ind w:left="994" w:right="563"/>
        <w:jc w:val="both"/>
      </w:pPr>
      <w:r>
        <w:rPr>
          <w:b/>
        </w:rPr>
        <w:t>Задание:</w:t>
      </w:r>
      <w:r>
        <w:rPr>
          <w:b/>
          <w:spacing w:val="-4"/>
        </w:rPr>
        <w:t xml:space="preserve"> </w:t>
      </w:r>
      <w:r>
        <w:t>Вспомнить и записать одну странную, смешну</w:t>
      </w:r>
      <w:r>
        <w:t>ю или трогательную традицию вашей семьи (например: «Каждое воскресенье мы печем блины», «Папа будит меня песнями», «Мы собираем пазлы на Новый год»).</w:t>
      </w:r>
    </w:p>
    <w:p w:rsidR="00BF1416" w:rsidRDefault="0023123E">
      <w:pPr>
        <w:pStyle w:val="a3"/>
        <w:spacing w:before="158"/>
        <w:ind w:left="994"/>
        <w:jc w:val="both"/>
      </w:pPr>
      <w:r>
        <w:rPr>
          <w:b/>
        </w:rPr>
        <w:t>Обсуждение:</w:t>
      </w:r>
      <w:r>
        <w:rPr>
          <w:b/>
          <w:spacing w:val="-3"/>
        </w:rPr>
        <w:t xml:space="preserve"> </w:t>
      </w:r>
      <w:r>
        <w:t>«Почему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важно?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BF1416" w:rsidRDefault="0023123E">
      <w:pPr>
        <w:pStyle w:val="4"/>
        <w:numPr>
          <w:ilvl w:val="0"/>
          <w:numId w:val="159"/>
        </w:numPr>
        <w:tabs>
          <w:tab w:val="left" w:pos="1234"/>
        </w:tabs>
        <w:spacing w:before="209"/>
      </w:pPr>
      <w:r>
        <w:t>Рефлексия:</w:t>
      </w:r>
      <w:r>
        <w:rPr>
          <w:spacing w:val="-7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196"/>
        <w:ind w:left="994"/>
        <w:jc w:val="both"/>
      </w:pPr>
      <w:r>
        <w:rPr>
          <w:b/>
        </w:rPr>
        <w:t>Метафора:</w:t>
      </w:r>
      <w:r>
        <w:rPr>
          <w:b/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3"/>
        </w:rPr>
        <w:t xml:space="preserve"> </w:t>
      </w:r>
      <w:r>
        <w:rPr>
          <w:spacing w:val="-2"/>
        </w:rPr>
        <w:t>багаж.</w:t>
      </w:r>
    </w:p>
    <w:p w:rsidR="00BF1416" w:rsidRDefault="0023123E">
      <w:pPr>
        <w:pStyle w:val="a3"/>
        <w:spacing w:before="207" w:line="278" w:lineRule="auto"/>
        <w:ind w:left="994" w:right="564"/>
        <w:jc w:val="both"/>
      </w:pPr>
      <w:r>
        <w:rPr>
          <w:b/>
        </w:rPr>
        <w:t>Вопрос:</w:t>
      </w:r>
      <w:r>
        <w:rPr>
          <w:b/>
          <w:spacing w:val="-4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BF1416" w:rsidRDefault="0023123E">
      <w:pPr>
        <w:pStyle w:val="a3"/>
        <w:spacing w:before="157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BF1416" w:rsidRDefault="0023123E">
      <w:pPr>
        <w:pStyle w:val="4"/>
        <w:spacing w:before="209"/>
        <w:jc w:val="both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BF1416" w:rsidRDefault="0023123E">
      <w:pPr>
        <w:pStyle w:val="a4"/>
        <w:numPr>
          <w:ilvl w:val="0"/>
          <w:numId w:val="161"/>
        </w:numPr>
        <w:tabs>
          <w:tab w:val="left" w:pos="1713"/>
        </w:tabs>
        <w:spacing w:before="201" w:line="276" w:lineRule="auto"/>
        <w:ind w:right="569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BF1416" w:rsidRDefault="0023123E">
      <w:pPr>
        <w:pStyle w:val="a4"/>
        <w:numPr>
          <w:ilvl w:val="0"/>
          <w:numId w:val="161"/>
        </w:numPr>
        <w:tabs>
          <w:tab w:val="left" w:pos="1713"/>
        </w:tabs>
        <w:spacing w:before="164" w:line="278" w:lineRule="auto"/>
        <w:ind w:right="569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Если ведущий готов, можно рассказать короткую смешную историю о своей семье (даже о конфликте, который закончился </w:t>
      </w:r>
      <w:r>
        <w:rPr>
          <w:sz w:val="24"/>
        </w:rPr>
        <w:t>примирением). Это создает доверие.</w:t>
      </w:r>
    </w:p>
    <w:p w:rsidR="00BF1416" w:rsidRDefault="0023123E">
      <w:pPr>
        <w:pStyle w:val="4"/>
        <w:numPr>
          <w:ilvl w:val="0"/>
          <w:numId w:val="161"/>
        </w:numPr>
        <w:tabs>
          <w:tab w:val="left" w:pos="1713"/>
        </w:tabs>
        <w:spacing w:before="162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BF1416" w:rsidRDefault="0023123E">
      <w:pPr>
        <w:pStyle w:val="a3"/>
        <w:spacing w:before="201" w:line="276" w:lineRule="auto"/>
        <w:ind w:left="994" w:right="560"/>
        <w:jc w:val="both"/>
      </w:pPr>
      <w:r>
        <w:t>Юношам и девушкам: говорим о ценности рода, памяти и «почему</w:t>
      </w:r>
      <w:r>
        <w:rPr>
          <w:spacing w:val="-1"/>
        </w:rPr>
        <w:t xml:space="preserve"> </w:t>
      </w:r>
      <w:r>
        <w:t>предки меня злят, но я их люблю».</w:t>
      </w:r>
    </w:p>
    <w:p w:rsidR="00BF1416" w:rsidRDefault="0023123E">
      <w:pPr>
        <w:pStyle w:val="3"/>
        <w:spacing w:before="171" w:line="237" w:lineRule="auto"/>
        <w:ind w:left="4131" w:right="693" w:hanging="3032"/>
        <w:rPr>
          <w:b w:val="0"/>
        </w:rPr>
      </w:pPr>
      <w:r>
        <w:t>Создание</w:t>
      </w:r>
      <w:r>
        <w:rPr>
          <w:spacing w:val="-4"/>
        </w:rPr>
        <w:t xml:space="preserve"> </w:t>
      </w:r>
      <w:r>
        <w:t>Стенгазеты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  <w:r>
        <w:rPr>
          <w:spacing w:val="-4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моей малой Родины/страны»</w:t>
      </w:r>
      <w:r>
        <w:rPr>
          <w:b w:val="0"/>
        </w:rPr>
        <w:t>.</w:t>
      </w:r>
    </w:p>
    <w:p w:rsidR="00BF1416" w:rsidRDefault="0023123E">
      <w:pPr>
        <w:pStyle w:val="a3"/>
        <w:spacing w:before="2" w:line="276" w:lineRule="auto"/>
        <w:ind w:left="994" w:right="563"/>
      </w:pPr>
      <w:r>
        <w:rPr>
          <w:spacing w:val="-4"/>
        </w:rPr>
        <w:t>Ребятам</w:t>
      </w:r>
      <w:r>
        <w:rPr>
          <w:spacing w:val="-7"/>
        </w:rPr>
        <w:t xml:space="preserve"> </w:t>
      </w:r>
      <w:r>
        <w:rPr>
          <w:spacing w:val="-4"/>
        </w:rPr>
        <w:t>предстоит</w:t>
      </w:r>
      <w:r>
        <w:rPr>
          <w:spacing w:val="-4"/>
        </w:rPr>
        <w:t xml:space="preserve"> включить воображение и совершить путешествие в будущее. Каждый </w:t>
      </w:r>
      <w:r>
        <w:rPr>
          <w:spacing w:val="-2"/>
        </w:rPr>
        <w:t>напишет</w:t>
      </w:r>
      <w:r>
        <w:rPr>
          <w:spacing w:val="-15"/>
        </w:rPr>
        <w:t xml:space="preserve"> </w:t>
      </w:r>
      <w:r>
        <w:rPr>
          <w:spacing w:val="-2"/>
        </w:rPr>
        <w:t>или</w:t>
      </w:r>
      <w:r>
        <w:rPr>
          <w:spacing w:val="-13"/>
        </w:rPr>
        <w:t xml:space="preserve"> </w:t>
      </w:r>
      <w:r>
        <w:rPr>
          <w:spacing w:val="-2"/>
        </w:rPr>
        <w:t>нарисует,</w:t>
      </w:r>
      <w:r>
        <w:rPr>
          <w:spacing w:val="-13"/>
        </w:rPr>
        <w:t xml:space="preserve"> </w:t>
      </w:r>
      <w:r>
        <w:rPr>
          <w:spacing w:val="-2"/>
        </w:rPr>
        <w:t>какой</w:t>
      </w:r>
      <w:r>
        <w:rPr>
          <w:spacing w:val="-13"/>
        </w:rPr>
        <w:t xml:space="preserve"> </w:t>
      </w:r>
      <w:r>
        <w:rPr>
          <w:spacing w:val="-2"/>
        </w:rPr>
        <w:t>вклад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сможет</w:t>
      </w:r>
      <w:r>
        <w:rPr>
          <w:spacing w:val="-13"/>
        </w:rPr>
        <w:t xml:space="preserve"> </w:t>
      </w:r>
      <w:r>
        <w:rPr>
          <w:spacing w:val="-2"/>
        </w:rPr>
        <w:t>внести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своего</w:t>
      </w:r>
      <w:r>
        <w:rPr>
          <w:spacing w:val="-13"/>
        </w:rPr>
        <w:t xml:space="preserve"> </w:t>
      </w:r>
      <w:r>
        <w:rPr>
          <w:spacing w:val="-2"/>
        </w:rPr>
        <w:t>края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всей</w:t>
      </w:r>
      <w:r>
        <w:rPr>
          <w:spacing w:val="-13"/>
        </w:rPr>
        <w:t xml:space="preserve"> </w:t>
      </w:r>
      <w:r>
        <w:rPr>
          <w:spacing w:val="-2"/>
        </w:rPr>
        <w:t>страны. Этот</w:t>
      </w:r>
      <w:r>
        <w:rPr>
          <w:spacing w:val="-15"/>
        </w:rPr>
        <w:t xml:space="preserve"> </w:t>
      </w:r>
      <w:r>
        <w:rPr>
          <w:spacing w:val="-2"/>
        </w:rPr>
        <w:t>плакат</w:t>
      </w:r>
      <w:r>
        <w:rPr>
          <w:spacing w:val="-13"/>
        </w:rPr>
        <w:t xml:space="preserve"> </w:t>
      </w:r>
      <w:r>
        <w:rPr>
          <w:spacing w:val="-2"/>
        </w:rPr>
        <w:t>станет</w:t>
      </w:r>
      <w:r>
        <w:rPr>
          <w:spacing w:val="-13"/>
        </w:rPr>
        <w:t xml:space="preserve"> </w:t>
      </w:r>
      <w:r>
        <w:rPr>
          <w:spacing w:val="-2"/>
        </w:rPr>
        <w:t>нашим</w:t>
      </w:r>
      <w:r>
        <w:rPr>
          <w:spacing w:val="-13"/>
        </w:rPr>
        <w:t xml:space="preserve"> </w:t>
      </w:r>
      <w:r>
        <w:rPr>
          <w:spacing w:val="-2"/>
        </w:rPr>
        <w:t>общим</w:t>
      </w:r>
      <w:r>
        <w:rPr>
          <w:spacing w:val="-13"/>
        </w:rPr>
        <w:t xml:space="preserve"> </w:t>
      </w:r>
      <w:r>
        <w:rPr>
          <w:spacing w:val="-2"/>
        </w:rPr>
        <w:t>«письмом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будущее».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провисит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3"/>
        </w:rPr>
        <w:t xml:space="preserve"> </w:t>
      </w:r>
      <w:r>
        <w:rPr>
          <w:spacing w:val="-2"/>
        </w:rPr>
        <w:t>конца</w:t>
      </w:r>
      <w:r>
        <w:rPr>
          <w:spacing w:val="-13"/>
        </w:rPr>
        <w:t xml:space="preserve"> </w:t>
      </w:r>
      <w:r>
        <w:rPr>
          <w:spacing w:val="-2"/>
        </w:rPr>
        <w:t>смены</w:t>
      </w:r>
      <w:r>
        <w:rPr>
          <w:spacing w:val="-13"/>
        </w:rPr>
        <w:t xml:space="preserve"> </w:t>
      </w:r>
      <w:r>
        <w:rPr>
          <w:spacing w:val="-2"/>
        </w:rPr>
        <w:t xml:space="preserve">как </w:t>
      </w:r>
      <w:r>
        <w:rPr>
          <w:spacing w:val="-6"/>
        </w:rPr>
        <w:t xml:space="preserve">напоминание о наших </w:t>
      </w:r>
      <w:r>
        <w:rPr>
          <w:spacing w:val="-6"/>
        </w:rPr>
        <w:t>мечтах, а в финале мы вернемся к нему, чтобы подвести личные</w:t>
      </w:r>
      <w:r>
        <w:rPr>
          <w:spacing w:val="-8"/>
        </w:rPr>
        <w:t xml:space="preserve"> </w:t>
      </w:r>
      <w:r>
        <w:rPr>
          <w:spacing w:val="-6"/>
        </w:rPr>
        <w:t xml:space="preserve">итоги и </w:t>
      </w:r>
      <w:r>
        <w:t>понять,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выросли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чему</w:t>
      </w:r>
      <w:r>
        <w:rPr>
          <w:spacing w:val="-15"/>
        </w:rPr>
        <w:t xml:space="preserve"> </w:t>
      </w:r>
      <w:r>
        <w:t>научились.</w:t>
      </w:r>
    </w:p>
    <w:p w:rsidR="00BF1416" w:rsidRDefault="00BF1416">
      <w:pPr>
        <w:pStyle w:val="a3"/>
        <w:spacing w:line="276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680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</w:t>
      </w:r>
      <w:r>
        <w:t>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 xml:space="preserve">отряд представляет одну или несколько песен, которые имеют значение для </w:t>
      </w:r>
      <w:r>
        <w:t>их семей или</w:t>
      </w:r>
    </w:p>
    <w:p w:rsidR="00BF1416" w:rsidRDefault="0023123E">
      <w:pPr>
        <w:pStyle w:val="a3"/>
        <w:spacing w:line="272" w:lineRule="exact"/>
        <w:ind w:left="994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BF1416" w:rsidRDefault="0023123E">
      <w:pPr>
        <w:pStyle w:val="4"/>
        <w:spacing w:before="209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0"/>
          <w:numId w:val="162"/>
        </w:numPr>
        <w:tabs>
          <w:tab w:val="left" w:pos="1713"/>
        </w:tabs>
        <w:spacing w:before="201" w:line="276" w:lineRule="auto"/>
        <w:ind w:right="702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10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BF1416" w:rsidRDefault="0023123E">
      <w:pPr>
        <w:pStyle w:val="a4"/>
        <w:numPr>
          <w:ilvl w:val="0"/>
          <w:numId w:val="162"/>
        </w:numPr>
        <w:tabs>
          <w:tab w:val="left" w:pos="1713"/>
        </w:tabs>
        <w:spacing w:before="165" w:line="276" w:lineRule="auto"/>
        <w:ind w:right="122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BF1416" w:rsidRDefault="0023123E">
      <w:pPr>
        <w:pStyle w:val="a4"/>
        <w:numPr>
          <w:ilvl w:val="0"/>
          <w:numId w:val="162"/>
        </w:numPr>
        <w:tabs>
          <w:tab w:val="left" w:pos="1713"/>
        </w:tabs>
        <w:spacing w:before="165" w:line="278" w:lineRule="auto"/>
        <w:ind w:right="866"/>
        <w:jc w:val="both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BF1416" w:rsidRDefault="0023123E">
      <w:pPr>
        <w:pStyle w:val="a4"/>
        <w:numPr>
          <w:ilvl w:val="0"/>
          <w:numId w:val="162"/>
        </w:numPr>
        <w:tabs>
          <w:tab w:val="left" w:pos="1713"/>
        </w:tabs>
        <w:spacing w:before="159" w:line="278" w:lineRule="auto"/>
        <w:ind w:right="641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BF1416" w:rsidRDefault="0023123E">
      <w:pPr>
        <w:pStyle w:val="a3"/>
        <w:spacing w:before="160" w:line="276" w:lineRule="auto"/>
        <w:ind w:left="994" w:right="693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еѐ.</w:t>
      </w:r>
    </w:p>
    <w:p w:rsidR="00BF1416" w:rsidRDefault="0023123E">
      <w:pPr>
        <w:pStyle w:val="4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</w:t>
      </w:r>
      <w:r>
        <w:t>ный</w:t>
      </w:r>
      <w:r>
        <w:rPr>
          <w:spacing w:val="-3"/>
        </w:rPr>
        <w:t xml:space="preserve"> </w:t>
      </w:r>
      <w:r>
        <w:t>архив»</w:t>
      </w:r>
      <w:r>
        <w:rPr>
          <w:spacing w:val="-3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BF1416" w:rsidRDefault="0023123E">
      <w:pPr>
        <w:pStyle w:val="a3"/>
        <w:spacing w:before="38" w:line="278" w:lineRule="auto"/>
        <w:ind w:left="994" w:right="680"/>
      </w:pPr>
      <w:r>
        <w:t>Каждому отряду даѐтся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</w:t>
      </w:r>
      <w:r>
        <w:t>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BF1416" w:rsidRDefault="0023123E">
      <w:pPr>
        <w:pStyle w:val="a4"/>
        <w:numPr>
          <w:ilvl w:val="0"/>
          <w:numId w:val="162"/>
        </w:numPr>
        <w:tabs>
          <w:tab w:val="left" w:pos="1713"/>
        </w:tabs>
        <w:spacing w:before="155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BF1416" w:rsidRDefault="0023123E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пели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7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BF1416" w:rsidRDefault="0023123E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BF1416" w:rsidRDefault="0023123E">
      <w:pPr>
        <w:pStyle w:val="a4"/>
        <w:numPr>
          <w:ilvl w:val="0"/>
          <w:numId w:val="16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BF1416" w:rsidRDefault="0023123E">
      <w:pPr>
        <w:pStyle w:val="a4"/>
        <w:numPr>
          <w:ilvl w:val="0"/>
          <w:numId w:val="162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BF1416" w:rsidRDefault="0023123E">
      <w:pPr>
        <w:pStyle w:val="4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гостиная»</w:t>
      </w:r>
      <w:r>
        <w:rPr>
          <w:spacing w:val="-5"/>
        </w:rPr>
        <w:t xml:space="preserve"> </w:t>
      </w:r>
      <w:r>
        <w:t>(Разучивание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BF1416" w:rsidRDefault="0023123E">
      <w:pPr>
        <w:pStyle w:val="a3"/>
        <w:spacing w:before="38" w:line="276" w:lineRule="auto"/>
        <w:ind w:left="994" w:right="563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8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BF1416" w:rsidRDefault="0023123E">
      <w:pPr>
        <w:pStyle w:val="4"/>
        <w:spacing w:before="173"/>
      </w:pPr>
      <w:r>
        <w:t>Этап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9"/>
        </w:rPr>
        <w:t xml:space="preserve"> </w:t>
      </w:r>
      <w:r>
        <w:rPr>
          <w:spacing w:val="-2"/>
        </w:rPr>
        <w:t>рассказа)</w:t>
      </w:r>
    </w:p>
    <w:p w:rsidR="00BF1416" w:rsidRDefault="0023123E">
      <w:pPr>
        <w:pStyle w:val="a3"/>
        <w:spacing w:before="41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</w:t>
      </w:r>
      <w:r>
        <w:t>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BF1416" w:rsidRDefault="00BF1416">
      <w:pPr>
        <w:pStyle w:val="a3"/>
        <w:spacing w:line="276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71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2«Семейный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очаг»</w:t>
      </w:r>
    </w:p>
    <w:p w:rsidR="00BF1416" w:rsidRDefault="0023123E">
      <w:pPr>
        <w:pStyle w:val="4"/>
        <w:spacing w:before="204"/>
        <w:ind w:left="789" w:right="359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BF1416" w:rsidRDefault="0023123E">
      <w:pPr>
        <w:pStyle w:val="a3"/>
        <w:spacing w:before="202" w:line="278" w:lineRule="auto"/>
        <w:ind w:left="994" w:right="680"/>
      </w:pPr>
      <w:r>
        <w:rPr>
          <w:b/>
        </w:rPr>
        <w:t xml:space="preserve">Идея: </w:t>
      </w:r>
      <w:r>
        <w:t xml:space="preserve">Уютный вечерний концерт, где музыка </w:t>
      </w:r>
      <w:r>
        <w:t>становится языком, объединяющим ребят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квартирник или посиделки у костра.</w:t>
      </w:r>
    </w:p>
    <w:p w:rsidR="00BF1416" w:rsidRDefault="0023123E">
      <w:pPr>
        <w:pStyle w:val="4"/>
        <w:spacing w:before="160"/>
      </w:pPr>
      <w:r>
        <w:t>Структура</w:t>
      </w:r>
      <w:r>
        <w:rPr>
          <w:spacing w:val="-5"/>
        </w:rPr>
        <w:t xml:space="preserve"> </w:t>
      </w:r>
      <w:r>
        <w:t>(40–50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163"/>
        </w:numPr>
        <w:tabs>
          <w:tab w:val="left" w:pos="1713"/>
        </w:tabs>
        <w:spacing w:before="202" w:line="278" w:lineRule="auto"/>
        <w:ind w:right="67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Зажигается </w:t>
      </w:r>
      <w:r>
        <w:rPr>
          <w:sz w:val="24"/>
        </w:rPr>
        <w:t>символический «домашний очаг» (фонарики или свеча на сцене).</w:t>
      </w:r>
    </w:p>
    <w:p w:rsidR="00BF1416" w:rsidRDefault="0023123E">
      <w:pPr>
        <w:pStyle w:val="4"/>
        <w:numPr>
          <w:ilvl w:val="0"/>
          <w:numId w:val="163"/>
        </w:numPr>
        <w:tabs>
          <w:tab w:val="left" w:pos="1713"/>
        </w:tabs>
        <w:spacing w:before="161"/>
      </w:pPr>
      <w:r>
        <w:t>Музыкальные</w:t>
      </w:r>
      <w:r>
        <w:rPr>
          <w:spacing w:val="-10"/>
        </w:rPr>
        <w:t xml:space="preserve"> </w:t>
      </w:r>
      <w:r>
        <w:t>блоки</w:t>
      </w:r>
      <w:r>
        <w:rPr>
          <w:spacing w:val="-8"/>
        </w:rPr>
        <w:t xml:space="preserve"> </w:t>
      </w:r>
      <w:r>
        <w:rPr>
          <w:spacing w:val="-2"/>
        </w:rPr>
        <w:t>(3–4):</w:t>
      </w:r>
    </w:p>
    <w:p w:rsidR="00BF1416" w:rsidRDefault="0023123E">
      <w:pPr>
        <w:pStyle w:val="a3"/>
        <w:spacing w:before="202" w:line="276" w:lineRule="auto"/>
        <w:ind w:left="994" w:right="693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тихая</w:t>
      </w:r>
      <w:r>
        <w:rPr>
          <w:spacing w:val="-10"/>
        </w:rPr>
        <w:t xml:space="preserve"> </w:t>
      </w:r>
      <w:r>
        <w:t>песня</w:t>
      </w:r>
      <w:r>
        <w:rPr>
          <w:spacing w:val="-10"/>
        </w:rPr>
        <w:t xml:space="preserve"> </w:t>
      </w:r>
      <w:r>
        <w:t>(от</w:t>
      </w:r>
      <w:r>
        <w:rPr>
          <w:spacing w:val="-10"/>
        </w:rPr>
        <w:t xml:space="preserve"> </w:t>
      </w:r>
      <w:r>
        <w:t>вожатых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старших),</w:t>
      </w:r>
      <w:r>
        <w:rPr>
          <w:spacing w:val="-10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ребятам</w:t>
      </w:r>
      <w:r>
        <w:rPr>
          <w:spacing w:val="-10"/>
        </w:rPr>
        <w:t xml:space="preserve"> </w:t>
      </w:r>
      <w:r>
        <w:t>раздают мягкие игрушки или звѐздочки.</w:t>
      </w:r>
    </w:p>
    <w:p w:rsidR="00BF1416" w:rsidRDefault="0023123E">
      <w:pPr>
        <w:pStyle w:val="a3"/>
        <w:spacing w:before="165" w:line="278" w:lineRule="auto"/>
        <w:ind w:left="994" w:right="680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11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BF1416" w:rsidRDefault="0023123E">
      <w:pPr>
        <w:spacing w:before="159"/>
        <w:ind w:left="994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может»,</w:t>
      </w:r>
    </w:p>
    <w:p w:rsidR="00BF1416" w:rsidRDefault="0023123E">
      <w:pPr>
        <w:pStyle w:val="a3"/>
        <w:spacing w:before="43"/>
        <w:ind w:left="994"/>
      </w:pPr>
      <w:r>
        <w:rPr>
          <w:spacing w:val="-2"/>
        </w:rPr>
        <w:t>«Бабушка рядышком»).</w:t>
      </w:r>
    </w:p>
    <w:p w:rsidR="00BF1416" w:rsidRDefault="0023123E">
      <w:pPr>
        <w:spacing w:before="204" w:line="278" w:lineRule="auto"/>
        <w:ind w:left="994" w:right="680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BF1416" w:rsidRDefault="0023123E">
      <w:pPr>
        <w:pStyle w:val="a4"/>
        <w:numPr>
          <w:ilvl w:val="0"/>
          <w:numId w:val="163"/>
        </w:numPr>
        <w:tabs>
          <w:tab w:val="left" w:pos="1713"/>
        </w:tabs>
        <w:spacing w:before="162" w:line="276" w:lineRule="auto"/>
        <w:ind w:right="908"/>
        <w:rPr>
          <w:sz w:val="24"/>
        </w:rPr>
      </w:pPr>
      <w:r>
        <w:rPr>
          <w:b/>
          <w:sz w:val="24"/>
        </w:rPr>
        <w:t>Интерактив: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5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бумажных самолѐтиков с пожеланиями своей семье.</w:t>
      </w:r>
    </w:p>
    <w:p w:rsidR="00BF1416" w:rsidRDefault="0023123E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зажжѐнными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4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BF1416" w:rsidRDefault="0023123E">
      <w:pPr>
        <w:pStyle w:val="a3"/>
        <w:spacing w:before="40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желаем</w:t>
      </w:r>
      <w:r>
        <w:rPr>
          <w:spacing w:val="-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4"/>
        </w:rPr>
        <w:t>вам».</w:t>
      </w:r>
    </w:p>
    <w:p w:rsidR="00BF1416" w:rsidRDefault="0023123E">
      <w:pPr>
        <w:pStyle w:val="4"/>
        <w:spacing w:before="209"/>
        <w:ind w:left="431" w:right="5"/>
        <w:jc w:val="center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станциям</w:t>
      </w:r>
      <w:r>
        <w:rPr>
          <w:spacing w:val="-2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rPr>
          <w:b/>
        </w:rPr>
        <w:t xml:space="preserve">Идея: </w:t>
      </w:r>
      <w:r>
        <w:t>Команды (отряды) путешествуют по станциям, выполняя задания, связанные с семейными ценностями. На каждой станции они получают «ключ» (часть пазла или жетон).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«Дом» или «Сердце»).</w:t>
      </w:r>
    </w:p>
    <w:p w:rsidR="00BF1416" w:rsidRDefault="0023123E">
      <w:pPr>
        <w:pStyle w:val="4"/>
        <w:spacing w:before="171"/>
      </w:pPr>
      <w:r>
        <w:t>Станц</w:t>
      </w:r>
      <w:r>
        <w:t>ии</w:t>
      </w:r>
      <w:r>
        <w:rPr>
          <w:spacing w:val="-3"/>
        </w:rPr>
        <w:t xml:space="preserve"> </w:t>
      </w:r>
      <w:r>
        <w:t>(7–10</w:t>
      </w:r>
      <w:r>
        <w:rPr>
          <w:spacing w:val="-2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5–7</w:t>
      </w:r>
      <w:r>
        <w:rPr>
          <w:spacing w:val="-2"/>
        </w:rPr>
        <w:t xml:space="preserve"> минут):</w:t>
      </w:r>
    </w:p>
    <w:p w:rsidR="00BF1416" w:rsidRDefault="0023123E">
      <w:pPr>
        <w:pStyle w:val="a4"/>
        <w:numPr>
          <w:ilvl w:val="0"/>
          <w:numId w:val="164"/>
        </w:numPr>
        <w:tabs>
          <w:tab w:val="left" w:pos="1713"/>
        </w:tabs>
        <w:spacing w:before="201" w:line="276" w:lineRule="auto"/>
        <w:ind w:right="122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BF1416" w:rsidRDefault="0023123E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776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BF1416" w:rsidRDefault="0023123E">
      <w:pPr>
        <w:pStyle w:val="a4"/>
        <w:numPr>
          <w:ilvl w:val="0"/>
          <w:numId w:val="164"/>
        </w:numPr>
        <w:tabs>
          <w:tab w:val="left" w:pos="1713"/>
        </w:tabs>
        <w:spacing w:before="164" w:line="276" w:lineRule="auto"/>
        <w:ind w:right="114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BF1416" w:rsidRDefault="0023123E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BF1416" w:rsidRDefault="00BF1416">
      <w:pPr>
        <w:pStyle w:val="a4"/>
        <w:spacing w:line="276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64"/>
        </w:numPr>
        <w:tabs>
          <w:tab w:val="left" w:pos="1713"/>
        </w:tabs>
        <w:spacing w:before="69" w:line="278" w:lineRule="auto"/>
        <w:ind w:right="118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1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изображены </w:t>
      </w:r>
      <w:r>
        <w:rPr>
          <w:sz w:val="24"/>
        </w:rPr>
        <w:t>семейные моменты, и объяснить почему.</w:t>
      </w:r>
    </w:p>
    <w:p w:rsidR="00BF1416" w:rsidRDefault="0023123E">
      <w:pPr>
        <w:pStyle w:val="a4"/>
        <w:numPr>
          <w:ilvl w:val="0"/>
          <w:numId w:val="164"/>
        </w:numPr>
        <w:tabs>
          <w:tab w:val="left" w:pos="1713"/>
        </w:tabs>
        <w:spacing w:before="161" w:line="276" w:lineRule="auto"/>
        <w:ind w:right="610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5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>по описанию или собрать пазл.</w:t>
      </w:r>
    </w:p>
    <w:p w:rsidR="00BF1416" w:rsidRDefault="0023123E">
      <w:pPr>
        <w:pStyle w:val="a4"/>
        <w:numPr>
          <w:ilvl w:val="0"/>
          <w:numId w:val="164"/>
        </w:numPr>
        <w:tabs>
          <w:tab w:val="left" w:pos="1713"/>
        </w:tabs>
        <w:spacing w:before="165" w:line="276" w:lineRule="auto"/>
        <w:ind w:right="1098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 доверие и тѐплую атмосферу).</w:t>
      </w:r>
    </w:p>
    <w:p w:rsidR="00BF1416" w:rsidRDefault="0023123E">
      <w:pPr>
        <w:pStyle w:val="a4"/>
        <w:numPr>
          <w:ilvl w:val="0"/>
          <w:numId w:val="164"/>
        </w:numPr>
        <w:tabs>
          <w:tab w:val="left" w:pos="1713"/>
        </w:tabs>
        <w:spacing w:before="164" w:line="276" w:lineRule="auto"/>
        <w:ind w:right="133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BF1416" w:rsidRDefault="0023123E">
      <w:pPr>
        <w:pStyle w:val="a3"/>
        <w:spacing w:before="165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(деталей)</w:t>
      </w:r>
      <w:r>
        <w:rPr>
          <w:spacing w:val="-2"/>
        </w:rPr>
        <w:t xml:space="preserve"> </w:t>
      </w:r>
      <w:r>
        <w:t>собирается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эмблема</w:t>
      </w:r>
    </w:p>
    <w:p w:rsidR="00BF1416" w:rsidRDefault="0023123E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исполняют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 «Мы</w:t>
      </w:r>
      <w:r>
        <w:rPr>
          <w:spacing w:val="-4"/>
        </w:rPr>
        <w:t xml:space="preserve"> </w:t>
      </w:r>
      <w:r>
        <w:t>одн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BF1416" w:rsidRDefault="0023123E">
      <w:pPr>
        <w:spacing w:before="20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3«Семейный</w:t>
      </w:r>
      <w:r>
        <w:rPr>
          <w:b/>
          <w:spacing w:val="-2"/>
          <w:sz w:val="24"/>
          <w:u w:val="single"/>
        </w:rPr>
        <w:t xml:space="preserve"> альбом»</w:t>
      </w:r>
    </w:p>
    <w:p w:rsidR="00BF1416" w:rsidRDefault="0023123E">
      <w:pPr>
        <w:pStyle w:val="4"/>
        <w:spacing w:before="204"/>
        <w:ind w:left="431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2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BF1416" w:rsidRDefault="0023123E">
      <w:pPr>
        <w:pStyle w:val="a3"/>
        <w:spacing w:before="201" w:line="276" w:lineRule="auto"/>
        <w:ind w:left="994" w:right="680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 xml:space="preserve">труд важен для каждого. Беседа строится на личных историях юношей и </w:t>
      </w:r>
      <w:r>
        <w:t>девушек, интерактиве и уважении к разным профессиям.</w:t>
      </w:r>
    </w:p>
    <w:p w:rsidR="00BF1416" w:rsidRDefault="0023123E">
      <w:pPr>
        <w:pStyle w:val="a3"/>
        <w:spacing w:before="167" w:line="276" w:lineRule="auto"/>
        <w:ind w:left="994" w:right="693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семью.</w:t>
      </w:r>
    </w:p>
    <w:p w:rsidR="00BF1416" w:rsidRDefault="0023123E">
      <w:pPr>
        <w:pStyle w:val="4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7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165"/>
        </w:numPr>
        <w:tabs>
          <w:tab w:val="left" w:pos="1713"/>
        </w:tabs>
        <w:spacing w:before="202" w:line="276" w:lineRule="auto"/>
        <w:ind w:right="90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BF1416" w:rsidRDefault="0023123E">
      <w:pPr>
        <w:pStyle w:val="4"/>
        <w:numPr>
          <w:ilvl w:val="0"/>
          <w:numId w:val="165"/>
        </w:numPr>
        <w:tabs>
          <w:tab w:val="left" w:pos="1713"/>
        </w:tabs>
        <w:spacing w:before="166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BF1416" w:rsidRDefault="0023123E">
      <w:pPr>
        <w:pStyle w:val="a4"/>
        <w:numPr>
          <w:ilvl w:val="1"/>
          <w:numId w:val="165"/>
        </w:numPr>
        <w:tabs>
          <w:tab w:val="left" w:pos="2432"/>
        </w:tabs>
        <w:spacing w:before="202"/>
        <w:ind w:left="2432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разных</w:t>
      </w:r>
    </w:p>
    <w:p w:rsidR="00BF1416" w:rsidRDefault="0023123E">
      <w:pPr>
        <w:pStyle w:val="a3"/>
        <w:spacing w:before="33"/>
        <w:ind w:left="2073" w:firstLine="360"/>
      </w:pPr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8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</w:p>
    <w:p w:rsidR="00BF1416" w:rsidRDefault="0023123E">
      <w:pPr>
        <w:pStyle w:val="a4"/>
        <w:numPr>
          <w:ilvl w:val="1"/>
          <w:numId w:val="165"/>
        </w:numPr>
        <w:tabs>
          <w:tab w:val="left" w:pos="2433"/>
        </w:tabs>
        <w:spacing w:before="206" w:line="268" w:lineRule="auto"/>
        <w:ind w:left="2433" w:right="609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BF1416" w:rsidRDefault="0023123E">
      <w:pPr>
        <w:pStyle w:val="a4"/>
        <w:numPr>
          <w:ilvl w:val="1"/>
          <w:numId w:val="165"/>
        </w:numPr>
        <w:tabs>
          <w:tab w:val="left" w:pos="2433"/>
        </w:tabs>
        <w:spacing w:before="174" w:line="273" w:lineRule="auto"/>
        <w:ind w:left="2433" w:right="108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</w:t>
      </w:r>
      <w:r>
        <w:rPr>
          <w:sz w:val="24"/>
        </w:rPr>
        <w:t xml:space="preserve">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BF1416" w:rsidRDefault="0023123E">
      <w:pPr>
        <w:pStyle w:val="a4"/>
        <w:numPr>
          <w:ilvl w:val="0"/>
          <w:numId w:val="165"/>
        </w:numPr>
        <w:tabs>
          <w:tab w:val="left" w:pos="1713"/>
        </w:tabs>
        <w:spacing w:before="166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BF1416" w:rsidRDefault="0023123E">
      <w:pPr>
        <w:pStyle w:val="a3"/>
        <w:spacing w:before="43" w:line="276" w:lineRule="auto"/>
        <w:ind w:right="680"/>
      </w:pPr>
      <w:r>
        <w:t>«Я</w:t>
      </w:r>
      <w:r>
        <w:rPr>
          <w:spacing w:val="-8"/>
        </w:rPr>
        <w:t xml:space="preserve"> </w:t>
      </w:r>
      <w:r>
        <w:t>горжусь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семьѐй,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BF1416" w:rsidRDefault="0023123E">
      <w:pPr>
        <w:pStyle w:val="a4"/>
        <w:numPr>
          <w:ilvl w:val="0"/>
          <w:numId w:val="165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написана</w:t>
      </w:r>
    </w:p>
    <w:p w:rsidR="00BF1416" w:rsidRDefault="0023123E">
      <w:pPr>
        <w:pStyle w:val="a3"/>
        <w:spacing w:before="43" w:line="278" w:lineRule="auto"/>
        <w:ind w:right="680"/>
      </w:pPr>
      <w:r>
        <w:t>профессия</w:t>
      </w:r>
      <w:r>
        <w:rPr>
          <w:spacing w:val="-9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участникам</w:t>
      </w:r>
      <w:r>
        <w:rPr>
          <w:spacing w:val="-10"/>
        </w:rPr>
        <w:t xml:space="preserve"> </w:t>
      </w:r>
      <w:r>
        <w:t>нарисовать</w:t>
      </w:r>
      <w:r>
        <w:rPr>
          <w:spacing w:val="-9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портрет</w:t>
      </w:r>
      <w:r>
        <w:rPr>
          <w:spacing w:val="-9"/>
        </w:rPr>
        <w:t xml:space="preserve"> </w:t>
      </w:r>
      <w:r>
        <w:t>семьи на работе.</w:t>
      </w:r>
    </w:p>
    <w:p w:rsidR="00BF1416" w:rsidRDefault="0023123E">
      <w:pPr>
        <w:pStyle w:val="4"/>
        <w:spacing w:before="164"/>
        <w:ind w:left="423"/>
        <w:jc w:val="center"/>
      </w:pPr>
      <w:r>
        <w:t>Мастер-класс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BF1416" w:rsidRDefault="00BF1416">
      <w:pPr>
        <w:pStyle w:val="4"/>
        <w:jc w:val="center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1"/>
        <w:jc w:val="both"/>
      </w:pPr>
      <w:r>
        <w:rPr>
          <w:b/>
        </w:rPr>
        <w:t>Идея:</w:t>
      </w:r>
      <w:r>
        <w:rPr>
          <w:b/>
          <w:spacing w:val="-5"/>
        </w:rPr>
        <w:t xml:space="preserve"> </w:t>
      </w:r>
      <w:r>
        <w:t>Создание руками юношей и девушек уникального символа, который отражает ценно</w:t>
      </w:r>
      <w:r>
        <w:t xml:space="preserve">сти, традиции и особенности их семьи. Это может быть герб, декоративное панно и </w:t>
      </w:r>
      <w:r>
        <w:rPr>
          <w:spacing w:val="-4"/>
        </w:rPr>
        <w:t>др.</w:t>
      </w:r>
    </w:p>
    <w:p w:rsidR="00BF1416" w:rsidRDefault="0023123E">
      <w:pPr>
        <w:pStyle w:val="a3"/>
        <w:spacing w:before="160" w:line="276" w:lineRule="auto"/>
        <w:ind w:left="994" w:right="573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 творчество осмыслить понятие «семья», развить гордость за свои корни и создать осязаемый символ, который можно увезти домой.</w:t>
      </w:r>
    </w:p>
    <w:p w:rsidR="00BF1416" w:rsidRDefault="0023123E">
      <w:pPr>
        <w:pStyle w:val="a3"/>
        <w:spacing w:before="165" w:line="276" w:lineRule="auto"/>
        <w:ind w:left="994" w:right="572"/>
        <w:jc w:val="both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r>
        <w:t xml:space="preserve">Картон, цветная бумага, </w:t>
      </w:r>
      <w:r>
        <w:t>фетр, лоскутки ткани, нитки, бусины, фломастеры, клей, ножницы, природные материалы (шишки, листья), рамки для фото.</w:t>
      </w:r>
    </w:p>
    <w:p w:rsidR="00BF1416" w:rsidRDefault="0023123E">
      <w:pPr>
        <w:pStyle w:val="4"/>
        <w:spacing w:before="167"/>
        <w:jc w:val="both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BF1416" w:rsidRDefault="0023123E">
      <w:pPr>
        <w:pStyle w:val="a4"/>
        <w:numPr>
          <w:ilvl w:val="0"/>
          <w:numId w:val="166"/>
        </w:numPr>
        <w:tabs>
          <w:tab w:val="left" w:pos="1713"/>
        </w:tabs>
        <w:spacing w:before="201" w:line="276" w:lineRule="auto"/>
        <w:ind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</w:t>
      </w:r>
      <w:r>
        <w:rPr>
          <w:sz w:val="24"/>
        </w:rPr>
        <w:t xml:space="preserve"> реликвии. Предлагает сегодня создать свой символ.</w:t>
      </w:r>
    </w:p>
    <w:p w:rsidR="00BF1416" w:rsidRDefault="0023123E">
      <w:pPr>
        <w:pStyle w:val="a4"/>
        <w:numPr>
          <w:ilvl w:val="0"/>
          <w:numId w:val="166"/>
        </w:numPr>
        <w:tabs>
          <w:tab w:val="left" w:pos="1713"/>
        </w:tabs>
        <w:spacing w:before="16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BF1416" w:rsidRDefault="0023123E">
      <w:pPr>
        <w:pStyle w:val="a4"/>
        <w:numPr>
          <w:ilvl w:val="1"/>
          <w:numId w:val="166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BF1416" w:rsidRDefault="0023123E">
      <w:pPr>
        <w:pStyle w:val="a4"/>
        <w:numPr>
          <w:ilvl w:val="1"/>
          <w:numId w:val="166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8" w:line="268" w:lineRule="auto"/>
        <w:ind w:left="2433" w:right="565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 xml:space="preserve">подписывает </w:t>
      </w:r>
      <w:r>
        <w:rPr>
          <w:sz w:val="24"/>
        </w:rPr>
        <w:t>имя члена семьи).</w:t>
      </w:r>
    </w:p>
    <w:p w:rsidR="00BF1416" w:rsidRDefault="0023123E">
      <w:pPr>
        <w:pStyle w:val="a4"/>
        <w:numPr>
          <w:ilvl w:val="1"/>
          <w:numId w:val="166"/>
        </w:numPr>
        <w:tabs>
          <w:tab w:val="left" w:pos="2433"/>
          <w:tab w:val="left" w:pos="3875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BF1416" w:rsidRDefault="0023123E">
      <w:pPr>
        <w:pStyle w:val="a4"/>
        <w:numPr>
          <w:ilvl w:val="0"/>
          <w:numId w:val="166"/>
        </w:numPr>
        <w:tabs>
          <w:tab w:val="left" w:pos="1713"/>
        </w:tabs>
        <w:spacing w:before="173" w:line="276" w:lineRule="auto"/>
        <w:ind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79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BF1416" w:rsidRDefault="0023123E">
      <w:pPr>
        <w:pStyle w:val="a4"/>
        <w:numPr>
          <w:ilvl w:val="0"/>
          <w:numId w:val="166"/>
        </w:numPr>
        <w:tabs>
          <w:tab w:val="left" w:pos="1713"/>
        </w:tabs>
        <w:spacing w:before="165" w:line="276" w:lineRule="auto"/>
        <w:ind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BF1416" w:rsidRDefault="0023123E">
      <w:pPr>
        <w:pStyle w:val="a3"/>
        <w:spacing w:before="165" w:line="276" w:lineRule="auto"/>
        <w:ind w:left="994" w:right="569"/>
        <w:jc w:val="both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BF1416" w:rsidRDefault="0023123E">
      <w:pPr>
        <w:pStyle w:val="4"/>
        <w:spacing w:before="166"/>
        <w:ind w:left="789" w:right="359"/>
        <w:jc w:val="center"/>
      </w:pPr>
      <w:r>
        <w:t>Сюжетно-ролевая</w:t>
      </w:r>
      <w:r>
        <w:rPr>
          <w:spacing w:val="-9"/>
        </w:rPr>
        <w:t xml:space="preserve"> </w:t>
      </w:r>
      <w:r>
        <w:t>игра:</w:t>
      </w:r>
      <w:r>
        <w:rPr>
          <w:spacing w:val="-8"/>
        </w:rPr>
        <w:t xml:space="preserve"> </w:t>
      </w:r>
      <w:r>
        <w:t>«Семейный</w:t>
      </w:r>
      <w:r>
        <w:rPr>
          <w:spacing w:val="-8"/>
        </w:rPr>
        <w:t xml:space="preserve"> </w:t>
      </w:r>
      <w:r>
        <w:rPr>
          <w:spacing w:val="-2"/>
        </w:rPr>
        <w:t>совет»</w:t>
      </w:r>
    </w:p>
    <w:p w:rsidR="00BF1416" w:rsidRDefault="0023123E">
      <w:pPr>
        <w:pStyle w:val="a3"/>
        <w:spacing w:before="202" w:line="276" w:lineRule="auto"/>
        <w:ind w:left="994" w:right="566"/>
        <w:jc w:val="both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Юноши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</w:t>
      </w:r>
      <w:r>
        <w:rPr>
          <w:spacing w:val="-4"/>
        </w:rPr>
        <w:t xml:space="preserve"> </w:t>
      </w:r>
      <w:r>
        <w:t>погружаются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симуляцию</w:t>
      </w:r>
      <w:r>
        <w:rPr>
          <w:spacing w:val="-5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распределяют</w:t>
      </w:r>
      <w:r>
        <w:rPr>
          <w:spacing w:val="-5"/>
        </w:rPr>
        <w:t xml:space="preserve"> </w:t>
      </w:r>
      <w:r>
        <w:t>роли, решают бытовые и финансовые вопросы, учатся договариваться и выходить из конфликтов. Это не просто игра в «дочки-матери», а реалистичный квест о взрослых отношениях и о</w:t>
      </w:r>
      <w:r>
        <w:t>тветственности.</w:t>
      </w:r>
    </w:p>
    <w:p w:rsidR="00BF1416" w:rsidRDefault="0023123E">
      <w:pPr>
        <w:pStyle w:val="a3"/>
        <w:spacing w:before="168" w:line="276" w:lineRule="auto"/>
        <w:ind w:left="994" w:right="693"/>
      </w:pPr>
      <w:r>
        <w:rPr>
          <w:b/>
        </w:rPr>
        <w:t>Формат:</w:t>
      </w:r>
      <w:r>
        <w:rPr>
          <w:b/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(игровые</w:t>
      </w:r>
      <w:r>
        <w:rPr>
          <w:spacing w:val="-8"/>
        </w:rPr>
        <w:t xml:space="preserve"> </w:t>
      </w:r>
      <w:r>
        <w:t>семьи)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получает</w:t>
      </w:r>
      <w:r>
        <w:rPr>
          <w:spacing w:val="-6"/>
        </w:rPr>
        <w:t xml:space="preserve"> </w:t>
      </w:r>
      <w:r>
        <w:t>легенду:</w:t>
      </w:r>
      <w:r>
        <w:rPr>
          <w:spacing w:val="-6"/>
        </w:rPr>
        <w:t xml:space="preserve"> </w:t>
      </w:r>
      <w:r>
        <w:t>состав семьи (папа, мама, бабушка, дети-подростки), бюджет, жилищные условия.</w:t>
      </w:r>
    </w:p>
    <w:p w:rsidR="00BF1416" w:rsidRDefault="0023123E">
      <w:pPr>
        <w:pStyle w:val="4"/>
        <w:spacing w:before="167"/>
      </w:pPr>
      <w:r>
        <w:t>Этапы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(1–1,5</w:t>
      </w:r>
      <w:r>
        <w:rPr>
          <w:spacing w:val="-1"/>
        </w:rPr>
        <w:t xml:space="preserve"> </w:t>
      </w:r>
      <w:r>
        <w:rPr>
          <w:spacing w:val="-2"/>
        </w:rPr>
        <w:t>часа):</w:t>
      </w:r>
    </w:p>
    <w:p w:rsidR="00BF1416" w:rsidRDefault="0023123E">
      <w:pPr>
        <w:pStyle w:val="a4"/>
        <w:numPr>
          <w:ilvl w:val="0"/>
          <w:numId w:val="167"/>
        </w:numPr>
        <w:tabs>
          <w:tab w:val="left" w:pos="1713"/>
        </w:tabs>
        <w:spacing w:before="202" w:line="276" w:lineRule="auto"/>
        <w:ind w:right="619"/>
        <w:rPr>
          <w:sz w:val="24"/>
        </w:rPr>
      </w:pPr>
      <w:r>
        <w:rPr>
          <w:b/>
          <w:sz w:val="24"/>
        </w:rPr>
        <w:t>«Распределение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бюджета»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 (еда, коммуналка, одежда, развлечения). Нужно уложиться и обосновать выбор.</w:t>
      </w:r>
    </w:p>
    <w:p w:rsidR="00BF1416" w:rsidRDefault="0023123E">
      <w:pPr>
        <w:pStyle w:val="a4"/>
        <w:numPr>
          <w:ilvl w:val="0"/>
          <w:numId w:val="167"/>
        </w:numPr>
        <w:tabs>
          <w:tab w:val="left" w:pos="1713"/>
        </w:tabs>
        <w:spacing w:before="165" w:line="276" w:lineRule="auto"/>
        <w:ind w:right="638"/>
        <w:rPr>
          <w:sz w:val="24"/>
        </w:rPr>
      </w:pPr>
      <w:r>
        <w:rPr>
          <w:b/>
          <w:sz w:val="24"/>
        </w:rPr>
        <w:t>«Бытовые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ситуации»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1"/>
          <w:sz w:val="24"/>
        </w:rPr>
        <w:t xml:space="preserve"> </w:t>
      </w:r>
      <w:r>
        <w:rPr>
          <w:sz w:val="24"/>
        </w:rPr>
        <w:t>(прорвало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трубу,</w:t>
      </w:r>
      <w:r>
        <w:rPr>
          <w:spacing w:val="-11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соседями, двойка в школе). Задача – быстро найти решение и обыграть сценку.</w:t>
      </w:r>
    </w:p>
    <w:p w:rsidR="00BF1416" w:rsidRDefault="0023123E">
      <w:pPr>
        <w:pStyle w:val="a4"/>
        <w:numPr>
          <w:ilvl w:val="0"/>
          <w:numId w:val="167"/>
        </w:numPr>
        <w:tabs>
          <w:tab w:val="left" w:pos="1713"/>
        </w:tabs>
        <w:spacing w:before="164" w:line="276" w:lineRule="auto"/>
        <w:ind w:right="117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досуг»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ридумать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традицию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 объединяет всех.</w:t>
      </w:r>
    </w:p>
    <w:p w:rsidR="00BF1416" w:rsidRDefault="00BF1416">
      <w:pPr>
        <w:pStyle w:val="a4"/>
        <w:spacing w:line="276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67"/>
        </w:numPr>
        <w:tabs>
          <w:tab w:val="left" w:pos="1713"/>
        </w:tabs>
        <w:spacing w:before="69" w:line="278" w:lineRule="auto"/>
        <w:ind w:right="854"/>
        <w:rPr>
          <w:sz w:val="24"/>
        </w:rPr>
      </w:pPr>
      <w:r>
        <w:rPr>
          <w:b/>
          <w:sz w:val="24"/>
        </w:rPr>
        <w:t>«Конфликт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поколений»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проигрывание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острой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 не хочет убираться или поздно возвращаться). Задача – найти компромисс.</w:t>
      </w:r>
    </w:p>
    <w:p w:rsidR="00BF1416" w:rsidRDefault="0023123E">
      <w:pPr>
        <w:pStyle w:val="a3"/>
        <w:spacing w:before="161" w:line="276" w:lineRule="auto"/>
        <w:ind w:left="994" w:right="680"/>
      </w:pPr>
      <w:r>
        <w:rPr>
          <w:b/>
        </w:rPr>
        <w:t>Финал:</w:t>
      </w:r>
      <w:r>
        <w:rPr>
          <w:b/>
          <w:spacing w:val="-11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обсуждение</w:t>
      </w:r>
      <w:r>
        <w:rPr>
          <w:spacing w:val="-8"/>
        </w:rPr>
        <w:t xml:space="preserve"> </w:t>
      </w:r>
      <w:r>
        <w:t>«Семейный</w:t>
      </w:r>
      <w:r>
        <w:rPr>
          <w:spacing w:val="-10"/>
        </w:rPr>
        <w:t xml:space="preserve"> </w:t>
      </w:r>
      <w:r>
        <w:t>совет»:</w:t>
      </w:r>
      <w:r>
        <w:rPr>
          <w:spacing w:val="-10"/>
        </w:rPr>
        <w:t xml:space="preserve"> </w:t>
      </w:r>
      <w:r>
        <w:t>каждая</w:t>
      </w:r>
      <w:r>
        <w:rPr>
          <w:spacing w:val="-10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рассказывает,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было самым сложным, и выводит одно главное правило счастливой семьи. Завершается чаепитием или общим фото.</w:t>
      </w:r>
    </w:p>
    <w:p w:rsidR="00BF1416" w:rsidRDefault="0023123E">
      <w:pPr>
        <w:spacing w:before="169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4«Богатырская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сила»</w:t>
      </w:r>
    </w:p>
    <w:p w:rsidR="00BF1416" w:rsidRDefault="0023123E">
      <w:pPr>
        <w:pStyle w:val="4"/>
        <w:spacing w:before="204"/>
        <w:ind w:left="42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BF1416" w:rsidRDefault="0023123E">
      <w:pPr>
        <w:pStyle w:val="a3"/>
        <w:spacing w:before="202" w:line="276" w:lineRule="auto"/>
        <w:ind w:left="994" w:right="564"/>
        <w:jc w:val="both"/>
      </w:pPr>
      <w:r>
        <w:rPr>
          <w:b/>
        </w:rPr>
        <w:t>Идея</w:t>
      </w:r>
      <w:r>
        <w:t>:</w:t>
      </w:r>
      <w:r>
        <w:rPr>
          <w:spacing w:val="-6"/>
        </w:rPr>
        <w:t xml:space="preserve"> </w:t>
      </w:r>
      <w:r>
        <w:t>Чемпионат –</w:t>
      </w:r>
      <w:r>
        <w:t xml:space="preserve"> это</w:t>
      </w:r>
      <w:r>
        <w:rPr>
          <w:spacing w:val="-3"/>
        </w:rPr>
        <w:t xml:space="preserve"> </w:t>
      </w:r>
      <w:r>
        <w:t>общелагерное</w:t>
      </w:r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</w:t>
      </w:r>
      <w:r>
        <w:t>ального опыта через живую игру.</w:t>
      </w:r>
    </w:p>
    <w:p w:rsidR="00BF1416" w:rsidRDefault="0023123E">
      <w:pPr>
        <w:pStyle w:val="4"/>
        <w:spacing w:before="168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F1416" w:rsidRDefault="0023123E">
      <w:pPr>
        <w:pStyle w:val="a3"/>
        <w:spacing w:before="43"/>
        <w:ind w:left="994"/>
      </w:pP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BF1416" w:rsidRDefault="0023123E">
      <w:pPr>
        <w:pStyle w:val="a3"/>
        <w:spacing w:before="44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BF1416" w:rsidRDefault="0023123E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6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BF1416" w:rsidRDefault="0023123E">
      <w:pPr>
        <w:pStyle w:val="a3"/>
        <w:spacing w:line="274" w:lineRule="exact"/>
        <w:ind w:left="994"/>
      </w:pPr>
      <w:r>
        <w:t>Создать</w:t>
      </w:r>
      <w:r>
        <w:rPr>
          <w:spacing w:val="-8"/>
        </w:rPr>
        <w:t xml:space="preserve"> </w:t>
      </w:r>
      <w:r>
        <w:t>атмосферу</w:t>
      </w:r>
      <w:r>
        <w:rPr>
          <w:spacing w:val="-11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rPr>
          <w:spacing w:val="-2"/>
        </w:rPr>
        <w:t>лагеря.</w:t>
      </w:r>
    </w:p>
    <w:p w:rsidR="00BF1416" w:rsidRDefault="0023123E">
      <w:pPr>
        <w:pStyle w:val="4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pStyle w:val="a3"/>
        <w:spacing w:before="39" w:line="280" w:lineRule="auto"/>
        <w:ind w:right="563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BF1416" w:rsidRDefault="0023123E">
      <w:pPr>
        <w:pStyle w:val="a3"/>
        <w:spacing w:line="278" w:lineRule="auto"/>
        <w:ind w:right="563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</w:t>
      </w:r>
      <w:r>
        <w:t>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BF1416" w:rsidRDefault="0023123E">
      <w:pPr>
        <w:pStyle w:val="a3"/>
        <w:spacing w:line="274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BF1416" w:rsidRDefault="0023123E">
      <w:pPr>
        <w:pStyle w:val="a4"/>
        <w:numPr>
          <w:ilvl w:val="0"/>
          <w:numId w:val="168"/>
        </w:numPr>
        <w:tabs>
          <w:tab w:val="left" w:pos="2433"/>
        </w:tabs>
        <w:spacing w:before="38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BF1416" w:rsidRDefault="0023123E">
      <w:pPr>
        <w:pStyle w:val="a4"/>
        <w:numPr>
          <w:ilvl w:val="0"/>
          <w:numId w:val="168"/>
        </w:numPr>
        <w:tabs>
          <w:tab w:val="left" w:pos="2433"/>
        </w:tabs>
        <w:spacing w:before="46" w:line="278" w:lineRule="auto"/>
        <w:ind w:left="2433" w:right="566"/>
        <w:jc w:val="both"/>
        <w:rPr>
          <w:sz w:val="24"/>
        </w:rPr>
      </w:pPr>
      <w:r>
        <w:rPr>
          <w:sz w:val="24"/>
        </w:rPr>
        <w:t xml:space="preserve">Соревновательный этап: Каждый </w:t>
      </w:r>
      <w:r>
        <w:rPr>
          <w:sz w:val="24"/>
        </w:rPr>
        <w:t>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BF1416" w:rsidRDefault="0023123E">
      <w:pPr>
        <w:pStyle w:val="a4"/>
        <w:numPr>
          <w:ilvl w:val="0"/>
          <w:numId w:val="16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Лучшие отряды в каждой лиге встречаются в «битве чемпионов» (например, финал по лапте </w:t>
      </w:r>
      <w:r>
        <w:rPr>
          <w:sz w:val="24"/>
        </w:rPr>
        <w:t>или перетягиванию каната).</w:t>
      </w:r>
    </w:p>
    <w:p w:rsidR="00BF1416" w:rsidRDefault="0023123E">
      <w:pPr>
        <w:pStyle w:val="a4"/>
        <w:numPr>
          <w:ilvl w:val="0"/>
          <w:numId w:val="168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BF1416" w:rsidRDefault="0023123E">
      <w:pPr>
        <w:pStyle w:val="4"/>
        <w:spacing w:before="1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BF1416" w:rsidRDefault="0023123E">
      <w:pPr>
        <w:pStyle w:val="a4"/>
        <w:numPr>
          <w:ilvl w:val="0"/>
          <w:numId w:val="169"/>
        </w:numPr>
        <w:tabs>
          <w:tab w:val="left" w:pos="1713"/>
        </w:tabs>
        <w:spacing w:before="39" w:line="278" w:lineRule="auto"/>
        <w:ind w:right="565"/>
        <w:jc w:val="both"/>
        <w:rPr>
          <w:sz w:val="24"/>
        </w:rPr>
      </w:pPr>
      <w:r>
        <w:rPr>
          <w:sz w:val="24"/>
        </w:rPr>
        <w:t>Для всех возрастов: «Перетягивание каната», «Бой мешками» (на бревне или в нарисованном</w:t>
      </w:r>
      <w:r>
        <w:rPr>
          <w:sz w:val="24"/>
        </w:rPr>
        <w:t xml:space="preserve"> круге), «Петушиный бой» (в парах, прыгая на одной ноге).</w:t>
      </w:r>
    </w:p>
    <w:p w:rsidR="00BF1416" w:rsidRDefault="0023123E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56"/>
        <w:jc w:val="both"/>
        <w:rPr>
          <w:sz w:val="24"/>
        </w:rPr>
      </w:pPr>
      <w:r>
        <w:rPr>
          <w:sz w:val="24"/>
        </w:rPr>
        <w:t>Для младших (7–10 лет): «Ручеек» (на скорость прохождения), «Гуси-лебеди» (салки с элементами командной тактики), «Удочка» (прыжки через веревку).</w:t>
      </w:r>
    </w:p>
    <w:p w:rsidR="00BF1416" w:rsidRDefault="0023123E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sz w:val="24"/>
        </w:rPr>
        <w:t>Для средних (11–14 лет): «Городки» (выбивание фигур</w:t>
      </w:r>
      <w:r>
        <w:rPr>
          <w:sz w:val="24"/>
        </w:rPr>
        <w:t xml:space="preserve"> битой), «Лапта» (упрощенные правила), «Цепи кованые» (игра на разрыв цепи).</w:t>
      </w:r>
    </w:p>
    <w:p w:rsidR="00BF1416" w:rsidRDefault="0023123E">
      <w:pPr>
        <w:pStyle w:val="a4"/>
        <w:numPr>
          <w:ilvl w:val="0"/>
          <w:numId w:val="169"/>
        </w:numPr>
        <w:tabs>
          <w:tab w:val="left" w:pos="1713"/>
        </w:tabs>
        <w:spacing w:line="278" w:lineRule="auto"/>
        <w:ind w:right="565"/>
        <w:jc w:val="both"/>
        <w:rPr>
          <w:sz w:val="24"/>
        </w:rPr>
      </w:pPr>
      <w:r>
        <w:rPr>
          <w:sz w:val="24"/>
        </w:rPr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BF1416" w:rsidRDefault="0023123E">
      <w:pPr>
        <w:pStyle w:val="4"/>
        <w:spacing w:before="1"/>
        <w:jc w:val="both"/>
      </w:pPr>
      <w:r>
        <w:t>Особенност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BF1416" w:rsidRDefault="00BF1416">
      <w:pPr>
        <w:pStyle w:val="4"/>
        <w:jc w:val="both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994" w:firstLine="359"/>
      </w:pPr>
      <w:r>
        <w:t>Роль</w:t>
      </w:r>
      <w:r>
        <w:rPr>
          <w:spacing w:val="80"/>
        </w:rPr>
        <w:t xml:space="preserve"> </w:t>
      </w:r>
      <w:r>
        <w:t>судей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аниматоров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станциях</w:t>
      </w:r>
      <w:r>
        <w:rPr>
          <w:spacing w:val="80"/>
        </w:rPr>
        <w:t xml:space="preserve"> </w:t>
      </w:r>
      <w:r>
        <w:t>выполняют</w:t>
      </w:r>
      <w:r>
        <w:rPr>
          <w:spacing w:val="80"/>
        </w:rPr>
        <w:t xml:space="preserve"> </w:t>
      </w:r>
      <w:r>
        <w:t>вожатые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инструкторы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2"/>
        </w:rPr>
        <w:t>физкультуре.</w:t>
      </w:r>
    </w:p>
    <w:p w:rsidR="00BF1416" w:rsidRDefault="0023123E">
      <w:pPr>
        <w:pStyle w:val="a3"/>
        <w:spacing w:line="278" w:lineRule="auto"/>
        <w:ind w:left="1353" w:right="680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 xml:space="preserve">характер. В старшей лиге можно добавить элемент тактической </w:t>
      </w:r>
      <w:r>
        <w:t>подготовки (как в лапте).</w:t>
      </w:r>
    </w:p>
    <w:p w:rsidR="00BF1416" w:rsidRDefault="0023123E">
      <w:pPr>
        <w:pStyle w:val="a3"/>
        <w:tabs>
          <w:tab w:val="left" w:pos="2890"/>
          <w:tab w:val="left" w:pos="4477"/>
          <w:tab w:val="left" w:pos="6312"/>
          <w:tab w:val="left" w:pos="7629"/>
          <w:tab w:val="left" w:pos="9001"/>
        </w:tabs>
        <w:spacing w:line="278" w:lineRule="auto"/>
        <w:ind w:left="1353" w:right="562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BF1416" w:rsidRDefault="0023123E">
      <w:pPr>
        <w:pStyle w:val="4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3"/>
        <w:spacing w:before="37" w:line="278" w:lineRule="auto"/>
        <w:ind w:left="994" w:right="1991"/>
      </w:pPr>
      <w:r>
        <w:t>Дети</w:t>
      </w:r>
      <w:r>
        <w:rPr>
          <w:spacing w:val="-7"/>
        </w:rPr>
        <w:t xml:space="preserve"> </w:t>
      </w:r>
      <w:r>
        <w:t>получат</w:t>
      </w:r>
      <w:r>
        <w:rPr>
          <w:spacing w:val="-7"/>
        </w:rPr>
        <w:t xml:space="preserve"> </w:t>
      </w:r>
      <w:r>
        <w:t>заряд</w:t>
      </w:r>
      <w:r>
        <w:rPr>
          <w:spacing w:val="-7"/>
        </w:rPr>
        <w:t xml:space="preserve"> </w:t>
      </w:r>
      <w:r>
        <w:t>бодрости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</w:t>
      </w:r>
      <w:r>
        <w:t xml:space="preserve"> процессе поиска общей победы.</w:t>
      </w:r>
    </w:p>
    <w:p w:rsidR="00BF1416" w:rsidRDefault="0023123E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3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BF1416" w:rsidRDefault="0023123E">
      <w:pPr>
        <w:pStyle w:val="3"/>
        <w:spacing w:before="3" w:line="320" w:lineRule="exact"/>
        <w:ind w:left="3365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вязанию</w:t>
      </w:r>
      <w:r>
        <w:rPr>
          <w:spacing w:val="-9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2"/>
        </w:rPr>
        <w:t>узлов</w:t>
      </w:r>
    </w:p>
    <w:p w:rsidR="00BF1416" w:rsidRDefault="0023123E">
      <w:pPr>
        <w:pStyle w:val="a3"/>
        <w:spacing w:line="278" w:lineRule="auto"/>
        <w:ind w:left="1353" w:right="680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3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BF1416" w:rsidRDefault="0023123E">
      <w:pPr>
        <w:pStyle w:val="4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BF1416" w:rsidRDefault="0023123E">
      <w:pPr>
        <w:pStyle w:val="a4"/>
        <w:numPr>
          <w:ilvl w:val="1"/>
          <w:numId w:val="169"/>
        </w:numPr>
        <w:tabs>
          <w:tab w:val="left" w:pos="2793"/>
        </w:tabs>
        <w:spacing w:before="41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BF1416" w:rsidRDefault="0023123E">
      <w:pPr>
        <w:pStyle w:val="a4"/>
        <w:numPr>
          <w:ilvl w:val="1"/>
          <w:numId w:val="169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F1416" w:rsidRDefault="0023123E">
      <w:pPr>
        <w:pStyle w:val="a4"/>
        <w:numPr>
          <w:ilvl w:val="1"/>
          <w:numId w:val="169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F1416" w:rsidRDefault="0023123E">
      <w:pPr>
        <w:pStyle w:val="a4"/>
        <w:numPr>
          <w:ilvl w:val="1"/>
          <w:numId w:val="169"/>
        </w:numPr>
        <w:tabs>
          <w:tab w:val="left" w:pos="2793"/>
        </w:tabs>
        <w:spacing w:before="44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узлов.</w:t>
      </w:r>
    </w:p>
    <w:p w:rsidR="00BF1416" w:rsidRDefault="0023123E">
      <w:pPr>
        <w:pStyle w:val="4"/>
        <w:spacing w:before="47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F1416" w:rsidRDefault="0023123E">
      <w:pPr>
        <w:pStyle w:val="a4"/>
        <w:numPr>
          <w:ilvl w:val="1"/>
          <w:numId w:val="169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BF1416" w:rsidRDefault="0023123E">
      <w:pPr>
        <w:pStyle w:val="a4"/>
        <w:numPr>
          <w:ilvl w:val="1"/>
          <w:numId w:val="169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BF1416" w:rsidRDefault="0023123E">
      <w:pPr>
        <w:pStyle w:val="a4"/>
        <w:numPr>
          <w:ilvl w:val="1"/>
          <w:numId w:val="169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5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BF1416" w:rsidRDefault="0023123E">
      <w:pPr>
        <w:pStyle w:val="a3"/>
        <w:spacing w:before="6" w:line="278" w:lineRule="auto"/>
        <w:ind w:left="1353" w:right="709"/>
        <w:jc w:val="both"/>
      </w:pPr>
      <w:r>
        <w:t>Оснащение:</w:t>
      </w:r>
      <w:r>
        <w:rPr>
          <w:spacing w:val="-1"/>
        </w:rPr>
        <w:t xml:space="preserve"> </w:t>
      </w:r>
      <w:r>
        <w:t xml:space="preserve">15 отрезков веревки (штертов) длиной 1,5 м (диаметр 0,7 мм), </w:t>
      </w:r>
      <w:r>
        <w:t>секундомер, демонстрационный стол, памятки со схемами узлов.</w:t>
      </w:r>
    </w:p>
    <w:p w:rsidR="00BF1416" w:rsidRDefault="0023123E">
      <w:pPr>
        <w:pStyle w:val="4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F1416" w:rsidRDefault="0023123E">
      <w:pPr>
        <w:pStyle w:val="a3"/>
        <w:spacing w:before="38" w:line="278" w:lineRule="auto"/>
        <w:ind w:left="1353" w:right="709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</w:t>
      </w:r>
      <w:r>
        <w:t>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BF1416" w:rsidRDefault="0023123E">
      <w:pPr>
        <w:pStyle w:val="a3"/>
        <w:spacing w:line="278" w:lineRule="auto"/>
        <w:ind w:left="1353" w:right="711"/>
        <w:jc w:val="both"/>
      </w:pPr>
      <w:r>
        <w:t>Мастер-класс</w:t>
      </w:r>
      <w:r>
        <w:rPr>
          <w:spacing w:val="-9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формате</w:t>
      </w:r>
      <w:r>
        <w:rPr>
          <w:spacing w:val="-9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не только научиться, но и проявить себя в здоровой конкуренции, работая на общий результат. Соре</w:t>
      </w:r>
      <w:r>
        <w:t>вновательный момент помогает лучше усвоить материал и развивает командный дух.</w:t>
      </w:r>
    </w:p>
    <w:p w:rsidR="00BF1416" w:rsidRDefault="0023123E">
      <w:pPr>
        <w:pStyle w:val="a3"/>
        <w:spacing w:line="275" w:lineRule="exact"/>
        <w:ind w:left="1353"/>
        <w:jc w:val="both"/>
      </w:pP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соревнований:</w:t>
      </w:r>
    </w:p>
    <w:p w:rsidR="00BF1416" w:rsidRDefault="0023123E">
      <w:pPr>
        <w:pStyle w:val="a3"/>
        <w:spacing w:before="42" w:line="278" w:lineRule="auto"/>
        <w:ind w:left="1353" w:right="680"/>
      </w:pPr>
      <w:r>
        <w:t>Категории</w:t>
      </w:r>
      <w:r>
        <w:rPr>
          <w:spacing w:val="40"/>
        </w:rPr>
        <w:t xml:space="preserve"> </w:t>
      </w:r>
      <w:r>
        <w:t>участников:</w:t>
      </w:r>
      <w:r>
        <w:rPr>
          <w:spacing w:val="-5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группы:</w:t>
      </w:r>
      <w:r>
        <w:rPr>
          <w:spacing w:val="40"/>
        </w:rPr>
        <w:t xml:space="preserve"> </w:t>
      </w:r>
      <w:r>
        <w:t>младшую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старшую.</w:t>
      </w:r>
    </w:p>
    <w:p w:rsidR="00BF1416" w:rsidRDefault="0023123E">
      <w:pPr>
        <w:pStyle w:val="a3"/>
        <w:spacing w:line="278" w:lineRule="auto"/>
        <w:ind w:left="1353" w:right="680"/>
      </w:pPr>
      <w:r>
        <w:t>Объем</w:t>
      </w:r>
      <w:r>
        <w:rPr>
          <w:spacing w:val="-4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старшая —</w:t>
      </w:r>
      <w:r>
        <w:rPr>
          <w:spacing w:val="-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 захода (всего 10 раз), что усложняет задачу.</w:t>
      </w:r>
    </w:p>
    <w:p w:rsidR="00BF1416" w:rsidRDefault="0023123E">
      <w:pPr>
        <w:pStyle w:val="a3"/>
        <w:spacing w:line="278" w:lineRule="auto"/>
        <w:ind w:left="1353" w:right="680"/>
      </w:pPr>
      <w:r>
        <w:t>Этап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(15</w:t>
      </w:r>
      <w:r>
        <w:rPr>
          <w:spacing w:val="40"/>
        </w:rPr>
        <w:t xml:space="preserve"> </w:t>
      </w:r>
      <w:r>
        <w:t>минут):</w:t>
      </w:r>
      <w:r>
        <w:rPr>
          <w:spacing w:val="-3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демонстрирует</w:t>
      </w:r>
      <w:r>
        <w:rPr>
          <w:spacing w:val="40"/>
        </w:rPr>
        <w:t xml:space="preserve"> </w:t>
      </w:r>
      <w:r>
        <w:t>технику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новых узлов: Боцманский, Южный крест, Крабья петля, Кинжальный, Калмыцкий.</w:t>
      </w:r>
    </w:p>
    <w:p w:rsidR="00BF1416" w:rsidRDefault="0023123E">
      <w:pPr>
        <w:pStyle w:val="a3"/>
        <w:spacing w:line="278" w:lineRule="auto"/>
        <w:ind w:left="1353" w:right="680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 xml:space="preserve">Участники </w:t>
      </w:r>
      <w:r>
        <w:t>закрепляют увиденное, повторяя узлы индивидуально.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1353" w:right="704"/>
        <w:jc w:val="both"/>
      </w:pPr>
      <w:r>
        <w:t>Формирование</w:t>
      </w:r>
      <w:r>
        <w:rPr>
          <w:spacing w:val="-7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мини-группы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один узел). Состав связок подбирается примерно равным по силам для объективности </w:t>
      </w:r>
      <w:r>
        <w:rPr>
          <w:spacing w:val="-2"/>
        </w:rPr>
        <w:t>оценки.</w:t>
      </w:r>
    </w:p>
    <w:p w:rsidR="00BF1416" w:rsidRDefault="0023123E">
      <w:pPr>
        <w:pStyle w:val="a3"/>
        <w:ind w:left="1353"/>
        <w:jc w:val="both"/>
      </w:pPr>
      <w:r>
        <w:t>Старт:</w:t>
      </w:r>
      <w:r>
        <w:rPr>
          <w:spacing w:val="-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BF1416" w:rsidRDefault="0023123E">
      <w:pPr>
        <w:pStyle w:val="a3"/>
        <w:spacing w:before="43" w:line="278" w:lineRule="auto"/>
        <w:ind w:left="1353" w:right="680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4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справляется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</w:t>
      </w:r>
      <w:r>
        <w:rPr>
          <w:spacing w:val="-3"/>
        </w:rPr>
        <w:t xml:space="preserve"> </w:t>
      </w:r>
      <w:r>
        <w:t>кричит</w:t>
      </w:r>
      <w:r>
        <w:rPr>
          <w:spacing w:val="-1"/>
        </w:rPr>
        <w:t xml:space="preserve"> </w:t>
      </w:r>
      <w:r>
        <w:t>«Стоп!». Общая продолжительность: 30 минут.</w:t>
      </w:r>
    </w:p>
    <w:p w:rsidR="00BF1416" w:rsidRDefault="0023123E">
      <w:pPr>
        <w:pStyle w:val="a3"/>
        <w:spacing w:after="4" w:line="417" w:lineRule="auto"/>
        <w:ind w:left="994" w:right="8155"/>
      </w:pPr>
      <w:r>
        <w:t>Из</w:t>
      </w:r>
      <w:r>
        <w:t>учаемые</w:t>
      </w:r>
      <w:r>
        <w:rPr>
          <w:spacing w:val="-15"/>
        </w:rPr>
        <w:t xml:space="preserve"> </w:t>
      </w:r>
      <w:r>
        <w:t xml:space="preserve">узлы: </w:t>
      </w:r>
      <w:r>
        <w:rPr>
          <w:spacing w:val="-2"/>
        </w:rPr>
        <w:t>1.Боцманский</w:t>
      </w:r>
    </w:p>
    <w:p w:rsidR="00BF1416" w:rsidRDefault="0023123E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9070" cy="3151505"/>
            <wp:effectExtent l="0" t="0" r="0" b="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7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16" w:rsidRDefault="0023123E">
      <w:pPr>
        <w:pStyle w:val="a4"/>
        <w:numPr>
          <w:ilvl w:val="0"/>
          <w:numId w:val="170"/>
        </w:numPr>
        <w:tabs>
          <w:tab w:val="left" w:pos="1174"/>
        </w:tabs>
        <w:spacing w:before="151"/>
        <w:ind w:left="1174" w:hanging="180"/>
        <w:rPr>
          <w:sz w:val="24"/>
        </w:rPr>
      </w:pPr>
      <w:r>
        <w:rPr>
          <w:sz w:val="24"/>
        </w:rPr>
        <w:t>Южный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крест</w:t>
      </w:r>
    </w:p>
    <w:p w:rsidR="00BF1416" w:rsidRDefault="0023123E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133985</wp:posOffset>
            </wp:positionV>
            <wp:extent cx="1835785" cy="2543810"/>
            <wp:effectExtent l="0" t="0" r="0" b="0"/>
            <wp:wrapTopAndBottom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34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23123E">
      <w:pPr>
        <w:pStyle w:val="a4"/>
        <w:numPr>
          <w:ilvl w:val="0"/>
          <w:numId w:val="170"/>
        </w:numPr>
        <w:tabs>
          <w:tab w:val="left" w:pos="1174"/>
        </w:tabs>
        <w:spacing w:before="121"/>
        <w:ind w:left="1174" w:hanging="180"/>
        <w:rPr>
          <w:sz w:val="24"/>
        </w:rPr>
      </w:pPr>
      <w:r>
        <w:rPr>
          <w:sz w:val="24"/>
        </w:rPr>
        <w:t xml:space="preserve">Крабья </w:t>
      </w:r>
      <w:r>
        <w:rPr>
          <w:spacing w:val="-2"/>
          <w:sz w:val="24"/>
        </w:rPr>
        <w:t>петля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ind w:left="9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47595" cy="2437765"/>
            <wp:effectExtent l="0" t="0" r="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70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16" w:rsidRDefault="0023123E">
      <w:pPr>
        <w:pStyle w:val="a4"/>
        <w:numPr>
          <w:ilvl w:val="0"/>
          <w:numId w:val="170"/>
        </w:numPr>
        <w:tabs>
          <w:tab w:val="left" w:pos="1174"/>
        </w:tabs>
        <w:spacing w:before="172"/>
        <w:ind w:left="1174" w:hanging="180"/>
        <w:rPr>
          <w:sz w:val="24"/>
        </w:rPr>
      </w:pPr>
      <w:r>
        <w:rPr>
          <w:spacing w:val="-2"/>
          <w:sz w:val="24"/>
        </w:rPr>
        <w:t>Кинжальный</w:t>
      </w:r>
    </w:p>
    <w:p w:rsidR="00BF1416" w:rsidRDefault="0023123E">
      <w:pPr>
        <w:pStyle w:val="a3"/>
        <w:spacing w:before="60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1087120</wp:posOffset>
            </wp:positionH>
            <wp:positionV relativeFrom="paragraph">
              <wp:posOffset>199390</wp:posOffset>
            </wp:positionV>
            <wp:extent cx="2188210" cy="2656205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43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23123E">
      <w:pPr>
        <w:pStyle w:val="a4"/>
        <w:numPr>
          <w:ilvl w:val="0"/>
          <w:numId w:val="170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BF1416" w:rsidRDefault="0023123E">
      <w:pPr>
        <w:pStyle w:val="a3"/>
        <w:spacing w:before="6"/>
        <w:ind w:left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121285</wp:posOffset>
            </wp:positionV>
            <wp:extent cx="3355340" cy="1704340"/>
            <wp:effectExtent l="0" t="0" r="0" b="0"/>
            <wp:wrapTopAndBottom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38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416" w:rsidRDefault="0023123E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1"/>
        </w:rPr>
        <w:t xml:space="preserve"> </w:t>
      </w:r>
      <w:r>
        <w:rPr>
          <w:b/>
        </w:rPr>
        <w:t>мероприятия</w:t>
      </w:r>
      <w:r>
        <w:rPr>
          <w:b/>
          <w:spacing w:val="-11"/>
        </w:rPr>
        <w:t xml:space="preserve"> </w:t>
      </w:r>
      <w:r>
        <w:rPr>
          <w:b/>
        </w:rPr>
        <w:t>«Битва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хоров»</w:t>
      </w:r>
    </w:p>
    <w:p w:rsidR="00BF1416" w:rsidRDefault="0023123E">
      <w:pPr>
        <w:pStyle w:val="a3"/>
        <w:spacing w:before="38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2"/>
          <w:sz w:val="22"/>
          <w:u w:val="single"/>
        </w:rPr>
        <w:t xml:space="preserve"> </w:t>
      </w:r>
      <w:r>
        <w:t xml:space="preserve">«Битва хоров» – это творческое состязание между отрядами, где каждый коллектив представляет вокальный номер. </w:t>
      </w:r>
      <w:r>
        <w:t>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BF1416" w:rsidRDefault="0023123E">
      <w:pPr>
        <w:pStyle w:val="4"/>
        <w:spacing w:line="273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Раскрыть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способности </w:t>
      </w:r>
      <w:r>
        <w:rPr>
          <w:spacing w:val="-2"/>
          <w:sz w:val="24"/>
        </w:rPr>
        <w:t>детей.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12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70"/>
        </w:numPr>
        <w:tabs>
          <w:tab w:val="left" w:pos="1712"/>
        </w:tabs>
        <w:spacing w:before="69"/>
        <w:ind w:left="1712" w:hanging="359"/>
        <w:jc w:val="both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BF1416" w:rsidRDefault="0023123E">
      <w:pPr>
        <w:pStyle w:val="a3"/>
        <w:spacing w:before="45" w:line="278" w:lineRule="auto"/>
        <w:ind w:left="994" w:right="567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</w:t>
      </w:r>
      <w:r>
        <w:t xml:space="preserve"> возможно, приглашѐнные </w:t>
      </w:r>
      <w:r>
        <w:rPr>
          <w:spacing w:val="-2"/>
        </w:rPr>
        <w:t>гости.</w:t>
      </w:r>
    </w:p>
    <w:p w:rsidR="00BF1416" w:rsidRDefault="0023123E">
      <w:pPr>
        <w:pStyle w:val="4"/>
        <w:spacing w:before="2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2"/>
        </w:tabs>
        <w:spacing w:before="41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BF1416" w:rsidRDefault="0023123E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43" w:line="278" w:lineRule="auto"/>
        <w:ind w:right="573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1–2 песни (до 4 минут), приветствуется «минус» и живое </w:t>
      </w:r>
      <w:r>
        <w:rPr>
          <w:sz w:val="24"/>
        </w:rPr>
        <w:t>исполнение, сценическое движение.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line="280" w:lineRule="auto"/>
        <w:ind w:right="571"/>
        <w:jc w:val="both"/>
        <w:rPr>
          <w:sz w:val="24"/>
        </w:rPr>
      </w:pPr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</w:p>
    <w:p w:rsidR="00BF1416" w:rsidRDefault="0023123E">
      <w:pPr>
        <w:pStyle w:val="4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3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подтанцовка.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BF1416" w:rsidRDefault="0023123E">
      <w:pPr>
        <w:pStyle w:val="4"/>
        <w:spacing w:before="5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2"/>
          <w:sz w:val="24"/>
        </w:rPr>
        <w:t xml:space="preserve"> слаженность).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включѐнность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F1416" w:rsidRDefault="0023123E">
      <w:pPr>
        <w:pStyle w:val="a4"/>
        <w:numPr>
          <w:ilvl w:val="1"/>
          <w:numId w:val="170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BF1416" w:rsidRDefault="0023123E">
      <w:pPr>
        <w:pStyle w:val="a3"/>
        <w:spacing w:before="43" w:line="278" w:lineRule="auto"/>
        <w:ind w:left="994" w:right="561"/>
        <w:jc w:val="both"/>
      </w:pPr>
      <w:r>
        <w:rPr>
          <w:b/>
        </w:rPr>
        <w:t>Репертуар</w:t>
      </w:r>
      <w:r>
        <w:t>:</w:t>
      </w:r>
      <w:r>
        <w:rPr>
          <w:spacing w:val="-2"/>
        </w:rPr>
        <w:t xml:space="preserve"> </w:t>
      </w:r>
      <w:r>
        <w:t>Песни на выбор отряда (патриотические, народные, эстрадные хиты, песни из кино/мультфильмов, рок-композиции и т.п.). Главное – соответствие возрасту и позитивный настрой.</w:t>
      </w:r>
    </w:p>
    <w:p w:rsidR="00BF1416" w:rsidRDefault="0023123E">
      <w:pPr>
        <w:pStyle w:val="4"/>
        <w:spacing w:line="273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BF1416" w:rsidRDefault="0023123E">
      <w:pPr>
        <w:pStyle w:val="a4"/>
        <w:numPr>
          <w:ilvl w:val="0"/>
          <w:numId w:val="171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F1416" w:rsidRDefault="0023123E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жеребьѐвкой).</w:t>
      </w:r>
    </w:p>
    <w:p w:rsidR="00BF1416" w:rsidRDefault="0023123E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подсчѐт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BF1416" w:rsidRDefault="0023123E">
      <w:pPr>
        <w:pStyle w:val="a4"/>
        <w:numPr>
          <w:ilvl w:val="0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Интерактив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флешмоб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BF1416" w:rsidRDefault="0023123E">
      <w:pPr>
        <w:pStyle w:val="a4"/>
        <w:numPr>
          <w:ilvl w:val="0"/>
          <w:numId w:val="171"/>
        </w:numPr>
        <w:tabs>
          <w:tab w:val="left" w:pos="1713"/>
        </w:tabs>
        <w:spacing w:before="44" w:line="280" w:lineRule="auto"/>
        <w:ind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BF1416" w:rsidRDefault="0023123E">
      <w:pPr>
        <w:pStyle w:val="a4"/>
        <w:numPr>
          <w:ilvl w:val="0"/>
          <w:numId w:val="171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 «орлятский</w:t>
      </w:r>
      <w:r>
        <w:rPr>
          <w:spacing w:val="-2"/>
          <w:sz w:val="24"/>
        </w:rPr>
        <w:t xml:space="preserve"> круг».</w:t>
      </w:r>
    </w:p>
    <w:p w:rsidR="00BF1416" w:rsidRDefault="0023123E">
      <w:pPr>
        <w:pStyle w:val="a3"/>
        <w:spacing w:before="43" w:line="278" w:lineRule="auto"/>
        <w:ind w:left="994" w:right="565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>Качественная звукоусиливающая аппаратура, микрофоны (радио- и на стойках), проектор для от</w:t>
      </w:r>
      <w:r>
        <w:t xml:space="preserve">ображения названий отрядов и песен, цветное </w:t>
      </w:r>
      <w:r>
        <w:rPr>
          <w:spacing w:val="-2"/>
        </w:rPr>
        <w:t>освещение.</w:t>
      </w:r>
    </w:p>
    <w:p w:rsidR="00BF1416" w:rsidRDefault="0023123E">
      <w:pPr>
        <w:pStyle w:val="4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4"/>
        <w:numPr>
          <w:ilvl w:val="1"/>
          <w:numId w:val="17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BF1416" w:rsidRDefault="0023123E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BF1416" w:rsidRDefault="0023123E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BF1416" w:rsidRDefault="0023123E">
      <w:pPr>
        <w:spacing w:before="48"/>
        <w:ind w:left="424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5Семейная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гостиная</w:t>
      </w:r>
    </w:p>
    <w:p w:rsidR="00BF1416" w:rsidRDefault="0023123E">
      <w:pPr>
        <w:pStyle w:val="4"/>
        <w:spacing w:before="46"/>
        <w:ind w:left="427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BF1416" w:rsidRDefault="0023123E">
      <w:pPr>
        <w:spacing w:before="44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F1416" w:rsidRDefault="0023123E">
      <w:pPr>
        <w:pStyle w:val="a3"/>
        <w:tabs>
          <w:tab w:val="left" w:pos="2349"/>
          <w:tab w:val="left" w:pos="4081"/>
          <w:tab w:val="left" w:pos="5753"/>
          <w:tab w:val="left" w:pos="7146"/>
          <w:tab w:val="left" w:pos="7498"/>
          <w:tab w:val="left" w:pos="8136"/>
          <w:tab w:val="left" w:pos="9431"/>
          <w:tab w:val="left" w:pos="10215"/>
        </w:tabs>
        <w:spacing w:before="38" w:line="278" w:lineRule="auto"/>
        <w:ind w:left="994" w:right="568"/>
      </w:pPr>
      <w:r>
        <w:rPr>
          <w:spacing w:val="-2"/>
        </w:rPr>
        <w:t>Командная</w:t>
      </w:r>
      <w:r>
        <w:tab/>
      </w:r>
      <w:r>
        <w:rPr>
          <w:spacing w:val="-2"/>
        </w:rPr>
        <w:t>игра-эстафета,</w:t>
      </w:r>
      <w:r>
        <w:tab/>
      </w:r>
      <w:r>
        <w:rPr>
          <w:spacing w:val="-2"/>
        </w:rPr>
        <w:t>погружающая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домашних</w:t>
      </w:r>
      <w:r>
        <w:tab/>
      </w:r>
      <w:r>
        <w:rPr>
          <w:spacing w:val="-2"/>
        </w:rPr>
        <w:t>забот</w:t>
      </w:r>
      <w:r>
        <w:tab/>
      </w:r>
      <w:r>
        <w:rPr>
          <w:spacing w:val="-10"/>
        </w:rPr>
        <w:t xml:space="preserve">и </w:t>
      </w:r>
      <w:r>
        <w:t>обязанностей.</w:t>
      </w:r>
      <w:r>
        <w:rPr>
          <w:spacing w:val="68"/>
          <w:w w:val="150"/>
        </w:rPr>
        <w:t xml:space="preserve"> </w:t>
      </w:r>
      <w:r>
        <w:t>Детям</w:t>
      </w:r>
      <w:r>
        <w:rPr>
          <w:spacing w:val="70"/>
          <w:w w:val="150"/>
        </w:rPr>
        <w:t xml:space="preserve"> </w:t>
      </w:r>
      <w:r>
        <w:t>предстоит</w:t>
      </w:r>
      <w:r>
        <w:rPr>
          <w:spacing w:val="72"/>
          <w:w w:val="150"/>
        </w:rPr>
        <w:t xml:space="preserve"> </w:t>
      </w:r>
      <w:r>
        <w:t>проявить</w:t>
      </w:r>
      <w:r>
        <w:rPr>
          <w:spacing w:val="69"/>
          <w:w w:val="150"/>
        </w:rPr>
        <w:t xml:space="preserve"> </w:t>
      </w:r>
      <w:r>
        <w:t>ловкость,</w:t>
      </w:r>
      <w:r>
        <w:rPr>
          <w:spacing w:val="70"/>
          <w:w w:val="150"/>
        </w:rPr>
        <w:t xml:space="preserve"> </w:t>
      </w:r>
      <w:r>
        <w:t>смекалку</w:t>
      </w:r>
      <w:r>
        <w:rPr>
          <w:spacing w:val="66"/>
          <w:w w:val="150"/>
        </w:rPr>
        <w:t xml:space="preserve"> </w:t>
      </w:r>
      <w:r>
        <w:t>и</w:t>
      </w:r>
      <w:r>
        <w:rPr>
          <w:spacing w:val="71"/>
          <w:w w:val="150"/>
        </w:rPr>
        <w:t xml:space="preserve"> </w:t>
      </w:r>
      <w:r>
        <w:t>скорость,</w:t>
      </w:r>
      <w:r>
        <w:rPr>
          <w:spacing w:val="71"/>
          <w:w w:val="150"/>
        </w:rPr>
        <w:t xml:space="preserve"> </w:t>
      </w:r>
      <w:r>
        <w:rPr>
          <w:spacing w:val="-2"/>
        </w:rPr>
        <w:t>выполняя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0"/>
        <w:jc w:val="both"/>
      </w:pPr>
      <w:r>
        <w:t>забавные и непростые</w:t>
      </w:r>
      <w:r>
        <w:t xml:space="preserve">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BF1416" w:rsidRDefault="0023123E">
      <w:pPr>
        <w:pStyle w:val="4"/>
        <w:spacing w:before="4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17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BF1416" w:rsidRDefault="0023123E">
      <w:pPr>
        <w:pStyle w:val="a4"/>
        <w:numPr>
          <w:ilvl w:val="1"/>
          <w:numId w:val="17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</w:t>
      </w:r>
      <w:r>
        <w:rPr>
          <w:sz w:val="24"/>
        </w:rPr>
        <w:t>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BF1416" w:rsidRDefault="0023123E">
      <w:pPr>
        <w:pStyle w:val="a4"/>
        <w:numPr>
          <w:ilvl w:val="1"/>
          <w:numId w:val="171"/>
        </w:numPr>
        <w:tabs>
          <w:tab w:val="left" w:pos="1713"/>
          <w:tab w:val="left" w:pos="3053"/>
          <w:tab w:val="left" w:pos="4770"/>
          <w:tab w:val="left" w:pos="5557"/>
          <w:tab w:val="left" w:pos="5900"/>
          <w:tab w:val="left" w:pos="7015"/>
          <w:tab w:val="left" w:pos="8600"/>
          <w:tab w:val="left" w:pos="8946"/>
          <w:tab w:val="left" w:pos="10099"/>
        </w:tabs>
        <w:spacing w:before="46" w:line="278" w:lineRule="auto"/>
        <w:ind w:right="566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BF1416" w:rsidRDefault="0023123E">
      <w:pPr>
        <w:pStyle w:val="a4"/>
        <w:numPr>
          <w:ilvl w:val="1"/>
          <w:numId w:val="171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BF1416" w:rsidRDefault="0023123E">
      <w:pPr>
        <w:pStyle w:val="4"/>
        <w:spacing w:before="48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BF1416" w:rsidRDefault="0023123E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BF1416" w:rsidRDefault="0023123E">
      <w:pPr>
        <w:pStyle w:val="a4"/>
        <w:numPr>
          <w:ilvl w:val="1"/>
          <w:numId w:val="171"/>
        </w:numPr>
        <w:tabs>
          <w:tab w:val="left" w:pos="1713"/>
        </w:tabs>
        <w:spacing w:before="46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BF1416" w:rsidRDefault="0023123E">
      <w:pPr>
        <w:pStyle w:val="a4"/>
        <w:numPr>
          <w:ilvl w:val="1"/>
          <w:numId w:val="171"/>
        </w:numPr>
        <w:tabs>
          <w:tab w:val="left" w:pos="1713"/>
        </w:tabs>
        <w:spacing w:before="44" w:line="278" w:lineRule="auto"/>
        <w:ind w:right="567"/>
        <w:rPr>
          <w:sz w:val="24"/>
        </w:rPr>
      </w:pPr>
      <w:r>
        <w:rPr>
          <w:b/>
          <w:sz w:val="24"/>
        </w:rPr>
        <w:t>Средняя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BF1416" w:rsidRDefault="0023123E">
      <w:pPr>
        <w:pStyle w:val="a4"/>
        <w:numPr>
          <w:ilvl w:val="1"/>
          <w:numId w:val="171"/>
        </w:numPr>
        <w:tabs>
          <w:tab w:val="left" w:pos="1713"/>
        </w:tabs>
        <w:spacing w:line="278" w:lineRule="auto"/>
        <w:ind w:right="570"/>
        <w:rPr>
          <w:sz w:val="24"/>
        </w:rPr>
      </w:pPr>
      <w:r>
        <w:rPr>
          <w:b/>
          <w:sz w:val="24"/>
        </w:rPr>
        <w:t>Старшая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точности, возможно, с «подвохами».</w:t>
      </w:r>
    </w:p>
    <w:p w:rsidR="00BF1416" w:rsidRDefault="0023123E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pStyle w:val="a3"/>
        <w:spacing w:before="38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просторном</w:t>
      </w:r>
    </w:p>
    <w:p w:rsidR="00BF1416" w:rsidRDefault="0023123E">
      <w:pPr>
        <w:pStyle w:val="a3"/>
        <w:spacing w:before="44" w:line="278" w:lineRule="auto"/>
        <w:ind w:left="994" w:right="680"/>
      </w:pPr>
      <w:r>
        <w:t>помещении</w:t>
      </w:r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BF1416" w:rsidRDefault="0023123E">
      <w:pPr>
        <w:pStyle w:val="a3"/>
        <w:spacing w:line="280" w:lineRule="auto"/>
        <w:ind w:left="994" w:right="563"/>
      </w:pPr>
      <w:r>
        <w:t>Этапы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2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этапы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9"/>
        </w:rPr>
        <w:t xml:space="preserve"> </w:t>
      </w:r>
      <w:r>
        <w:t>на время (или соревнуются парами).</w:t>
      </w:r>
    </w:p>
    <w:p w:rsidR="00BF1416" w:rsidRDefault="0023123E">
      <w:pPr>
        <w:pStyle w:val="4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BF1416" w:rsidRDefault="0023123E">
      <w:pPr>
        <w:pStyle w:val="a3"/>
        <w:spacing w:before="36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BF1416" w:rsidRDefault="0023123E">
      <w:pPr>
        <w:pStyle w:val="a3"/>
        <w:spacing w:before="44" w:line="278" w:lineRule="auto"/>
        <w:ind w:left="994" w:right="693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BF1416" w:rsidRDefault="0023123E">
      <w:pPr>
        <w:pStyle w:val="4"/>
        <w:spacing w:before="4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BF1416" w:rsidRDefault="0023123E">
      <w:pPr>
        <w:pStyle w:val="a4"/>
        <w:numPr>
          <w:ilvl w:val="0"/>
          <w:numId w:val="172"/>
        </w:numPr>
        <w:tabs>
          <w:tab w:val="left" w:pos="1713"/>
        </w:tabs>
        <w:spacing w:before="44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BF1416" w:rsidRDefault="0023123E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 xml:space="preserve">Участник катит теннисный </w:t>
      </w:r>
      <w:r>
        <w:t>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3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BF1416" w:rsidRDefault="0023123E">
      <w:pPr>
        <w:pStyle w:val="a3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BF1416" w:rsidRDefault="0023123E">
      <w:pPr>
        <w:pStyle w:val="a3"/>
        <w:spacing w:before="44"/>
      </w:pPr>
      <w:r>
        <w:rPr>
          <w:spacing w:val="-2"/>
        </w:rPr>
        <w:t>«мебель».</w:t>
      </w:r>
    </w:p>
    <w:p w:rsidR="00BF1416" w:rsidRDefault="0023123E">
      <w:pPr>
        <w:pStyle w:val="4"/>
        <w:numPr>
          <w:ilvl w:val="0"/>
          <w:numId w:val="172"/>
        </w:numPr>
        <w:tabs>
          <w:tab w:val="left" w:pos="1713"/>
        </w:tabs>
        <w:spacing w:before="48"/>
      </w:pPr>
      <w:r>
        <w:t>«</w:t>
      </w:r>
      <w:r>
        <w:t>Развесь</w:t>
      </w:r>
      <w:r>
        <w:rPr>
          <w:spacing w:val="-2"/>
        </w:rPr>
        <w:t xml:space="preserve"> белье»</w:t>
      </w:r>
    </w:p>
    <w:p w:rsidR="00BF1416" w:rsidRDefault="0023123E">
      <w:pPr>
        <w:pStyle w:val="a3"/>
        <w:spacing w:before="38" w:line="280" w:lineRule="auto"/>
        <w:ind w:right="563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BF1416" w:rsidRDefault="0023123E">
      <w:pPr>
        <w:pStyle w:val="a3"/>
        <w:spacing w:line="271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BF1416" w:rsidRDefault="0023123E">
      <w:pPr>
        <w:pStyle w:val="a3"/>
        <w:spacing w:before="43" w:line="278" w:lineRule="auto"/>
        <w:ind w:right="563"/>
      </w:pPr>
      <w:r>
        <w:rPr>
          <w:i/>
        </w:rPr>
        <w:t>Адаптация:</w:t>
      </w:r>
      <w:r>
        <w:rPr>
          <w:i/>
          <w:spacing w:val="-7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BF1416" w:rsidRDefault="0023123E">
      <w:pPr>
        <w:pStyle w:val="4"/>
        <w:numPr>
          <w:ilvl w:val="0"/>
          <w:numId w:val="172"/>
        </w:numPr>
        <w:tabs>
          <w:tab w:val="left" w:pos="1713"/>
        </w:tabs>
        <w:spacing w:before="3"/>
      </w:pPr>
      <w:r>
        <w:t>«Накрой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стол»</w:t>
      </w:r>
      <w:r>
        <w:rPr>
          <w:spacing w:val="-2"/>
        </w:rPr>
        <w:t xml:space="preserve"> </w:t>
      </w:r>
      <w:r>
        <w:t>(Эстафета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BF1416" w:rsidRDefault="0023123E">
      <w:pPr>
        <w:pStyle w:val="a3"/>
        <w:spacing w:before="41" w:line="278" w:lineRule="auto"/>
        <w:ind w:right="680"/>
      </w:pPr>
      <w:r>
        <w:rPr>
          <w:i/>
        </w:rPr>
        <w:t xml:space="preserve">Задание: </w:t>
      </w:r>
      <w:r>
        <w:t>Участник бежит с подносом, на котором стоит пластмассовая тарелка с 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</w:t>
      </w:r>
      <w:r>
        <w:t>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– штрафной круг или возврат на старт.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</w:pPr>
      <w:r>
        <w:rPr>
          <w:i/>
        </w:rPr>
        <w:t>Адаптация:</w:t>
      </w:r>
      <w:r>
        <w:rPr>
          <w:i/>
          <w:spacing w:val="-3"/>
        </w:rPr>
        <w:t xml:space="preserve"> </w:t>
      </w:r>
      <w:r>
        <w:t>Младшим 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препятствиями (перешагивая через </w:t>
      </w:r>
      <w:r>
        <w:t>барьеры, змейкой).</w:t>
      </w:r>
    </w:p>
    <w:p w:rsidR="00BF1416" w:rsidRDefault="0023123E">
      <w:pPr>
        <w:pStyle w:val="4"/>
        <w:numPr>
          <w:ilvl w:val="0"/>
          <w:numId w:val="172"/>
        </w:numPr>
        <w:tabs>
          <w:tab w:val="left" w:pos="1713"/>
        </w:tabs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BF1416" w:rsidRDefault="0023123E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</w:t>
      </w:r>
      <w:r>
        <w:t>ь).</w:t>
      </w:r>
      <w:r>
        <w:rPr>
          <w:spacing w:val="-11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</w:t>
      </w:r>
      <w:r>
        <w:rPr>
          <w:spacing w:val="-2"/>
        </w:rPr>
        <w:t xml:space="preserve"> </w:t>
      </w:r>
      <w:r>
        <w:t>младших –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деревянные</w:t>
      </w:r>
      <w:r>
        <w:rPr>
          <w:spacing w:val="-3"/>
        </w:rPr>
        <w:t xml:space="preserve"> </w:t>
      </w:r>
      <w:r>
        <w:t>колышки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пластилин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стучать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крышкам.</w:t>
      </w:r>
    </w:p>
    <w:p w:rsidR="00BF1416" w:rsidRDefault="0023123E">
      <w:pPr>
        <w:pStyle w:val="4"/>
        <w:numPr>
          <w:ilvl w:val="0"/>
          <w:numId w:val="172"/>
        </w:numPr>
        <w:tabs>
          <w:tab w:val="left" w:pos="1713"/>
        </w:tabs>
        <w:spacing w:before="2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грядке»</w:t>
      </w:r>
    </w:p>
    <w:p w:rsidR="00BF1416" w:rsidRDefault="0023123E">
      <w:pPr>
        <w:pStyle w:val="a3"/>
        <w:spacing w:before="38" w:line="278" w:lineRule="auto"/>
        <w:ind w:right="680"/>
      </w:pPr>
      <w:r>
        <w:rPr>
          <w:i/>
        </w:rPr>
        <w:t xml:space="preserve">Задание: </w:t>
      </w:r>
      <w:r>
        <w:t xml:space="preserve">В обруче разбросаны малые мячи (или </w:t>
      </w:r>
      <w:r>
        <w:t>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BF1416" w:rsidRDefault="0023123E">
      <w:pPr>
        <w:pStyle w:val="a3"/>
      </w:pPr>
      <w:r>
        <w:rPr>
          <w:i/>
        </w:rPr>
        <w:t>Адаптация:</w:t>
      </w:r>
      <w:r>
        <w:rPr>
          <w:i/>
          <w:spacing w:val="-8"/>
        </w:rPr>
        <w:t xml:space="preserve"> </w:t>
      </w:r>
      <w:r>
        <w:t>Старшие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4"/>
        </w:rPr>
        <w:t xml:space="preserve"> </w:t>
      </w:r>
      <w:r>
        <w:t>сорняки</w:t>
      </w:r>
      <w:r>
        <w:rPr>
          <w:spacing w:val="-5"/>
        </w:rPr>
        <w:t xml:space="preserve"> </w:t>
      </w:r>
      <w:r>
        <w:t>пинцетом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BF1416" w:rsidRDefault="0023123E">
      <w:pPr>
        <w:pStyle w:val="4"/>
        <w:numPr>
          <w:ilvl w:val="0"/>
          <w:numId w:val="172"/>
        </w:numPr>
        <w:tabs>
          <w:tab w:val="left" w:pos="1713"/>
        </w:tabs>
        <w:spacing w:before="48"/>
      </w:pPr>
      <w:r>
        <w:t>«Переноска</w:t>
      </w:r>
      <w:r>
        <w:rPr>
          <w:spacing w:val="-13"/>
        </w:rPr>
        <w:t xml:space="preserve"> </w:t>
      </w:r>
      <w:r>
        <w:rPr>
          <w:spacing w:val="-4"/>
        </w:rPr>
        <w:t>воды»</w:t>
      </w:r>
    </w:p>
    <w:p w:rsidR="00BF1416" w:rsidRDefault="0023123E">
      <w:pPr>
        <w:pStyle w:val="a3"/>
        <w:spacing w:before="39" w:line="278" w:lineRule="auto"/>
        <w:ind w:right="680"/>
      </w:pPr>
      <w:r>
        <w:rPr>
          <w:i/>
        </w:rPr>
        <w:t>Задание:</w:t>
      </w:r>
      <w:r>
        <w:rPr>
          <w:i/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BF1416" w:rsidRDefault="0023123E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BF1416" w:rsidRDefault="0023123E">
      <w:pPr>
        <w:pStyle w:val="a4"/>
        <w:numPr>
          <w:ilvl w:val="0"/>
          <w:numId w:val="172"/>
        </w:numPr>
        <w:tabs>
          <w:tab w:val="left" w:pos="1713"/>
        </w:tabs>
        <w:spacing w:before="48" w:line="276" w:lineRule="auto"/>
        <w:ind w:right="567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Собрать пазл-картинку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</w:t>
      </w:r>
      <w:r>
        <w:rPr>
          <w:spacing w:val="-2"/>
          <w:sz w:val="24"/>
        </w:rPr>
        <w:t>ь.</w:t>
      </w:r>
    </w:p>
    <w:p w:rsidR="00BF1416" w:rsidRDefault="0023123E">
      <w:pPr>
        <w:pStyle w:val="4"/>
        <w:spacing w:before="10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38" w:line="280" w:lineRule="auto"/>
        <w:ind w:right="570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line="278" w:lineRule="auto"/>
        <w:ind w:right="57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</w:t>
      </w:r>
      <w:r>
        <w:rPr>
          <w:sz w:val="24"/>
        </w:rPr>
        <w:t>его расплескали воды).</w:t>
      </w:r>
    </w:p>
    <w:p w:rsidR="00BF1416" w:rsidRDefault="0023123E">
      <w:pPr>
        <w:pStyle w:val="4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37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5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симпатий.</w:t>
      </w:r>
    </w:p>
    <w:p w:rsidR="00BF1416" w:rsidRDefault="0023123E">
      <w:pPr>
        <w:pStyle w:val="4"/>
        <w:spacing w:before="48"/>
      </w:pPr>
      <w:r>
        <w:rPr>
          <w:spacing w:val="-2"/>
        </w:rPr>
        <w:t>Реквизит: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Теннисные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мячи,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BF1416" w:rsidRDefault="0023123E">
      <w:pPr>
        <w:pStyle w:val="4"/>
        <w:spacing w:before="49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BF1416" w:rsidRDefault="0023123E">
      <w:pPr>
        <w:pStyle w:val="a3"/>
        <w:spacing w:before="38" w:line="278" w:lineRule="auto"/>
        <w:ind w:left="994"/>
      </w:pPr>
      <w:r>
        <w:t>Веселое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мероприятие, которое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легкой форме</w:t>
      </w:r>
      <w:r>
        <w:rPr>
          <w:spacing w:val="-1"/>
        </w:rPr>
        <w:t xml:space="preserve"> </w:t>
      </w:r>
      <w:r>
        <w:t>познакомит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«убежавшей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693"/>
      </w:pPr>
      <w:r>
        <w:t>кашей»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«рассыпавшимся</w:t>
      </w:r>
      <w:r>
        <w:rPr>
          <w:spacing w:val="-9"/>
        </w:rPr>
        <w:t xml:space="preserve"> </w:t>
      </w:r>
      <w:r>
        <w:t>бельем»)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подарит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слаженной</w:t>
      </w:r>
      <w:r>
        <w:rPr>
          <w:spacing w:val="-9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работы. Ребята</w:t>
      </w:r>
      <w:r>
        <w:rPr>
          <w:spacing w:val="-2"/>
        </w:rPr>
        <w:t xml:space="preserve"> </w:t>
      </w:r>
      <w:r>
        <w:t>усвоят:</w:t>
      </w:r>
      <w:r>
        <w:rPr>
          <w:spacing w:val="-3"/>
        </w:rPr>
        <w:t xml:space="preserve"> </w:t>
      </w:r>
      <w:r>
        <w:t>настоящий</w:t>
      </w:r>
      <w:r>
        <w:rPr>
          <w:spacing w:val="-5"/>
        </w:rPr>
        <w:t xml:space="preserve"> </w:t>
      </w:r>
      <w:r>
        <w:t>хозяин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всѐ</w:t>
      </w:r>
      <w:r>
        <w:rPr>
          <w:spacing w:val="-4"/>
        </w:rPr>
        <w:t xml:space="preserve"> </w:t>
      </w:r>
      <w:r>
        <w:t>быстро,</w:t>
      </w:r>
      <w:r>
        <w:rPr>
          <w:spacing w:val="-3"/>
        </w:rPr>
        <w:t xml:space="preserve"> </w:t>
      </w:r>
      <w:r>
        <w:t>ловко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BF1416" w:rsidRDefault="00BF1416">
      <w:pPr>
        <w:pStyle w:val="a3"/>
        <w:spacing w:before="47"/>
        <w:ind w:left="0"/>
      </w:pPr>
    </w:p>
    <w:p w:rsidR="00BF1416" w:rsidRDefault="0023123E">
      <w:pPr>
        <w:pStyle w:val="4"/>
        <w:spacing w:before="1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BF1416" w:rsidRDefault="0023123E">
      <w:pPr>
        <w:spacing w:before="43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BF1416" w:rsidRDefault="0023123E">
      <w:pPr>
        <w:pStyle w:val="a3"/>
        <w:spacing w:before="41" w:line="278" w:lineRule="auto"/>
        <w:ind w:left="994" w:right="567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</w:t>
      </w:r>
      <w:r>
        <w:t xml:space="preserve">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BF1416" w:rsidRDefault="0023123E">
      <w:pPr>
        <w:pStyle w:val="4"/>
        <w:spacing w:before="2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before="44" w:line="278" w:lineRule="auto"/>
        <w:ind w:right="573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BF1416" w:rsidRDefault="0023123E">
      <w:pPr>
        <w:pStyle w:val="a4"/>
        <w:numPr>
          <w:ilvl w:val="1"/>
          <w:numId w:val="172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BF1416" w:rsidRDefault="0023123E">
      <w:pPr>
        <w:pStyle w:val="4"/>
        <w:spacing w:before="3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pStyle w:val="a3"/>
        <w:spacing w:before="39" w:line="278" w:lineRule="auto"/>
        <w:ind w:left="994" w:right="693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</w:t>
      </w:r>
      <w:r>
        <w:t>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BF1416" w:rsidRDefault="0023123E">
      <w:pPr>
        <w:pStyle w:val="a3"/>
        <w:spacing w:line="278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 xml:space="preserve">перед началом </w:t>
      </w:r>
      <w:r>
        <w:t>или по ходу действия.</w:t>
      </w:r>
    </w:p>
    <w:p w:rsidR="00BF1416" w:rsidRDefault="0023123E">
      <w:pPr>
        <w:pStyle w:val="4"/>
        <w:spacing w:before="2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BF1416" w:rsidRDefault="0023123E">
      <w:pPr>
        <w:pStyle w:val="a3"/>
        <w:spacing w:before="39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</w:t>
      </w:r>
      <w:r>
        <w:t>о играть.</w:t>
      </w:r>
    </w:p>
    <w:p w:rsidR="00BF1416" w:rsidRDefault="0023123E">
      <w:pPr>
        <w:pStyle w:val="4"/>
        <w:spacing w:before="4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BF1416" w:rsidRDefault="0023123E">
      <w:pPr>
        <w:pStyle w:val="a4"/>
        <w:numPr>
          <w:ilvl w:val="0"/>
          <w:numId w:val="173"/>
        </w:numPr>
        <w:tabs>
          <w:tab w:val="left" w:pos="1713"/>
        </w:tabs>
        <w:spacing w:before="44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BF1416" w:rsidRDefault="0023123E">
      <w:pPr>
        <w:pStyle w:val="a3"/>
        <w:spacing w:before="38" w:line="278" w:lineRule="auto"/>
        <w:ind w:right="563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5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 xml:space="preserve">все желающие. Проводится короткая </w:t>
      </w:r>
      <w:r>
        <w:t>игра-кричалка или разминка (например, «Если</w:t>
      </w:r>
    </w:p>
    <w:p w:rsidR="00BF1416" w:rsidRDefault="0023123E">
      <w:pPr>
        <w:pStyle w:val="a3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4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BF1416" w:rsidRDefault="0023123E">
      <w:pPr>
        <w:pStyle w:val="4"/>
        <w:numPr>
          <w:ilvl w:val="0"/>
          <w:numId w:val="173"/>
        </w:numPr>
        <w:tabs>
          <w:tab w:val="left" w:pos="1713"/>
        </w:tabs>
        <w:spacing w:before="48"/>
      </w:pPr>
      <w:r>
        <w:t>Кастинг</w:t>
      </w:r>
      <w:r>
        <w:rPr>
          <w:spacing w:val="-9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BF1416" w:rsidRDefault="0023123E">
      <w:pPr>
        <w:pStyle w:val="a3"/>
        <w:spacing w:before="38"/>
      </w:pPr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нужны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rPr>
          <w:spacing w:val="-2"/>
        </w:rPr>
        <w:t>«Репка»,</w:t>
      </w:r>
    </w:p>
    <w:p w:rsidR="00BF1416" w:rsidRDefault="0023123E">
      <w:pPr>
        <w:pStyle w:val="a3"/>
        <w:spacing w:before="46" w:line="278" w:lineRule="auto"/>
        <w:ind w:right="563"/>
      </w:pPr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</w:t>
      </w:r>
      <w:r>
        <w:t>терпретации).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10"/>
        </w:rPr>
        <w:t xml:space="preserve"> </w:t>
      </w:r>
      <w:r>
        <w:t>персонажей и приглашает добровольцев на сцену.</w:t>
      </w:r>
    </w:p>
    <w:p w:rsidR="00BF1416" w:rsidRDefault="0023123E">
      <w:pPr>
        <w:pStyle w:val="a3"/>
        <w:spacing w:line="278" w:lineRule="auto"/>
        <w:ind w:right="563"/>
      </w:pPr>
      <w:r>
        <w:rPr>
          <w:i/>
        </w:rPr>
        <w:t>Важный</w:t>
      </w:r>
      <w:r>
        <w:rPr>
          <w:i/>
          <w:spacing w:val="-7"/>
        </w:rPr>
        <w:t xml:space="preserve"> </w:t>
      </w:r>
      <w:r>
        <w:rPr>
          <w:i/>
        </w:rPr>
        <w:t>нюанс:</w:t>
      </w:r>
      <w:r>
        <w:rPr>
          <w:i/>
          <w:spacing w:val="-6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больше детей. Можно добавить неодушевленные роли (например, «Ветер», «Солнце»,</w:t>
      </w:r>
    </w:p>
    <w:p w:rsidR="00BF1416" w:rsidRDefault="0023123E">
      <w:pPr>
        <w:pStyle w:val="a3"/>
        <w:spacing w:line="278" w:lineRule="auto"/>
        <w:ind w:right="680"/>
      </w:pPr>
      <w:r>
        <w:t xml:space="preserve">«Дверь», «Пень», «Бабочки»). Для </w:t>
      </w:r>
      <w:r>
        <w:t>старших отрядов можно придумать роли с 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BF1416" w:rsidRDefault="0023123E">
      <w:pPr>
        <w:pStyle w:val="4"/>
        <w:numPr>
          <w:ilvl w:val="0"/>
          <w:numId w:val="173"/>
        </w:numPr>
        <w:tabs>
          <w:tab w:val="left" w:pos="1713"/>
        </w:tabs>
        <w:spacing w:before="1"/>
      </w:pPr>
      <w:r>
        <w:t>Вручение</w:t>
      </w:r>
      <w:r>
        <w:rPr>
          <w:spacing w:val="-3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BF1416" w:rsidRDefault="0023123E">
      <w:pPr>
        <w:pStyle w:val="a3"/>
        <w:spacing w:before="39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выдать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10"/>
        </w:rPr>
        <w:t xml:space="preserve"> </w:t>
      </w:r>
      <w:r>
        <w:t>атрибуты</w:t>
      </w:r>
      <w:r>
        <w:rPr>
          <w:spacing w:val="-8"/>
        </w:rPr>
        <w:t xml:space="preserve"> </w:t>
      </w:r>
      <w:r>
        <w:t>(шапочки,</w:t>
      </w:r>
      <w:r>
        <w:rPr>
          <w:spacing w:val="-9"/>
        </w:rPr>
        <w:t xml:space="preserve"> </w:t>
      </w:r>
      <w:r>
        <w:t>платочки,</w:t>
      </w:r>
      <w:r>
        <w:rPr>
          <w:spacing w:val="-7"/>
        </w:rPr>
        <w:t xml:space="preserve"> </w:t>
      </w:r>
      <w:r>
        <w:t>усы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палочке,</w:t>
      </w:r>
    </w:p>
    <w:p w:rsidR="00BF1416" w:rsidRDefault="00BF1416">
      <w:pPr>
        <w:pStyle w:val="a3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right="680"/>
      </w:pPr>
      <w:r>
        <w:t>фартуки,</w:t>
      </w:r>
      <w:r>
        <w:rPr>
          <w:spacing w:val="-8"/>
        </w:rPr>
        <w:t xml:space="preserve"> </w:t>
      </w:r>
      <w:r>
        <w:t>муляжи).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добавляет</w:t>
      </w:r>
      <w:r>
        <w:rPr>
          <w:spacing w:val="-8"/>
        </w:rPr>
        <w:t xml:space="preserve"> </w:t>
      </w:r>
      <w:r>
        <w:t>красок,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обязательно.</w:t>
      </w:r>
      <w:r>
        <w:rPr>
          <w:spacing w:val="-11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без </w:t>
      </w:r>
      <w:r>
        <w:rPr>
          <w:spacing w:val="-2"/>
        </w:rPr>
        <w:t>всего.</w:t>
      </w:r>
    </w:p>
    <w:p w:rsidR="00BF1416" w:rsidRDefault="0023123E">
      <w:pPr>
        <w:pStyle w:val="4"/>
        <w:numPr>
          <w:ilvl w:val="0"/>
          <w:numId w:val="173"/>
        </w:numPr>
        <w:tabs>
          <w:tab w:val="left" w:pos="1713"/>
        </w:tabs>
      </w:pPr>
      <w:r>
        <w:rPr>
          <w:spacing w:val="-2"/>
        </w:rPr>
        <w:t>Спектакль:</w:t>
      </w:r>
    </w:p>
    <w:p w:rsidR="00BF1416" w:rsidRDefault="0023123E">
      <w:pPr>
        <w:pStyle w:val="a3"/>
        <w:spacing w:before="38"/>
      </w:pPr>
      <w:r>
        <w:t>Ведущий</w:t>
      </w:r>
      <w:r>
        <w:rPr>
          <w:spacing w:val="-17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4"/>
        </w:rPr>
        <w:t xml:space="preserve"> </w:t>
      </w:r>
      <w:r>
        <w:rPr>
          <w:spacing w:val="-2"/>
        </w:rPr>
        <w:t>импровизируют.</w:t>
      </w:r>
    </w:p>
    <w:p w:rsidR="00BF1416" w:rsidRDefault="0023123E">
      <w:pPr>
        <w:pStyle w:val="a4"/>
        <w:numPr>
          <w:ilvl w:val="1"/>
          <w:numId w:val="173"/>
        </w:numPr>
        <w:tabs>
          <w:tab w:val="left" w:pos="2433"/>
        </w:tabs>
        <w:spacing w:before="43" w:line="271" w:lineRule="auto"/>
        <w:ind w:left="2433" w:right="587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 xml:space="preserve">«Жили-были дед и баба. (Два ребенка изображают, как дед чешет затылок, а баба </w:t>
      </w:r>
      <w:r>
        <w:rPr>
          <w:sz w:val="24"/>
        </w:rPr>
        <w:t>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5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BF1416" w:rsidRDefault="0023123E">
      <w:pPr>
        <w:pStyle w:val="a3"/>
        <w:spacing w:before="12" w:line="278" w:lineRule="auto"/>
        <w:ind w:left="2433"/>
      </w:pPr>
      <w:r>
        <w:t>Ведущий</w:t>
      </w:r>
      <w:r>
        <w:rPr>
          <w:spacing w:val="-8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8"/>
        </w:rPr>
        <w:t xml:space="preserve"> </w:t>
      </w:r>
      <w:r>
        <w:t>паузы,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>успели выполнить действия. Чем неожиданнее повор</w:t>
      </w:r>
      <w:r>
        <w:t>оты сюжета, тем смешнее.</w:t>
      </w:r>
    </w:p>
    <w:p w:rsidR="00BF1416" w:rsidRDefault="0023123E">
      <w:pPr>
        <w:pStyle w:val="4"/>
        <w:numPr>
          <w:ilvl w:val="0"/>
          <w:numId w:val="173"/>
        </w:numPr>
        <w:tabs>
          <w:tab w:val="left" w:pos="1713"/>
        </w:tabs>
        <w:spacing w:before="3"/>
      </w:pPr>
      <w:r>
        <w:t>Интерактив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BF1416" w:rsidRDefault="0023123E">
      <w:pPr>
        <w:pStyle w:val="a3"/>
        <w:spacing w:before="41" w:line="278" w:lineRule="auto"/>
        <w:ind w:right="680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BF1416" w:rsidRDefault="0023123E">
      <w:pPr>
        <w:pStyle w:val="4"/>
        <w:numPr>
          <w:ilvl w:val="0"/>
          <w:numId w:val="173"/>
        </w:numPr>
        <w:tabs>
          <w:tab w:val="left" w:pos="1713"/>
        </w:tabs>
        <w:spacing w:before="2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BF1416" w:rsidRDefault="0023123E">
      <w:pPr>
        <w:pStyle w:val="a3"/>
        <w:spacing w:before="39" w:line="278" w:lineRule="auto"/>
        <w:ind w:right="680"/>
      </w:pP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объявляет:</w:t>
      </w:r>
      <w:r>
        <w:rPr>
          <w:spacing w:val="-6"/>
        </w:rPr>
        <w:t xml:space="preserve"> </w:t>
      </w:r>
      <w:r>
        <w:t>«Аплодисменты</w:t>
      </w:r>
      <w:r>
        <w:rPr>
          <w:spacing w:val="-10"/>
        </w:rPr>
        <w:t xml:space="preserve"> </w:t>
      </w:r>
      <w:r>
        <w:t>нашим</w:t>
      </w:r>
      <w:r>
        <w:rPr>
          <w:spacing w:val="-11"/>
        </w:rPr>
        <w:t xml:space="preserve"> </w:t>
      </w:r>
      <w:r>
        <w:t>великим</w:t>
      </w:r>
      <w:r>
        <w:rPr>
          <w:spacing w:val="-11"/>
        </w:rPr>
        <w:t xml:space="preserve"> </w:t>
      </w:r>
      <w:r>
        <w:t>актерам!».</w:t>
      </w:r>
      <w:r>
        <w:rPr>
          <w:spacing w:val="-7"/>
        </w:rPr>
        <w:t xml:space="preserve"> </w:t>
      </w:r>
      <w:r>
        <w:t>Все актеры выходят на поклон. Это важный момент триумфа.</w:t>
      </w:r>
    </w:p>
    <w:p w:rsidR="00BF1416" w:rsidRDefault="0023123E">
      <w:pPr>
        <w:pStyle w:val="4"/>
        <w:spacing w:before="5"/>
      </w:pPr>
      <w:r>
        <w:t>Примеры</w:t>
      </w:r>
      <w:r>
        <w:rPr>
          <w:spacing w:val="-2"/>
        </w:rPr>
        <w:t xml:space="preserve"> сюжетов: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3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BF1416" w:rsidRDefault="0023123E">
      <w:pPr>
        <w:pStyle w:val="a3"/>
        <w:tabs>
          <w:tab w:val="left" w:pos="3073"/>
          <w:tab w:val="left" w:pos="4426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7"/>
        </w:rPr>
        <w:t xml:space="preserve">  </w:t>
      </w:r>
      <w:r>
        <w:t>Ряба».</w:t>
      </w:r>
      <w:r>
        <w:rPr>
          <w:spacing w:val="32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</w:t>
      </w:r>
      <w:r>
        <w:t>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BF1416" w:rsidRDefault="0023123E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4"/>
        </w:rPr>
        <w:t xml:space="preserve"> </w:t>
      </w:r>
      <w:r>
        <w:rPr>
          <w:spacing w:val="-2"/>
        </w:rPr>
        <w:t>Жучка»,</w:t>
      </w:r>
      <w:r>
        <w:rPr>
          <w:spacing w:val="5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46" w:line="278" w:lineRule="auto"/>
        <w:ind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8"/>
          <w:sz w:val="24"/>
        </w:rPr>
        <w:t xml:space="preserve">  </w:t>
      </w:r>
      <w:r>
        <w:rPr>
          <w:sz w:val="24"/>
        </w:rPr>
        <w:t>—</w:t>
      </w:r>
      <w:r>
        <w:rPr>
          <w:spacing w:val="59"/>
          <w:sz w:val="24"/>
        </w:rPr>
        <w:t xml:space="preserve">  </w:t>
      </w:r>
      <w:r>
        <w:rPr>
          <w:sz w:val="24"/>
        </w:rPr>
        <w:t>блогерша),</w:t>
      </w:r>
      <w:r>
        <w:rPr>
          <w:spacing w:val="59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BF1416" w:rsidRDefault="0023123E">
      <w:pPr>
        <w:pStyle w:val="a3"/>
        <w:spacing w:line="274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43" w:line="278" w:lineRule="auto"/>
        <w:ind w:right="566"/>
        <w:jc w:val="both"/>
        <w:rPr>
          <w:sz w:val="24"/>
        </w:rPr>
      </w:pPr>
      <w:r>
        <w:rPr>
          <w:b/>
          <w:sz w:val="24"/>
        </w:rPr>
        <w:t xml:space="preserve">Для </w:t>
      </w:r>
      <w:r>
        <w:rPr>
          <w:b/>
          <w:sz w:val="24"/>
        </w:rPr>
        <w:t>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BF1416" w:rsidRDefault="0023123E">
      <w:pPr>
        <w:pStyle w:val="4"/>
        <w:spacing w:before="4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8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8"/>
        </w:rPr>
        <w:t xml:space="preserve"> </w:t>
      </w:r>
      <w:r>
        <w:t>обед</w:t>
      </w:r>
      <w:r>
        <w:rPr>
          <w:spacing w:val="-10"/>
        </w:rPr>
        <w:t xml:space="preserve"> </w:t>
      </w:r>
      <w:r>
        <w:rPr>
          <w:spacing w:val="-2"/>
        </w:rPr>
        <w:t>искал»:</w:t>
      </w:r>
    </w:p>
    <w:p w:rsidR="00BF1416" w:rsidRDefault="0023123E">
      <w:pPr>
        <w:pStyle w:val="a3"/>
        <w:tabs>
          <w:tab w:val="left" w:pos="9607"/>
        </w:tabs>
        <w:spacing w:before="39" w:line="278" w:lineRule="auto"/>
        <w:ind w:left="994" w:right="564"/>
      </w:pPr>
      <w:r>
        <w:rPr>
          <w:i/>
        </w:rPr>
        <w:t>Роли:</w:t>
      </w:r>
      <w:r>
        <w:rPr>
          <w:i/>
          <w:spacing w:val="-7"/>
        </w:rPr>
        <w:t xml:space="preserve"> </w:t>
      </w:r>
      <w:r>
        <w:t>Вожатый,</w:t>
      </w:r>
      <w:r>
        <w:rPr>
          <w:spacing w:val="40"/>
        </w:rPr>
        <w:t xml:space="preserve"> </w:t>
      </w:r>
      <w:r>
        <w:t>Солнце,</w:t>
      </w:r>
      <w:r>
        <w:rPr>
          <w:spacing w:val="40"/>
        </w:rPr>
        <w:t xml:space="preserve"> </w:t>
      </w:r>
      <w:r>
        <w:t>Дождик,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Дерева,</w:t>
      </w:r>
      <w:r>
        <w:rPr>
          <w:spacing w:val="40"/>
        </w:rPr>
        <w:t xml:space="preserve"> </w:t>
      </w:r>
      <w:r>
        <w:t>Тропинка,</w:t>
      </w:r>
      <w:r>
        <w:rPr>
          <w:spacing w:val="40"/>
        </w:rPr>
        <w:t xml:space="preserve"> </w:t>
      </w:r>
      <w:r>
        <w:t>Ложка,</w:t>
      </w:r>
      <w:r>
        <w:rPr>
          <w:spacing w:val="40"/>
        </w:rPr>
        <w:t xml:space="preserve"> </w:t>
      </w:r>
      <w:r>
        <w:t>Кастрюля,</w:t>
      </w:r>
      <w:r>
        <w:rPr>
          <w:spacing w:val="40"/>
        </w:rPr>
        <w:t xml:space="preserve"> </w:t>
      </w:r>
      <w:r>
        <w:t>Комар,</w:t>
      </w:r>
      <w:r>
        <w:rPr>
          <w:spacing w:val="40"/>
        </w:rPr>
        <w:t xml:space="preserve"> </w:t>
      </w:r>
      <w:r>
        <w:t xml:space="preserve">Сон. </w:t>
      </w:r>
      <w:r>
        <w:rPr>
          <w:spacing w:val="-2"/>
        </w:rPr>
        <w:t>Ведущий</w:t>
      </w:r>
      <w:r>
        <w:tab/>
      </w:r>
      <w:r>
        <w:rPr>
          <w:spacing w:val="-2"/>
        </w:rPr>
        <w:t>читает:</w:t>
      </w:r>
    </w:p>
    <w:p w:rsidR="00BF1416" w:rsidRDefault="0023123E">
      <w:pPr>
        <w:pStyle w:val="a3"/>
        <w:spacing w:line="278" w:lineRule="auto"/>
        <w:ind w:left="994" w:right="563"/>
        <w:rPr>
          <w:b/>
        </w:rPr>
      </w:pPr>
      <w:r>
        <w:t>«Наш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(выходит</w:t>
      </w:r>
      <w:r>
        <w:rPr>
          <w:spacing w:val="33"/>
        </w:rPr>
        <w:t xml:space="preserve"> </w:t>
      </w:r>
      <w:r>
        <w:t>ребенок)</w:t>
      </w:r>
      <w:r>
        <w:rPr>
          <w:spacing w:val="34"/>
        </w:rPr>
        <w:t xml:space="preserve"> </w:t>
      </w:r>
      <w:r>
        <w:t>утром</w:t>
      </w:r>
      <w:r>
        <w:rPr>
          <w:spacing w:val="34"/>
        </w:rPr>
        <w:t xml:space="preserve"> </w:t>
      </w:r>
      <w:r>
        <w:t>встал,</w:t>
      </w:r>
      <w:r>
        <w:rPr>
          <w:spacing w:val="33"/>
        </w:rPr>
        <w:t xml:space="preserve"> </w:t>
      </w:r>
      <w:r>
        <w:t>потянулся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вспомнил,</w:t>
      </w:r>
      <w:r>
        <w:rPr>
          <w:spacing w:val="33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очень</w:t>
      </w:r>
      <w:r>
        <w:rPr>
          <w:spacing w:val="31"/>
        </w:rPr>
        <w:t xml:space="preserve"> </w:t>
      </w:r>
      <w:r>
        <w:t>хочет есть. Выглянуло</w:t>
      </w:r>
      <w:r>
        <w:rPr>
          <w:spacing w:val="-1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(ребенок</w:t>
      </w:r>
      <w:r>
        <w:rPr>
          <w:spacing w:val="-1"/>
        </w:rPr>
        <w:t xml:space="preserve"> </w:t>
      </w:r>
      <w:r>
        <w:t>тянет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 улыбается). Вожатый</w:t>
      </w:r>
      <w:r>
        <w:rPr>
          <w:spacing w:val="-1"/>
        </w:rPr>
        <w:t xml:space="preserve"> </w:t>
      </w:r>
      <w:r>
        <w:t>прищурился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пошел по</w:t>
      </w:r>
      <w:r>
        <w:rPr>
          <w:spacing w:val="32"/>
        </w:rPr>
        <w:t xml:space="preserve"> </w:t>
      </w:r>
      <w:r>
        <w:t>Тропинке</w:t>
      </w:r>
      <w:r>
        <w:rPr>
          <w:spacing w:val="31"/>
        </w:rPr>
        <w:t xml:space="preserve"> </w:t>
      </w:r>
      <w:r>
        <w:t>(ребенок-тропинка</w:t>
      </w:r>
      <w:r>
        <w:rPr>
          <w:spacing w:val="31"/>
        </w:rPr>
        <w:t xml:space="preserve"> </w:t>
      </w:r>
      <w:r>
        <w:t>ложится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пол,</w:t>
      </w:r>
      <w:r>
        <w:rPr>
          <w:spacing w:val="32"/>
        </w:rPr>
        <w:t xml:space="preserve"> </w:t>
      </w:r>
      <w:r>
        <w:t>вожатый</w:t>
      </w:r>
      <w:r>
        <w:rPr>
          <w:spacing w:val="33"/>
        </w:rPr>
        <w:t xml:space="preserve"> </w:t>
      </w:r>
      <w:r>
        <w:t>идет,</w:t>
      </w:r>
      <w:r>
        <w:rPr>
          <w:spacing w:val="32"/>
        </w:rPr>
        <w:t xml:space="preserve"> </w:t>
      </w:r>
      <w:r>
        <w:t>стараясь</w:t>
      </w:r>
      <w:r>
        <w:rPr>
          <w:spacing w:val="33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наступить). Справа</w:t>
      </w:r>
      <w:r>
        <w:rPr>
          <w:spacing w:val="-2"/>
        </w:rPr>
        <w:t xml:space="preserve"> </w:t>
      </w:r>
      <w:r>
        <w:t>и слева</w:t>
      </w:r>
      <w:r>
        <w:rPr>
          <w:spacing w:val="-2"/>
        </w:rPr>
        <w:t xml:space="preserve"> </w:t>
      </w:r>
      <w:r>
        <w:t>стояли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(дети покачивают</w:t>
      </w:r>
      <w:r>
        <w:rPr>
          <w:spacing w:val="-1"/>
        </w:rPr>
        <w:t xml:space="preserve"> </w:t>
      </w:r>
      <w:r>
        <w:t>ветками-руками).</w:t>
      </w:r>
      <w:r>
        <w:rPr>
          <w:spacing w:val="-2"/>
        </w:rPr>
        <w:t xml:space="preserve"> </w:t>
      </w:r>
      <w:r>
        <w:t>Вдруг</w:t>
      </w:r>
      <w:r>
        <w:rPr>
          <w:spacing w:val="-1"/>
        </w:rPr>
        <w:t xml:space="preserve"> </w:t>
      </w:r>
      <w:r>
        <w:t>начался</w:t>
      </w:r>
      <w:r>
        <w:rPr>
          <w:spacing w:val="-1"/>
        </w:rPr>
        <w:t xml:space="preserve"> </w:t>
      </w:r>
      <w:r>
        <w:t>Дождик (ребенок</w:t>
      </w:r>
      <w:r>
        <w:rPr>
          <w:spacing w:val="80"/>
        </w:rPr>
        <w:t xml:space="preserve"> </w:t>
      </w:r>
      <w:r>
        <w:t>прыгает</w:t>
      </w:r>
      <w:r>
        <w:rPr>
          <w:spacing w:val="80"/>
        </w:rPr>
        <w:t xml:space="preserve"> </w:t>
      </w:r>
      <w:r>
        <w:t>вокруг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хлопает).</w:t>
      </w:r>
      <w:r>
        <w:rPr>
          <w:spacing w:val="80"/>
        </w:rPr>
        <w:t xml:space="preserve"> </w:t>
      </w:r>
      <w:r>
        <w:t>Вожатый</w:t>
      </w:r>
      <w:r>
        <w:rPr>
          <w:spacing w:val="80"/>
        </w:rPr>
        <w:t xml:space="preserve"> </w:t>
      </w:r>
      <w:r>
        <w:t>спрятался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дерево.</w:t>
      </w:r>
      <w:r>
        <w:rPr>
          <w:spacing w:val="80"/>
        </w:rPr>
        <w:t xml:space="preserve"> </w:t>
      </w:r>
      <w:r>
        <w:t>Тут</w:t>
      </w:r>
      <w:r>
        <w:rPr>
          <w:spacing w:val="80"/>
        </w:rPr>
        <w:t xml:space="preserve"> </w:t>
      </w:r>
      <w:r>
        <w:t xml:space="preserve">прилетел </w:t>
      </w:r>
      <w:r>
        <w:t>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побежал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напал</w:t>
      </w:r>
      <w:r>
        <w:rPr>
          <w:spacing w:val="-5"/>
        </w:rPr>
        <w:t xml:space="preserve"> </w:t>
      </w:r>
      <w:r>
        <w:t>сладкий</w:t>
      </w:r>
      <w:r>
        <w:rPr>
          <w:spacing w:val="-7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7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гладит</w:t>
      </w:r>
      <w:r>
        <w:rPr>
          <w:spacing w:val="-7"/>
        </w:rPr>
        <w:t xml:space="preserve"> </w:t>
      </w:r>
      <w:r>
        <w:t>его</w:t>
      </w:r>
      <w:r>
        <w:t xml:space="preserve">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5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BF1416" w:rsidRDefault="00BF1416">
      <w:pPr>
        <w:pStyle w:val="a4"/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69" w:line="280" w:lineRule="auto"/>
        <w:ind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BF1416" w:rsidRDefault="0023123E">
      <w:pPr>
        <w:pStyle w:val="4"/>
      </w:pPr>
      <w:r>
        <w:rPr>
          <w:spacing w:val="-2"/>
        </w:rPr>
        <w:t>Реквизит:</w:t>
      </w:r>
    </w:p>
    <w:p w:rsidR="00BF1416" w:rsidRDefault="0023123E">
      <w:pPr>
        <w:pStyle w:val="a3"/>
        <w:spacing w:before="38"/>
        <w:ind w:left="994"/>
      </w:pPr>
      <w:r>
        <w:t>Минимальный</w:t>
      </w:r>
      <w:r>
        <w:rPr>
          <w:spacing w:val="-6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Набор</w:t>
      </w:r>
      <w:r>
        <w:rPr>
          <w:sz w:val="24"/>
        </w:rPr>
        <w:t>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  <w:tab w:val="left" w:pos="3117"/>
          <w:tab w:val="left" w:pos="4380"/>
          <w:tab w:val="left" w:pos="5582"/>
          <w:tab w:val="left" w:pos="7165"/>
          <w:tab w:val="left" w:pos="8364"/>
          <w:tab w:val="left" w:pos="9445"/>
        </w:tabs>
        <w:spacing w:before="44" w:line="280" w:lineRule="auto"/>
        <w:ind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BF1416" w:rsidRDefault="0023123E">
      <w:pPr>
        <w:pStyle w:val="4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38" w:line="280" w:lineRule="auto"/>
        <w:ind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3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>снимается, так к</w:t>
      </w:r>
      <w:r>
        <w:rPr>
          <w:sz w:val="24"/>
        </w:rPr>
        <w:t xml:space="preserve">ак «все понарошку».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569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BF1416" w:rsidRDefault="0023123E">
      <w:pPr>
        <w:pStyle w:val="4"/>
        <w:jc w:val="both"/>
      </w:pPr>
      <w:r>
        <w:t>Ож</w:t>
      </w:r>
      <w:r>
        <w:t>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36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 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BF1416" w:rsidRDefault="00BF1416">
      <w:pPr>
        <w:pStyle w:val="a3"/>
        <w:spacing w:before="48"/>
        <w:ind w:left="0"/>
        <w:rPr>
          <w:sz w:val="20"/>
        </w:rPr>
      </w:pPr>
    </w:p>
    <w:p w:rsidR="00BF1416" w:rsidRDefault="00BF1416">
      <w:pPr>
        <w:pStyle w:val="a3"/>
        <w:rPr>
          <w:sz w:val="20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BF1416">
      <w:pPr>
        <w:pStyle w:val="a3"/>
        <w:ind w:left="0"/>
      </w:pPr>
    </w:p>
    <w:p w:rsidR="00BF1416" w:rsidRDefault="00BF1416">
      <w:pPr>
        <w:pStyle w:val="a3"/>
        <w:spacing w:before="179"/>
        <w:ind w:left="0"/>
      </w:pPr>
    </w:p>
    <w:p w:rsidR="00BF1416" w:rsidRDefault="0023123E">
      <w:pPr>
        <w:pStyle w:val="4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BF1416" w:rsidRDefault="0023123E">
      <w:pPr>
        <w:spacing w:before="90" w:line="278" w:lineRule="auto"/>
        <w:ind w:left="994" w:right="2805" w:firstLine="139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t>День 6«Семейный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BF1416" w:rsidRDefault="00BF1416">
      <w:pPr>
        <w:spacing w:line="278" w:lineRule="auto"/>
        <w:rPr>
          <w:b/>
          <w:sz w:val="24"/>
        </w:rPr>
        <w:sectPr w:rsidR="00BF1416">
          <w:type w:val="continuous"/>
          <w:pgSz w:w="11910" w:h="16840"/>
          <w:pgMar w:top="1900" w:right="283" w:bottom="28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BF1416" w:rsidRDefault="0023123E">
      <w:pPr>
        <w:pStyle w:val="a3"/>
        <w:spacing w:before="38" w:line="278" w:lineRule="auto"/>
        <w:ind w:left="994" w:right="562"/>
        <w:jc w:val="both"/>
      </w:pPr>
      <w:r>
        <w:t xml:space="preserve">Выездная экскурсия планируется заранее с учетом возможностей лагеря. Тематика экскурсии должна соответствовать образовательной и </w:t>
      </w:r>
      <w:r>
        <w:t>культурно-просветительской программе смены.</w:t>
      </w:r>
    </w:p>
    <w:p w:rsidR="00BF1416" w:rsidRDefault="0023123E">
      <w:pPr>
        <w:pStyle w:val="a3"/>
        <w:spacing w:line="278" w:lineRule="auto"/>
        <w:ind w:left="994" w:right="563"/>
        <w:jc w:val="both"/>
      </w:pPr>
      <w:r>
        <w:rPr>
          <w:b/>
        </w:rPr>
        <w:t>Цель экскурсии:</w:t>
      </w:r>
      <w:r>
        <w:rPr>
          <w:b/>
          <w:spacing w:val="-5"/>
        </w:rPr>
        <w:t xml:space="preserve"> </w:t>
      </w:r>
      <w:r>
        <w:t>расширение кругозора юношей и девушек,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BF1416" w:rsidRDefault="00BF1416">
      <w:pPr>
        <w:pStyle w:val="a3"/>
        <w:spacing w:before="45"/>
        <w:ind w:left="0"/>
      </w:pPr>
    </w:p>
    <w:p w:rsidR="00BF1416" w:rsidRDefault="0023123E">
      <w:pPr>
        <w:pStyle w:val="4"/>
        <w:spacing w:before="1"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</w:t>
      </w:r>
      <w:r>
        <w:t>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BF1416" w:rsidRDefault="0023123E">
      <w:pPr>
        <w:pStyle w:val="a3"/>
        <w:spacing w:line="278" w:lineRule="auto"/>
        <w:ind w:left="994" w:right="566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</w:t>
      </w:r>
      <w:r>
        <w:t>венных или исторических музеев.</w:t>
      </w:r>
    </w:p>
    <w:p w:rsidR="00BF1416" w:rsidRDefault="0023123E">
      <w:pPr>
        <w:pStyle w:val="a3"/>
        <w:spacing w:line="278" w:lineRule="auto"/>
        <w:ind w:left="994" w:right="565"/>
        <w:jc w:val="both"/>
      </w:pPr>
      <w:r>
        <w:t>Виртуальные экскурсии доступны на официальных интернет-ресурсах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BF1416" w:rsidRDefault="00BF1416">
      <w:pPr>
        <w:pStyle w:val="a3"/>
        <w:spacing w:before="39"/>
        <w:ind w:left="0"/>
      </w:pPr>
    </w:p>
    <w:p w:rsidR="00BF1416" w:rsidRDefault="0023123E">
      <w:pPr>
        <w:pStyle w:val="4"/>
        <w:jc w:val="both"/>
      </w:pPr>
      <w:r>
        <w:rPr>
          <w:spacing w:val="-2"/>
        </w:rPr>
        <w:t>Самостоятельная</w:t>
      </w:r>
      <w:r>
        <w:rPr>
          <w:spacing w:val="6"/>
        </w:rPr>
        <w:t xml:space="preserve"> </w:t>
      </w:r>
      <w:r>
        <w:rPr>
          <w:spacing w:val="-2"/>
        </w:rPr>
        <w:t>разработка</w:t>
      </w:r>
      <w:r>
        <w:rPr>
          <w:spacing w:val="11"/>
        </w:rPr>
        <w:t xml:space="preserve"> </w:t>
      </w:r>
      <w:r>
        <w:rPr>
          <w:spacing w:val="-2"/>
        </w:rPr>
        <w:t>мероприятия</w:t>
      </w:r>
    </w:p>
    <w:p w:rsidR="00BF1416" w:rsidRDefault="00BF1416">
      <w:pPr>
        <w:pStyle w:val="4"/>
        <w:jc w:val="both"/>
        <w:sectPr w:rsidR="00BF1416">
          <w:type w:val="continuous"/>
          <w:pgSz w:w="11910" w:h="16840"/>
          <w:pgMar w:top="1900" w:right="283" w:bottom="280" w:left="708" w:header="0" w:footer="1043" w:gutter="0"/>
          <w:cols w:space="720"/>
        </w:sectPr>
      </w:pPr>
    </w:p>
    <w:p w:rsidR="00BF1416" w:rsidRDefault="0023123E">
      <w:pPr>
        <w:spacing w:before="74"/>
        <w:ind w:left="994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BF1416" w:rsidRDefault="0023123E">
      <w:pPr>
        <w:pStyle w:val="a3"/>
        <w:spacing w:before="40" w:line="278" w:lineRule="auto"/>
        <w:ind w:left="994" w:right="565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>(писателях, учѐных, художниках), традициях и промыслах, а та</w:t>
      </w:r>
      <w:r>
        <w:t xml:space="preserve">кже о памятных местах и </w:t>
      </w:r>
      <w:r>
        <w:rPr>
          <w:spacing w:val="-2"/>
        </w:rPr>
        <w:t>достопримечательностях.</w:t>
      </w:r>
    </w:p>
    <w:p w:rsidR="00BF1416" w:rsidRDefault="00BF1416">
      <w:pPr>
        <w:pStyle w:val="a3"/>
        <w:spacing w:before="46"/>
        <w:ind w:left="0"/>
      </w:pPr>
    </w:p>
    <w:p w:rsidR="00BF1416" w:rsidRDefault="0023123E">
      <w:pPr>
        <w:pStyle w:val="3"/>
        <w:spacing w:line="276" w:lineRule="auto"/>
        <w:ind w:left="2424" w:hanging="1121"/>
      </w:pPr>
      <w:r>
        <w:t>Беседа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личным</w:t>
      </w:r>
      <w:r>
        <w:rPr>
          <w:spacing w:val="-7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Стенгазеты</w:t>
      </w:r>
      <w:r>
        <w:rPr>
          <w:spacing w:val="-8"/>
        </w:rPr>
        <w:t xml:space="preserve"> </w:t>
      </w:r>
      <w:r>
        <w:t>«Мои</w:t>
      </w:r>
      <w:r>
        <w:rPr>
          <w:spacing w:val="-8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 будущее семьи/ моей малой Родины/ моей страны».</w:t>
      </w:r>
    </w:p>
    <w:p w:rsidR="00BF1416" w:rsidRDefault="0023123E">
      <w:pPr>
        <w:spacing w:line="321" w:lineRule="exact"/>
        <w:ind w:left="994"/>
        <w:rPr>
          <w:sz w:val="28"/>
        </w:rPr>
      </w:pPr>
      <w:r>
        <w:rPr>
          <w:sz w:val="28"/>
        </w:rPr>
        <w:t>Сопоставление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конец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BF1416" w:rsidRDefault="00BF1416">
      <w:pPr>
        <w:pStyle w:val="a3"/>
        <w:spacing w:before="55"/>
        <w:ind w:left="0"/>
        <w:rPr>
          <w:sz w:val="28"/>
        </w:rPr>
      </w:pPr>
    </w:p>
    <w:p w:rsidR="00BF1416" w:rsidRDefault="0023123E">
      <w:pPr>
        <w:pStyle w:val="4"/>
        <w:spacing w:before="1" w:line="276" w:lineRule="auto"/>
        <w:ind w:left="3694" w:right="2882" w:firstLine="496"/>
      </w:pPr>
      <w:r>
        <w:rPr>
          <w:u w:val="single"/>
        </w:rPr>
        <w:t>День7«Семейная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BF1416" w:rsidRDefault="0023123E">
      <w:pPr>
        <w:pStyle w:val="a3"/>
        <w:spacing w:before="160" w:line="278" w:lineRule="auto"/>
        <w:ind w:left="994" w:right="680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еѐ реализации, учатся анализировать спрос и</w:t>
      </w:r>
    </w:p>
    <w:p w:rsidR="00BF1416" w:rsidRDefault="0023123E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BF1416" w:rsidRDefault="0023123E">
      <w:pPr>
        <w:pStyle w:val="4"/>
        <w:spacing w:before="209"/>
        <w:jc w:val="both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BF1416" w:rsidRDefault="0023123E">
      <w:pPr>
        <w:pStyle w:val="a3"/>
        <w:spacing w:before="46" w:line="278" w:lineRule="auto"/>
        <w:ind w:right="563"/>
      </w:pPr>
      <w:r>
        <w:t>(например,</w:t>
      </w:r>
      <w:r>
        <w:rPr>
          <w:spacing w:val="-14"/>
        </w:rPr>
        <w:t xml:space="preserve"> </w:t>
      </w:r>
      <w:r>
        <w:t>«умники»,</w:t>
      </w:r>
      <w:r>
        <w:rPr>
          <w:spacing w:val="-9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BF1416" w:rsidRDefault="0023123E">
      <w:pPr>
        <w:pStyle w:val="a4"/>
        <w:numPr>
          <w:ilvl w:val="0"/>
          <w:numId w:val="174"/>
        </w:numPr>
        <w:tabs>
          <w:tab w:val="left" w:pos="1713"/>
        </w:tabs>
        <w:spacing w:line="278" w:lineRule="auto"/>
        <w:ind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BF1416" w:rsidRDefault="0023123E">
      <w:pPr>
        <w:pStyle w:val="4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BF1416" w:rsidRDefault="0023123E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BF1416" w:rsidRDefault="0023123E">
      <w:pPr>
        <w:pStyle w:val="a3"/>
        <w:spacing w:before="38" w:line="280" w:lineRule="auto"/>
        <w:ind w:left="994" w:right="680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микрогруппы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 xml:space="preserve">(вожатыми, </w:t>
      </w:r>
      <w:r>
        <w:t>педагогами) они проводят мозговой штурм и выбирают направление своего «дела».</w:t>
      </w:r>
    </w:p>
    <w:p w:rsidR="00BF1416" w:rsidRDefault="0023123E">
      <w:pPr>
        <w:pStyle w:val="a3"/>
        <w:spacing w:line="271" w:lineRule="exact"/>
        <w:ind w:left="994"/>
      </w:pPr>
      <w:r>
        <w:t>Главный</w:t>
      </w:r>
      <w:r>
        <w:rPr>
          <w:spacing w:val="-10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rPr>
          <w:spacing w:val="-2"/>
        </w:rPr>
        <w:t>другим?</w:t>
      </w:r>
    </w:p>
    <w:p w:rsidR="00BF1416" w:rsidRDefault="0023123E">
      <w:pPr>
        <w:pStyle w:val="a3"/>
        <w:spacing w:before="43" w:line="276" w:lineRule="auto"/>
        <w:ind w:left="994" w:right="680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</w:t>
      </w:r>
      <w:r>
        <w:t>изация конкурсов, проведение мастер-классов или эстафет).</w:t>
      </w:r>
    </w:p>
    <w:p w:rsidR="00BF1416" w:rsidRDefault="0023123E">
      <w:pPr>
        <w:pStyle w:val="4"/>
        <w:spacing w:before="171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«Ярмарки».</w:t>
      </w:r>
    </w:p>
    <w:p w:rsidR="00BF1416" w:rsidRDefault="0023123E">
      <w:pPr>
        <w:pStyle w:val="a3"/>
        <w:spacing w:before="38" w:line="278" w:lineRule="auto"/>
        <w:ind w:left="994" w:right="693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точки.</w:t>
      </w:r>
      <w:r>
        <w:rPr>
          <w:spacing w:val="-7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индивидуально,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 xml:space="preserve">игровые деньги. В </w:t>
      </w:r>
      <w:r>
        <w:t>ход идут творческие способности, коммуникабельность и смекалка.</w:t>
      </w:r>
    </w:p>
    <w:p w:rsidR="00BF1416" w:rsidRDefault="0023123E">
      <w:pPr>
        <w:pStyle w:val="4"/>
        <w:spacing w:before="165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BF1416" w:rsidRDefault="0023123E">
      <w:pPr>
        <w:pStyle w:val="a3"/>
        <w:spacing w:before="39" w:line="276" w:lineRule="auto"/>
        <w:ind w:left="994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перемещаются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ярмарке:</w:t>
      </w:r>
      <w:r>
        <w:rPr>
          <w:spacing w:val="-2"/>
        </w:rPr>
        <w:t xml:space="preserve"> </w:t>
      </w:r>
      <w:r>
        <w:t>тратят 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</w:t>
      </w:r>
      <w:r>
        <w:t>н.</w:t>
      </w:r>
    </w:p>
    <w:p w:rsidR="00BF1416" w:rsidRDefault="0023123E">
      <w:pPr>
        <w:pStyle w:val="4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BF1416" w:rsidRDefault="0023123E">
      <w:pPr>
        <w:pStyle w:val="a3"/>
        <w:spacing w:before="38" w:line="278" w:lineRule="auto"/>
        <w:ind w:left="994" w:right="680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BF1416" w:rsidRDefault="0023123E">
      <w:pPr>
        <w:pStyle w:val="a3"/>
        <w:spacing w:line="273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-2"/>
        </w:rPr>
        <w:t xml:space="preserve"> «капиталом».</w:t>
      </w:r>
    </w:p>
    <w:p w:rsidR="00BF1416" w:rsidRDefault="00BF1416">
      <w:pPr>
        <w:pStyle w:val="a3"/>
        <w:spacing w:line="273" w:lineRule="exact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4"/>
        <w:ind w:left="2491"/>
      </w:pPr>
      <w:r>
        <w:t>Программа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5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BF1416" w:rsidRDefault="0023123E">
      <w:pPr>
        <w:pStyle w:val="a3"/>
        <w:spacing w:before="40" w:line="278" w:lineRule="auto"/>
        <w:ind w:left="994" w:right="680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объединѐнных</w:t>
      </w:r>
      <w:r>
        <w:rPr>
          <w:spacing w:val="-7"/>
        </w:rPr>
        <w:t xml:space="preserve"> </w:t>
      </w:r>
      <w:r>
        <w:t xml:space="preserve">тѐплой </w:t>
      </w:r>
      <w:r>
        <w:rPr>
          <w:spacing w:val="-2"/>
        </w:rPr>
        <w:t>атмосферой.</w:t>
      </w:r>
    </w:p>
    <w:p w:rsidR="00BF1416" w:rsidRDefault="0023123E">
      <w:pPr>
        <w:pStyle w:val="a4"/>
        <w:numPr>
          <w:ilvl w:val="0"/>
          <w:numId w:val="175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Вступление:</w:t>
      </w:r>
      <w:r>
        <w:rPr>
          <w:spacing w:val="-9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BF1416" w:rsidRDefault="0023123E">
      <w:pPr>
        <w:pStyle w:val="a3"/>
        <w:spacing w:before="43" w:line="278" w:lineRule="auto"/>
        <w:ind w:right="680"/>
      </w:pPr>
      <w:r>
        <w:t>Площадка украшена гирляндами, расставле</w:t>
      </w:r>
      <w:r>
        <w:t>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</w:t>
      </w:r>
      <w:r>
        <w:t xml:space="preserve"> всегда. Сегодня мы услышим эти песни.</w:t>
      </w:r>
    </w:p>
    <w:p w:rsidR="00BF1416" w:rsidRDefault="0023123E">
      <w:pPr>
        <w:pStyle w:val="a4"/>
        <w:numPr>
          <w:ilvl w:val="0"/>
          <w:numId w:val="175"/>
        </w:numPr>
        <w:tabs>
          <w:tab w:val="left" w:pos="1713"/>
        </w:tabs>
        <w:spacing w:line="274" w:lineRule="exact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BF1416" w:rsidRDefault="0023123E">
      <w:pPr>
        <w:pStyle w:val="a3"/>
        <w:spacing w:before="44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BF1416" w:rsidRDefault="0023123E">
      <w:pPr>
        <w:pStyle w:val="a3"/>
        <w:spacing w:before="45" w:line="278" w:lineRule="auto"/>
        <w:ind w:right="680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BF1416" w:rsidRDefault="0023123E">
      <w:pPr>
        <w:pStyle w:val="a3"/>
        <w:spacing w:line="278" w:lineRule="auto"/>
        <w:ind w:right="680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BF1416" w:rsidRDefault="0023123E">
      <w:pPr>
        <w:pStyle w:val="a4"/>
        <w:numPr>
          <w:ilvl w:val="0"/>
          <w:numId w:val="175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BF1416" w:rsidRDefault="0023123E">
      <w:pPr>
        <w:pStyle w:val="a3"/>
        <w:spacing w:before="44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BF1416" w:rsidRDefault="0023123E">
      <w:pPr>
        <w:pStyle w:val="a4"/>
        <w:numPr>
          <w:ilvl w:val="1"/>
          <w:numId w:val="175"/>
        </w:numPr>
        <w:tabs>
          <w:tab w:val="left" w:pos="2433"/>
        </w:tabs>
        <w:spacing w:before="44" w:line="268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BF1416" w:rsidRDefault="0023123E">
      <w:pPr>
        <w:pStyle w:val="a4"/>
        <w:numPr>
          <w:ilvl w:val="1"/>
          <w:numId w:val="175"/>
        </w:numPr>
        <w:tabs>
          <w:tab w:val="left" w:pos="2433"/>
        </w:tabs>
        <w:spacing w:before="12" w:line="268" w:lineRule="auto"/>
        <w:ind w:left="2433" w:right="1667"/>
        <w:rPr>
          <w:sz w:val="24"/>
        </w:rPr>
      </w:pPr>
      <w:r>
        <w:rPr>
          <w:sz w:val="24"/>
        </w:rPr>
        <w:t>Караоке-батл:</w:t>
      </w:r>
      <w:r>
        <w:rPr>
          <w:spacing w:val="-1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BF1416" w:rsidRDefault="0023123E">
      <w:pPr>
        <w:pStyle w:val="a4"/>
        <w:numPr>
          <w:ilvl w:val="1"/>
          <w:numId w:val="175"/>
        </w:numPr>
        <w:tabs>
          <w:tab w:val="left" w:pos="2433"/>
        </w:tabs>
        <w:spacing w:before="14" w:line="268" w:lineRule="auto"/>
        <w:ind w:left="2433" w:right="979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исполняют простую общую </w:t>
      </w:r>
      <w:r>
        <w:rPr>
          <w:sz w:val="24"/>
        </w:rPr>
        <w:t>песню (например, «Вместе весело шагать»).</w:t>
      </w:r>
    </w:p>
    <w:p w:rsidR="00BF1416" w:rsidRDefault="0023123E">
      <w:pPr>
        <w:pStyle w:val="a4"/>
        <w:numPr>
          <w:ilvl w:val="0"/>
          <w:numId w:val="175"/>
        </w:numPr>
        <w:tabs>
          <w:tab w:val="left" w:pos="1713"/>
        </w:tabs>
        <w:spacing w:before="13"/>
        <w:rPr>
          <w:sz w:val="24"/>
        </w:rPr>
      </w:pPr>
      <w:r>
        <w:rPr>
          <w:sz w:val="24"/>
        </w:rPr>
        <w:t>Кульминация:</w:t>
      </w:r>
      <w:r>
        <w:rPr>
          <w:spacing w:val="-12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BF1416" w:rsidRDefault="0023123E">
      <w:pPr>
        <w:pStyle w:val="a3"/>
        <w:spacing w:before="43" w:line="278" w:lineRule="auto"/>
        <w:ind w:right="563"/>
      </w:pPr>
      <w:r>
        <w:t>Вожатые</w:t>
      </w:r>
      <w:r>
        <w:rPr>
          <w:spacing w:val="-10"/>
        </w:rPr>
        <w:t xml:space="preserve"> </w:t>
      </w:r>
      <w:r>
        <w:t>готовят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сюрприз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исполняют</w:t>
      </w:r>
      <w:r>
        <w:rPr>
          <w:spacing w:val="-8"/>
        </w:rPr>
        <w:t xml:space="preserve"> </w:t>
      </w:r>
      <w:r>
        <w:t>песню,</w:t>
      </w:r>
      <w:r>
        <w:rPr>
          <w:spacing w:val="-8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пели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 xml:space="preserve">семьях или которая ассоциируется у них с лагерем. Это показывает детям, что вожатые тоже были детьми и тоже </w:t>
      </w:r>
      <w:r>
        <w:t>хранят семейные традиции.</w:t>
      </w:r>
    </w:p>
    <w:p w:rsidR="00BF1416" w:rsidRDefault="0023123E">
      <w:pPr>
        <w:pStyle w:val="a4"/>
        <w:numPr>
          <w:ilvl w:val="0"/>
          <w:numId w:val="175"/>
        </w:numPr>
        <w:tabs>
          <w:tab w:val="left" w:pos="1713"/>
        </w:tabs>
        <w:spacing w:line="276" w:lineRule="exact"/>
        <w:rPr>
          <w:sz w:val="24"/>
        </w:rPr>
      </w:pPr>
      <w:r>
        <w:rPr>
          <w:sz w:val="24"/>
        </w:rPr>
        <w:t>Финал:</w:t>
      </w:r>
      <w:r>
        <w:rPr>
          <w:spacing w:val="-6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BF1416" w:rsidRDefault="0023123E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 единство и дружбу. Это может быть «Как здорово, что все мы з</w:t>
      </w:r>
      <w:r>
        <w:t>десь сегодня</w:t>
      </w:r>
    </w:p>
    <w:p w:rsidR="00BF1416" w:rsidRDefault="0023123E">
      <w:pPr>
        <w:pStyle w:val="a3"/>
        <w:spacing w:line="276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-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5"/>
        </w:rPr>
        <w:t xml:space="preserve"> </w:t>
      </w:r>
      <w:r>
        <w:t>жѐлтой»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4"/>
        </w:rPr>
        <w:t xml:space="preserve"> </w:t>
      </w:r>
      <w:r>
        <w:rPr>
          <w:spacing w:val="-2"/>
        </w:rPr>
        <w:t>круг».</w:t>
      </w:r>
    </w:p>
    <w:p w:rsidR="00BF1416" w:rsidRDefault="0023123E">
      <w:pPr>
        <w:pStyle w:val="a4"/>
        <w:numPr>
          <w:ilvl w:val="0"/>
          <w:numId w:val="175"/>
        </w:numPr>
        <w:tabs>
          <w:tab w:val="left" w:pos="1713"/>
        </w:tabs>
        <w:spacing w:before="44"/>
        <w:rPr>
          <w:sz w:val="24"/>
        </w:rPr>
      </w:pPr>
      <w:r>
        <w:rPr>
          <w:spacing w:val="-2"/>
          <w:sz w:val="24"/>
        </w:rPr>
        <w:t>Награждение.</w:t>
      </w:r>
    </w:p>
    <w:p w:rsidR="00BF1416" w:rsidRDefault="0023123E">
      <w:pPr>
        <w:pStyle w:val="a3"/>
        <w:spacing w:before="43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BF1416" w:rsidRDefault="0023123E">
      <w:pPr>
        <w:pStyle w:val="a4"/>
        <w:numPr>
          <w:ilvl w:val="1"/>
          <w:numId w:val="175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BF1416" w:rsidRDefault="0023123E">
      <w:pPr>
        <w:pStyle w:val="a4"/>
        <w:numPr>
          <w:ilvl w:val="1"/>
          <w:numId w:val="175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F1416" w:rsidRDefault="0023123E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BF1416" w:rsidRDefault="0023123E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BF1416" w:rsidRDefault="0023123E">
      <w:pPr>
        <w:pStyle w:val="a4"/>
        <w:numPr>
          <w:ilvl w:val="1"/>
          <w:numId w:val="17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BF1416" w:rsidRDefault="0023123E">
      <w:pPr>
        <w:pStyle w:val="a3"/>
        <w:spacing w:before="36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BF1416" w:rsidRDefault="0023123E">
      <w:pPr>
        <w:pStyle w:val="a4"/>
        <w:numPr>
          <w:ilvl w:val="0"/>
          <w:numId w:val="175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BF1416" w:rsidRDefault="0023123E">
      <w:pPr>
        <w:pStyle w:val="a3"/>
        <w:spacing w:before="43" w:line="278" w:lineRule="auto"/>
        <w:ind w:left="994" w:right="693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приглашѐнный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76"/>
        </w:numPr>
        <w:tabs>
          <w:tab w:val="left" w:pos="1713"/>
        </w:tabs>
        <w:spacing w:before="69" w:line="280" w:lineRule="auto"/>
        <w:ind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BF1416" w:rsidRDefault="0023123E">
      <w:pPr>
        <w:pStyle w:val="a4"/>
        <w:numPr>
          <w:ilvl w:val="0"/>
          <w:numId w:val="176"/>
        </w:numPr>
        <w:tabs>
          <w:tab w:val="left" w:pos="1713"/>
        </w:tabs>
        <w:spacing w:line="271" w:lineRule="exact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BF1416" w:rsidRDefault="0023123E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Оригинальность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9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BF1416" w:rsidRDefault="0023123E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6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BF1416" w:rsidRDefault="0023123E">
      <w:pPr>
        <w:pStyle w:val="a4"/>
        <w:numPr>
          <w:ilvl w:val="0"/>
          <w:numId w:val="176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1"/>
        <w:spacing w:before="73"/>
        <w:ind w:left="425"/>
      </w:pPr>
      <w:r>
        <w:t>Блок</w:t>
      </w:r>
      <w:r>
        <w:rPr>
          <w:spacing w:val="-13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rPr>
          <w:spacing w:val="-2"/>
        </w:rPr>
        <w:t>родной»</w:t>
      </w:r>
    </w:p>
    <w:p w:rsidR="00BF1416" w:rsidRDefault="0023123E">
      <w:pPr>
        <w:spacing w:before="220"/>
        <w:ind w:left="428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Iдля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9"/>
          <w:sz w:val="32"/>
        </w:rPr>
        <w:t xml:space="preserve"> </w:t>
      </w:r>
      <w:r>
        <w:rPr>
          <w:b/>
          <w:spacing w:val="-9"/>
          <w:sz w:val="32"/>
        </w:rPr>
        <w:t>6,5</w:t>
      </w:r>
      <w:r>
        <w:rPr>
          <w:b/>
          <w:sz w:val="32"/>
        </w:rPr>
        <w:t>-10</w:t>
      </w:r>
      <w:r>
        <w:rPr>
          <w:b/>
          <w:spacing w:val="-9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BF1416" w:rsidRDefault="0023123E">
      <w:pPr>
        <w:spacing w:before="55"/>
        <w:ind w:left="42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F1416" w:rsidRDefault="0023123E">
      <w:pPr>
        <w:spacing w:before="207" w:line="273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BF1416" w:rsidRDefault="0023123E">
      <w:pPr>
        <w:pStyle w:val="4"/>
        <w:numPr>
          <w:ilvl w:val="0"/>
          <w:numId w:val="177"/>
        </w:numPr>
        <w:tabs>
          <w:tab w:val="left" w:pos="1234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F1416" w:rsidRDefault="0023123E">
      <w:pPr>
        <w:pStyle w:val="a3"/>
        <w:spacing w:before="39" w:line="278" w:lineRule="auto"/>
        <w:ind w:left="994" w:right="693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которой </w:t>
      </w:r>
      <w:r>
        <w:t>находится наш лагерь?» (Дети отвечают, Тверская).</w:t>
      </w:r>
    </w:p>
    <w:p w:rsidR="00BF1416" w:rsidRDefault="0023123E">
      <w:pPr>
        <w:pStyle w:val="a3"/>
        <w:spacing w:line="280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F1416" w:rsidRDefault="0023123E">
      <w:pPr>
        <w:pStyle w:val="4"/>
        <w:numPr>
          <w:ilvl w:val="0"/>
          <w:numId w:val="177"/>
        </w:numPr>
        <w:tabs>
          <w:tab w:val="left" w:pos="1234"/>
        </w:tabs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F1416" w:rsidRDefault="0023123E">
      <w:pPr>
        <w:pStyle w:val="a3"/>
        <w:spacing w:before="36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</w:t>
      </w:r>
      <w:r>
        <w:t>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BF1416" w:rsidRDefault="0023123E">
      <w:pPr>
        <w:pStyle w:val="4"/>
        <w:numPr>
          <w:ilvl w:val="0"/>
          <w:numId w:val="178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F1416" w:rsidRDefault="0023123E">
      <w:pPr>
        <w:pStyle w:val="a3"/>
        <w:spacing w:before="38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F1416" w:rsidRDefault="0023123E">
      <w:pPr>
        <w:pStyle w:val="a3"/>
        <w:spacing w:before="1"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 xml:space="preserve">наша великая </w:t>
      </w:r>
      <w:r>
        <w:t>Волга. Сначала она тоненькая, а потом становится широкой.</w:t>
      </w:r>
    </w:p>
    <w:p w:rsidR="00BF1416" w:rsidRDefault="0023123E">
      <w:pPr>
        <w:pStyle w:val="4"/>
        <w:numPr>
          <w:ilvl w:val="0"/>
          <w:numId w:val="178"/>
        </w:numPr>
        <w:tabs>
          <w:tab w:val="left" w:pos="1234"/>
        </w:tabs>
        <w:spacing w:before="2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F1416" w:rsidRDefault="0023123E">
      <w:pPr>
        <w:pStyle w:val="a3"/>
        <w:spacing w:before="39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F1416" w:rsidRDefault="0023123E">
      <w:pPr>
        <w:pStyle w:val="a3"/>
        <w:spacing w:before="46" w:line="278" w:lineRule="auto"/>
        <w:ind w:left="994" w:right="680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 xml:space="preserve">старый монастырь (Нилова </w:t>
      </w:r>
      <w:r>
        <w:t>пустынь), его видно издалека.</w:t>
      </w:r>
    </w:p>
    <w:p w:rsidR="00BF1416" w:rsidRDefault="0023123E">
      <w:pPr>
        <w:pStyle w:val="4"/>
        <w:numPr>
          <w:ilvl w:val="0"/>
          <w:numId w:val="178"/>
        </w:numPr>
        <w:tabs>
          <w:tab w:val="left" w:pos="1234"/>
        </w:tabs>
        <w:spacing w:before="3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F1416" w:rsidRDefault="0023123E">
      <w:pPr>
        <w:pStyle w:val="a3"/>
        <w:spacing w:before="38" w:line="278" w:lineRule="auto"/>
        <w:ind w:left="994" w:right="1242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3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</w:t>
      </w:r>
      <w:r>
        <w:t>нигу. Тоже наш, тверской.</w:t>
      </w:r>
    </w:p>
    <w:p w:rsidR="00BF1416" w:rsidRDefault="0023123E">
      <w:pPr>
        <w:pStyle w:val="4"/>
        <w:numPr>
          <w:ilvl w:val="0"/>
          <w:numId w:val="178"/>
        </w:numPr>
        <w:tabs>
          <w:tab w:val="left" w:pos="1234"/>
        </w:tabs>
        <w:spacing w:before="5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F1416" w:rsidRDefault="0023123E">
      <w:pPr>
        <w:pStyle w:val="a3"/>
        <w:spacing w:before="38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F1416" w:rsidRDefault="0023123E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сделали водохранилище,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поднялась.</w:t>
      </w:r>
      <w:r>
        <w:rPr>
          <w:spacing w:val="-1"/>
        </w:rPr>
        <w:t xml:space="preserve"> </w:t>
      </w:r>
      <w:r>
        <w:t>Теперь колокольня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 xml:space="preserve">маяк </w:t>
      </w:r>
      <w:r>
        <w:rPr>
          <w:spacing w:val="-2"/>
        </w:rPr>
        <w:t>стоит.</w:t>
      </w:r>
    </w:p>
    <w:p w:rsidR="00BF1416" w:rsidRDefault="0023123E">
      <w:pPr>
        <w:pStyle w:val="a3"/>
        <w:spacing w:line="278" w:lineRule="auto"/>
        <w:ind w:left="994" w:right="680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>— это называется «Торжокское золотое шитье».</w:t>
      </w:r>
    </w:p>
    <w:p w:rsidR="00BF1416" w:rsidRDefault="0023123E">
      <w:pPr>
        <w:pStyle w:val="4"/>
        <w:numPr>
          <w:ilvl w:val="0"/>
          <w:numId w:val="178"/>
        </w:numPr>
        <w:tabs>
          <w:tab w:val="left" w:pos="1234"/>
        </w:tabs>
        <w:spacing w:before="2"/>
      </w:pPr>
      <w:r>
        <w:rPr>
          <w:spacing w:val="-2"/>
        </w:rPr>
        <w:t>Животные.</w:t>
      </w:r>
    </w:p>
    <w:p w:rsidR="00BF1416" w:rsidRDefault="0023123E">
      <w:pPr>
        <w:pStyle w:val="a3"/>
        <w:spacing w:before="39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F1416" w:rsidRDefault="0023123E">
      <w:pPr>
        <w:pStyle w:val="a3"/>
        <w:spacing w:before="46" w:line="278" w:lineRule="auto"/>
        <w:ind w:left="994" w:right="680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BF1416" w:rsidRDefault="0023123E">
      <w:pPr>
        <w:pStyle w:val="4"/>
        <w:numPr>
          <w:ilvl w:val="0"/>
          <w:numId w:val="177"/>
        </w:numPr>
        <w:tabs>
          <w:tab w:val="left" w:pos="1234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F1416" w:rsidRDefault="0023123E">
      <w:pPr>
        <w:pStyle w:val="a3"/>
        <w:spacing w:before="38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F1416" w:rsidRDefault="0023123E">
      <w:pPr>
        <w:pStyle w:val="a3"/>
        <w:spacing w:before="1"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BF1416" w:rsidRDefault="0023123E">
      <w:pPr>
        <w:pStyle w:val="4"/>
        <w:spacing w:before="3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F1416" w:rsidRDefault="00BF1416">
      <w:pPr>
        <w:pStyle w:val="a3"/>
        <w:spacing w:before="247"/>
        <w:ind w:left="0"/>
      </w:pPr>
    </w:p>
    <w:p w:rsidR="00BF1416" w:rsidRDefault="0023123E">
      <w:pPr>
        <w:pStyle w:val="a3"/>
        <w:spacing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 xml:space="preserve">, посвященный многообразию культурного наследия народов России. Главный акцент делается именно на </w:t>
      </w:r>
      <w:r>
        <w:t>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</w:t>
      </w:r>
      <w:r>
        <w:t>, изобразительное искусство, моду и даже кулинарное мастерство.</w:t>
      </w:r>
    </w:p>
    <w:p w:rsidR="00BF1416" w:rsidRDefault="0023123E">
      <w:pPr>
        <w:pStyle w:val="4"/>
        <w:spacing w:before="160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202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F1416" w:rsidRDefault="0023123E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F1416" w:rsidRDefault="0023123E">
      <w:pPr>
        <w:pStyle w:val="a3"/>
        <w:spacing w:before="44" w:line="276" w:lineRule="auto"/>
      </w:pPr>
      <w:r>
        <w:t>(хореография,</w:t>
      </w:r>
      <w:r>
        <w:rPr>
          <w:spacing w:val="-7"/>
        </w:rPr>
        <w:t xml:space="preserve"> </w:t>
      </w:r>
      <w:r>
        <w:t>вокал,</w:t>
      </w:r>
      <w:r>
        <w:rPr>
          <w:spacing w:val="-7"/>
        </w:rPr>
        <w:t xml:space="preserve"> </w:t>
      </w:r>
      <w:r>
        <w:t>театр,</w:t>
      </w:r>
      <w:r>
        <w:rPr>
          <w:spacing w:val="-7"/>
        </w:rPr>
        <w:t xml:space="preserve"> </w:t>
      </w:r>
      <w:r>
        <w:t>декламация,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7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др.), развить</w:t>
      </w:r>
      <w:r>
        <w:t xml:space="preserve"> фантазию и артистизм.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164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 способностям.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165" w:line="278" w:lineRule="auto"/>
        <w:ind w:right="1397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F1416" w:rsidRDefault="0023123E">
      <w:pPr>
        <w:pStyle w:val="a3"/>
        <w:spacing w:before="159" w:line="278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157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F1416" w:rsidRDefault="0023123E">
      <w:pPr>
        <w:pStyle w:val="a4"/>
        <w:numPr>
          <w:ilvl w:val="1"/>
          <w:numId w:val="177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F1416" w:rsidRDefault="0023123E">
      <w:pPr>
        <w:pStyle w:val="4"/>
        <w:spacing w:before="209"/>
        <w:ind w:left="819" w:right="32"/>
        <w:jc w:val="center"/>
      </w:pPr>
      <w:r>
        <w:t>День</w:t>
      </w:r>
      <w:r>
        <w:rPr>
          <w:spacing w:val="-14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2"/>
        </w:rPr>
        <w:t xml:space="preserve"> </w:t>
      </w:r>
      <w:r>
        <w:rPr>
          <w:spacing w:val="-2"/>
        </w:rPr>
        <w:t>края»</w:t>
      </w:r>
    </w:p>
    <w:p w:rsidR="00BF1416" w:rsidRDefault="0023123E">
      <w:pPr>
        <w:spacing w:before="43"/>
        <w:ind w:left="789" w:right="359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BF1416" w:rsidRDefault="00BF1416">
      <w:pPr>
        <w:pStyle w:val="a3"/>
        <w:spacing w:line="276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78" w:lineRule="auto"/>
        <w:ind w:left="994" w:right="563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BF1416" w:rsidRDefault="0023123E">
      <w:pPr>
        <w:pStyle w:val="4"/>
        <w:spacing w:before="164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F1416" w:rsidRDefault="0023123E">
      <w:pPr>
        <w:spacing w:before="201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BF1416" w:rsidRDefault="0023123E">
      <w:pPr>
        <w:pStyle w:val="a3"/>
        <w:spacing w:before="202" w:line="278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</w:t>
      </w:r>
      <w:r>
        <w:t>ребята, а настоящие юные</w:t>
      </w:r>
      <w:r>
        <w:rPr>
          <w:spacing w:val="-1"/>
        </w:rPr>
        <w:t xml:space="preserve"> </w:t>
      </w:r>
      <w:r>
        <w:t xml:space="preserve">биологи и </w:t>
      </w:r>
      <w:r>
        <w:rPr>
          <w:spacing w:val="-2"/>
        </w:rPr>
        <w:t>следопыты!</w:t>
      </w:r>
    </w:p>
    <w:p w:rsidR="00BF1416" w:rsidRDefault="0023123E">
      <w:pPr>
        <w:pStyle w:val="a3"/>
        <w:spacing w:before="160" w:line="278" w:lineRule="auto"/>
        <w:ind w:left="994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 xml:space="preserve">чтобы познакомиться с еѐ зелѐными жителями. Держите </w:t>
      </w:r>
      <w:r>
        <w:t>наготове ручки и бумагу — мы будем</w:t>
      </w:r>
    </w:p>
    <w:p w:rsidR="00BF1416" w:rsidRDefault="0023123E">
      <w:pPr>
        <w:pStyle w:val="a3"/>
        <w:spacing w:line="272" w:lineRule="exact"/>
        <w:ind w:left="994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учѐные.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BF1416" w:rsidRDefault="0023123E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BF1416" w:rsidRDefault="0023123E">
      <w:pPr>
        <w:pStyle w:val="a3"/>
        <w:spacing w:before="201" w:line="276" w:lineRule="auto"/>
        <w:ind w:left="994" w:right="693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7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7"/>
        </w:rPr>
        <w:t xml:space="preserve"> </w:t>
      </w:r>
      <w:r>
        <w:t>бежит,</w:t>
      </w:r>
      <w:r>
        <w:rPr>
          <w:spacing w:val="-7"/>
        </w:rPr>
        <w:t xml:space="preserve"> </w:t>
      </w:r>
      <w:r>
        <w:t>торопится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теряет</w:t>
      </w:r>
      <w:r>
        <w:rPr>
          <w:spacing w:val="-7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BF1416" w:rsidRDefault="0023123E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BF1416" w:rsidRDefault="0023123E">
      <w:pPr>
        <w:pStyle w:val="a3"/>
        <w:spacing w:before="207" w:line="278" w:lineRule="auto"/>
        <w:ind w:left="994" w:right="680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и, правда, похож на маленький жѐ</w:t>
      </w:r>
      <w:r>
        <w:t>лтый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:rsidR="00BF1416" w:rsidRDefault="0023123E">
      <w:pPr>
        <w:pStyle w:val="a3"/>
        <w:spacing w:line="274" w:lineRule="exact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BF1416" w:rsidRDefault="0023123E">
      <w:pPr>
        <w:pStyle w:val="a3"/>
        <w:spacing w:before="204" w:line="278" w:lineRule="auto"/>
        <w:ind w:left="994" w:right="799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ещѐ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</w:t>
      </w:r>
      <w:r>
        <w:t xml:space="preserve">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:rsidR="00BF1416" w:rsidRDefault="0023123E">
      <w:pPr>
        <w:pStyle w:val="a3"/>
        <w:spacing w:before="160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BF1416" w:rsidRDefault="0023123E">
      <w:pPr>
        <w:pStyle w:val="a3"/>
        <w:spacing w:before="43" w:line="278" w:lineRule="auto"/>
        <w:ind w:left="994" w:right="693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 белые,</w:t>
      </w:r>
      <w:r>
        <w:rPr>
          <w:spacing w:val="-1"/>
        </w:rPr>
        <w:t xml:space="preserve"> </w:t>
      </w:r>
      <w:r>
        <w:t>пахучие</w:t>
      </w:r>
      <w:r>
        <w:rPr>
          <w:spacing w:val="-2"/>
        </w:rPr>
        <w:t xml:space="preserve"> </w:t>
      </w:r>
      <w:r>
        <w:t>колокольчики.</w:t>
      </w:r>
      <w:r>
        <w:rPr>
          <w:spacing w:val="-1"/>
        </w:rPr>
        <w:t xml:space="preserve"> </w:t>
      </w:r>
      <w:r>
        <w:t>Но помните:</w:t>
      </w:r>
      <w:r>
        <w:rPr>
          <w:spacing w:val="-1"/>
        </w:rPr>
        <w:t xml:space="preserve"> </w:t>
      </w:r>
      <w:r>
        <w:t>эти «жемчужинки»</w:t>
      </w:r>
      <w:r>
        <w:rPr>
          <w:spacing w:val="-6"/>
        </w:rPr>
        <w:t xml:space="preserve"> </w:t>
      </w:r>
      <w:r>
        <w:t>—</w:t>
      </w:r>
    </w:p>
    <w:p w:rsidR="00BF1416" w:rsidRDefault="0023123E">
      <w:pPr>
        <w:pStyle w:val="a3"/>
        <w:spacing w:line="276" w:lineRule="auto"/>
        <w:ind w:left="994" w:right="563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BF1416" w:rsidRDefault="0023123E">
      <w:pPr>
        <w:pStyle w:val="a3"/>
        <w:spacing w:before="164" w:line="278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</w:t>
      </w:r>
      <w:r>
        <w:t>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BF1416" w:rsidRDefault="0023123E">
      <w:pPr>
        <w:pStyle w:val="a3"/>
        <w:spacing w:line="274" w:lineRule="exact"/>
        <w:ind w:left="994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BF1416" w:rsidRDefault="0023123E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BF1416" w:rsidRDefault="0023123E">
      <w:pPr>
        <w:pStyle w:val="a3"/>
        <w:spacing w:before="199" w:line="278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нѐм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BF1416" w:rsidRDefault="0023123E">
      <w:pPr>
        <w:pStyle w:val="a3"/>
        <w:spacing w:before="161" w:line="278" w:lineRule="auto"/>
        <w:ind w:left="994" w:right="693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7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чѐрная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BF1416" w:rsidRDefault="00BF1416">
      <w:pPr>
        <w:pStyle w:val="a3"/>
        <w:spacing w:line="278" w:lineRule="auto"/>
        <w:rPr>
          <w:b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spacing w:before="69" w:line="278" w:lineRule="auto"/>
        <w:ind w:left="994" w:right="680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BF1416" w:rsidRDefault="0023123E">
      <w:pPr>
        <w:pStyle w:val="a3"/>
        <w:spacing w:before="161" w:line="276" w:lineRule="auto"/>
        <w:ind w:left="994" w:right="693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</w:t>
      </w:r>
      <w:r>
        <w:t>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 xml:space="preserve">этого красавца тоже прячется опасность — он ядовит. Его используют для </w:t>
      </w:r>
      <w:r>
        <w:t>лекарств, но самим его трогать не стоит.</w:t>
      </w:r>
    </w:p>
    <w:p w:rsidR="00BF1416" w:rsidRDefault="0023123E">
      <w:pPr>
        <w:pStyle w:val="4"/>
        <w:spacing w:before="175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BF1416" w:rsidRDefault="0023123E">
      <w:pPr>
        <w:pStyle w:val="a3"/>
        <w:spacing w:before="38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BF1416" w:rsidRDefault="0023123E">
      <w:pPr>
        <w:pStyle w:val="a3"/>
        <w:spacing w:before="46" w:line="278" w:lineRule="auto"/>
        <w:ind w:left="994" w:right="3907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BF1416" w:rsidRDefault="0023123E">
      <w:pPr>
        <w:spacing w:line="276" w:lineRule="auto"/>
        <w:ind w:left="994" w:right="680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BF1416" w:rsidRDefault="0023123E">
      <w:pPr>
        <w:pStyle w:val="4"/>
        <w:spacing w:before="166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«Зелѐная</w:t>
      </w:r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BF1416" w:rsidRDefault="0023123E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BF1416" w:rsidRDefault="0023123E">
      <w:pPr>
        <w:pStyle w:val="a3"/>
        <w:spacing w:line="274" w:lineRule="exact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ещѐ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BF1416" w:rsidRDefault="0023123E">
      <w:pPr>
        <w:pStyle w:val="a3"/>
        <w:spacing w:before="44"/>
        <w:ind w:left="994"/>
      </w:pPr>
      <w:r>
        <w:rPr>
          <w:spacing w:val="-2"/>
        </w:rPr>
        <w:t>«ранник».</w:t>
      </w:r>
    </w:p>
    <w:p w:rsidR="00BF1416" w:rsidRDefault="0023123E">
      <w:pPr>
        <w:pStyle w:val="a3"/>
        <w:spacing w:before="204" w:line="278" w:lineRule="auto"/>
        <w:ind w:left="994" w:right="563"/>
      </w:pPr>
      <w:r>
        <w:t>Представьте: вы идѐте в поход, натѐрли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</w:t>
      </w:r>
      <w:r>
        <w:t>од</w:t>
      </w:r>
      <w:r>
        <w:rPr>
          <w:spacing w:val="-9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BF1416" w:rsidRDefault="0023123E">
      <w:pPr>
        <w:pStyle w:val="a3"/>
        <w:spacing w:line="276" w:lineRule="auto"/>
        <w:ind w:left="994" w:right="680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BF1416" w:rsidRDefault="0023123E">
      <w:pPr>
        <w:pStyle w:val="a3"/>
        <w:spacing w:before="164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жѐлтым,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BF1416" w:rsidRDefault="0023123E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BF1416" w:rsidRDefault="0023123E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стебелѐк.</w:t>
      </w:r>
    </w:p>
    <w:p w:rsidR="00BF1416" w:rsidRDefault="0023123E">
      <w:pPr>
        <w:spacing w:before="42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это?</w:t>
      </w:r>
      <w:r>
        <w:rPr>
          <w:spacing w:val="-7"/>
          <w:sz w:val="24"/>
        </w:rPr>
        <w:t xml:space="preserve"> </w:t>
      </w:r>
      <w:r>
        <w:rPr>
          <w:sz w:val="24"/>
        </w:rPr>
        <w:t>(Дети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BF1416" w:rsidRDefault="0023123E">
      <w:pPr>
        <w:pStyle w:val="a3"/>
        <w:spacing w:before="43" w:line="278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BF1416" w:rsidRDefault="0023123E">
      <w:pPr>
        <w:pStyle w:val="4"/>
        <w:spacing w:before="163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BF1416" w:rsidRDefault="0023123E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</w:t>
      </w:r>
      <w:r>
        <w:t>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 тарелочке, лежат большие зелѐные круги, а на них — белоснежные цветы.</w:t>
      </w:r>
    </w:p>
    <w:p w:rsidR="00BF1416" w:rsidRDefault="0023123E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BF1416" w:rsidRDefault="0023123E">
      <w:pPr>
        <w:pStyle w:val="a3"/>
        <w:spacing w:before="44" w:line="278" w:lineRule="auto"/>
        <w:ind w:left="994" w:right="693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2"/>
        </w:rPr>
        <w:t>часы.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BF1416" w:rsidRDefault="0023123E">
      <w:pPr>
        <w:pStyle w:val="a3"/>
        <w:spacing w:before="45"/>
        <w:ind w:left="994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BF1416" w:rsidRDefault="0023123E">
      <w:pPr>
        <w:pStyle w:val="a3"/>
        <w:spacing w:before="44" w:line="276" w:lineRule="auto"/>
        <w:ind w:left="994" w:right="680"/>
      </w:pPr>
      <w:r>
        <w:t xml:space="preserve">собрания и </w:t>
      </w:r>
      <w:r>
        <w:t>даже свадьбы. Дуб живѐт очень долго, 300–400 лет, а то и больше! Из его плодов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5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лепѐшки.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дѐсны.</w:t>
      </w:r>
    </w:p>
    <w:p w:rsidR="00BF1416" w:rsidRDefault="0023123E">
      <w:pPr>
        <w:pStyle w:val="4"/>
        <w:spacing w:before="168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BF1416" w:rsidRDefault="0023123E">
      <w:pPr>
        <w:pStyle w:val="a3"/>
        <w:spacing w:before="202" w:line="276" w:lineRule="auto"/>
        <w:ind w:left="994" w:right="693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</w:t>
      </w:r>
      <w:r>
        <w:t>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BF1416" w:rsidRDefault="0023123E">
      <w:pPr>
        <w:pStyle w:val="a3"/>
        <w:spacing w:before="164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1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цветок</w:t>
      </w:r>
      <w:r>
        <w:rPr>
          <w:spacing w:val="-11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10"/>
        </w:rPr>
        <w:t xml:space="preserve"> </w:t>
      </w:r>
      <w:r>
        <w:t>(Ответ,</w:t>
      </w:r>
      <w:r>
        <w:rPr>
          <w:spacing w:val="-10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BF1416" w:rsidRDefault="0023123E">
      <w:pPr>
        <w:pStyle w:val="a3"/>
        <w:spacing w:before="44" w:line="276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BF1416" w:rsidRDefault="0023123E">
      <w:pPr>
        <w:pStyle w:val="a3"/>
        <w:spacing w:before="165" w:line="278" w:lineRule="auto"/>
        <w:ind w:left="994" w:right="563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</w:t>
      </w:r>
      <w:r>
        <w:t xml:space="preserve"> Приходите, будет интересно!</w:t>
      </w:r>
    </w:p>
    <w:p w:rsidR="00BF1416" w:rsidRDefault="0023123E">
      <w:pPr>
        <w:pStyle w:val="4"/>
        <w:spacing w:before="165"/>
      </w:pPr>
      <w:r>
        <w:rPr>
          <w:spacing w:val="-2"/>
        </w:rPr>
        <w:t>Итог:</w:t>
      </w:r>
    </w:p>
    <w:p w:rsidR="00BF1416" w:rsidRDefault="0023123E">
      <w:pPr>
        <w:pStyle w:val="a3"/>
        <w:spacing w:before="38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r>
        <w:t>зелѐную</w:t>
      </w:r>
    </w:p>
    <w:p w:rsidR="00BF1416" w:rsidRDefault="0023123E">
      <w:pPr>
        <w:pStyle w:val="a3"/>
        <w:spacing w:line="276" w:lineRule="auto"/>
        <w:ind w:left="994" w:right="680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BF1416" w:rsidRDefault="0023123E">
      <w:pPr>
        <w:pStyle w:val="4"/>
        <w:spacing w:before="166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F1416" w:rsidRDefault="0023123E">
      <w:pPr>
        <w:pStyle w:val="a3"/>
        <w:spacing w:before="201" w:line="276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F1416" w:rsidRDefault="0023123E">
      <w:pPr>
        <w:pStyle w:val="4"/>
        <w:spacing w:before="168"/>
        <w:ind w:left="428"/>
        <w:jc w:val="center"/>
      </w:pPr>
      <w:r>
        <w:t>Экологическая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«Секретный</w:t>
      </w:r>
      <w:r>
        <w:rPr>
          <w:spacing w:val="-7"/>
        </w:rPr>
        <w:t xml:space="preserve"> </w:t>
      </w:r>
      <w:r>
        <w:rPr>
          <w:spacing w:val="-2"/>
        </w:rPr>
        <w:t>конверт»</w:t>
      </w:r>
    </w:p>
    <w:p w:rsidR="00BF1416" w:rsidRDefault="0023123E">
      <w:pPr>
        <w:spacing w:before="206"/>
        <w:ind w:left="994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BF1416" w:rsidRDefault="0023123E">
      <w:pPr>
        <w:pStyle w:val="a3"/>
        <w:spacing w:before="38"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«секретные</w:t>
      </w:r>
      <w:r>
        <w:rPr>
          <w:spacing w:val="-7"/>
        </w:rPr>
        <w:t xml:space="preserve"> </w:t>
      </w:r>
      <w:r>
        <w:t>задания»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конвертах —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загадку</w:t>
      </w:r>
      <w:r>
        <w:rPr>
          <w:spacing w:val="-1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конкретный природный объект (дерево, куст, цветок, следы животных и т.п.). Задача — найти этот</w:t>
      </w:r>
    </w:p>
    <w:p w:rsidR="00BF1416" w:rsidRDefault="0023123E">
      <w:pPr>
        <w:pStyle w:val="a3"/>
        <w:spacing w:before="1" w:line="276" w:lineRule="auto"/>
        <w:ind w:left="994" w:right="693"/>
      </w:pPr>
      <w:r>
        <w:t>объект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срывая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повреждая</w:t>
      </w:r>
      <w:r>
        <w:rPr>
          <w:spacing w:val="-6"/>
        </w:rPr>
        <w:t xml:space="preserve"> </w:t>
      </w:r>
      <w:r>
        <w:t>его,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наблюдая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сопоставляя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подсказк</w:t>
      </w:r>
      <w:r>
        <w:rPr>
          <w:spacing w:val="-2"/>
        </w:rPr>
        <w:t>ами.</w:t>
      </w:r>
    </w:p>
    <w:p w:rsidR="00BF1416" w:rsidRDefault="0023123E">
      <w:pPr>
        <w:pStyle w:val="4"/>
        <w:spacing w:before="169"/>
      </w:pPr>
      <w:r>
        <w:t>Ключевая</w:t>
      </w:r>
      <w:r>
        <w:rPr>
          <w:spacing w:val="-16"/>
        </w:rPr>
        <w:t xml:space="preserve"> </w:t>
      </w:r>
      <w:r>
        <w:rPr>
          <w:spacing w:val="-4"/>
        </w:rPr>
        <w:t>идея:</w:t>
      </w:r>
    </w:p>
    <w:p w:rsidR="00BF1416" w:rsidRDefault="0023123E">
      <w:pPr>
        <w:pStyle w:val="a3"/>
        <w:spacing w:before="39" w:line="276" w:lineRule="auto"/>
        <w:ind w:left="994" w:right="563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замечать</w:t>
      </w:r>
      <w:r>
        <w:rPr>
          <w:spacing w:val="-11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похожими</w:t>
      </w:r>
      <w:r>
        <w:rPr>
          <w:spacing w:val="-11"/>
        </w:rPr>
        <w:t xml:space="preserve"> </w:t>
      </w:r>
      <w:r>
        <w:t>растениями,</w:t>
      </w:r>
      <w:r>
        <w:rPr>
          <w:spacing w:val="-11"/>
        </w:rPr>
        <w:t xml:space="preserve"> </w:t>
      </w:r>
      <w:r>
        <w:t>развивают</w:t>
      </w:r>
      <w:r>
        <w:rPr>
          <w:spacing w:val="-12"/>
        </w:rPr>
        <w:t xml:space="preserve"> </w:t>
      </w:r>
      <w:r>
        <w:t>память и логику. Каждый найденный объект — маленькая победа.</w:t>
      </w:r>
    </w:p>
    <w:p w:rsidR="00BF1416" w:rsidRDefault="0023123E">
      <w:pPr>
        <w:pStyle w:val="4"/>
        <w:spacing w:before="169"/>
      </w:pPr>
      <w:r>
        <w:t>Для</w:t>
      </w:r>
      <w:r>
        <w:rPr>
          <w:spacing w:val="-3"/>
        </w:rPr>
        <w:t xml:space="preserve"> </w:t>
      </w:r>
      <w:r>
        <w:t xml:space="preserve">детей 7–10 </w:t>
      </w:r>
      <w:r>
        <w:rPr>
          <w:spacing w:val="-4"/>
        </w:rPr>
        <w:t>лет:</w:t>
      </w:r>
    </w:p>
    <w:p w:rsidR="00BF1416" w:rsidRDefault="0023123E">
      <w:pPr>
        <w:pStyle w:val="a4"/>
        <w:numPr>
          <w:ilvl w:val="0"/>
          <w:numId w:val="179"/>
        </w:numPr>
        <w:tabs>
          <w:tab w:val="left" w:pos="1713"/>
        </w:tabs>
        <w:spacing w:before="202" w:line="276" w:lineRule="auto"/>
        <w:ind w:right="1642"/>
        <w:rPr>
          <w:sz w:val="24"/>
        </w:rPr>
      </w:pPr>
      <w:r>
        <w:rPr>
          <w:sz w:val="24"/>
        </w:rPr>
        <w:t>Конверты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2–3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BF1416" w:rsidRDefault="0023123E">
      <w:pPr>
        <w:pStyle w:val="a4"/>
        <w:numPr>
          <w:ilvl w:val="0"/>
          <w:numId w:val="179"/>
        </w:numPr>
        <w:tabs>
          <w:tab w:val="left" w:pos="1713"/>
        </w:tabs>
        <w:spacing w:before="164" w:line="276" w:lineRule="auto"/>
        <w:ind w:right="721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найди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1"/>
          <w:sz w:val="24"/>
        </w:rPr>
        <w:t xml:space="preserve"> </w:t>
      </w:r>
      <w:r>
        <w:rPr>
          <w:sz w:val="24"/>
        </w:rPr>
        <w:t>отыщи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ѐжика;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паутина?).</w:t>
      </w:r>
    </w:p>
    <w:p w:rsidR="00BF1416" w:rsidRDefault="00BF1416">
      <w:pPr>
        <w:pStyle w:val="a4"/>
        <w:spacing w:line="276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79"/>
        </w:numPr>
        <w:tabs>
          <w:tab w:val="left" w:pos="1713"/>
        </w:tabs>
        <w:spacing w:before="69" w:line="278" w:lineRule="auto"/>
        <w:ind w:right="1315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парах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BF1416" w:rsidRDefault="0023123E">
      <w:pPr>
        <w:pStyle w:val="4"/>
        <w:spacing w:before="164"/>
      </w:pPr>
      <w:r>
        <w:t>Важные</w:t>
      </w:r>
      <w:r>
        <w:rPr>
          <w:spacing w:val="-3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проведению:</w:t>
      </w:r>
    </w:p>
    <w:p w:rsidR="00BF1416" w:rsidRDefault="0023123E">
      <w:pPr>
        <w:pStyle w:val="a4"/>
        <w:numPr>
          <w:ilvl w:val="0"/>
          <w:numId w:val="179"/>
        </w:numPr>
        <w:tabs>
          <w:tab w:val="left" w:pos="1713"/>
        </w:tabs>
        <w:spacing w:before="199" w:line="278" w:lineRule="auto"/>
        <w:ind w:right="145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10"/>
          <w:sz w:val="24"/>
        </w:rPr>
        <w:t xml:space="preserve"> </w:t>
      </w:r>
      <w:r>
        <w:rPr>
          <w:sz w:val="24"/>
        </w:rPr>
        <w:t>(5–7),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затянулась.</w:t>
      </w:r>
    </w:p>
    <w:p w:rsidR="00BF1416" w:rsidRDefault="0023123E">
      <w:pPr>
        <w:pStyle w:val="a4"/>
        <w:numPr>
          <w:ilvl w:val="0"/>
          <w:numId w:val="179"/>
        </w:numPr>
        <w:tabs>
          <w:tab w:val="left" w:pos="1713"/>
        </w:tabs>
        <w:spacing w:before="159" w:line="278" w:lineRule="auto"/>
        <w:ind w:right="87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словно маленькие зонтики» — для подорожника, «дерево с сережками» — для берѐзы).</w:t>
      </w:r>
    </w:p>
    <w:p w:rsidR="00BF1416" w:rsidRDefault="0023123E">
      <w:pPr>
        <w:pStyle w:val="a4"/>
        <w:numPr>
          <w:ilvl w:val="0"/>
          <w:numId w:val="179"/>
        </w:numPr>
        <w:tabs>
          <w:tab w:val="left" w:pos="1713"/>
        </w:tabs>
        <w:spacing w:before="161" w:line="276" w:lineRule="auto"/>
        <w:ind w:right="858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BF1416" w:rsidRDefault="0023123E">
      <w:pPr>
        <w:pStyle w:val="a4"/>
        <w:numPr>
          <w:ilvl w:val="0"/>
          <w:numId w:val="179"/>
        </w:numPr>
        <w:tabs>
          <w:tab w:val="left" w:pos="1713"/>
        </w:tabs>
        <w:spacing w:before="166" w:line="278" w:lineRule="auto"/>
        <w:ind w:right="814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</w:t>
      </w:r>
    </w:p>
    <w:p w:rsidR="00BF1416" w:rsidRDefault="0023123E">
      <w:pPr>
        <w:pStyle w:val="a3"/>
        <w:spacing w:line="272" w:lineRule="exact"/>
      </w:pPr>
      <w:r>
        <w:t>перекликается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на</w:t>
      </w:r>
      <w:r>
        <w:t>выков,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упоминали</w:t>
      </w:r>
      <w:r>
        <w:rPr>
          <w:spacing w:val="-6"/>
        </w:rPr>
        <w:t xml:space="preserve"> </w:t>
      </w:r>
      <w:r>
        <w:rPr>
          <w:spacing w:val="-2"/>
        </w:rPr>
        <w:t>ранее).</w:t>
      </w:r>
    </w:p>
    <w:p w:rsidR="00BF1416" w:rsidRDefault="0023123E">
      <w:pPr>
        <w:pStyle w:val="a3"/>
        <w:spacing w:before="206" w:line="276" w:lineRule="auto"/>
        <w:ind w:left="994" w:right="680"/>
      </w:pPr>
      <w:r>
        <w:t>Такая</w:t>
      </w:r>
      <w:r>
        <w:rPr>
          <w:spacing w:val="-5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отлично</w:t>
      </w:r>
      <w:r>
        <w:rPr>
          <w:spacing w:val="-8"/>
        </w:rPr>
        <w:t xml:space="preserve"> </w:t>
      </w:r>
      <w:r>
        <w:t>дополняет</w:t>
      </w:r>
      <w:r>
        <w:rPr>
          <w:spacing w:val="-5"/>
        </w:rPr>
        <w:t xml:space="preserve"> </w:t>
      </w:r>
      <w:r>
        <w:t>лекцию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растениях:</w:t>
      </w:r>
      <w:r>
        <w:rPr>
          <w:spacing w:val="-5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слушали,</w:t>
      </w:r>
      <w:r>
        <w:rPr>
          <w:spacing w:val="-5"/>
        </w:rPr>
        <w:t xml:space="preserve"> </w:t>
      </w:r>
      <w:r>
        <w:t>а применяют знания на практике, да ещѐ и в увлекательной форме.</w:t>
      </w:r>
    </w:p>
    <w:p w:rsidR="00BF1416" w:rsidRDefault="0023123E">
      <w:pPr>
        <w:spacing w:before="169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3«Мои</w:t>
      </w:r>
      <w:r>
        <w:rPr>
          <w:b/>
          <w:spacing w:val="-2"/>
          <w:sz w:val="24"/>
          <w:u w:val="single"/>
        </w:rPr>
        <w:t xml:space="preserve"> герои»</w:t>
      </w:r>
    </w:p>
    <w:p w:rsidR="00BF1416" w:rsidRDefault="0023123E">
      <w:pPr>
        <w:pStyle w:val="4"/>
        <w:spacing w:before="41"/>
        <w:ind w:left="427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защитник</w:t>
      </w:r>
      <w:r>
        <w:rPr>
          <w:spacing w:val="-6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rPr>
          <w:spacing w:val="-2"/>
        </w:rPr>
        <w:t>русской»</w:t>
      </w:r>
    </w:p>
    <w:p w:rsidR="00BF1416" w:rsidRDefault="0023123E">
      <w:pPr>
        <w:pStyle w:val="a3"/>
        <w:spacing w:before="201" w:line="276" w:lineRule="auto"/>
        <w:ind w:left="994" w:right="680"/>
      </w:pPr>
      <w:r>
        <w:rPr>
          <w:b/>
        </w:rPr>
        <w:t xml:space="preserve">Цель: </w:t>
      </w:r>
      <w:r>
        <w:t>Познакомить детей с жизнью святых покровителей Тверской земли – князя Михаила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Анны,</w:t>
      </w:r>
      <w:r>
        <w:rPr>
          <w:spacing w:val="-6"/>
        </w:rPr>
        <w:t xml:space="preserve"> </w:t>
      </w:r>
      <w:r>
        <w:t>воспитать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родному </w:t>
      </w:r>
      <w:r>
        <w:rPr>
          <w:spacing w:val="-4"/>
        </w:rPr>
        <w:t>краю.</w:t>
      </w:r>
    </w:p>
    <w:p w:rsidR="00BF1416" w:rsidRDefault="0023123E">
      <w:pPr>
        <w:spacing w:before="165"/>
        <w:ind w:left="994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BF1416" w:rsidRDefault="0023123E">
      <w:pPr>
        <w:pStyle w:val="a3"/>
        <w:spacing w:before="206" w:line="276" w:lineRule="auto"/>
        <w:ind w:left="994" w:right="693"/>
      </w:pPr>
      <w:r>
        <w:rPr>
          <w:b/>
        </w:rPr>
        <w:t>Оборудование:</w:t>
      </w:r>
      <w:r>
        <w:rPr>
          <w:b/>
          <w:spacing w:val="-9"/>
        </w:rPr>
        <w:t xml:space="preserve"> </w:t>
      </w:r>
      <w:r>
        <w:t>Проектор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экран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видео,</w:t>
      </w:r>
      <w:r>
        <w:rPr>
          <w:spacing w:val="-9"/>
        </w:rPr>
        <w:t xml:space="preserve"> </w:t>
      </w:r>
      <w:r>
        <w:t>иллюстрации</w:t>
      </w:r>
      <w:r>
        <w:rPr>
          <w:spacing w:val="-9"/>
        </w:rPr>
        <w:t xml:space="preserve"> </w:t>
      </w:r>
      <w:r>
        <w:t>(иконы,</w:t>
      </w:r>
      <w:r>
        <w:rPr>
          <w:spacing w:val="-9"/>
        </w:rPr>
        <w:t xml:space="preserve"> </w:t>
      </w:r>
      <w:r>
        <w:t>памятники), бумага и карандаши для творческого задания.</w:t>
      </w:r>
    </w:p>
    <w:p w:rsidR="00BF1416" w:rsidRDefault="0023123E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F1416" w:rsidRDefault="0023123E">
      <w:pPr>
        <w:pStyle w:val="a4"/>
        <w:numPr>
          <w:ilvl w:val="0"/>
          <w:numId w:val="180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3"/>
        <w:spacing w:before="201" w:line="276" w:lineRule="auto"/>
        <w:ind w:left="994" w:right="1086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людях,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жили</w:t>
      </w:r>
      <w:r>
        <w:rPr>
          <w:spacing w:val="-11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BF1416" w:rsidRDefault="0023123E">
      <w:pPr>
        <w:pStyle w:val="a3"/>
        <w:spacing w:before="167" w:line="278" w:lineRule="auto"/>
        <w:ind w:left="994" w:right="680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отвечал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нападал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землю,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 порядке. И сегодня мы узнаем об о</w:t>
      </w:r>
      <w:r>
        <w:t>дном удивительном князе – Михаиле Тверском. Его называли «солнцем</w:t>
      </w:r>
      <w:r>
        <w:rPr>
          <w:spacing w:val="-2"/>
        </w:rPr>
        <w:t xml:space="preserve"> </w:t>
      </w:r>
      <w:r>
        <w:t>земли Русской».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почему? (Выслушать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детей). Потому что он был добрым, справедливым и очень смелым.</w:t>
      </w:r>
    </w:p>
    <w:p w:rsidR="00BF1416" w:rsidRDefault="0023123E">
      <w:pPr>
        <w:pStyle w:val="4"/>
        <w:numPr>
          <w:ilvl w:val="0"/>
          <w:numId w:val="180"/>
        </w:numPr>
        <w:tabs>
          <w:tab w:val="left" w:pos="1234"/>
        </w:tabs>
        <w:spacing w:before="161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(20–25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2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Жил-был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Твери</w:t>
      </w:r>
      <w:r>
        <w:rPr>
          <w:spacing w:val="-6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Михаил.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сильным</w:t>
      </w:r>
      <w:r>
        <w:rPr>
          <w:spacing w:val="-7"/>
        </w:rPr>
        <w:t xml:space="preserve"> </w:t>
      </w:r>
      <w:r>
        <w:t>воином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однажды</w:t>
      </w:r>
    </w:p>
    <w:p w:rsidR="00BF1416" w:rsidRDefault="0023123E">
      <w:pPr>
        <w:pStyle w:val="a3"/>
        <w:spacing w:before="44" w:line="276" w:lineRule="auto"/>
        <w:ind w:left="994" w:right="563"/>
      </w:pPr>
      <w:r>
        <w:t>даже</w:t>
      </w:r>
      <w:r>
        <w:rPr>
          <w:spacing w:val="-1"/>
        </w:rPr>
        <w:t xml:space="preserve"> </w:t>
      </w:r>
      <w:r>
        <w:t>прогнал врагов-литовцев, 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захватить его землю. Но главное – он был очень</w:t>
      </w:r>
      <w:r>
        <w:rPr>
          <w:spacing w:val="-6"/>
        </w:rPr>
        <w:t xml:space="preserve"> </w:t>
      </w:r>
      <w:r>
        <w:t>честным</w:t>
      </w:r>
      <w:r>
        <w:rPr>
          <w:spacing w:val="-7"/>
        </w:rPr>
        <w:t xml:space="preserve"> </w:t>
      </w:r>
      <w:r>
        <w:t>человеком.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Русью</w:t>
      </w:r>
      <w:r>
        <w:rPr>
          <w:spacing w:val="-6"/>
        </w:rPr>
        <w:t xml:space="preserve"> </w:t>
      </w:r>
      <w:r>
        <w:t>правили</w:t>
      </w:r>
      <w:r>
        <w:rPr>
          <w:spacing w:val="-5"/>
        </w:rPr>
        <w:t xml:space="preserve"> </w:t>
      </w:r>
      <w:r>
        <w:t>монголо-татарские</w:t>
      </w:r>
      <w:r>
        <w:rPr>
          <w:spacing w:val="-9"/>
        </w:rPr>
        <w:t xml:space="preserve"> </w:t>
      </w:r>
      <w:r>
        <w:t>ханы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жили далеко, в Золотой Орде, и заставляли русских к</w:t>
      </w:r>
      <w:r>
        <w:t>нязей им подчиняться.</w:t>
      </w:r>
    </w:p>
    <w:p w:rsidR="00BF1416" w:rsidRDefault="00BF1416">
      <w:pPr>
        <w:pStyle w:val="a3"/>
        <w:spacing w:line="276" w:lineRule="auto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/>
        <w:ind w:left="994"/>
      </w:pPr>
      <w:r>
        <w:t>У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Юрий.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t>обманом</w:t>
      </w:r>
      <w:r>
        <w:rPr>
          <w:spacing w:val="-6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хана</w:t>
      </w:r>
    </w:p>
    <w:p w:rsidR="00BF1416" w:rsidRDefault="0023123E">
      <w:pPr>
        <w:pStyle w:val="a3"/>
        <w:spacing w:before="45" w:line="276" w:lineRule="auto"/>
        <w:ind w:left="994" w:right="693"/>
      </w:pPr>
      <w:r>
        <w:t>разрешение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главным</w:t>
      </w:r>
      <w:r>
        <w:rPr>
          <w:spacing w:val="-11"/>
        </w:rPr>
        <w:t xml:space="preserve"> </w:t>
      </w:r>
      <w:r>
        <w:t>князем,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праву</w:t>
      </w:r>
      <w:r>
        <w:rPr>
          <w:spacing w:val="-13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принадлежало</w:t>
      </w:r>
      <w:r>
        <w:rPr>
          <w:spacing w:val="-9"/>
        </w:rPr>
        <w:t xml:space="preserve"> </w:t>
      </w:r>
      <w:r>
        <w:t>Михаилу.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Михаил не захотел воевать с Юрием из-за власти. Он говорил: «Не</w:t>
      </w:r>
      <w:r>
        <w:t xml:space="preserve"> хочу проливать кровь».</w:t>
      </w:r>
    </w:p>
    <w:p w:rsidR="00BF1416" w:rsidRDefault="0023123E">
      <w:pPr>
        <w:pStyle w:val="a3"/>
        <w:spacing w:before="165" w:line="276" w:lineRule="auto"/>
        <w:ind w:left="994" w:right="948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Однажды</w:t>
      </w:r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Михаила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говорили князю:</w:t>
      </w:r>
      <w:r>
        <w:rPr>
          <w:spacing w:val="-5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езди!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убьют!»</w:t>
      </w:r>
      <w:r>
        <w:rPr>
          <w:spacing w:val="-1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Михаил</w:t>
      </w:r>
      <w:r>
        <w:rPr>
          <w:spacing w:val="-10"/>
        </w:rPr>
        <w:t xml:space="preserve"> </w:t>
      </w:r>
      <w:r>
        <w:t>ответил:</w:t>
      </w:r>
      <w:r>
        <w:rPr>
          <w:spacing w:val="-5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7"/>
        </w:rPr>
        <w:t xml:space="preserve"> </w:t>
      </w:r>
      <w:r>
        <w:t>хан</w:t>
      </w:r>
      <w:r>
        <w:rPr>
          <w:spacing w:val="-7"/>
        </w:rPr>
        <w:t xml:space="preserve"> </w:t>
      </w:r>
      <w:r>
        <w:t>приведѐт огромное</w:t>
      </w:r>
      <w:r>
        <w:rPr>
          <w:spacing w:val="-2"/>
        </w:rPr>
        <w:t xml:space="preserve"> </w:t>
      </w:r>
      <w:r>
        <w:t>войско,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погибнет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мирных людей.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я один</w:t>
      </w:r>
      <w:r>
        <w:rPr>
          <w:spacing w:val="-1"/>
        </w:rPr>
        <w:t xml:space="preserve"> </w:t>
      </w:r>
      <w:r>
        <w:t>пойду,</w:t>
      </w:r>
      <w:r>
        <w:t xml:space="preserve"> чем многие».</w:t>
      </w:r>
    </w:p>
    <w:p w:rsidR="00BF1416" w:rsidRDefault="0023123E">
      <w:pPr>
        <w:pStyle w:val="4"/>
        <w:spacing w:before="169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обсуждения:</w:t>
      </w:r>
    </w:p>
    <w:p w:rsidR="00BF1416" w:rsidRDefault="0023123E">
      <w:pPr>
        <w:pStyle w:val="a4"/>
        <w:numPr>
          <w:ilvl w:val="0"/>
          <w:numId w:val="181"/>
        </w:numPr>
        <w:tabs>
          <w:tab w:val="left" w:pos="1713"/>
        </w:tabs>
        <w:spacing w:before="201" w:line="276" w:lineRule="auto"/>
        <w:ind w:right="1421"/>
        <w:rPr>
          <w:sz w:val="24"/>
        </w:rPr>
      </w:pPr>
      <w:r>
        <w:rPr>
          <w:sz w:val="24"/>
        </w:rPr>
        <w:t>Ребята,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BF1416" w:rsidRDefault="0023123E">
      <w:pPr>
        <w:pStyle w:val="a4"/>
        <w:numPr>
          <w:ilvl w:val="0"/>
          <w:numId w:val="181"/>
        </w:numPr>
        <w:tabs>
          <w:tab w:val="left" w:pos="1713"/>
        </w:tabs>
        <w:spacing w:before="165" w:line="276" w:lineRule="auto"/>
        <w:ind w:right="1032"/>
        <w:rPr>
          <w:sz w:val="24"/>
        </w:rPr>
      </w:pPr>
      <w:r>
        <w:rPr>
          <w:sz w:val="24"/>
        </w:rPr>
        <w:t>Правильно,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1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BF1416" w:rsidRDefault="0023123E">
      <w:pPr>
        <w:pStyle w:val="a3"/>
        <w:spacing w:before="165" w:line="278" w:lineRule="auto"/>
        <w:ind w:left="994" w:right="563"/>
      </w:pPr>
      <w:r>
        <w:rPr>
          <w:b/>
        </w:rPr>
        <w:t xml:space="preserve">Ведущий: </w:t>
      </w:r>
      <w:r>
        <w:t>В Орде Михаила схватили и по</w:t>
      </w:r>
      <w:r>
        <w:t>сле мучений убили. Но память о нѐм осталась навсегда.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поняли,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князь</w:t>
      </w:r>
      <w:r>
        <w:rPr>
          <w:spacing w:val="-8"/>
        </w:rPr>
        <w:t xml:space="preserve"> </w:t>
      </w:r>
      <w:r>
        <w:t>погиб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герой.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</w:t>
      </w:r>
      <w:r>
        <w:t xml:space="preserve"> доброты и мужества.</w:t>
      </w:r>
    </w:p>
    <w:p w:rsidR="00BF1416" w:rsidRDefault="0023123E">
      <w:pPr>
        <w:pStyle w:val="4"/>
        <w:numPr>
          <w:ilvl w:val="0"/>
          <w:numId w:val="180"/>
        </w:numPr>
        <w:tabs>
          <w:tab w:val="left" w:pos="1234"/>
        </w:tabs>
        <w:spacing w:before="160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5"/>
        </w:rPr>
        <w:t xml:space="preserve"> </w:t>
      </w:r>
      <w:r>
        <w:t>Кашинской</w:t>
      </w:r>
      <w:r>
        <w:rPr>
          <w:spacing w:val="-2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1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жена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княгиня</w:t>
      </w:r>
      <w:r>
        <w:rPr>
          <w:spacing w:val="-5"/>
        </w:rPr>
        <w:t xml:space="preserve"> </w:t>
      </w:r>
      <w:r>
        <w:t>Анна.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любила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мужа</w:t>
      </w:r>
      <w:r>
        <w:rPr>
          <w:spacing w:val="-6"/>
        </w:rPr>
        <w:t xml:space="preserve"> </w:t>
      </w:r>
      <w:r>
        <w:t>и поддерживала его во всѐм. Когда Михаил погиб, ей было очень тяжело. Но она не сломалась, а продолжала помогать людя</w:t>
      </w:r>
      <w:r>
        <w:t>м, молиться и воспитывать детей.</w:t>
      </w:r>
    </w:p>
    <w:p w:rsidR="00BF1416" w:rsidRDefault="0023123E">
      <w:pPr>
        <w:pStyle w:val="a3"/>
        <w:spacing w:before="161" w:line="278" w:lineRule="auto"/>
        <w:ind w:left="994" w:right="563"/>
      </w:pPr>
      <w:r>
        <w:t>Позже у Анны случилось большое горе: в Орде погибли еѐ сыновья и даже внук. Но княгиня не озлобилась, а ушла в монастырь – это такое место, где люди живут скромно, молятся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другим.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монахиней.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</w:t>
      </w:r>
      <w:r>
        <w:t>онец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переехала</w:t>
      </w:r>
      <w:r>
        <w:rPr>
          <w:spacing w:val="-6"/>
        </w:rPr>
        <w:t xml:space="preserve"> </w:t>
      </w:r>
      <w:r>
        <w:t>в город Кашин, где еѐ очень полюбили жители. Поэтому еѐ называют Анна Кашинская.</w:t>
      </w:r>
    </w:p>
    <w:p w:rsidR="00BF1416" w:rsidRDefault="0023123E">
      <w:pPr>
        <w:pStyle w:val="a3"/>
        <w:spacing w:line="269" w:lineRule="exact"/>
        <w:ind w:left="994"/>
      </w:pPr>
      <w:r>
        <w:t>Люди</w:t>
      </w:r>
      <w:r>
        <w:rPr>
          <w:spacing w:val="-6"/>
        </w:rPr>
        <w:t xml:space="preserve"> </w:t>
      </w:r>
      <w:r>
        <w:t>верили,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творит</w:t>
      </w:r>
      <w:r>
        <w:rPr>
          <w:spacing w:val="-6"/>
        </w:rPr>
        <w:t xml:space="preserve"> </w:t>
      </w:r>
      <w:r>
        <w:t>чудеса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rPr>
          <w:spacing w:val="-2"/>
        </w:rPr>
        <w:t>больным.</w:t>
      </w:r>
    </w:p>
    <w:p w:rsidR="00BF1416" w:rsidRDefault="0023123E">
      <w:pPr>
        <w:pStyle w:val="a3"/>
        <w:spacing w:before="207" w:line="276" w:lineRule="auto"/>
        <w:ind w:left="994" w:right="1015"/>
        <w:jc w:val="both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r>
        <w:t>Кашинская</w:t>
      </w:r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в монашеской </w:t>
      </w:r>
      <w:r>
        <w:t>одежде. Она – символ верности, терпения и доброты.</w:t>
      </w:r>
    </w:p>
    <w:p w:rsidR="00BF1416" w:rsidRDefault="0023123E">
      <w:pPr>
        <w:pStyle w:val="4"/>
        <w:numPr>
          <w:ilvl w:val="0"/>
          <w:numId w:val="180"/>
        </w:numPr>
        <w:tabs>
          <w:tab w:val="left" w:pos="1234"/>
        </w:tabs>
        <w:spacing w:before="166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задаѐт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BF1416" w:rsidRDefault="0023123E">
      <w:pPr>
        <w:pStyle w:val="a4"/>
        <w:numPr>
          <w:ilvl w:val="1"/>
          <w:numId w:val="180"/>
        </w:numPr>
        <w:tabs>
          <w:tab w:val="left" w:pos="1713"/>
        </w:tabs>
        <w:spacing w:before="204"/>
        <w:rPr>
          <w:i/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каком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жил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BF1416" w:rsidRDefault="0023123E">
      <w:pPr>
        <w:pStyle w:val="a4"/>
        <w:numPr>
          <w:ilvl w:val="1"/>
          <w:numId w:val="180"/>
        </w:numPr>
        <w:tabs>
          <w:tab w:val="left" w:pos="1713"/>
        </w:tabs>
        <w:spacing w:before="204"/>
        <w:rPr>
          <w:i/>
          <w:sz w:val="24"/>
        </w:rPr>
      </w:pPr>
      <w:r>
        <w:rPr>
          <w:sz w:val="24"/>
        </w:rPr>
        <w:t>Кем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7"/>
          <w:sz w:val="24"/>
        </w:rPr>
        <w:t xml:space="preserve"> </w:t>
      </w:r>
      <w:r>
        <w:rPr>
          <w:sz w:val="24"/>
        </w:rPr>
        <w:t>Кашинская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князю</w:t>
      </w:r>
      <w:r>
        <w:rPr>
          <w:spacing w:val="-5"/>
          <w:sz w:val="24"/>
        </w:rPr>
        <w:t xml:space="preserve"> </w:t>
      </w:r>
      <w:r>
        <w:rPr>
          <w:sz w:val="24"/>
        </w:rPr>
        <w:t>Михаилу?</w:t>
      </w:r>
      <w:r>
        <w:rPr>
          <w:spacing w:val="1"/>
          <w:sz w:val="24"/>
        </w:rPr>
        <w:t xml:space="preserve"> </w:t>
      </w:r>
      <w:r>
        <w:rPr>
          <w:i/>
          <w:spacing w:val="-2"/>
          <w:sz w:val="24"/>
        </w:rPr>
        <w:t>(Женой)</w:t>
      </w:r>
    </w:p>
    <w:p w:rsidR="00BF1416" w:rsidRDefault="0023123E">
      <w:pPr>
        <w:pStyle w:val="a4"/>
        <w:numPr>
          <w:ilvl w:val="1"/>
          <w:numId w:val="180"/>
        </w:numPr>
        <w:tabs>
          <w:tab w:val="left" w:pos="1713"/>
        </w:tabs>
        <w:spacing w:before="207" w:line="276" w:lineRule="auto"/>
        <w:ind w:right="749"/>
        <w:rPr>
          <w:i/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хану,</w:t>
      </w:r>
      <w:r>
        <w:rPr>
          <w:spacing w:val="-9"/>
          <w:sz w:val="24"/>
        </w:rPr>
        <w:t xml:space="preserve"> </w:t>
      </w:r>
      <w:r>
        <w:rPr>
          <w:sz w:val="24"/>
        </w:rPr>
        <w:t>хотя</w:t>
      </w:r>
      <w:r>
        <w:rPr>
          <w:spacing w:val="-9"/>
          <w:sz w:val="24"/>
        </w:rPr>
        <w:t xml:space="preserve"> </w:t>
      </w:r>
      <w:r>
        <w:rPr>
          <w:sz w:val="24"/>
        </w:rPr>
        <w:t>знал,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BF1416" w:rsidRDefault="0023123E">
      <w:pPr>
        <w:pStyle w:val="a4"/>
        <w:numPr>
          <w:ilvl w:val="1"/>
          <w:numId w:val="180"/>
        </w:numPr>
        <w:tabs>
          <w:tab w:val="left" w:pos="1713"/>
        </w:tabs>
        <w:spacing w:before="162"/>
        <w:rPr>
          <w:i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BF1416" w:rsidRDefault="0023123E">
      <w:pPr>
        <w:pStyle w:val="a4"/>
        <w:numPr>
          <w:ilvl w:val="1"/>
          <w:numId w:val="180"/>
        </w:numPr>
        <w:tabs>
          <w:tab w:val="left" w:pos="1713"/>
        </w:tabs>
        <w:spacing w:before="206" w:line="276" w:lineRule="auto"/>
        <w:ind w:right="1547"/>
        <w:rPr>
          <w:i/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люди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Анне? </w:t>
      </w:r>
      <w:r>
        <w:rPr>
          <w:i/>
          <w:sz w:val="24"/>
        </w:rPr>
        <w:t>(Построили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храмы, написали иконы, сняли</w:t>
      </w:r>
      <w:r>
        <w:rPr>
          <w:i/>
          <w:sz w:val="24"/>
        </w:rPr>
        <w:t xml:space="preserve"> фильмы)</w:t>
      </w:r>
    </w:p>
    <w:p w:rsidR="00BF1416" w:rsidRDefault="0023123E">
      <w:pPr>
        <w:pStyle w:val="4"/>
        <w:numPr>
          <w:ilvl w:val="0"/>
          <w:numId w:val="180"/>
        </w:numPr>
        <w:tabs>
          <w:tab w:val="left" w:pos="1234"/>
        </w:tabs>
        <w:spacing w:before="167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F1416" w:rsidRDefault="00BF1416">
      <w:pPr>
        <w:pStyle w:val="4"/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9" w:line="280" w:lineRule="auto"/>
        <w:ind w:left="994" w:right="693"/>
      </w:pPr>
      <w:r>
        <w:rPr>
          <w:b/>
        </w:rPr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быть,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воин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коне,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может,</w:t>
      </w:r>
      <w:r>
        <w:rPr>
          <w:spacing w:val="-12"/>
        </w:rPr>
        <w:t xml:space="preserve"> </w:t>
      </w:r>
      <w:r>
        <w:t>момент,</w:t>
      </w:r>
      <w:r>
        <w:rPr>
          <w:spacing w:val="-12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прощается</w:t>
      </w:r>
      <w:r>
        <w:rPr>
          <w:spacing w:val="-12"/>
        </w:rPr>
        <w:t xml:space="preserve"> </w:t>
      </w:r>
      <w:r>
        <w:t>с</w:t>
      </w:r>
    </w:p>
    <w:p w:rsidR="00BF1416" w:rsidRDefault="0023123E">
      <w:pPr>
        <w:pStyle w:val="a3"/>
        <w:spacing w:line="276" w:lineRule="auto"/>
        <w:ind w:left="994"/>
      </w:pPr>
      <w:r>
        <w:t>семьѐй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поездкой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нарисуйте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портрет,</w:t>
      </w:r>
      <w:r>
        <w:rPr>
          <w:spacing w:val="-8"/>
        </w:rPr>
        <w:t xml:space="preserve"> </w:t>
      </w:r>
      <w:r>
        <w:t>каким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был:</w:t>
      </w:r>
      <w:r>
        <w:rPr>
          <w:spacing w:val="-8"/>
        </w:rPr>
        <w:t xml:space="preserve"> </w:t>
      </w:r>
      <w:r>
        <w:t>сильным, добрым, с открытым сердцем.</w:t>
      </w:r>
    </w:p>
    <w:p w:rsidR="00BF1416" w:rsidRDefault="0023123E">
      <w:pPr>
        <w:spacing w:before="157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BF1416" w:rsidRDefault="0023123E">
      <w:pPr>
        <w:pStyle w:val="4"/>
        <w:spacing w:before="209"/>
      </w:pPr>
      <w:r>
        <w:t>7.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минуты)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удивительных</w:t>
      </w:r>
      <w:r>
        <w:rPr>
          <w:spacing w:val="-6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княгине Анне. Они жили давно, но мы</w:t>
      </w:r>
      <w:r>
        <w:t xml:space="preserve"> помним их, называем улицы их именами, ставим памятники.</w:t>
      </w:r>
      <w:r>
        <w:rPr>
          <w:spacing w:val="-2"/>
        </w:rPr>
        <w:t xml:space="preserve"> </w:t>
      </w:r>
      <w:r>
        <w:t>Как вы думаете, почему? (Дети отвечают: потому</w:t>
      </w:r>
      <w:r>
        <w:rPr>
          <w:spacing w:val="-5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были добрыми, смелыми, защищали людей).</w:t>
      </w:r>
    </w:p>
    <w:p w:rsidR="00BF1416" w:rsidRDefault="0023123E">
      <w:pPr>
        <w:pStyle w:val="a3"/>
        <w:spacing w:before="168" w:line="276" w:lineRule="auto"/>
        <w:ind w:left="994"/>
      </w:pPr>
      <w:r>
        <w:t>Правильно.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честными,</w:t>
      </w:r>
      <w:r>
        <w:rPr>
          <w:spacing w:val="-5"/>
        </w:rPr>
        <w:t xml:space="preserve"> </w:t>
      </w:r>
      <w:r>
        <w:t>смелыми</w:t>
      </w:r>
      <w:r>
        <w:rPr>
          <w:spacing w:val="-5"/>
        </w:rPr>
        <w:t xml:space="preserve"> </w:t>
      </w:r>
      <w:r>
        <w:t>и заботиться о тех, кто</w:t>
      </w:r>
      <w:r>
        <w:t xml:space="preserve"> рядом.</w:t>
      </w:r>
    </w:p>
    <w:p w:rsidR="00BF1416" w:rsidRDefault="0023123E">
      <w:pPr>
        <w:pStyle w:val="4"/>
        <w:spacing w:before="6" w:line="482" w:lineRule="exact"/>
        <w:ind w:left="3259" w:right="1991" w:firstLine="218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«Готов»</w:t>
      </w:r>
    </w:p>
    <w:p w:rsidR="00BF1416" w:rsidRDefault="0023123E">
      <w:pPr>
        <w:spacing w:line="270" w:lineRule="exact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F1416" w:rsidRDefault="0023123E">
      <w:pPr>
        <w:spacing w:before="43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F1416" w:rsidRDefault="0023123E">
      <w:pPr>
        <w:pStyle w:val="4"/>
        <w:spacing w:before="50"/>
      </w:pPr>
      <w:r>
        <w:t xml:space="preserve">Идея и </w:t>
      </w:r>
      <w:r>
        <w:rPr>
          <w:spacing w:val="-2"/>
        </w:rPr>
        <w:t>название</w:t>
      </w:r>
    </w:p>
    <w:p w:rsidR="00BF1416" w:rsidRDefault="0023123E">
      <w:pPr>
        <w:pStyle w:val="a3"/>
        <w:spacing w:before="39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F1416" w:rsidRDefault="0023123E">
      <w:pPr>
        <w:pStyle w:val="a3"/>
        <w:spacing w:line="275" w:lineRule="exact"/>
        <w:ind w:left="994"/>
      </w:pPr>
      <w:r>
        <w:rPr>
          <w:b/>
        </w:rPr>
        <w:t>Легенда</w:t>
      </w:r>
      <w:r>
        <w:rPr>
          <w:b/>
          <w:spacing w:val="-13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</w:t>
      </w:r>
      <w:r>
        <w:t>ники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учения</w:t>
      </w:r>
      <w:r>
        <w:rPr>
          <w:spacing w:val="-10"/>
        </w:rPr>
        <w:t xml:space="preserve"> в</w:t>
      </w:r>
    </w:p>
    <w:p w:rsidR="00BF1416" w:rsidRDefault="0023123E">
      <w:pPr>
        <w:pStyle w:val="a3"/>
        <w:spacing w:before="43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F1416" w:rsidRDefault="0023123E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F1416" w:rsidRDefault="0023123E">
      <w:pPr>
        <w:pStyle w:val="a3"/>
        <w:spacing w:before="40" w:line="278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организовать</w:t>
      </w:r>
      <w:r>
        <w:rPr>
          <w:spacing w:val="-7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досуг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способствующий</w:t>
      </w:r>
      <w:r>
        <w:rPr>
          <w:spacing w:val="-7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BF1416" w:rsidRDefault="0023123E">
      <w:pPr>
        <w:pStyle w:val="4"/>
        <w:spacing w:before="4"/>
      </w:pPr>
      <w:r>
        <w:rPr>
          <w:spacing w:val="-2"/>
        </w:rPr>
        <w:t>Задачи:</w:t>
      </w:r>
    </w:p>
    <w:p w:rsidR="00BF1416" w:rsidRDefault="0023123E">
      <w:pPr>
        <w:pStyle w:val="a4"/>
        <w:numPr>
          <w:ilvl w:val="0"/>
          <w:numId w:val="182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F1416" w:rsidRDefault="0023123E">
      <w:pPr>
        <w:pStyle w:val="a4"/>
        <w:numPr>
          <w:ilvl w:val="0"/>
          <w:numId w:val="182"/>
        </w:numPr>
        <w:tabs>
          <w:tab w:val="left" w:pos="1713"/>
        </w:tabs>
        <w:spacing w:before="44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F1416" w:rsidRDefault="0023123E">
      <w:pPr>
        <w:pStyle w:val="a4"/>
        <w:numPr>
          <w:ilvl w:val="0"/>
          <w:numId w:val="182"/>
        </w:numPr>
        <w:tabs>
          <w:tab w:val="left" w:pos="1713"/>
        </w:tabs>
        <w:spacing w:before="45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F1416" w:rsidRDefault="0023123E">
      <w:pPr>
        <w:pStyle w:val="a4"/>
        <w:numPr>
          <w:ilvl w:val="0"/>
          <w:numId w:val="182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F1416" w:rsidRDefault="0023123E">
      <w:pPr>
        <w:pStyle w:val="a4"/>
        <w:numPr>
          <w:ilvl w:val="0"/>
          <w:numId w:val="182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F1416" w:rsidRDefault="0023123E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BF1416" w:rsidRDefault="0023123E">
      <w:pPr>
        <w:pStyle w:val="a4"/>
        <w:numPr>
          <w:ilvl w:val="0"/>
          <w:numId w:val="183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F1416" w:rsidRDefault="0023123E">
      <w:pPr>
        <w:pStyle w:val="a4"/>
        <w:numPr>
          <w:ilvl w:val="0"/>
          <w:numId w:val="183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F1416" w:rsidRDefault="0023123E">
      <w:pPr>
        <w:pStyle w:val="a4"/>
        <w:numPr>
          <w:ilvl w:val="0"/>
          <w:numId w:val="183"/>
        </w:numPr>
        <w:tabs>
          <w:tab w:val="left" w:pos="1713"/>
        </w:tabs>
        <w:spacing w:before="44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BF1416" w:rsidRDefault="0023123E">
      <w:pPr>
        <w:pStyle w:val="a4"/>
        <w:numPr>
          <w:ilvl w:val="0"/>
          <w:numId w:val="183"/>
        </w:numPr>
        <w:tabs>
          <w:tab w:val="left" w:pos="1713"/>
        </w:tabs>
        <w:spacing w:line="280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F1416" w:rsidRDefault="00BF1416">
      <w:pPr>
        <w:pStyle w:val="a4"/>
        <w:spacing w:line="280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83"/>
        </w:numPr>
        <w:tabs>
          <w:tab w:val="left" w:pos="1713"/>
        </w:tabs>
        <w:spacing w:before="69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F1416" w:rsidRDefault="0023123E">
      <w:pPr>
        <w:pStyle w:val="4"/>
        <w:spacing w:before="50"/>
      </w:pPr>
      <w:r>
        <w:t>Станции</w:t>
      </w:r>
      <w:r>
        <w:rPr>
          <w:spacing w:val="-2"/>
        </w:rPr>
        <w:t xml:space="preserve"> (испытания)</w:t>
      </w:r>
    </w:p>
    <w:p w:rsidR="00BF1416" w:rsidRDefault="0023123E">
      <w:pPr>
        <w:spacing w:before="39" w:after="4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BF1416">
        <w:trPr>
          <w:trHeight w:val="940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F1416" w:rsidRDefault="0023123E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F1416">
        <w:trPr>
          <w:trHeight w:val="189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BF1416" w:rsidRDefault="0023123E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BF1416" w:rsidRDefault="0023123E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BF1416" w:rsidRDefault="0023123E">
            <w:pPr>
              <w:pStyle w:val="TableParagraph"/>
              <w:spacing w:before="1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BF1416">
        <w:trPr>
          <w:trHeight w:val="157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BF1416" w:rsidRDefault="0023123E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BF1416">
        <w:trPr>
          <w:trHeight w:val="189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Метание мячей (или шишек) в цель </w:t>
            </w:r>
            <w:r>
              <w:rPr>
                <w:sz w:val="24"/>
              </w:rPr>
              <w:t>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броска.</w:t>
            </w:r>
          </w:p>
          <w:p w:rsidR="00BF1416" w:rsidRDefault="0023123E">
            <w:pPr>
              <w:pStyle w:val="TableParagraph"/>
              <w:spacing w:line="278" w:lineRule="auto"/>
              <w:ind w:left="4" w:right="1468"/>
              <w:rPr>
                <w:sz w:val="24"/>
              </w:rPr>
            </w:pPr>
            <w:r>
              <w:rPr>
                <w:sz w:val="24"/>
              </w:rPr>
              <w:t>Суммарное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F1416" w:rsidRDefault="0023123E">
            <w:pPr>
              <w:pStyle w:val="TableParagraph"/>
              <w:spacing w:before="46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F1416">
        <w:trPr>
          <w:trHeight w:val="189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натянуты верѐвки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BF1416" w:rsidRDefault="0023123E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задел – возвращается или выполняет штрафное</w:t>
            </w: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BF1416">
        <w:trPr>
          <w:trHeight w:val="1260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spacing w:before="35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F1416" w:rsidRDefault="0023123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F1416">
        <w:trPr>
          <w:trHeight w:val="1259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F1416">
        <w:trPr>
          <w:trHeight w:val="177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243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F1416" w:rsidRDefault="0023123E">
            <w:pPr>
              <w:pStyle w:val="TableParagraph"/>
              <w:spacing w:before="44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виде </w:t>
            </w:r>
            <w:r>
              <w:rPr>
                <w:sz w:val="24"/>
              </w:rPr>
              <w:t>ребуса или азбуки Морзе. Нужно разгадать и правильно произнести вслух.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</w:tbl>
    <w:p w:rsidR="00BF1416" w:rsidRDefault="00BF1416">
      <w:pPr>
        <w:pStyle w:val="TableParagraph"/>
        <w:spacing w:line="278" w:lineRule="auto"/>
        <w:rPr>
          <w:sz w:val="24"/>
        </w:rPr>
        <w:sectPr w:rsidR="00BF1416">
          <w:pgSz w:w="11910" w:h="16840"/>
          <w:pgMar w:top="104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BF1416">
        <w:trPr>
          <w:trHeight w:val="940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F1416" w:rsidRDefault="0023123E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right="9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F1416">
        <w:trPr>
          <w:trHeight w:val="940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BF1416" w:rsidRDefault="0023123E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right="9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F1416">
        <w:trPr>
          <w:trHeight w:val="1257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185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spacing w:before="19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2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 передавая кочки.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BF1416">
        <w:trPr>
          <w:trHeight w:val="1581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4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спорта (адаптированные под возраст). </w:t>
            </w:r>
            <w:r>
              <w:rPr>
                <w:sz w:val="24"/>
              </w:rPr>
              <w:t>Например:</w:t>
            </w:r>
          </w:p>
          <w:p w:rsidR="00BF1416" w:rsidRDefault="0023123E">
            <w:pPr>
              <w:pStyle w:val="TableParagraph"/>
              <w:spacing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 ГТО?», «Что делать при пожаре?».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F1416" w:rsidRDefault="0023123E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F1416" w:rsidRDefault="0023123E">
      <w:pPr>
        <w:pStyle w:val="a3"/>
        <w:spacing w:before="38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BF1416" w:rsidRDefault="0023123E">
      <w:pPr>
        <w:pStyle w:val="a3"/>
        <w:spacing w:before="44" w:line="278" w:lineRule="auto"/>
        <w:ind w:left="994" w:right="563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>что все успешно справились и получают звание «Готов». Можно провести общий флешмоб или награждение сладкими призами.</w:t>
      </w:r>
    </w:p>
    <w:p w:rsidR="00BF1416" w:rsidRDefault="0023123E">
      <w:pPr>
        <w:pStyle w:val="4"/>
        <w:spacing w:before="2"/>
      </w:pPr>
      <w:r>
        <w:rPr>
          <w:spacing w:val="-2"/>
        </w:rPr>
        <w:t>Награждение: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F1416" w:rsidRDefault="0023123E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2"/>
          <w:sz w:val="24"/>
        </w:rPr>
        <w:t xml:space="preserve"> резиновые)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F1416" w:rsidRDefault="00BF1416">
      <w:pPr>
        <w:pStyle w:val="a4"/>
        <w:rPr>
          <w:sz w:val="24"/>
        </w:rPr>
        <w:sectPr w:rsidR="00BF1416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3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before="38" w:line="278" w:lineRule="auto"/>
        <w:ind w:right="82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BF1416" w:rsidRDefault="0023123E">
      <w:pPr>
        <w:pStyle w:val="a4"/>
        <w:numPr>
          <w:ilvl w:val="0"/>
          <w:numId w:val="184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F1416" w:rsidRDefault="00BF1416">
      <w:pPr>
        <w:pStyle w:val="a3"/>
        <w:spacing w:before="203"/>
        <w:ind w:left="0"/>
      </w:pPr>
    </w:p>
    <w:p w:rsidR="00BF1416" w:rsidRDefault="0023123E">
      <w:pPr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F1416" w:rsidRDefault="0023123E">
      <w:pPr>
        <w:pStyle w:val="4"/>
        <w:spacing w:before="204"/>
        <w:ind w:left="1699"/>
      </w:pPr>
      <w:r>
        <w:t>Беседа</w:t>
      </w:r>
      <w:r>
        <w:rPr>
          <w:spacing w:val="-8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дружбы:</w:t>
      </w:r>
      <w:r>
        <w:rPr>
          <w:spacing w:val="-7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встречать</w:t>
      </w:r>
      <w:r>
        <w:rPr>
          <w:spacing w:val="-9"/>
        </w:rPr>
        <w:t xml:space="preserve"> </w:t>
      </w:r>
      <w:r>
        <w:rPr>
          <w:spacing w:val="-2"/>
        </w:rPr>
        <w:t>гостей»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(лагерных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народных),</w:t>
      </w:r>
      <w:r>
        <w:rPr>
          <w:spacing w:val="-8"/>
        </w:rPr>
        <w:t xml:space="preserve"> </w:t>
      </w:r>
      <w:r>
        <w:t xml:space="preserve">вспомнить основные праздники и в игровой </w:t>
      </w:r>
      <w:r>
        <w:t>форме усвоить главные правила гостеприимства.</w:t>
      </w:r>
    </w:p>
    <w:p w:rsidR="00BF1416" w:rsidRDefault="0023123E">
      <w:pPr>
        <w:spacing w:before="162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35–40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F1416" w:rsidRDefault="0023123E">
      <w:pPr>
        <w:pStyle w:val="a3"/>
        <w:spacing w:before="204"/>
        <w:ind w:left="994"/>
      </w:pPr>
      <w:r>
        <w:rPr>
          <w:b/>
        </w:rPr>
        <w:t>Реквизит:</w:t>
      </w:r>
      <w:r>
        <w:rPr>
          <w:b/>
          <w:spacing w:val="-9"/>
        </w:rPr>
        <w:t xml:space="preserve"> </w:t>
      </w:r>
      <w:r>
        <w:t>Мяч,</w:t>
      </w:r>
      <w:r>
        <w:rPr>
          <w:spacing w:val="-7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4"/>
        </w:rPr>
        <w:t xml:space="preserve"> </w:t>
      </w:r>
      <w:r>
        <w:t>«печенье»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конфета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игры.</w:t>
      </w:r>
    </w:p>
    <w:p w:rsidR="00BF1416" w:rsidRDefault="0023123E">
      <w:pPr>
        <w:pStyle w:val="4"/>
        <w:spacing w:before="209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F1416" w:rsidRDefault="0023123E">
      <w:pPr>
        <w:pStyle w:val="a4"/>
        <w:numPr>
          <w:ilvl w:val="0"/>
          <w:numId w:val="185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2"/>
          <w:sz w:val="24"/>
        </w:rPr>
        <w:t xml:space="preserve"> минут)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rPr>
          <w:b/>
        </w:rPr>
        <w:t xml:space="preserve">Вожатый: </w:t>
      </w:r>
      <w:r>
        <w:t xml:space="preserve">«Ребята, здравствуйте! Поднимите </w:t>
      </w:r>
      <w:r>
        <w:t>руки те, кто любит,</w:t>
      </w:r>
      <w:r>
        <w:rPr>
          <w:spacing w:val="-2"/>
        </w:rPr>
        <w:t xml:space="preserve"> </w:t>
      </w:r>
      <w:r>
        <w:t>когда к вам приходят гости.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сам?</w:t>
      </w:r>
      <w:r>
        <w:rPr>
          <w:spacing w:val="-3"/>
        </w:rPr>
        <w:t xml:space="preserve"> </w:t>
      </w:r>
      <w:r>
        <w:t>Отлично!</w:t>
      </w:r>
      <w:r>
        <w:rPr>
          <w:spacing w:val="-7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поговорим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BF1416" w:rsidRDefault="0023123E">
      <w:pPr>
        <w:pStyle w:val="a3"/>
        <w:spacing w:before="168" w:line="278" w:lineRule="auto"/>
        <w:ind w:left="994" w:right="634"/>
      </w:pPr>
      <w:r>
        <w:t>Как вы думаете, что такое "</w:t>
      </w:r>
      <w:r>
        <w:t>традиция"? (Выслушивает 2–3 ответа). Традиция — это когда что-то</w:t>
      </w:r>
      <w:r>
        <w:rPr>
          <w:spacing w:val="-8"/>
        </w:rPr>
        <w:t xml:space="preserve"> </w:t>
      </w:r>
      <w:r>
        <w:t>повторяется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праздника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праздник.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любят и соблюдают».</w:t>
      </w:r>
    </w:p>
    <w:p w:rsidR="00BF1416" w:rsidRDefault="0023123E">
      <w:pPr>
        <w:pStyle w:val="a3"/>
        <w:spacing w:before="158" w:line="278" w:lineRule="auto"/>
        <w:ind w:left="994" w:right="1568"/>
        <w:jc w:val="both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есть традиция: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первый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знакомиться</w:t>
      </w:r>
      <w:r>
        <w:rPr>
          <w:spacing w:val="-9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отрядом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придумывать</w:t>
      </w:r>
      <w:r>
        <w:rPr>
          <w:spacing w:val="-9"/>
        </w:rPr>
        <w:t xml:space="preserve"> </w:t>
      </w:r>
      <w:r>
        <w:t>кричалку.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 последний день — зажигать свечи и говорить друг другу комплименты.</w:t>
      </w:r>
    </w:p>
    <w:p w:rsidR="00BF1416" w:rsidRDefault="0023123E">
      <w:pPr>
        <w:pStyle w:val="a3"/>
        <w:spacing w:before="161"/>
        <w:ind w:left="994"/>
      </w:pP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rPr>
          <w:spacing w:val="-2"/>
        </w:rPr>
        <w:t>семьях?</w:t>
      </w:r>
    </w:p>
    <w:p w:rsidR="00BF1416" w:rsidRDefault="0023123E">
      <w:pPr>
        <w:spacing w:before="43" w:line="276" w:lineRule="auto"/>
        <w:ind w:left="994" w:right="680"/>
        <w:rPr>
          <w:sz w:val="24"/>
        </w:rPr>
      </w:pPr>
      <w:r>
        <w:rPr>
          <w:i/>
          <w:sz w:val="24"/>
        </w:rPr>
        <w:t>(Интерактив: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«Передай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вместе с семьей: </w:t>
      </w:r>
      <w:r>
        <w:rPr>
          <w:i/>
          <w:sz w:val="24"/>
        </w:rPr>
        <w:t>пекут блины, наряжают елку, ездят на шашлыки)</w:t>
      </w:r>
      <w:r>
        <w:rPr>
          <w:sz w:val="24"/>
        </w:rPr>
        <w:t>.</w:t>
      </w:r>
    </w:p>
    <w:p w:rsidR="00BF1416" w:rsidRDefault="0023123E">
      <w:pPr>
        <w:pStyle w:val="a3"/>
        <w:spacing w:before="163"/>
        <w:ind w:left="994"/>
      </w:pPr>
      <w:r>
        <w:t>Вот</w:t>
      </w:r>
      <w:r>
        <w:rPr>
          <w:spacing w:val="-8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rPr>
          <w:spacing w:val="-2"/>
        </w:rPr>
        <w:t>командой».</w:t>
      </w:r>
    </w:p>
    <w:p w:rsidR="00BF1416" w:rsidRDefault="0023123E">
      <w:pPr>
        <w:pStyle w:val="4"/>
        <w:numPr>
          <w:ilvl w:val="0"/>
          <w:numId w:val="185"/>
        </w:numPr>
        <w:tabs>
          <w:tab w:val="left" w:pos="1234"/>
        </w:tabs>
        <w:spacing w:before="208"/>
      </w:pPr>
      <w:r>
        <w:t>Праздники</w:t>
      </w:r>
      <w:r>
        <w:rPr>
          <w:spacing w:val="-5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(7–10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2" w:line="276" w:lineRule="auto"/>
        <w:ind w:left="994" w:right="693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«Самое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праздники!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ли вы их знаете.</w:t>
      </w:r>
    </w:p>
    <w:p w:rsidR="00BF1416" w:rsidRDefault="0023123E">
      <w:pPr>
        <w:pStyle w:val="a3"/>
        <w:spacing w:before="162"/>
        <w:ind w:left="994"/>
      </w:pPr>
      <w:r>
        <w:t>Я</w:t>
      </w:r>
      <w:r>
        <w:rPr>
          <w:spacing w:val="-11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загадку,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хором</w:t>
      </w:r>
      <w:r>
        <w:rPr>
          <w:spacing w:val="-11"/>
        </w:rPr>
        <w:t xml:space="preserve"> </w:t>
      </w:r>
      <w:r>
        <w:rPr>
          <w:spacing w:val="-2"/>
        </w:rPr>
        <w:t>отвечайте».</w:t>
      </w:r>
    </w:p>
    <w:p w:rsidR="00BF1416" w:rsidRDefault="0023123E">
      <w:pPr>
        <w:pStyle w:val="a4"/>
        <w:numPr>
          <w:ilvl w:val="1"/>
          <w:numId w:val="185"/>
        </w:numPr>
        <w:tabs>
          <w:tab w:val="left" w:pos="1713"/>
        </w:tabs>
        <w:spacing w:before="206" w:line="278" w:lineRule="auto"/>
        <w:ind w:right="6879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2"/>
          <w:sz w:val="24"/>
        </w:rPr>
        <w:t>Водят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хоровод,</w:t>
      </w:r>
    </w:p>
    <w:p w:rsidR="00BF1416" w:rsidRDefault="0023123E">
      <w:pPr>
        <w:pStyle w:val="a3"/>
        <w:tabs>
          <w:tab w:val="left" w:pos="3579"/>
        </w:tabs>
        <w:spacing w:line="271" w:lineRule="exact"/>
      </w:pP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8"/>
        </w:rPr>
        <w:t xml:space="preserve"> </w:t>
      </w:r>
      <w:r>
        <w:rPr>
          <w:spacing w:val="-4"/>
        </w:rPr>
        <w:t>год)</w:t>
      </w:r>
    </w:p>
    <w:p w:rsidR="00BF1416" w:rsidRDefault="00BF1416">
      <w:pPr>
        <w:pStyle w:val="a3"/>
        <w:spacing w:line="271" w:lineRule="exact"/>
        <w:sectPr w:rsidR="00BF1416">
          <w:footerReference w:type="default" r:id="rId27"/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85"/>
        </w:numPr>
        <w:tabs>
          <w:tab w:val="left" w:pos="1713"/>
        </w:tabs>
        <w:spacing w:before="68" w:line="278" w:lineRule="auto"/>
        <w:ind w:right="6534"/>
        <w:rPr>
          <w:sz w:val="24"/>
        </w:rPr>
      </w:pPr>
      <w:r>
        <w:rPr>
          <w:sz w:val="24"/>
        </w:rPr>
        <w:t>В этот день я буду рад, Ведь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вареньем,</w:t>
      </w:r>
    </w:p>
    <w:p w:rsidR="00BF1416" w:rsidRDefault="0023123E">
      <w:pPr>
        <w:pStyle w:val="a3"/>
        <w:tabs>
          <w:tab w:val="left" w:pos="3375"/>
        </w:tabs>
        <w:spacing w:line="274" w:lineRule="exact"/>
      </w:pPr>
      <w:r>
        <w:t>Потому</w:t>
      </w:r>
      <w:r>
        <w:rPr>
          <w:spacing w:val="-14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1"/>
        </w:rPr>
        <w:t xml:space="preserve"> </w:t>
      </w:r>
      <w:r>
        <w:rPr>
          <w:spacing w:val="-2"/>
        </w:rPr>
        <w:t>рожденья)</w:t>
      </w:r>
    </w:p>
    <w:p w:rsidR="00BF1416" w:rsidRDefault="00BF1416">
      <w:pPr>
        <w:pStyle w:val="a3"/>
        <w:spacing w:before="247"/>
        <w:ind w:left="0"/>
      </w:pPr>
    </w:p>
    <w:p w:rsidR="00BF1416" w:rsidRDefault="0023123E">
      <w:pPr>
        <w:pStyle w:val="a4"/>
        <w:numPr>
          <w:ilvl w:val="1"/>
          <w:numId w:val="185"/>
        </w:numPr>
        <w:tabs>
          <w:tab w:val="left" w:pos="1713"/>
        </w:tabs>
        <w:spacing w:line="278" w:lineRule="auto"/>
        <w:ind w:right="6707"/>
        <w:rPr>
          <w:sz w:val="24"/>
        </w:rPr>
      </w:pPr>
      <w:r>
        <w:rPr>
          <w:sz w:val="24"/>
        </w:rPr>
        <w:t>Скоро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морозы, Завезут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ларѐк</w:t>
      </w:r>
      <w:r>
        <w:rPr>
          <w:spacing w:val="-13"/>
          <w:sz w:val="24"/>
        </w:rPr>
        <w:t xml:space="preserve"> </w:t>
      </w:r>
      <w:r>
        <w:rPr>
          <w:sz w:val="24"/>
        </w:rPr>
        <w:t>мимозы,</w:t>
      </w:r>
    </w:p>
    <w:p w:rsidR="00BF1416" w:rsidRDefault="0023123E">
      <w:pPr>
        <w:pStyle w:val="a3"/>
        <w:spacing w:line="276" w:lineRule="auto"/>
        <w:ind w:right="5570"/>
      </w:pPr>
      <w:r>
        <w:t>Будет праздник яркий, звонкий, Его</w:t>
      </w:r>
      <w:r>
        <w:rPr>
          <w:spacing w:val="-10"/>
        </w:rPr>
        <w:t xml:space="preserve"> </w:t>
      </w:r>
      <w:r>
        <w:t>любят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девчонки!</w:t>
      </w:r>
      <w:r>
        <w:rPr>
          <w:spacing w:val="40"/>
        </w:rPr>
        <w:t xml:space="preserve"> </w:t>
      </w:r>
      <w:r>
        <w:t>(8</w:t>
      </w:r>
      <w:r>
        <w:rPr>
          <w:spacing w:val="-10"/>
        </w:rPr>
        <w:t xml:space="preserve"> </w:t>
      </w:r>
      <w:r>
        <w:t>Марта)</w:t>
      </w:r>
    </w:p>
    <w:p w:rsidR="00BF1416" w:rsidRDefault="0023123E">
      <w:pPr>
        <w:pStyle w:val="a3"/>
        <w:spacing w:before="165"/>
        <w:ind w:left="994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«Молодцы!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скажите,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отмечаем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лагере?</w:t>
      </w:r>
    </w:p>
    <w:p w:rsidR="00BF1416" w:rsidRDefault="0023123E">
      <w:pPr>
        <w:pStyle w:val="a3"/>
        <w:spacing w:before="43" w:line="276" w:lineRule="auto"/>
        <w:ind w:left="994" w:right="693"/>
      </w:pPr>
      <w:r>
        <w:t>Правильно,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Нептуна,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именинника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закрытие</w:t>
      </w:r>
      <w:r>
        <w:rPr>
          <w:spacing w:val="-7"/>
        </w:rPr>
        <w:t xml:space="preserve"> </w:t>
      </w:r>
      <w:r>
        <w:t>смены!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всегда веселимся, но нужно помнить о правилах хорошего тона».</w:t>
      </w:r>
    </w:p>
    <w:p w:rsidR="00BF1416" w:rsidRDefault="0023123E">
      <w:pPr>
        <w:pStyle w:val="4"/>
        <w:numPr>
          <w:ilvl w:val="0"/>
          <w:numId w:val="185"/>
        </w:numPr>
        <w:tabs>
          <w:tab w:val="left" w:pos="1234"/>
        </w:tabs>
        <w:spacing w:before="168"/>
      </w:pPr>
      <w:r>
        <w:t>Правила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1" w:line="276" w:lineRule="auto"/>
        <w:ind w:left="994"/>
      </w:pPr>
      <w:r>
        <w:rPr>
          <w:b/>
        </w:rPr>
        <w:t>Вожатый:</w:t>
      </w:r>
      <w:r>
        <w:rPr>
          <w:b/>
          <w:spacing w:val="-2"/>
        </w:rPr>
        <w:t xml:space="preserve"> </w:t>
      </w:r>
      <w:r>
        <w:t>«Представьте,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собираются</w:t>
      </w:r>
      <w:r>
        <w:rPr>
          <w:spacing w:val="-6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пришли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 xml:space="preserve">нужно делать? Давайте поиграем в игру "Верно — Не </w:t>
      </w:r>
      <w:r>
        <w:t>верно".</w:t>
      </w:r>
    </w:p>
    <w:p w:rsidR="00BF1416" w:rsidRDefault="0023123E">
      <w:pPr>
        <w:spacing w:before="165" w:line="276" w:lineRule="auto"/>
        <w:ind w:left="994" w:right="1003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 вы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:rsidR="00BF1416" w:rsidRDefault="0023123E">
      <w:pPr>
        <w:pStyle w:val="4"/>
        <w:spacing w:before="169"/>
      </w:pPr>
      <w:r>
        <w:t>Фразы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игры:</w:t>
      </w:r>
    </w:p>
    <w:p w:rsidR="00BF1416" w:rsidRDefault="0023123E">
      <w:pPr>
        <w:pStyle w:val="a4"/>
        <w:numPr>
          <w:ilvl w:val="0"/>
          <w:numId w:val="186"/>
        </w:numPr>
        <w:tabs>
          <w:tab w:val="left" w:pos="1713"/>
        </w:tabs>
        <w:spacing w:before="201" w:line="276" w:lineRule="auto"/>
        <w:ind w:right="1172"/>
        <w:rPr>
          <w:sz w:val="24"/>
        </w:rPr>
      </w:pPr>
      <w:r>
        <w:rPr>
          <w:sz w:val="24"/>
        </w:rPr>
        <w:t>Входя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8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вот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я!».</w:t>
      </w:r>
      <w:r>
        <w:rPr>
          <w:spacing w:val="-8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8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BF1416" w:rsidRDefault="0023123E">
      <w:pPr>
        <w:pStyle w:val="a4"/>
        <w:numPr>
          <w:ilvl w:val="0"/>
          <w:numId w:val="186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Хозяин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тапочки.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F1416" w:rsidRDefault="0023123E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«Фу,</w:t>
      </w:r>
      <w:r>
        <w:rPr>
          <w:spacing w:val="-11"/>
          <w:sz w:val="24"/>
        </w:rPr>
        <w:t xml:space="preserve"> </w:t>
      </w: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BF1416" w:rsidRDefault="0023123E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F1416" w:rsidRDefault="0023123E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Уходя,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чай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BF1416" w:rsidRDefault="0023123E">
      <w:pPr>
        <w:pStyle w:val="a4"/>
        <w:numPr>
          <w:ilvl w:val="0"/>
          <w:numId w:val="186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BF1416" w:rsidRDefault="0023123E">
      <w:pPr>
        <w:pStyle w:val="a3"/>
        <w:spacing w:before="205" w:line="278" w:lineRule="auto"/>
        <w:ind w:left="994" w:right="999"/>
        <w:jc w:val="both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</w:t>
      </w:r>
      <w:r>
        <w:rPr>
          <w:spacing w:val="-9"/>
        </w:rPr>
        <w:t xml:space="preserve"> </w:t>
      </w:r>
      <w:r>
        <w:t>поиграли!</w:t>
      </w:r>
      <w:r>
        <w:rPr>
          <w:spacing w:val="-9"/>
        </w:rPr>
        <w:t xml:space="preserve"> </w:t>
      </w:r>
      <w:r>
        <w:t>Запомните: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 xml:space="preserve">так, чтобы другому человеку </w:t>
      </w:r>
      <w:r>
        <w:t>было радостно рядом с тобой».</w:t>
      </w:r>
    </w:p>
    <w:p w:rsidR="00BF1416" w:rsidRDefault="0023123E">
      <w:pPr>
        <w:pStyle w:val="4"/>
        <w:numPr>
          <w:ilvl w:val="0"/>
          <w:numId w:val="185"/>
        </w:numPr>
        <w:tabs>
          <w:tab w:val="left" w:pos="1234"/>
        </w:tabs>
        <w:spacing w:before="161"/>
      </w:pPr>
      <w:r>
        <w:t>Секретный</w:t>
      </w:r>
      <w:r>
        <w:rPr>
          <w:spacing w:val="-3"/>
        </w:rPr>
        <w:t xml:space="preserve"> </w:t>
      </w:r>
      <w:r>
        <w:t>подарок</w:t>
      </w:r>
      <w:r>
        <w:rPr>
          <w:spacing w:val="-5"/>
        </w:rPr>
        <w:t xml:space="preserve"> </w:t>
      </w:r>
      <w:r>
        <w:t>(Игра-тренинг)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BF1416" w:rsidRDefault="0023123E">
      <w:pPr>
        <w:pStyle w:val="a3"/>
        <w:spacing w:before="201" w:line="276" w:lineRule="auto"/>
        <w:ind w:left="994" w:right="693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«Самое</w:t>
      </w:r>
      <w:r>
        <w:rPr>
          <w:spacing w:val="-9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угощение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подарки.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подарок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обязательно покупать в магазине. Самый дорогой подарок тот, что сделан от души.</w:t>
      </w:r>
    </w:p>
    <w:p w:rsidR="00BF1416" w:rsidRDefault="0023123E">
      <w:pPr>
        <w:pStyle w:val="a3"/>
        <w:spacing w:before="165" w:line="278" w:lineRule="auto"/>
        <w:ind w:left="994" w:right="680"/>
      </w:pPr>
      <w:r>
        <w:t>Давайте</w:t>
      </w:r>
      <w:r>
        <w:rPr>
          <w:spacing w:val="-7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  <w:r>
        <w:rPr>
          <w:spacing w:val="-5"/>
        </w:rPr>
        <w:t xml:space="preserve"> </w:t>
      </w:r>
      <w:r>
        <w:t>(вожатый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7"/>
        </w:rPr>
        <w:t xml:space="preserve"> </w:t>
      </w:r>
      <w:r>
        <w:t>печенье</w:t>
      </w:r>
      <w:r>
        <w:rPr>
          <w:spacing w:val="-7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BF1416" w:rsidRDefault="0023123E">
      <w:pPr>
        <w:pStyle w:val="a3"/>
        <w:spacing w:before="156"/>
        <w:ind w:left="994"/>
      </w:pPr>
      <w:r>
        <w:t>Правильно,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BF1416" w:rsidRDefault="0023123E">
      <w:pPr>
        <w:pStyle w:val="a3"/>
        <w:spacing w:before="207"/>
        <w:ind w:left="994"/>
      </w:pPr>
      <w:r>
        <w:t>Сейчас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будем</w:t>
      </w:r>
      <w:r>
        <w:rPr>
          <w:spacing w:val="-7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"печенье"</w:t>
      </w:r>
      <w:r>
        <w:rPr>
          <w:spacing w:val="-8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комплиментом.</w:t>
      </w:r>
    </w:p>
    <w:p w:rsidR="00BF1416" w:rsidRDefault="0023123E">
      <w:pPr>
        <w:pStyle w:val="a3"/>
        <w:spacing w:before="43" w:line="278" w:lineRule="auto"/>
        <w:ind w:left="994" w:right="680"/>
      </w:pPr>
      <w:r>
        <w:t>Нужно</w:t>
      </w:r>
      <w:r>
        <w:rPr>
          <w:spacing w:val="-10"/>
        </w:rPr>
        <w:t xml:space="preserve"> </w:t>
      </w:r>
      <w:r>
        <w:t>сказ</w:t>
      </w:r>
      <w:r>
        <w:t>ать</w:t>
      </w:r>
      <w:r>
        <w:rPr>
          <w:spacing w:val="-10"/>
        </w:rPr>
        <w:t xml:space="preserve"> </w:t>
      </w:r>
      <w:r>
        <w:t>соседу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хорошее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"отломить"</w:t>
      </w:r>
      <w:r>
        <w:rPr>
          <w:spacing w:val="-12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передать </w:t>
      </w:r>
      <w:r>
        <w:rPr>
          <w:spacing w:val="-2"/>
        </w:rPr>
        <w:t>дальше».</w:t>
      </w:r>
    </w:p>
    <w:p w:rsidR="00BF1416" w:rsidRDefault="00BF1416">
      <w:pPr>
        <w:pStyle w:val="a3"/>
        <w:spacing w:line="278" w:lineRule="auto"/>
        <w:sectPr w:rsidR="00BF1416">
          <w:footerReference w:type="default" r:id="rId28"/>
          <w:pgSz w:w="11910" w:h="16840"/>
          <w:pgMar w:top="760" w:right="283" w:bottom="1240" w:left="708" w:header="0" w:footer="1043" w:gutter="0"/>
          <w:pgNumType w:start="188"/>
          <w:cols w:space="720"/>
        </w:sectPr>
      </w:pPr>
    </w:p>
    <w:p w:rsidR="00BF1416" w:rsidRDefault="0023123E">
      <w:pPr>
        <w:spacing w:before="68" w:line="276" w:lineRule="auto"/>
        <w:ind w:left="994" w:right="896"/>
        <w:jc w:val="both"/>
        <w:rPr>
          <w:sz w:val="24"/>
        </w:rPr>
      </w:pPr>
      <w:r>
        <w:rPr>
          <w:i/>
          <w:sz w:val="24"/>
        </w:rPr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говоря: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очень веселый, держи кусочек» или «Аня, у тебя красивая </w:t>
      </w:r>
      <w:r>
        <w:rPr>
          <w:i/>
          <w:sz w:val="24"/>
        </w:rPr>
        <w:t>улыбка, угощайся»)</w:t>
      </w:r>
      <w:r>
        <w:rPr>
          <w:sz w:val="24"/>
        </w:rPr>
        <w:t>.</w:t>
      </w:r>
    </w:p>
    <w:p w:rsidR="00BF1416" w:rsidRDefault="0023123E">
      <w:pPr>
        <w:pStyle w:val="a3"/>
        <w:spacing w:before="164" w:line="276" w:lineRule="auto"/>
        <w:ind w:left="994" w:right="841"/>
        <w:jc w:val="both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BF1416" w:rsidRDefault="0023123E">
      <w:pPr>
        <w:pStyle w:val="4"/>
        <w:numPr>
          <w:ilvl w:val="0"/>
          <w:numId w:val="185"/>
        </w:numPr>
        <w:tabs>
          <w:tab w:val="left" w:pos="1234"/>
        </w:tabs>
        <w:spacing w:before="168"/>
      </w:pPr>
      <w:r>
        <w:t>Закрепление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F1416" w:rsidRDefault="0023123E">
      <w:pPr>
        <w:pStyle w:val="a3"/>
        <w:spacing w:before="199"/>
        <w:ind w:left="994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«Давайте</w:t>
      </w:r>
      <w:r>
        <w:rPr>
          <w:spacing w:val="-8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rPr>
          <w:spacing w:val="-2"/>
        </w:rPr>
        <w:t>говорили:</w:t>
      </w:r>
    </w:p>
    <w:p w:rsidR="00BF1416" w:rsidRDefault="0023123E">
      <w:pPr>
        <w:pStyle w:val="a4"/>
        <w:numPr>
          <w:ilvl w:val="1"/>
          <w:numId w:val="185"/>
        </w:numPr>
        <w:tabs>
          <w:tab w:val="left" w:pos="1713"/>
        </w:tabs>
        <w:spacing w:before="201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BF1416" w:rsidRDefault="0023123E">
      <w:pPr>
        <w:pStyle w:val="a4"/>
        <w:numPr>
          <w:ilvl w:val="1"/>
          <w:numId w:val="185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:rsidR="00BF1416" w:rsidRDefault="0023123E">
      <w:pPr>
        <w:pStyle w:val="a4"/>
        <w:numPr>
          <w:ilvl w:val="1"/>
          <w:numId w:val="185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7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гость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BF1416" w:rsidRDefault="0023123E">
      <w:pPr>
        <w:pStyle w:val="a3"/>
        <w:spacing w:before="208" w:line="276" w:lineRule="auto"/>
        <w:ind w:left="994" w:right="802"/>
        <w:jc w:val="both"/>
      </w:pPr>
      <w:r>
        <w:t>Задание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вечер:</w:t>
      </w:r>
      <w:r>
        <w:rPr>
          <w:spacing w:val="-3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пойдете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столовую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соседям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5"/>
        </w:rPr>
        <w:t xml:space="preserve"> </w:t>
      </w:r>
      <w:r>
        <w:t>не забудьте</w:t>
      </w:r>
      <w:r>
        <w:rPr>
          <w:spacing w:val="-11"/>
        </w:rPr>
        <w:t xml:space="preserve"> </w:t>
      </w:r>
      <w:r>
        <w:t>поздороваться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загрустил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"угостите"</w:t>
      </w:r>
      <w:r>
        <w:rPr>
          <w:spacing w:val="-10"/>
        </w:rPr>
        <w:t xml:space="preserve"> </w:t>
      </w:r>
      <w:r>
        <w:t>его своим хорошим настроением. Договорились?»</w:t>
      </w:r>
    </w:p>
    <w:p w:rsidR="00BF1416" w:rsidRDefault="0023123E">
      <w:pPr>
        <w:pStyle w:val="4"/>
        <w:spacing w:before="168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F1416" w:rsidRDefault="0023123E">
      <w:pPr>
        <w:pStyle w:val="a4"/>
        <w:numPr>
          <w:ilvl w:val="2"/>
          <w:numId w:val="185"/>
        </w:numPr>
        <w:tabs>
          <w:tab w:val="left" w:pos="1713"/>
        </w:tabs>
        <w:spacing w:before="202" w:line="276" w:lineRule="auto"/>
        <w:ind w:right="58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едой,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спасибо). Играйте более активно, меньше </w:t>
      </w:r>
      <w:r>
        <w:rPr>
          <w:sz w:val="24"/>
        </w:rPr>
        <w:t>рассуждений.</w:t>
      </w:r>
    </w:p>
    <w:p w:rsidR="00BF1416" w:rsidRDefault="0023123E">
      <w:pPr>
        <w:pStyle w:val="a4"/>
        <w:numPr>
          <w:ilvl w:val="2"/>
          <w:numId w:val="185"/>
        </w:numPr>
        <w:tabs>
          <w:tab w:val="left" w:pos="1713"/>
        </w:tabs>
        <w:spacing w:before="164" w:line="276" w:lineRule="auto"/>
        <w:ind w:right="85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BF1416" w:rsidRDefault="0023123E">
      <w:pPr>
        <w:spacing w:before="167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BF1416" w:rsidRDefault="0023123E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BF1416" w:rsidRDefault="0023123E">
      <w:pPr>
        <w:pStyle w:val="a4"/>
        <w:numPr>
          <w:ilvl w:val="3"/>
          <w:numId w:val="185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F1416" w:rsidRDefault="0023123E">
      <w:pPr>
        <w:pStyle w:val="a4"/>
        <w:numPr>
          <w:ilvl w:val="3"/>
          <w:numId w:val="185"/>
        </w:numPr>
        <w:tabs>
          <w:tab w:val="left" w:pos="2433"/>
        </w:tabs>
        <w:spacing w:before="197" w:line="268" w:lineRule="auto"/>
        <w:ind w:left="2433" w:right="1298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F1416" w:rsidRDefault="0023123E">
      <w:pPr>
        <w:pStyle w:val="a4"/>
        <w:numPr>
          <w:ilvl w:val="3"/>
          <w:numId w:val="185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2"/>
          <w:sz w:val="24"/>
        </w:rPr>
        <w:t xml:space="preserve"> пряники.</w:t>
      </w:r>
    </w:p>
    <w:p w:rsidR="00BF1416" w:rsidRDefault="0023123E">
      <w:pPr>
        <w:pStyle w:val="a4"/>
        <w:numPr>
          <w:ilvl w:val="3"/>
          <w:numId w:val="185"/>
        </w:numPr>
        <w:tabs>
          <w:tab w:val="left" w:pos="2433"/>
        </w:tabs>
        <w:spacing w:before="199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F1416" w:rsidRDefault="0023123E">
      <w:pPr>
        <w:pStyle w:val="4"/>
        <w:spacing w:before="175" w:line="417" w:lineRule="auto"/>
        <w:ind w:left="3036" w:right="2600" w:firstLine="862"/>
      </w:pPr>
      <w:r>
        <w:rPr>
          <w:u w:val="single"/>
        </w:rPr>
        <w:t>День 5«Мастерская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F1416" w:rsidRDefault="0023123E">
      <w:pPr>
        <w:pStyle w:val="a4"/>
        <w:numPr>
          <w:ilvl w:val="2"/>
          <w:numId w:val="185"/>
        </w:numPr>
        <w:tabs>
          <w:tab w:val="left" w:pos="1713"/>
        </w:tabs>
        <w:spacing w:line="278" w:lineRule="auto"/>
        <w:ind w:right="114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проходит несколько станций </w:t>
      </w:r>
      <w:r>
        <w:rPr>
          <w:sz w:val="24"/>
        </w:rPr>
        <w:t>мастер-классов.</w:t>
      </w:r>
    </w:p>
    <w:p w:rsidR="00BF1416" w:rsidRDefault="0023123E">
      <w:pPr>
        <w:pStyle w:val="4"/>
        <w:numPr>
          <w:ilvl w:val="2"/>
          <w:numId w:val="185"/>
        </w:numPr>
        <w:tabs>
          <w:tab w:val="left" w:pos="1713"/>
        </w:tabs>
        <w:spacing w:before="156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F1416" w:rsidRDefault="0023123E">
      <w:pPr>
        <w:pStyle w:val="a4"/>
        <w:numPr>
          <w:ilvl w:val="3"/>
          <w:numId w:val="185"/>
        </w:numPr>
        <w:tabs>
          <w:tab w:val="left" w:pos="2433"/>
        </w:tabs>
        <w:spacing w:before="202" w:line="271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BF1416" w:rsidRDefault="00BF1416">
      <w:pPr>
        <w:pStyle w:val="a4"/>
        <w:spacing w:line="271" w:lineRule="auto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3"/>
          <w:numId w:val="185"/>
        </w:numPr>
        <w:tabs>
          <w:tab w:val="left" w:pos="2433"/>
        </w:tabs>
        <w:spacing w:before="68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z w:val="24"/>
        </w:rPr>
        <w:t>глины/соленого теста.</w:t>
      </w:r>
    </w:p>
    <w:p w:rsidR="00BF1416" w:rsidRDefault="0023123E">
      <w:pPr>
        <w:pStyle w:val="a4"/>
        <w:numPr>
          <w:ilvl w:val="3"/>
          <w:numId w:val="185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5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F1416" w:rsidRDefault="0023123E">
      <w:pPr>
        <w:pStyle w:val="4"/>
        <w:spacing w:before="200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F1416" w:rsidRDefault="0023123E">
      <w:pPr>
        <w:pStyle w:val="a4"/>
        <w:numPr>
          <w:ilvl w:val="2"/>
          <w:numId w:val="185"/>
        </w:numPr>
        <w:tabs>
          <w:tab w:val="left" w:pos="1713"/>
        </w:tabs>
        <w:spacing w:before="19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F1416" w:rsidRDefault="0023123E">
      <w:pPr>
        <w:pStyle w:val="a4"/>
        <w:numPr>
          <w:ilvl w:val="2"/>
          <w:numId w:val="185"/>
        </w:numPr>
        <w:tabs>
          <w:tab w:val="left" w:pos="1713"/>
        </w:tabs>
        <w:spacing w:before="207" w:line="276" w:lineRule="auto"/>
        <w:ind w:right="1577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4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на стенку).</w:t>
      </w:r>
    </w:p>
    <w:p w:rsidR="00BF1416" w:rsidRDefault="0023123E">
      <w:pPr>
        <w:pStyle w:val="a4"/>
        <w:numPr>
          <w:ilvl w:val="2"/>
          <w:numId w:val="185"/>
        </w:numPr>
        <w:tabs>
          <w:tab w:val="left" w:pos="1713"/>
        </w:tabs>
        <w:spacing w:before="164" w:line="278" w:lineRule="auto"/>
        <w:ind w:right="613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BF1416" w:rsidRDefault="0023123E">
      <w:pPr>
        <w:spacing w:before="163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F1416" w:rsidRDefault="0023123E">
      <w:pPr>
        <w:spacing w:before="204" w:line="276" w:lineRule="auto"/>
        <w:ind w:left="994" w:right="693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F1416" w:rsidRDefault="0023123E">
      <w:pPr>
        <w:pStyle w:val="4"/>
        <w:spacing w:before="7"/>
      </w:pPr>
      <w:r>
        <w:rPr>
          <w:spacing w:val="-4"/>
        </w:rPr>
        <w:t>Идея:</w:t>
      </w:r>
    </w:p>
    <w:p w:rsidR="00BF1416" w:rsidRDefault="0023123E">
      <w:pPr>
        <w:pStyle w:val="a3"/>
        <w:spacing w:before="38" w:line="278" w:lineRule="auto"/>
        <w:ind w:left="994" w:right="561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</w:t>
      </w:r>
      <w:r>
        <w:t xml:space="preserve">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BF1416" w:rsidRDefault="0023123E">
      <w:pPr>
        <w:pStyle w:val="4"/>
        <w:spacing w:before="4"/>
      </w:pPr>
      <w:r>
        <w:rPr>
          <w:spacing w:val="-2"/>
        </w:rPr>
        <w:t>Легенда:</w:t>
      </w:r>
    </w:p>
    <w:p w:rsidR="00BF1416" w:rsidRDefault="0023123E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F1416" w:rsidRDefault="0023123E">
      <w:pPr>
        <w:pStyle w:val="a3"/>
        <w:spacing w:before="43" w:line="278" w:lineRule="auto"/>
        <w:ind w:left="994" w:right="568"/>
        <w:jc w:val="both"/>
      </w:pPr>
      <w:r>
        <w:t xml:space="preserve"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</w:t>
      </w:r>
      <w:r>
        <w:t>сказителей и игроков, собрать утерянные «узоры»</w:t>
      </w:r>
      <w:r>
        <w:rPr>
          <w:spacing w:val="-1"/>
        </w:rPr>
        <w:t xml:space="preserve"> </w:t>
      </w:r>
      <w:r>
        <w:t>и заново сплести общий круг.</w:t>
      </w:r>
    </w:p>
    <w:p w:rsidR="00BF1416" w:rsidRDefault="0023123E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F1416" w:rsidRDefault="0023123E">
      <w:pPr>
        <w:pStyle w:val="a3"/>
        <w:spacing w:before="39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</w:t>
      </w:r>
      <w:r>
        <w:t>юме или с атрибутом).</w:t>
      </w:r>
    </w:p>
    <w:p w:rsidR="00BF1416" w:rsidRDefault="0023123E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BF1416" w:rsidRDefault="0023123E">
      <w:pPr>
        <w:pStyle w:val="a3"/>
        <w:spacing w:line="278" w:lineRule="auto"/>
        <w:ind w:left="994" w:right="575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BF1416" w:rsidRDefault="0023123E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7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тверскую</w:t>
      </w:r>
      <w:r>
        <w:rPr>
          <w:spacing w:val="-2"/>
        </w:rPr>
        <w:t xml:space="preserve"> идентичность:</w:t>
      </w:r>
    </w:p>
    <w:p w:rsidR="00BF1416" w:rsidRDefault="0023123E">
      <w:pPr>
        <w:pStyle w:val="a4"/>
        <w:numPr>
          <w:ilvl w:val="0"/>
          <w:numId w:val="187"/>
        </w:numPr>
        <w:tabs>
          <w:tab w:val="left" w:pos="2433"/>
        </w:tabs>
        <w:spacing w:before="38" w:line="278" w:lineRule="auto"/>
        <w:ind w:left="2433" w:right="563"/>
        <w:jc w:val="both"/>
        <w:rPr>
          <w:sz w:val="24"/>
        </w:rPr>
      </w:pPr>
      <w:r>
        <w:rPr>
          <w:b/>
          <w:sz w:val="24"/>
        </w:rPr>
        <w:t>Танцевальный блок «Кашинская плясовая»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BF1416" w:rsidRDefault="0023123E">
      <w:pPr>
        <w:pStyle w:val="a3"/>
        <w:spacing w:line="278" w:lineRule="auto"/>
        <w:ind w:left="994" w:right="565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>— наборный. Участники стоят отдельно, затем выбирается пара, которая,</w:t>
      </w:r>
      <w:r>
        <w:t xml:space="preserve"> взявшись за руки, приглашает остальных в хоровод, чтобы получилась цепочка, которая потом замкнѐтся в круг.</w:t>
      </w:r>
    </w:p>
    <w:p w:rsidR="00BF1416" w:rsidRDefault="0023123E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 xml:space="preserve">. Парень и девушка, находящиеся напротив, идут навстречу друг другу в центр круга, обходят друг друга и кружатся, при этом необходимо </w:t>
      </w:r>
      <w:r>
        <w:t>смотреть партнѐру прямо в глаза. Затем возвращаются на свои места, и так делает каждая пара хоровода.</w:t>
      </w:r>
    </w:p>
    <w:p w:rsidR="00BF1416" w:rsidRDefault="00BF1416">
      <w:pPr>
        <w:pStyle w:val="a3"/>
        <w:spacing w:line="278" w:lineRule="auto"/>
        <w:jc w:val="both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8" w:line="278" w:lineRule="auto"/>
        <w:ind w:left="994" w:right="569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поворачивают и </w:t>
      </w:r>
      <w:r>
        <w:t>затем каждый идѐт на своѐ место.</w:t>
      </w:r>
    </w:p>
    <w:p w:rsidR="00BF1416" w:rsidRDefault="0023123E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BF1416" w:rsidRDefault="0023123E">
      <w:pPr>
        <w:pStyle w:val="a3"/>
        <w:spacing w:line="278" w:lineRule="auto"/>
        <w:ind w:left="994" w:right="570"/>
        <w:jc w:val="both"/>
      </w:pPr>
      <w:r>
        <w:rPr>
          <w:b/>
        </w:rPr>
        <w:t>Пятая фигура</w:t>
      </w:r>
      <w:r>
        <w:rPr>
          <w:b/>
          <w:spacing w:val="-7"/>
        </w:rPr>
        <w:t xml:space="preserve"> </w:t>
      </w:r>
      <w:r>
        <w:t>(«Кудри путыринные»). Девушки сходятся в «звѐздочку» в</w:t>
      </w:r>
      <w:r>
        <w:t xml:space="preserve">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</w:p>
    <w:p w:rsidR="00BF1416" w:rsidRDefault="00BF1416">
      <w:pPr>
        <w:pStyle w:val="a3"/>
        <w:spacing w:before="39"/>
        <w:ind w:left="0"/>
      </w:pPr>
    </w:p>
    <w:p w:rsidR="00BF1416" w:rsidRDefault="0023123E">
      <w:pPr>
        <w:pStyle w:val="a4"/>
        <w:numPr>
          <w:ilvl w:val="0"/>
          <w:numId w:val="187"/>
        </w:numPr>
        <w:tabs>
          <w:tab w:val="left" w:pos="2433"/>
        </w:tabs>
        <w:ind w:left="2433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«Илькинские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BF1416" w:rsidRDefault="0023123E">
      <w:pPr>
        <w:pStyle w:val="a3"/>
        <w:spacing w:before="44"/>
        <w:ind w:left="2433"/>
      </w:pPr>
      <w:r>
        <w:t>«Цепи</w:t>
      </w:r>
      <w:r>
        <w:rPr>
          <w:spacing w:val="-15"/>
        </w:rPr>
        <w:t xml:space="preserve"> </w:t>
      </w:r>
      <w:r>
        <w:t>кованы»,</w:t>
      </w:r>
      <w:r>
        <w:rPr>
          <w:spacing w:val="-8"/>
        </w:rPr>
        <w:t xml:space="preserve"> </w:t>
      </w:r>
      <w:r>
        <w:t>«Золотые</w:t>
      </w:r>
      <w:r>
        <w:rPr>
          <w:spacing w:val="-14"/>
        </w:rPr>
        <w:t xml:space="preserve"> </w:t>
      </w:r>
      <w:r>
        <w:t>ворота»,</w:t>
      </w:r>
      <w:r>
        <w:rPr>
          <w:spacing w:val="-7"/>
        </w:rPr>
        <w:t xml:space="preserve"> </w:t>
      </w:r>
      <w:r>
        <w:t>«</w:t>
      </w:r>
      <w:r>
        <w:t>Заря-</w:t>
      </w:r>
      <w:r>
        <w:rPr>
          <w:spacing w:val="-2"/>
        </w:rPr>
        <w:t>заряница».</w:t>
      </w:r>
    </w:p>
    <w:p w:rsidR="00BF1416" w:rsidRDefault="0023123E">
      <w:pPr>
        <w:pStyle w:val="a4"/>
        <w:numPr>
          <w:ilvl w:val="0"/>
          <w:numId w:val="187"/>
        </w:numPr>
        <w:tabs>
          <w:tab w:val="left" w:pos="2433"/>
        </w:tabs>
        <w:spacing w:before="45" w:line="278" w:lineRule="auto"/>
        <w:ind w:left="2433" w:right="562"/>
        <w:rPr>
          <w:sz w:val="24"/>
        </w:rPr>
      </w:pPr>
      <w:r>
        <w:rPr>
          <w:b/>
          <w:sz w:val="24"/>
        </w:rPr>
        <w:t>Интеллектуальный блок «Удомельские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сказители»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загадки, легенды и устаревшие слова Тверской губернии.</w:t>
      </w:r>
    </w:p>
    <w:p w:rsidR="00BF1416" w:rsidRDefault="0023123E">
      <w:pPr>
        <w:pStyle w:val="a4"/>
        <w:numPr>
          <w:ilvl w:val="0"/>
          <w:numId w:val="187"/>
        </w:numPr>
        <w:tabs>
          <w:tab w:val="left" w:pos="2433"/>
        </w:tabs>
        <w:spacing w:line="278" w:lineRule="auto"/>
        <w:ind w:left="2433" w:right="562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BF1416" w:rsidRDefault="0023123E">
      <w:pPr>
        <w:pStyle w:val="a4"/>
        <w:numPr>
          <w:ilvl w:val="0"/>
          <w:numId w:val="187"/>
        </w:numPr>
        <w:tabs>
          <w:tab w:val="left" w:pos="2433"/>
          <w:tab w:val="left" w:pos="4266"/>
          <w:tab w:val="left" w:pos="4995"/>
          <w:tab w:val="left" w:pos="6830"/>
          <w:tab w:val="left" w:pos="8214"/>
          <w:tab w:val="left" w:pos="8891"/>
          <w:tab w:val="left" w:pos="9349"/>
        </w:tabs>
        <w:spacing w:line="278" w:lineRule="auto"/>
        <w:ind w:left="2433" w:right="563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BF1416" w:rsidRDefault="00BF1416">
      <w:pPr>
        <w:pStyle w:val="a3"/>
        <w:spacing w:before="45"/>
        <w:ind w:left="0"/>
      </w:pPr>
    </w:p>
    <w:p w:rsidR="00BF1416" w:rsidRDefault="0023123E">
      <w:pPr>
        <w:pStyle w:val="4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F1416" w:rsidRDefault="0023123E">
      <w:pPr>
        <w:pStyle w:val="a3"/>
        <w:spacing w:before="39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 xml:space="preserve">раскрывающий выбранную культуру или блюдо, который подготавливали в течение </w:t>
      </w:r>
      <w:r>
        <w:t>блока.</w:t>
      </w:r>
    </w:p>
    <w:p w:rsidR="00BF1416" w:rsidRDefault="0023123E">
      <w:pPr>
        <w:pStyle w:val="a4"/>
        <w:numPr>
          <w:ilvl w:val="2"/>
          <w:numId w:val="185"/>
        </w:numPr>
        <w:tabs>
          <w:tab w:val="left" w:pos="1713"/>
        </w:tabs>
        <w:spacing w:before="164" w:line="276" w:lineRule="auto"/>
        <w:ind w:right="868"/>
        <w:rPr>
          <w:sz w:val="24"/>
        </w:rPr>
      </w:pPr>
      <w:r>
        <w:rPr>
          <w:sz w:val="24"/>
        </w:rPr>
        <w:t>Отряды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сцене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4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F1416" w:rsidRDefault="0023123E">
      <w:pPr>
        <w:pStyle w:val="a4"/>
        <w:numPr>
          <w:ilvl w:val="2"/>
          <w:numId w:val="185"/>
        </w:numPr>
        <w:tabs>
          <w:tab w:val="left" w:pos="1713"/>
        </w:tabs>
        <w:spacing w:before="165" w:line="276" w:lineRule="auto"/>
        <w:ind w:right="78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BF1416" w:rsidRDefault="0023123E">
      <w:pPr>
        <w:pStyle w:val="a4"/>
        <w:numPr>
          <w:ilvl w:val="2"/>
          <w:numId w:val="185"/>
        </w:numPr>
        <w:tabs>
          <w:tab w:val="left" w:pos="1713"/>
        </w:tabs>
        <w:spacing w:before="165" w:line="278" w:lineRule="auto"/>
        <w:ind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BF1416" w:rsidRDefault="00BF1416">
      <w:pPr>
        <w:pStyle w:val="a3"/>
        <w:spacing w:before="209"/>
        <w:ind w:left="0"/>
      </w:pPr>
    </w:p>
    <w:p w:rsidR="00BF1416" w:rsidRDefault="0023123E">
      <w:pPr>
        <w:pStyle w:val="1"/>
      </w:pPr>
      <w:r>
        <w:t>Раздел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11-14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F1416" w:rsidRDefault="0023123E">
      <w:pPr>
        <w:spacing w:before="52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F1416" w:rsidRDefault="0023123E">
      <w:pPr>
        <w:spacing w:before="206" w:line="273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BF1416" w:rsidRDefault="0023123E">
      <w:pPr>
        <w:pStyle w:val="4"/>
        <w:numPr>
          <w:ilvl w:val="0"/>
          <w:numId w:val="188"/>
        </w:numPr>
        <w:tabs>
          <w:tab w:val="left" w:pos="1234"/>
        </w:tabs>
        <w:spacing w:before="11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F1416" w:rsidRDefault="0023123E">
      <w:pPr>
        <w:pStyle w:val="a3"/>
        <w:spacing w:before="38" w:line="278" w:lineRule="auto"/>
        <w:ind w:left="994" w:right="680"/>
      </w:pPr>
      <w:r>
        <w:rPr>
          <w:b/>
        </w:rPr>
        <w:t xml:space="preserve">Вожатый: </w:t>
      </w:r>
      <w:r>
        <w:t xml:space="preserve">«Ребята, мы живем в </w:t>
      </w:r>
      <w:r>
        <w:t>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(Дети отвечают, Тверская).</w:t>
      </w:r>
    </w:p>
    <w:p w:rsidR="00BF1416" w:rsidRDefault="0023123E">
      <w:pPr>
        <w:pStyle w:val="a3"/>
        <w:spacing w:line="278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F1416" w:rsidRDefault="0023123E">
      <w:pPr>
        <w:pStyle w:val="4"/>
        <w:numPr>
          <w:ilvl w:val="0"/>
          <w:numId w:val="188"/>
        </w:numPr>
        <w:tabs>
          <w:tab w:val="left" w:pos="1234"/>
        </w:tabs>
        <w:spacing w:before="2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F1416" w:rsidRDefault="0023123E">
      <w:pPr>
        <w:pStyle w:val="a3"/>
        <w:spacing w:before="41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BF1416" w:rsidRDefault="0023123E">
      <w:pPr>
        <w:pStyle w:val="4"/>
        <w:numPr>
          <w:ilvl w:val="0"/>
          <w:numId w:val="189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F1416" w:rsidRDefault="0023123E">
      <w:pPr>
        <w:pStyle w:val="a3"/>
        <w:spacing w:before="39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8"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BF1416" w:rsidRDefault="0023123E">
      <w:pPr>
        <w:pStyle w:val="4"/>
        <w:numPr>
          <w:ilvl w:val="0"/>
          <w:numId w:val="189"/>
        </w:numPr>
        <w:tabs>
          <w:tab w:val="left" w:pos="1234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F1416" w:rsidRDefault="0023123E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F1416" w:rsidRDefault="0023123E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BF1416" w:rsidRDefault="0023123E">
      <w:pPr>
        <w:pStyle w:val="4"/>
        <w:numPr>
          <w:ilvl w:val="0"/>
          <w:numId w:val="189"/>
        </w:numPr>
        <w:tabs>
          <w:tab w:val="left" w:pos="1234"/>
        </w:tabs>
        <w:spacing w:before="5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F1416" w:rsidRDefault="0023123E">
      <w:pPr>
        <w:pStyle w:val="a3"/>
        <w:spacing w:before="39" w:line="278" w:lineRule="auto"/>
        <w:ind w:left="994" w:right="1239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</w:t>
      </w:r>
      <w:r>
        <w:t>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BF1416" w:rsidRDefault="0023123E">
      <w:pPr>
        <w:pStyle w:val="4"/>
        <w:numPr>
          <w:ilvl w:val="0"/>
          <w:numId w:val="189"/>
        </w:numPr>
        <w:tabs>
          <w:tab w:val="left" w:pos="1234"/>
        </w:tabs>
        <w:spacing w:before="4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F1416" w:rsidRDefault="0023123E">
      <w:pPr>
        <w:pStyle w:val="a3"/>
        <w:spacing w:before="38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F1416" w:rsidRDefault="0023123E">
      <w:pPr>
        <w:pStyle w:val="a3"/>
        <w:spacing w:before="44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BF1416" w:rsidRDefault="0023123E">
      <w:pPr>
        <w:pStyle w:val="a3"/>
        <w:spacing w:line="278" w:lineRule="auto"/>
        <w:ind w:left="994" w:right="680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r>
        <w:t>пожарские</w:t>
      </w:r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7"/>
        </w:rPr>
        <w:t xml:space="preserve"> </w:t>
      </w:r>
      <w:r>
        <w:t xml:space="preserve">— это называется </w:t>
      </w:r>
      <w:r>
        <w:t>«Торжокское золотое шитье».</w:t>
      </w:r>
    </w:p>
    <w:p w:rsidR="00BF1416" w:rsidRDefault="0023123E">
      <w:pPr>
        <w:pStyle w:val="4"/>
        <w:numPr>
          <w:ilvl w:val="0"/>
          <w:numId w:val="189"/>
        </w:numPr>
        <w:tabs>
          <w:tab w:val="left" w:pos="1234"/>
        </w:tabs>
        <w:spacing w:before="3"/>
      </w:pPr>
      <w:r>
        <w:rPr>
          <w:spacing w:val="-2"/>
        </w:rPr>
        <w:t>Животные.</w:t>
      </w:r>
    </w:p>
    <w:p w:rsidR="00BF1416" w:rsidRDefault="0023123E">
      <w:pPr>
        <w:pStyle w:val="a3"/>
        <w:spacing w:before="38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F1416" w:rsidRDefault="0023123E">
      <w:pPr>
        <w:pStyle w:val="a3"/>
        <w:spacing w:before="43" w:line="280" w:lineRule="auto"/>
        <w:ind w:left="994" w:right="680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BF1416" w:rsidRDefault="0023123E">
      <w:pPr>
        <w:pStyle w:val="4"/>
        <w:numPr>
          <w:ilvl w:val="0"/>
          <w:numId w:val="188"/>
        </w:numPr>
        <w:tabs>
          <w:tab w:val="left" w:pos="1234"/>
        </w:tabs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F1416" w:rsidRDefault="0023123E">
      <w:pPr>
        <w:pStyle w:val="a3"/>
        <w:spacing w:before="38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</w:t>
      </w:r>
      <w:r>
        <w:t>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F1416" w:rsidRDefault="0023123E">
      <w:pPr>
        <w:pStyle w:val="a3"/>
        <w:spacing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 xml:space="preserve">рассказал? Или, может, вы сами что-то хотите добавить про свой </w:t>
      </w:r>
      <w:r>
        <w:t>город или деревню?»</w:t>
      </w:r>
    </w:p>
    <w:p w:rsidR="00BF1416" w:rsidRDefault="0023123E">
      <w:pPr>
        <w:pStyle w:val="4"/>
        <w:spacing w:before="5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F1416" w:rsidRDefault="00BF1416">
      <w:pPr>
        <w:pStyle w:val="a3"/>
        <w:spacing w:before="268"/>
        <w:ind w:left="0"/>
      </w:pPr>
    </w:p>
    <w:p w:rsidR="00BF1416" w:rsidRDefault="0023123E">
      <w:pPr>
        <w:pStyle w:val="a3"/>
        <w:spacing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</w:t>
      </w:r>
      <w:r>
        <w:rPr>
          <w:u w:val="single"/>
        </w:rPr>
        <w:t xml:space="preserve">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</w:t>
      </w:r>
      <w:r>
        <w:t>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BF1416" w:rsidRDefault="0023123E">
      <w:pPr>
        <w:pStyle w:val="4"/>
        <w:spacing w:before="159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201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</w:t>
      </w:r>
      <w:r>
        <w:rPr>
          <w:sz w:val="24"/>
        </w:rPr>
        <w:t>сством разных народов через личное творческое переживание.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F1416" w:rsidRDefault="0023123E">
      <w:pPr>
        <w:pStyle w:val="a3"/>
        <w:spacing w:before="45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BF1416" w:rsidRDefault="00BF1416">
      <w:pPr>
        <w:pStyle w:val="a3"/>
        <w:spacing w:line="276" w:lineRule="auto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68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F1416" w:rsidRDefault="0023123E">
      <w:pPr>
        <w:pStyle w:val="a3"/>
        <w:spacing w:before="43" w:line="276" w:lineRule="auto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165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найдѐт роль по</w:t>
      </w:r>
      <w:r>
        <w:rPr>
          <w:sz w:val="24"/>
        </w:rPr>
        <w:t xml:space="preserve"> способностям.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164" w:line="276" w:lineRule="auto"/>
        <w:ind w:right="139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F1416" w:rsidRDefault="0023123E">
      <w:pPr>
        <w:pStyle w:val="a3"/>
        <w:spacing w:before="165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201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F1416" w:rsidRDefault="0023123E">
      <w:pPr>
        <w:pStyle w:val="a4"/>
        <w:numPr>
          <w:ilvl w:val="1"/>
          <w:numId w:val="188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F1416" w:rsidRDefault="0023123E">
      <w:pPr>
        <w:pStyle w:val="4"/>
        <w:spacing w:before="212"/>
        <w:ind w:left="821" w:right="32"/>
        <w:jc w:val="center"/>
      </w:pPr>
      <w:r>
        <w:t>День</w:t>
      </w:r>
      <w:r>
        <w:rPr>
          <w:spacing w:val="-12"/>
        </w:rPr>
        <w:t xml:space="preserve"> </w:t>
      </w:r>
      <w:r>
        <w:t>2«Природа</w:t>
      </w:r>
      <w:r>
        <w:rPr>
          <w:spacing w:val="-12"/>
        </w:rPr>
        <w:t xml:space="preserve"> </w:t>
      </w:r>
      <w:r>
        <w:t>Тверского</w:t>
      </w:r>
      <w:r>
        <w:rPr>
          <w:spacing w:val="-11"/>
        </w:rPr>
        <w:t xml:space="preserve"> </w:t>
      </w:r>
      <w:r>
        <w:rPr>
          <w:spacing w:val="-2"/>
        </w:rPr>
        <w:t>края»</w:t>
      </w:r>
    </w:p>
    <w:p w:rsidR="00BF1416" w:rsidRDefault="0023123E">
      <w:pPr>
        <w:spacing w:before="40"/>
        <w:ind w:left="431" w:right="5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 xml:space="preserve">их различать полезные и </w:t>
      </w:r>
      <w:r>
        <w:t>опасные растения, развить фантазию и любовь к природе.</w:t>
      </w:r>
    </w:p>
    <w:p w:rsidR="00BF1416" w:rsidRDefault="0023123E">
      <w:pPr>
        <w:pStyle w:val="a3"/>
        <w:spacing w:before="165" w:line="276" w:lineRule="auto"/>
        <w:ind w:left="994" w:right="563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картинок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BF1416" w:rsidRDefault="0023123E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BF1416" w:rsidRDefault="0023123E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BF1416" w:rsidRDefault="0023123E">
      <w:pPr>
        <w:pStyle w:val="a3"/>
        <w:spacing w:before="201" w:line="276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BF1416" w:rsidRDefault="0023123E">
      <w:pPr>
        <w:pStyle w:val="a3"/>
        <w:spacing w:before="167" w:line="278" w:lineRule="auto"/>
        <w:ind w:left="994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 познакомиться с еѐ зелѐными жителями. Держите наготове ручки и бумагу — мы будем</w:t>
      </w:r>
    </w:p>
    <w:p w:rsidR="00BF1416" w:rsidRDefault="0023123E">
      <w:pPr>
        <w:pStyle w:val="a3"/>
        <w:spacing w:line="274" w:lineRule="exact"/>
        <w:ind w:left="994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учѐные.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BF1416" w:rsidRDefault="0023123E">
      <w:pPr>
        <w:pStyle w:val="4"/>
        <w:spacing w:before="209"/>
      </w:pPr>
      <w:r>
        <w:t>Остановка</w:t>
      </w:r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самоцветы»</w:t>
      </w:r>
      <w:r>
        <w:rPr>
          <w:spacing w:val="-5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</w:t>
      </w:r>
      <w:r>
        <w:t>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BF1416" w:rsidRDefault="0023123E">
      <w:pPr>
        <w:pStyle w:val="a3"/>
        <w:spacing w:before="201" w:line="276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Представьте</w:t>
      </w:r>
      <w:r>
        <w:rPr>
          <w:spacing w:val="-6"/>
        </w:rPr>
        <w:t xml:space="preserve"> </w:t>
      </w:r>
      <w:r>
        <w:t>себе:</w:t>
      </w:r>
      <w:r>
        <w:rPr>
          <w:spacing w:val="-6"/>
        </w:rPr>
        <w:t xml:space="preserve"> </w:t>
      </w:r>
      <w:r>
        <w:t>бежит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лесу</w:t>
      </w:r>
      <w:r>
        <w:rPr>
          <w:spacing w:val="-11"/>
        </w:rPr>
        <w:t xml:space="preserve"> </w:t>
      </w:r>
      <w:r>
        <w:t>красавица,</w:t>
      </w:r>
      <w:r>
        <w:rPr>
          <w:spacing w:val="-6"/>
        </w:rPr>
        <w:t xml:space="preserve"> </w:t>
      </w:r>
      <w:r>
        <w:t>бежит,</w:t>
      </w:r>
      <w:r>
        <w:rPr>
          <w:spacing w:val="-6"/>
        </w:rPr>
        <w:t xml:space="preserve"> </w:t>
      </w:r>
      <w:r>
        <w:t>торопится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теряет</w:t>
      </w:r>
      <w:r>
        <w:rPr>
          <w:spacing w:val="-6"/>
        </w:rPr>
        <w:t xml:space="preserve"> </w:t>
      </w:r>
      <w:r>
        <w:t>свою золотую</w:t>
      </w:r>
      <w:r>
        <w:rPr>
          <w:spacing w:val="-3"/>
        </w:rPr>
        <w:t xml:space="preserve"> </w:t>
      </w:r>
      <w:r>
        <w:t>туфельку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красными</w:t>
      </w:r>
      <w:r>
        <w:rPr>
          <w:spacing w:val="-3"/>
        </w:rPr>
        <w:t xml:space="preserve"> </w:t>
      </w:r>
      <w:r>
        <w:t>ленточками.</w:t>
      </w:r>
      <w:r>
        <w:rPr>
          <w:spacing w:val="-3"/>
        </w:rPr>
        <w:t xml:space="preserve"> </w:t>
      </w:r>
      <w:r>
        <w:t>Упала</w:t>
      </w:r>
      <w:r>
        <w:rPr>
          <w:spacing w:val="-4"/>
        </w:rPr>
        <w:t xml:space="preserve"> </w:t>
      </w:r>
      <w:r>
        <w:t>туфелька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 превратилась</w:t>
      </w:r>
      <w:r>
        <w:rPr>
          <w:spacing w:val="-3"/>
        </w:rPr>
        <w:t xml:space="preserve"> </w:t>
      </w:r>
      <w:r>
        <w:t>в дивный цветок. Как вы думаете, в какой?</w:t>
      </w:r>
    </w:p>
    <w:p w:rsidR="00BF1416" w:rsidRDefault="0023123E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BF1416" w:rsidRDefault="00BF1416">
      <w:pPr>
        <w:rPr>
          <w:i/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spacing w:before="68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Венерин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башмачок</w:t>
      </w:r>
      <w:r>
        <w:rPr>
          <w:sz w:val="24"/>
        </w:rPr>
        <w:t>!</w:t>
      </w:r>
      <w:r>
        <w:rPr>
          <w:spacing w:val="-7"/>
          <w:sz w:val="24"/>
        </w:rPr>
        <w:t xml:space="preserve"> </w:t>
      </w:r>
      <w:r>
        <w:rPr>
          <w:sz w:val="24"/>
        </w:rPr>
        <w:t>(Показывает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описывает).</w:t>
      </w:r>
    </w:p>
    <w:p w:rsidR="00BF1416" w:rsidRDefault="0023123E">
      <w:pPr>
        <w:pStyle w:val="a3"/>
        <w:spacing w:before="43"/>
        <w:ind w:left="994"/>
      </w:pPr>
      <w:r>
        <w:t>Посмотрите,</w:t>
      </w:r>
      <w:r>
        <w:rPr>
          <w:spacing w:val="-9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правда</w:t>
      </w:r>
      <w:r>
        <w:rPr>
          <w:spacing w:val="-7"/>
        </w:rPr>
        <w:t xml:space="preserve"> </w:t>
      </w:r>
      <w:r>
        <w:t>похож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маленький</w:t>
      </w:r>
      <w:r>
        <w:rPr>
          <w:spacing w:val="-8"/>
        </w:rPr>
        <w:t xml:space="preserve"> </w:t>
      </w:r>
      <w:r>
        <w:t>жѐлтый</w:t>
      </w:r>
      <w:r>
        <w:rPr>
          <w:spacing w:val="-6"/>
        </w:rPr>
        <w:t xml:space="preserve"> </w:t>
      </w:r>
      <w:r>
        <w:t>башмачок.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rPr>
          <w:spacing w:val="-2"/>
        </w:rPr>
        <w:t>редкая</w:t>
      </w:r>
    </w:p>
    <w:p w:rsidR="00BF1416" w:rsidRDefault="0023123E">
      <w:pPr>
        <w:pStyle w:val="a3"/>
        <w:spacing w:before="43"/>
        <w:ind w:left="994"/>
      </w:pPr>
      <w:r>
        <w:t>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записана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6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встретите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лесу</w:t>
      </w:r>
    </w:p>
    <w:p w:rsidR="00BF1416" w:rsidRDefault="0023123E">
      <w:pPr>
        <w:pStyle w:val="a3"/>
        <w:spacing w:before="42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BF1416" w:rsidRDefault="0023123E">
      <w:pPr>
        <w:pStyle w:val="a3"/>
        <w:spacing w:before="206" w:line="276" w:lineRule="auto"/>
        <w:ind w:left="994" w:right="794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ещѐ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r>
        <w:t>сочиняли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композитор</w:t>
      </w:r>
      <w:r>
        <w:rPr>
          <w:spacing w:val="-4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посадил</w:t>
      </w:r>
      <w:r>
        <w:rPr>
          <w:spacing w:val="-4"/>
        </w:rPr>
        <w:t xml:space="preserve"> </w:t>
      </w:r>
      <w:r>
        <w:t>их вокруг своего дома.</w:t>
      </w:r>
    </w:p>
    <w:p w:rsidR="00BF1416" w:rsidRDefault="0023123E">
      <w:pPr>
        <w:pStyle w:val="a3"/>
        <w:spacing w:before="166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5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BF1416" w:rsidRDefault="0023123E">
      <w:pPr>
        <w:pStyle w:val="a3"/>
        <w:spacing w:before="44" w:line="278" w:lineRule="auto"/>
        <w:ind w:left="994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своѐ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 в</w:t>
      </w:r>
      <w:r>
        <w:rPr>
          <w:spacing w:val="-1"/>
        </w:rPr>
        <w:t xml:space="preserve"> </w:t>
      </w:r>
      <w:r>
        <w:t>эти белые, пахучие</w:t>
      </w:r>
      <w:r>
        <w:rPr>
          <w:spacing w:val="-1"/>
        </w:rPr>
        <w:t xml:space="preserve"> </w:t>
      </w:r>
      <w:r>
        <w:t>колокольчики. Но помните: эти «жемчужинки»</w:t>
      </w:r>
      <w:r>
        <w:rPr>
          <w:spacing w:val="-2"/>
        </w:rPr>
        <w:t xml:space="preserve"> </w:t>
      </w:r>
      <w:r>
        <w:t>—</w:t>
      </w:r>
    </w:p>
    <w:p w:rsidR="00BF1416" w:rsidRDefault="0023123E">
      <w:pPr>
        <w:pStyle w:val="a3"/>
        <w:spacing w:line="276" w:lineRule="auto"/>
        <w:ind w:left="994" w:right="563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r>
        <w:t>Зато</w:t>
      </w:r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BF1416" w:rsidRDefault="0023123E">
      <w:pPr>
        <w:pStyle w:val="a3"/>
        <w:spacing w:before="165" w:line="278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BF1416" w:rsidRDefault="0023123E">
      <w:pPr>
        <w:pStyle w:val="a3"/>
        <w:spacing w:line="272" w:lineRule="exact"/>
        <w:ind w:left="994"/>
        <w:jc w:val="both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зарисуйте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блокнотах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BF1416" w:rsidRDefault="0023123E">
      <w:pPr>
        <w:pStyle w:val="4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BF1416" w:rsidRDefault="0023123E">
      <w:pPr>
        <w:pStyle w:val="a3"/>
        <w:spacing w:before="201" w:line="276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нѐм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BF1416" w:rsidRDefault="0023123E">
      <w:pPr>
        <w:pStyle w:val="a3"/>
        <w:spacing w:before="165" w:line="278" w:lineRule="auto"/>
        <w:ind w:left="994" w:right="680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чѐрная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BF1416" w:rsidRDefault="0023123E">
      <w:pPr>
        <w:spacing w:line="276" w:lineRule="auto"/>
        <w:ind w:left="994" w:right="680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</w:t>
      </w:r>
      <w:r>
        <w:rPr>
          <w:b/>
          <w:sz w:val="24"/>
        </w:rPr>
        <w:t>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BF1416" w:rsidRDefault="0023123E">
      <w:pPr>
        <w:pStyle w:val="a3"/>
        <w:spacing w:before="164" w:line="278" w:lineRule="auto"/>
        <w:ind w:left="994" w:right="693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>(или дельфиниум). Посмотрите на еѐ нераскрывшиеся бутоны. На кого они похожи? (Показывает картинку). Да, на маленьких дельфинчиков!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BF1416" w:rsidRDefault="0023123E">
      <w:pPr>
        <w:pStyle w:val="4"/>
        <w:spacing w:before="161"/>
      </w:pPr>
      <w:r>
        <w:t>Игра</w:t>
      </w:r>
      <w:r>
        <w:rPr>
          <w:spacing w:val="-3"/>
        </w:rPr>
        <w:t xml:space="preserve"> </w:t>
      </w:r>
      <w:r>
        <w:t>«Съедобное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BF1416" w:rsidRDefault="0023123E">
      <w:pPr>
        <w:pStyle w:val="a3"/>
        <w:spacing w:before="42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</w:t>
      </w:r>
      <w:r>
        <w:t>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BF1416" w:rsidRDefault="0023123E">
      <w:pPr>
        <w:pStyle w:val="a3"/>
        <w:spacing w:before="43" w:line="278" w:lineRule="auto"/>
        <w:ind w:left="994" w:right="3907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ядовитое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</w:p>
    <w:p w:rsidR="00BF1416" w:rsidRDefault="0023123E">
      <w:pPr>
        <w:spacing w:line="276" w:lineRule="auto"/>
        <w:ind w:left="994" w:right="680"/>
        <w:rPr>
          <w:sz w:val="24"/>
        </w:rPr>
      </w:pPr>
      <w:r>
        <w:rPr>
          <w:i/>
          <w:sz w:val="24"/>
        </w:rPr>
        <w:t>глаз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</w:p>
    <w:p w:rsidR="00BF1416" w:rsidRDefault="0023123E">
      <w:pPr>
        <w:pStyle w:val="4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«Зелѐная</w:t>
      </w:r>
      <w:r>
        <w:rPr>
          <w:spacing w:val="-9"/>
        </w:rPr>
        <w:t xml:space="preserve"> </w:t>
      </w:r>
      <w:r>
        <w:t>аптека»</w:t>
      </w:r>
      <w:r>
        <w:rPr>
          <w:spacing w:val="-7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BF1416" w:rsidRDefault="0023123E">
      <w:pPr>
        <w:pStyle w:val="a3"/>
        <w:spacing w:before="202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растѐт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BF1416" w:rsidRDefault="0023123E">
      <w:pPr>
        <w:pStyle w:val="a3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5"/>
        </w:rPr>
        <w:t xml:space="preserve"> </w:t>
      </w:r>
      <w:r>
        <w:t>расти</w:t>
      </w:r>
      <w:r>
        <w:rPr>
          <w:spacing w:val="-4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дорог.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ещѐ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1"/>
        </w:rPr>
        <w:t xml:space="preserve"> </w:t>
      </w:r>
      <w:r>
        <w:t>«порезник»</w:t>
      </w:r>
      <w:r>
        <w:rPr>
          <w:spacing w:val="-12"/>
        </w:rPr>
        <w:t xml:space="preserve"> </w:t>
      </w:r>
      <w:r>
        <w:rPr>
          <w:spacing w:val="-5"/>
        </w:rPr>
        <w:t>или</w:t>
      </w:r>
    </w:p>
    <w:p w:rsidR="00BF1416" w:rsidRDefault="0023123E">
      <w:pPr>
        <w:pStyle w:val="a3"/>
        <w:spacing w:before="41"/>
        <w:ind w:left="994"/>
      </w:pPr>
      <w:r>
        <w:rPr>
          <w:spacing w:val="-2"/>
        </w:rPr>
        <w:t>«ранник».</w:t>
      </w:r>
    </w:p>
    <w:p w:rsidR="00BF1416" w:rsidRDefault="00BF1416">
      <w:pPr>
        <w:pStyle w:val="a3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8" w:line="278" w:lineRule="auto"/>
        <w:ind w:left="994" w:right="563"/>
      </w:pPr>
      <w:r>
        <w:t>Представьте: вы идѐте в поход, натѐрли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</w:t>
      </w:r>
      <w:r>
        <w:t>цы в Америке называли его «след белого</w:t>
      </w:r>
    </w:p>
    <w:p w:rsidR="00BF1416" w:rsidRDefault="0023123E">
      <w:pPr>
        <w:pStyle w:val="a3"/>
        <w:spacing w:line="276" w:lineRule="auto"/>
        <w:ind w:left="994" w:right="680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BF1416" w:rsidRDefault="0023123E">
      <w:pPr>
        <w:pStyle w:val="a3"/>
        <w:spacing w:before="162" w:line="278" w:lineRule="auto"/>
        <w:ind w:left="994" w:right="680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4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жѐлтым,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BF1416" w:rsidRDefault="0023123E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BF1416" w:rsidRDefault="0023123E">
      <w:pPr>
        <w:spacing w:line="274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стебелѐк.</w:t>
      </w:r>
    </w:p>
    <w:p w:rsidR="00BF1416" w:rsidRDefault="0023123E">
      <w:pPr>
        <w:spacing w:before="43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это?</w:t>
      </w:r>
      <w:r>
        <w:rPr>
          <w:spacing w:val="-8"/>
          <w:sz w:val="24"/>
        </w:rPr>
        <w:t xml:space="preserve"> </w:t>
      </w:r>
      <w:r>
        <w:rPr>
          <w:sz w:val="24"/>
        </w:rPr>
        <w:t>(Дети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43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BF1416" w:rsidRDefault="0023123E">
      <w:pPr>
        <w:pStyle w:val="a3"/>
        <w:spacing w:before="47" w:line="276" w:lineRule="auto"/>
        <w:ind w:left="994" w:right="680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</w:t>
      </w:r>
      <w:r>
        <w:t xml:space="preserve"> варенье, а из корней делают напиток, похожий на кофе! Вот такой он полезный.</w:t>
      </w:r>
    </w:p>
    <w:p w:rsidR="00BF1416" w:rsidRDefault="0023123E">
      <w:pPr>
        <w:pStyle w:val="4"/>
        <w:spacing w:before="168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BF1416" w:rsidRDefault="0023123E">
      <w:pPr>
        <w:pStyle w:val="a3"/>
        <w:spacing w:before="202" w:line="278" w:lineRule="auto"/>
        <w:ind w:left="994" w:right="693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на тарелочке, лежат большие зелѐные круги, а на них — </w:t>
      </w:r>
      <w:r>
        <w:t>белоснежные цветы.</w:t>
      </w:r>
    </w:p>
    <w:p w:rsidR="00BF1416" w:rsidRDefault="0023123E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BF1416" w:rsidRDefault="0023123E">
      <w:pPr>
        <w:pStyle w:val="a3"/>
        <w:spacing w:before="43" w:line="278" w:lineRule="auto"/>
        <w:ind w:left="994" w:right="680"/>
      </w:pPr>
      <w:r>
        <w:t>Есть легенда, что они родились из искр, упавших с неба. А ещѐ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BF1416" w:rsidRDefault="0023123E">
      <w:pPr>
        <w:pStyle w:val="a3"/>
        <w:spacing w:before="161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BF1416" w:rsidRDefault="0023123E">
      <w:pPr>
        <w:pStyle w:val="a3"/>
        <w:spacing w:before="43"/>
        <w:ind w:left="994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r>
        <w:rPr>
          <w:spacing w:val="-2"/>
        </w:rPr>
        <w:t>важные</w:t>
      </w:r>
    </w:p>
    <w:p w:rsidR="00BF1416" w:rsidRDefault="0023123E">
      <w:pPr>
        <w:pStyle w:val="a3"/>
        <w:spacing w:before="43" w:line="276" w:lineRule="auto"/>
        <w:ind w:left="994" w:right="680"/>
      </w:pPr>
      <w:r>
        <w:t>собрания и даже свадьбы. Дуб живѐт очень долго, 300–400 лет, а то и больше! Из его плодов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раньше,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6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лепѐшки.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дѐсны.</w:t>
      </w:r>
    </w:p>
    <w:p w:rsidR="00BF1416" w:rsidRDefault="0023123E">
      <w:pPr>
        <w:pStyle w:val="4"/>
        <w:spacing w:before="169"/>
      </w:pPr>
      <w:r>
        <w:t>Остановка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1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1"/>
        </w:rPr>
        <w:t xml:space="preserve"> </w:t>
      </w:r>
      <w:r>
        <w:rPr>
          <w:spacing w:val="-2"/>
        </w:rPr>
        <w:t>минутка)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увидели</w:t>
      </w:r>
      <w:r>
        <w:rPr>
          <w:spacing w:val="-10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BF1416" w:rsidRDefault="0023123E">
      <w:pPr>
        <w:pStyle w:val="a3"/>
        <w:spacing w:before="164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Ребята,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скажет,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цветок</w:t>
      </w:r>
      <w:r>
        <w:rPr>
          <w:spacing w:val="-10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«радугой»?</w:t>
      </w:r>
      <w:r>
        <w:rPr>
          <w:spacing w:val="-9"/>
        </w:rPr>
        <w:t xml:space="preserve"> </w:t>
      </w:r>
      <w:r>
        <w:t>(Ответ,</w:t>
      </w:r>
      <w:r>
        <w:rPr>
          <w:spacing w:val="42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BF1416" w:rsidRDefault="0023123E">
      <w:pPr>
        <w:pStyle w:val="a3"/>
        <w:spacing w:before="44" w:line="278" w:lineRule="auto"/>
        <w:ind w:left="994" w:right="693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BF1416" w:rsidRDefault="0023123E">
      <w:pPr>
        <w:pStyle w:val="a3"/>
        <w:spacing w:before="159" w:line="278" w:lineRule="auto"/>
        <w:ind w:left="994" w:right="563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 — будь то кувшинка, ирис или ромашка. Приходите, будет интересно!</w:t>
      </w:r>
    </w:p>
    <w:p w:rsidR="00BF1416" w:rsidRDefault="0023123E">
      <w:pPr>
        <w:pStyle w:val="4"/>
        <w:spacing w:before="165"/>
      </w:pPr>
      <w:r>
        <w:rPr>
          <w:spacing w:val="-2"/>
        </w:rPr>
        <w:t>Итог:</w:t>
      </w:r>
    </w:p>
    <w:p w:rsidR="00BF1416" w:rsidRDefault="0023123E">
      <w:pPr>
        <w:pStyle w:val="a3"/>
        <w:spacing w:before="38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</w:t>
      </w:r>
      <w:r>
        <w:t>ой характер и свои секреты. Давайте беречь эту</w:t>
      </w:r>
      <w:r>
        <w:rPr>
          <w:spacing w:val="-1"/>
        </w:rPr>
        <w:t xml:space="preserve"> </w:t>
      </w:r>
      <w:r>
        <w:t>зелѐную</w:t>
      </w:r>
    </w:p>
    <w:p w:rsidR="00BF1416" w:rsidRDefault="0023123E">
      <w:pPr>
        <w:pStyle w:val="a3"/>
        <w:spacing w:line="276" w:lineRule="auto"/>
        <w:ind w:left="994" w:right="680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BF1416" w:rsidRDefault="00BF1416">
      <w:pPr>
        <w:pStyle w:val="a3"/>
        <w:spacing w:line="276" w:lineRule="auto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0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F1416" w:rsidRDefault="0023123E">
      <w:pPr>
        <w:pStyle w:val="a3"/>
        <w:spacing w:before="199" w:line="278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F1416" w:rsidRDefault="0023123E">
      <w:pPr>
        <w:spacing w:before="165" w:line="410" w:lineRule="auto"/>
        <w:ind w:left="994" w:right="1427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«Зелѐный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BF1416" w:rsidRDefault="0023123E">
      <w:pPr>
        <w:pStyle w:val="4"/>
        <w:numPr>
          <w:ilvl w:val="0"/>
          <w:numId w:val="190"/>
        </w:numPr>
        <w:tabs>
          <w:tab w:val="left" w:pos="1234"/>
        </w:tabs>
        <w:spacing w:before="13"/>
      </w:pPr>
      <w:r>
        <w:t>Лекционная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(20–25</w:t>
      </w:r>
      <w:r>
        <w:rPr>
          <w:spacing w:val="-2"/>
        </w:rPr>
        <w:t xml:space="preserve"> мин):</w:t>
      </w:r>
    </w:p>
    <w:p w:rsidR="00BF1416" w:rsidRDefault="0023123E">
      <w:pPr>
        <w:pStyle w:val="a4"/>
        <w:numPr>
          <w:ilvl w:val="1"/>
          <w:numId w:val="190"/>
        </w:numPr>
        <w:tabs>
          <w:tab w:val="left" w:pos="1713"/>
        </w:tabs>
        <w:spacing w:before="202" w:line="276" w:lineRule="auto"/>
        <w:ind w:right="1014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6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6"/>
          <w:sz w:val="24"/>
        </w:rPr>
        <w:t xml:space="preserve"> </w:t>
      </w:r>
      <w:r>
        <w:rPr>
          <w:sz w:val="24"/>
        </w:rPr>
        <w:t>(растѐт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цветен</w:t>
      </w:r>
      <w:r>
        <w:rPr>
          <w:sz w:val="24"/>
        </w:rPr>
        <w:t>ия),</w:t>
      </w:r>
      <w:r>
        <w:rPr>
          <w:spacing w:val="-7"/>
          <w:sz w:val="24"/>
        </w:rPr>
        <w:t xml:space="preserve"> </w:t>
      </w:r>
      <w:r>
        <w:rPr>
          <w:sz w:val="24"/>
        </w:rPr>
        <w:t>Ирис</w:t>
      </w:r>
      <w:r>
        <w:rPr>
          <w:spacing w:val="-7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BF1416" w:rsidRDefault="0023123E">
      <w:pPr>
        <w:pStyle w:val="a4"/>
        <w:numPr>
          <w:ilvl w:val="1"/>
          <w:numId w:val="190"/>
        </w:numPr>
        <w:tabs>
          <w:tab w:val="left" w:pos="1713"/>
        </w:tabs>
        <w:spacing w:before="164" w:line="276" w:lineRule="auto"/>
        <w:ind w:right="569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9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9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BF1416" w:rsidRDefault="0023123E">
      <w:pPr>
        <w:pStyle w:val="a4"/>
        <w:numPr>
          <w:ilvl w:val="1"/>
          <w:numId w:val="190"/>
        </w:numPr>
        <w:tabs>
          <w:tab w:val="left" w:pos="1713"/>
        </w:tabs>
        <w:spacing w:before="165" w:line="276" w:lineRule="auto"/>
        <w:ind w:right="596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салат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BF1416" w:rsidRDefault="0023123E">
      <w:pPr>
        <w:pStyle w:val="a4"/>
        <w:numPr>
          <w:ilvl w:val="1"/>
          <w:numId w:val="190"/>
        </w:numPr>
        <w:tabs>
          <w:tab w:val="left" w:pos="1713"/>
        </w:tabs>
        <w:spacing w:before="165" w:line="276" w:lineRule="auto"/>
        <w:ind w:right="1352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6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:rsidR="00BF1416" w:rsidRDefault="0023123E">
      <w:pPr>
        <w:pStyle w:val="a4"/>
        <w:numPr>
          <w:ilvl w:val="1"/>
          <w:numId w:val="190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BF1416" w:rsidRDefault="0023123E">
      <w:pPr>
        <w:pStyle w:val="4"/>
        <w:numPr>
          <w:ilvl w:val="0"/>
          <w:numId w:val="190"/>
        </w:numPr>
        <w:tabs>
          <w:tab w:val="left" w:pos="1234"/>
        </w:tabs>
        <w:spacing w:before="209"/>
      </w:pPr>
      <w:r>
        <w:t>Экологическая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«Экспедиция»</w:t>
      </w:r>
      <w:r>
        <w:rPr>
          <w:spacing w:val="-7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мин):</w:t>
      </w:r>
    </w:p>
    <w:p w:rsidR="00BF1416" w:rsidRDefault="0023123E">
      <w:pPr>
        <w:pStyle w:val="a3"/>
        <w:spacing w:before="199"/>
        <w:ind w:left="994"/>
      </w:pPr>
      <w:r>
        <w:rPr>
          <w:b/>
        </w:rPr>
        <w:t>Суть:</w:t>
      </w:r>
      <w:r>
        <w:rPr>
          <w:b/>
          <w:spacing w:val="-12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«легенду»</w:t>
      </w:r>
      <w:r>
        <w:rPr>
          <w:spacing w:val="-10"/>
        </w:rPr>
        <w:t xml:space="preserve"> </w:t>
      </w:r>
      <w:r>
        <w:t>учѐных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исследуют</w:t>
      </w:r>
      <w:r>
        <w:rPr>
          <w:spacing w:val="-6"/>
        </w:rPr>
        <w:t xml:space="preserve"> </w:t>
      </w:r>
      <w:r>
        <w:rPr>
          <w:spacing w:val="-2"/>
        </w:rPr>
        <w:t>участок.</w:t>
      </w:r>
    </w:p>
    <w:p w:rsidR="00BF1416" w:rsidRDefault="0023123E">
      <w:pPr>
        <w:pStyle w:val="4"/>
        <w:spacing w:before="209"/>
      </w:pP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rPr>
          <w:spacing w:val="-4"/>
        </w:rPr>
        <w:t>3–4):</w:t>
      </w:r>
    </w:p>
    <w:p w:rsidR="00BF1416" w:rsidRDefault="0023123E">
      <w:pPr>
        <w:pStyle w:val="a4"/>
        <w:numPr>
          <w:ilvl w:val="0"/>
          <w:numId w:val="191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1х1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BF1416" w:rsidRDefault="0023123E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pacing w:val="-2"/>
          <w:sz w:val="24"/>
        </w:rPr>
        <w:t>Ярусность: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дерево,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куст,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траву,</w:t>
      </w:r>
      <w:r>
        <w:rPr>
          <w:sz w:val="24"/>
        </w:rPr>
        <w:t xml:space="preserve"> </w:t>
      </w:r>
      <w:r>
        <w:rPr>
          <w:spacing w:val="-4"/>
          <w:sz w:val="24"/>
        </w:rPr>
        <w:t>мох.</w:t>
      </w:r>
    </w:p>
    <w:p w:rsidR="00BF1416" w:rsidRDefault="0023123E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BF1416" w:rsidRDefault="0023123E">
      <w:pPr>
        <w:pStyle w:val="a4"/>
        <w:numPr>
          <w:ilvl w:val="0"/>
          <w:numId w:val="191"/>
        </w:numPr>
        <w:tabs>
          <w:tab w:val="left" w:pos="1713"/>
        </w:tabs>
        <w:spacing w:before="202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BF1416" w:rsidRDefault="0023123E">
      <w:pPr>
        <w:pStyle w:val="a4"/>
        <w:numPr>
          <w:ilvl w:val="0"/>
          <w:numId w:val="191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увиденного.</w:t>
      </w:r>
    </w:p>
    <w:p w:rsidR="00BF1416" w:rsidRDefault="0023123E">
      <w:pPr>
        <w:pStyle w:val="a3"/>
        <w:spacing w:before="204"/>
        <w:ind w:left="994"/>
      </w:pPr>
      <w:r>
        <w:rPr>
          <w:b/>
        </w:rPr>
        <w:t>Финал:</w:t>
      </w:r>
      <w:r>
        <w:rPr>
          <w:b/>
          <w:spacing w:val="-9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защищают</w:t>
      </w:r>
      <w:r>
        <w:rPr>
          <w:spacing w:val="-8"/>
        </w:rPr>
        <w:t xml:space="preserve"> </w:t>
      </w:r>
      <w:r>
        <w:t>мини-отчѐт</w:t>
      </w:r>
      <w:r>
        <w:rPr>
          <w:spacing w:val="-7"/>
        </w:rPr>
        <w:t xml:space="preserve"> </w:t>
      </w:r>
      <w:r>
        <w:t>(2–3</w:t>
      </w:r>
      <w:r>
        <w:rPr>
          <w:spacing w:val="-7"/>
        </w:rPr>
        <w:t xml:space="preserve"> </w:t>
      </w:r>
      <w:r>
        <w:rPr>
          <w:spacing w:val="-4"/>
        </w:rPr>
        <w:t>мин).</w:t>
      </w:r>
    </w:p>
    <w:p w:rsidR="00BF1416" w:rsidRDefault="0023123E">
      <w:pPr>
        <w:spacing w:before="209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День3«Мои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F1416" w:rsidRDefault="0023123E">
      <w:pPr>
        <w:pStyle w:val="4"/>
        <w:spacing w:before="204"/>
        <w:ind w:left="431" w:right="10"/>
        <w:jc w:val="center"/>
      </w:pPr>
      <w:r>
        <w:t>Занятие-беседа</w:t>
      </w:r>
      <w:r>
        <w:rPr>
          <w:spacing w:val="-9"/>
        </w:rPr>
        <w:t xml:space="preserve"> </w:t>
      </w:r>
      <w:r>
        <w:t>«Святой</w:t>
      </w:r>
      <w:r>
        <w:rPr>
          <w:spacing w:val="-7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Тверской: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судьба»</w:t>
      </w:r>
    </w:p>
    <w:p w:rsidR="00BF1416" w:rsidRDefault="0023123E">
      <w:pPr>
        <w:pStyle w:val="a3"/>
        <w:spacing w:before="202" w:line="278" w:lineRule="auto"/>
        <w:ind w:left="994" w:right="693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подвигом</w:t>
      </w:r>
      <w:r>
        <w:rPr>
          <w:spacing w:val="-10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покровителей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князя Михаила Ярославича и княгини Анны Кашинской; сформировать понимание</w:t>
      </w:r>
    </w:p>
    <w:p w:rsidR="00BF1416" w:rsidRDefault="0023123E">
      <w:pPr>
        <w:pStyle w:val="a3"/>
        <w:spacing w:line="272" w:lineRule="exact"/>
        <w:ind w:left="994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BF1416" w:rsidRDefault="0023123E">
      <w:pPr>
        <w:pStyle w:val="a3"/>
        <w:spacing w:before="204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rPr>
          <w:spacing w:val="-2"/>
        </w:rPr>
        <w:t>видео.</w:t>
      </w:r>
    </w:p>
    <w:p w:rsidR="00BF1416" w:rsidRDefault="0023123E">
      <w:pPr>
        <w:pStyle w:val="a3"/>
        <w:spacing w:before="207" w:line="276" w:lineRule="auto"/>
        <w:ind w:left="994"/>
      </w:pPr>
      <w:r>
        <w:rPr>
          <w:b/>
        </w:rPr>
        <w:t>Оборудование:</w:t>
      </w:r>
      <w:r>
        <w:rPr>
          <w:b/>
          <w:spacing w:val="-14"/>
        </w:rPr>
        <w:t xml:space="preserve"> </w:t>
      </w:r>
      <w:r>
        <w:t>Проектор,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4"/>
        </w:rPr>
        <w:t xml:space="preserve"> </w:t>
      </w:r>
      <w:r>
        <w:t>(иконы,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карта),</w:t>
      </w:r>
      <w:r>
        <w:rPr>
          <w:spacing w:val="-14"/>
        </w:rPr>
        <w:t xml:space="preserve"> </w:t>
      </w:r>
      <w:r>
        <w:t>видеофрагменты, раздаточный материал (цитаты, вопросы для групп).</w:t>
      </w:r>
    </w:p>
    <w:p w:rsidR="00BF1416" w:rsidRDefault="0023123E">
      <w:pPr>
        <w:spacing w:before="162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F1416" w:rsidRDefault="00BF1416">
      <w:pPr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0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BF1416" w:rsidRDefault="0023123E">
      <w:pPr>
        <w:pStyle w:val="a4"/>
        <w:numPr>
          <w:ilvl w:val="0"/>
          <w:numId w:val="192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3"/>
        <w:spacing w:before="202" w:line="278" w:lineRule="auto"/>
        <w:ind w:left="994" w:right="680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пойдѐт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 xml:space="preserve">о выборе. О выборе, который определяет судьбу человека и </w:t>
      </w:r>
      <w:r>
        <w:t>целого народа.</w:t>
      </w:r>
    </w:p>
    <w:p w:rsidR="00BF1416" w:rsidRDefault="0023123E">
      <w:pPr>
        <w:pStyle w:val="a3"/>
        <w:spacing w:before="160" w:line="278" w:lineRule="auto"/>
        <w:ind w:left="994" w:right="563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8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BF1416" w:rsidRDefault="0023123E">
      <w:pPr>
        <w:pStyle w:val="a3"/>
        <w:spacing w:line="276" w:lineRule="auto"/>
        <w:ind w:left="994" w:right="693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</w:t>
      </w:r>
      <w:r>
        <w:t>т святыми? На эти вопросы мы и постараемся ответить.</w:t>
      </w:r>
    </w:p>
    <w:p w:rsidR="00BF1416" w:rsidRDefault="0023123E">
      <w:pPr>
        <w:pStyle w:val="a3"/>
        <w:spacing w:before="163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BF1416" w:rsidRDefault="0023123E">
      <w:pPr>
        <w:pStyle w:val="a3"/>
        <w:spacing w:before="43" w:line="278" w:lineRule="auto"/>
        <w:ind w:left="994" w:right="693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</w:t>
      </w:r>
      <w:r>
        <w:t xml:space="preserve"> была опасной: ханы могли казнить, унизить,</w:t>
      </w:r>
    </w:p>
    <w:p w:rsidR="00BF1416" w:rsidRDefault="0023123E">
      <w:pPr>
        <w:pStyle w:val="a3"/>
        <w:spacing w:line="275" w:lineRule="exact"/>
        <w:ind w:left="994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BF1416" w:rsidRDefault="0023123E">
      <w:pPr>
        <w:pStyle w:val="4"/>
        <w:numPr>
          <w:ilvl w:val="0"/>
          <w:numId w:val="192"/>
        </w:numPr>
        <w:tabs>
          <w:tab w:val="left" w:pos="1234"/>
        </w:tabs>
        <w:spacing w:before="3" w:line="480" w:lineRule="atLeast"/>
        <w:ind w:left="994" w:right="281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BF1416" w:rsidRDefault="0023123E">
      <w:pPr>
        <w:pStyle w:val="a3"/>
        <w:spacing w:before="43" w:line="278" w:lineRule="auto"/>
        <w:ind w:left="994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BF1416" w:rsidRDefault="0023123E">
      <w:pPr>
        <w:pStyle w:val="a3"/>
        <w:spacing w:line="276" w:lineRule="auto"/>
        <w:ind w:left="994" w:right="680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BF1416" w:rsidRDefault="0023123E">
      <w:pPr>
        <w:pStyle w:val="a3"/>
        <w:spacing w:before="163" w:line="276" w:lineRule="auto"/>
        <w:ind w:left="994" w:right="680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BF1416" w:rsidRDefault="0023123E">
      <w:pPr>
        <w:pStyle w:val="4"/>
        <w:spacing w:before="171"/>
      </w:pPr>
      <w:r>
        <w:rPr>
          <w:spacing w:val="-2"/>
        </w:rPr>
        <w:t>Ключевой эпизод:</w:t>
      </w:r>
    </w:p>
    <w:p w:rsidR="00BF1416" w:rsidRDefault="0023123E">
      <w:pPr>
        <w:pStyle w:val="a3"/>
        <w:spacing w:before="39" w:line="278" w:lineRule="auto"/>
        <w:ind w:left="994" w:right="563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5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татарским</w:t>
      </w:r>
      <w:r>
        <w:rPr>
          <w:spacing w:val="-6"/>
        </w:rPr>
        <w:t xml:space="preserve"> </w:t>
      </w:r>
      <w:r>
        <w:t>войском</w:t>
      </w:r>
      <w:r>
        <w:rPr>
          <w:spacing w:val="-6"/>
        </w:rPr>
        <w:t xml:space="preserve"> </w:t>
      </w:r>
      <w:r>
        <w:t>пошѐл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5"/>
        </w:rPr>
        <w:t xml:space="preserve"> </w:t>
      </w:r>
      <w:r>
        <w:t>Михаил</w:t>
      </w:r>
      <w:r>
        <w:rPr>
          <w:spacing w:val="-5"/>
        </w:rPr>
        <w:t xml:space="preserve"> </w:t>
      </w:r>
      <w:r>
        <w:t>разбил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BF1416" w:rsidRDefault="0023123E">
      <w:pPr>
        <w:pStyle w:val="a3"/>
        <w:spacing w:line="273" w:lineRule="exact"/>
        <w:ind w:left="994"/>
      </w:pPr>
      <w:r>
        <w:t>отравил</w:t>
      </w:r>
      <w:r>
        <w:rPr>
          <w:spacing w:val="-4"/>
        </w:rPr>
        <w:t xml:space="preserve"> </w:t>
      </w:r>
      <w:r>
        <w:t>сестр</w:t>
      </w:r>
      <w:r>
        <w:t>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BF1416" w:rsidRDefault="0023123E">
      <w:pPr>
        <w:pStyle w:val="a3"/>
        <w:spacing w:before="206" w:line="278" w:lineRule="auto"/>
        <w:ind w:left="994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BF1416" w:rsidRDefault="0023123E">
      <w:pPr>
        <w:pStyle w:val="a4"/>
        <w:numPr>
          <w:ilvl w:val="0"/>
          <w:numId w:val="193"/>
        </w:numPr>
        <w:tabs>
          <w:tab w:val="left" w:pos="1178"/>
        </w:tabs>
        <w:spacing w:line="274" w:lineRule="exact"/>
        <w:ind w:left="1178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убьѐт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BF1416" w:rsidRDefault="0023123E">
      <w:pPr>
        <w:pStyle w:val="a4"/>
        <w:numPr>
          <w:ilvl w:val="0"/>
          <w:numId w:val="193"/>
        </w:numPr>
        <w:tabs>
          <w:tab w:val="left" w:pos="1178"/>
        </w:tabs>
        <w:spacing w:before="44" w:line="278" w:lineRule="auto"/>
        <w:ind w:right="658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BF1416" w:rsidRDefault="0023123E">
      <w:pPr>
        <w:pStyle w:val="4"/>
        <w:spacing w:before="16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BF1416" w:rsidRDefault="0023123E">
      <w:pPr>
        <w:pStyle w:val="a4"/>
        <w:numPr>
          <w:ilvl w:val="1"/>
          <w:numId w:val="193"/>
        </w:numPr>
        <w:tabs>
          <w:tab w:val="left" w:pos="1713"/>
        </w:tabs>
        <w:spacing w:before="20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(Дети</w:t>
      </w:r>
    </w:p>
    <w:p w:rsidR="00BF1416" w:rsidRDefault="0023123E">
      <w:pPr>
        <w:pStyle w:val="a3"/>
        <w:spacing w:before="43"/>
      </w:pPr>
      <w:r>
        <w:t>высказываются:</w:t>
      </w:r>
      <w:r>
        <w:rPr>
          <w:spacing w:val="-8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ехать,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бежать,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войско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защиты).</w:t>
      </w:r>
    </w:p>
    <w:p w:rsidR="00BF1416" w:rsidRDefault="0023123E">
      <w:pPr>
        <w:pStyle w:val="a4"/>
        <w:numPr>
          <w:ilvl w:val="1"/>
          <w:numId w:val="193"/>
        </w:numPr>
        <w:tabs>
          <w:tab w:val="left" w:pos="1713"/>
        </w:tabs>
        <w:spacing w:before="204" w:line="278" w:lineRule="auto"/>
        <w:ind w:right="1184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BF1416" w:rsidRDefault="00BF1416">
      <w:pPr>
        <w:pStyle w:val="a4"/>
        <w:spacing w:line="278" w:lineRule="auto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8" w:line="276" w:lineRule="auto"/>
        <w:ind w:left="994" w:right="680"/>
      </w:pPr>
      <w:r>
        <w:rPr>
          <w:b/>
        </w:rPr>
        <w:t xml:space="preserve">Ведущий: </w:t>
      </w:r>
      <w:r>
        <w:t xml:space="preserve">Михаил поехал. Он знал, что едет на </w:t>
      </w:r>
      <w:r>
        <w:t>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декабря</w:t>
      </w:r>
      <w:r>
        <w:rPr>
          <w:spacing w:val="-8"/>
        </w:rPr>
        <w:t xml:space="preserve"> </w:t>
      </w:r>
      <w:r>
        <w:t>1318</w:t>
      </w:r>
      <w:r>
        <w:rPr>
          <w:spacing w:val="-8"/>
        </w:rPr>
        <w:t xml:space="preserve"> </w:t>
      </w:r>
      <w:r>
        <w:t>года. Тело князя привезли в Москву, а позже – в Тверь.</w:t>
      </w:r>
    </w:p>
    <w:p w:rsidR="00BF1416" w:rsidRDefault="0023123E">
      <w:pPr>
        <w:pStyle w:val="4"/>
        <w:numPr>
          <w:ilvl w:val="0"/>
          <w:numId w:val="192"/>
        </w:numPr>
        <w:tabs>
          <w:tab w:val="left" w:pos="1234"/>
        </w:tabs>
        <w:spacing w:before="169" w:line="417" w:lineRule="auto"/>
        <w:ind w:left="994" w:right="4862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line="276" w:lineRule="auto"/>
        <w:ind w:right="64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before="163" w:line="276" w:lineRule="auto"/>
        <w:ind w:right="112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чѐм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BF1416" w:rsidRDefault="0023123E">
      <w:pPr>
        <w:pStyle w:val="a3"/>
        <w:spacing w:before="166" w:line="276" w:lineRule="auto"/>
        <w:ind w:left="994" w:right="680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благоверными</w:t>
      </w:r>
      <w:r>
        <w:rPr>
          <w:spacing w:val="-7"/>
        </w:rPr>
        <w:t xml:space="preserve"> </w:t>
      </w:r>
      <w:r>
        <w:t>князьями.</w:t>
      </w:r>
      <w:r>
        <w:rPr>
          <w:spacing w:val="-7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BF1416" w:rsidRDefault="0023123E">
      <w:pPr>
        <w:pStyle w:val="4"/>
        <w:numPr>
          <w:ilvl w:val="0"/>
          <w:numId w:val="192"/>
        </w:numPr>
        <w:tabs>
          <w:tab w:val="left" w:pos="1234"/>
        </w:tabs>
        <w:spacing w:before="168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 xml:space="preserve">вышла </w:t>
      </w:r>
      <w:r>
        <w:t>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BF1416" w:rsidRDefault="0023123E">
      <w:pPr>
        <w:pStyle w:val="a3"/>
        <w:spacing w:before="166"/>
        <w:ind w:left="994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BF1416" w:rsidRDefault="0023123E">
      <w:pPr>
        <w:pStyle w:val="a3"/>
        <w:spacing w:before="43" w:line="278" w:lineRule="auto"/>
        <w:ind w:left="994" w:right="680"/>
      </w:pPr>
      <w:r>
        <w:t>Дмитрия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7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сына,</w:t>
      </w:r>
      <w:r>
        <w:rPr>
          <w:spacing w:val="-7"/>
        </w:rPr>
        <w:t xml:space="preserve"> </w:t>
      </w:r>
      <w:r>
        <w:t>Александра,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Фѐдора. Почти вся семья уничтожена в междоусобной борьбе.</w:t>
      </w:r>
    </w:p>
    <w:p w:rsidR="00BF1416" w:rsidRDefault="0023123E">
      <w:pPr>
        <w:pStyle w:val="4"/>
        <w:spacing w:before="165"/>
      </w:pPr>
      <w:r>
        <w:rPr>
          <w:spacing w:val="-2"/>
        </w:rPr>
        <w:t>Вопрос: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before="198" w:line="278" w:lineRule="auto"/>
        <w:ind w:right="123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BF1416" w:rsidRDefault="0023123E">
      <w:pPr>
        <w:pStyle w:val="a3"/>
        <w:spacing w:before="160" w:line="278" w:lineRule="auto"/>
        <w:ind w:left="994" w:right="563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</w:t>
      </w:r>
      <w:r>
        <w:t>и</w:t>
      </w:r>
      <w:r>
        <w:rPr>
          <w:spacing w:val="-4"/>
        </w:rPr>
        <w:t xml:space="preserve"> </w:t>
      </w:r>
      <w:r>
        <w:t>у еѐ гроба стали происходить чудеса, и еѐ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:rsidR="00BF1416" w:rsidRDefault="0023123E">
      <w:pPr>
        <w:pStyle w:val="4"/>
        <w:numPr>
          <w:ilvl w:val="0"/>
          <w:numId w:val="192"/>
        </w:numPr>
        <w:tabs>
          <w:tab w:val="left" w:pos="1234"/>
        </w:tabs>
        <w:spacing w:before="161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2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 xml:space="preserve">сценаристами. Вам нужно написать </w:t>
      </w:r>
      <w:r>
        <w:t>короткий пост для соцсетей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BF1416" w:rsidRDefault="0023123E">
      <w:pPr>
        <w:pStyle w:val="a3"/>
        <w:spacing w:before="154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before="205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</w:t>
      </w:r>
      <w:r>
        <w:rPr>
          <w:sz w:val="24"/>
        </w:rPr>
        <w:t>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«Михаил</w:t>
      </w:r>
      <w:r>
        <w:rPr>
          <w:spacing w:val="-10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spacing w:before="68" w:line="276" w:lineRule="auto"/>
        <w:ind w:left="994" w:right="693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BF1416" w:rsidRDefault="0023123E">
      <w:pPr>
        <w:pStyle w:val="4"/>
        <w:numPr>
          <w:ilvl w:val="0"/>
          <w:numId w:val="192"/>
        </w:numPr>
        <w:tabs>
          <w:tab w:val="left" w:pos="1234"/>
        </w:tabs>
        <w:spacing w:before="167" w:line="417" w:lineRule="auto"/>
        <w:ind w:left="994" w:right="5021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line="269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before="206" w:line="276" w:lineRule="auto"/>
        <w:ind w:right="1111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before="165" w:line="276" w:lineRule="auto"/>
        <w:ind w:right="1318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памятники, храмы, название </w:t>
      </w:r>
      <w:r>
        <w:rPr>
          <w:sz w:val="24"/>
        </w:rPr>
        <w:t>набережной и т.д.)</w:t>
      </w:r>
    </w:p>
    <w:p w:rsidR="00BF1416" w:rsidRDefault="0023123E">
      <w:pPr>
        <w:pStyle w:val="a3"/>
        <w:spacing w:before="165" w:line="278" w:lineRule="auto"/>
        <w:ind w:left="994" w:right="680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</w:t>
      </w:r>
      <w:r>
        <w:t>самые тѐмные времена человек может оставаться человеком.</w:t>
      </w:r>
    </w:p>
    <w:p w:rsidR="00BF1416" w:rsidRDefault="0023123E">
      <w:pPr>
        <w:pStyle w:val="4"/>
        <w:spacing w:before="161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before="203" w:line="276" w:lineRule="auto"/>
        <w:ind w:right="197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before="164" w:line="276" w:lineRule="auto"/>
        <w:ind w:right="690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</w:t>
      </w:r>
      <w:r>
        <w:rPr>
          <w:sz w:val="24"/>
        </w:rPr>
        <w:t>го последствия.</w:t>
      </w:r>
    </w:p>
    <w:p w:rsidR="00BF1416" w:rsidRDefault="0023123E">
      <w:pPr>
        <w:pStyle w:val="a4"/>
        <w:numPr>
          <w:ilvl w:val="1"/>
          <w:numId w:val="192"/>
        </w:numPr>
        <w:tabs>
          <w:tab w:val="left" w:pos="1713"/>
        </w:tabs>
        <w:spacing w:before="165" w:line="276" w:lineRule="auto"/>
        <w:ind w:right="1311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BF1416" w:rsidRDefault="0023123E">
      <w:pPr>
        <w:spacing w:before="8" w:line="478" w:lineRule="exact"/>
        <w:ind w:left="994" w:right="1286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 xml:space="preserve">«Символы России: от березы до </w:t>
      </w:r>
      <w:r>
        <w:rPr>
          <w:sz w:val="24"/>
        </w:rPr>
        <w:t>матрешки»</w:t>
      </w:r>
    </w:p>
    <w:p w:rsidR="00BF1416" w:rsidRDefault="0023123E">
      <w:pPr>
        <w:spacing w:line="275" w:lineRule="exact"/>
        <w:ind w:left="994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7–14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BF1416" w:rsidRDefault="0023123E">
      <w:pPr>
        <w:spacing w:before="43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F1416" w:rsidRDefault="0023123E">
      <w:pPr>
        <w:pStyle w:val="a3"/>
        <w:spacing w:before="44" w:line="278" w:lineRule="auto"/>
        <w:ind w:left="994" w:right="680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интерактивное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:rsidR="00BF1416" w:rsidRDefault="0023123E">
      <w:pPr>
        <w:pStyle w:val="4"/>
        <w:spacing w:before="161"/>
      </w:pPr>
      <w:r>
        <w:t>Цель</w:t>
      </w:r>
      <w:r>
        <w:rPr>
          <w:spacing w:val="-6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BF1416" w:rsidRDefault="0023123E">
      <w:pPr>
        <w:pStyle w:val="a3"/>
        <w:spacing w:before="202" w:line="278" w:lineRule="auto"/>
        <w:ind w:left="994" w:right="563"/>
      </w:pPr>
      <w:r>
        <w:t>Через знакомство с официальными и</w:t>
      </w:r>
      <w:r>
        <w:t xml:space="preserve"> народными символами России сформировать у участников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BF1416" w:rsidRDefault="0023123E">
      <w:pPr>
        <w:pStyle w:val="4"/>
        <w:spacing w:before="161"/>
      </w:pPr>
      <w:r>
        <w:rPr>
          <w:spacing w:val="-2"/>
        </w:rPr>
        <w:t>Задачи:</w:t>
      </w:r>
    </w:p>
    <w:p w:rsidR="00BF1416" w:rsidRDefault="0023123E">
      <w:pPr>
        <w:pStyle w:val="a4"/>
        <w:numPr>
          <w:ilvl w:val="0"/>
          <w:numId w:val="194"/>
        </w:numPr>
        <w:tabs>
          <w:tab w:val="left" w:pos="1713"/>
        </w:tabs>
        <w:spacing w:before="201" w:line="278" w:lineRule="auto"/>
        <w:ind w:right="566"/>
        <w:rPr>
          <w:sz w:val="24"/>
        </w:rPr>
      </w:pP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5"/>
          <w:sz w:val="24"/>
        </w:rPr>
        <w:t xml:space="preserve"> </w:t>
      </w:r>
      <w:r>
        <w:rPr>
          <w:sz w:val="24"/>
        </w:rPr>
        <w:t>герб,</w:t>
      </w:r>
      <w:r>
        <w:rPr>
          <w:spacing w:val="-14"/>
          <w:sz w:val="24"/>
        </w:rPr>
        <w:t xml:space="preserve"> </w:t>
      </w:r>
      <w:r>
        <w:rPr>
          <w:sz w:val="24"/>
        </w:rPr>
        <w:t>флаг, гимн; природные: береза, ро</w:t>
      </w:r>
      <w:r>
        <w:rPr>
          <w:sz w:val="24"/>
        </w:rPr>
        <w:t>машка; народно-культурные: матрешка, самовар,</w:t>
      </w:r>
    </w:p>
    <w:p w:rsidR="00BF1416" w:rsidRDefault="0023123E">
      <w:pPr>
        <w:pStyle w:val="a3"/>
        <w:spacing w:line="274" w:lineRule="exact"/>
      </w:pPr>
      <w:r>
        <w:t>балалайка,</w:t>
      </w:r>
      <w:r>
        <w:rPr>
          <w:spacing w:val="-13"/>
        </w:rPr>
        <w:t xml:space="preserve"> </w:t>
      </w:r>
      <w:r>
        <w:t>медведь,</w:t>
      </w:r>
      <w:r>
        <w:rPr>
          <w:spacing w:val="-10"/>
        </w:rPr>
        <w:t xml:space="preserve"> </w:t>
      </w:r>
      <w:r>
        <w:t>валенки,</w:t>
      </w:r>
      <w:r>
        <w:rPr>
          <w:spacing w:val="-13"/>
        </w:rPr>
        <w:t xml:space="preserve"> </w:t>
      </w:r>
      <w:r>
        <w:t>хохлома,</w:t>
      </w:r>
      <w:r>
        <w:rPr>
          <w:spacing w:val="-10"/>
        </w:rPr>
        <w:t xml:space="preserve"> </w:t>
      </w:r>
      <w:r>
        <w:rPr>
          <w:spacing w:val="-2"/>
        </w:rPr>
        <w:t>гжель).</w:t>
      </w:r>
    </w:p>
    <w:p w:rsidR="00BF1416" w:rsidRDefault="0023123E">
      <w:pPr>
        <w:pStyle w:val="a4"/>
        <w:numPr>
          <w:ilvl w:val="0"/>
          <w:numId w:val="194"/>
        </w:numPr>
        <w:tabs>
          <w:tab w:val="left" w:pos="1713"/>
        </w:tabs>
        <w:spacing w:before="207" w:line="276" w:lineRule="auto"/>
        <w:ind w:right="1337"/>
        <w:rPr>
          <w:sz w:val="24"/>
        </w:rPr>
      </w:pPr>
      <w:r>
        <w:rPr>
          <w:sz w:val="24"/>
        </w:rPr>
        <w:t>Объяснить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 русской культуре.</w:t>
      </w:r>
    </w:p>
    <w:p w:rsidR="00BF1416" w:rsidRDefault="00BF1416">
      <w:pPr>
        <w:pStyle w:val="a4"/>
        <w:spacing w:line="276" w:lineRule="auto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194"/>
        </w:numPr>
        <w:tabs>
          <w:tab w:val="left" w:pos="1713"/>
        </w:tabs>
        <w:spacing w:before="68" w:line="276" w:lineRule="auto"/>
        <w:ind w:right="1056"/>
        <w:rPr>
          <w:sz w:val="24"/>
        </w:rPr>
      </w:pPr>
      <w:r>
        <w:rPr>
          <w:sz w:val="24"/>
        </w:rPr>
        <w:t>Развить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вкус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BF1416" w:rsidRDefault="0023123E">
      <w:pPr>
        <w:pStyle w:val="a4"/>
        <w:numPr>
          <w:ilvl w:val="0"/>
          <w:numId w:val="194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BF1416" w:rsidRDefault="0023123E">
      <w:pPr>
        <w:pStyle w:val="4"/>
        <w:spacing w:before="209"/>
      </w:pPr>
      <w:r>
        <w:t>Структура</w:t>
      </w:r>
      <w:r>
        <w:rPr>
          <w:spacing w:val="-14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BF1416" w:rsidRDefault="0023123E">
      <w:pPr>
        <w:pStyle w:val="a4"/>
        <w:numPr>
          <w:ilvl w:val="0"/>
          <w:numId w:val="195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3"/>
        <w:spacing w:before="201"/>
        <w:ind w:left="994"/>
      </w:pPr>
      <w:r>
        <w:t>Беседа-викторина:</w:t>
      </w:r>
      <w:r>
        <w:rPr>
          <w:spacing w:val="-7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7"/>
        </w:rPr>
        <w:t xml:space="preserve"> </w:t>
      </w:r>
      <w:r>
        <w:t>символами</w:t>
      </w:r>
      <w:r>
        <w:rPr>
          <w:spacing w:val="-6"/>
        </w:rPr>
        <w:t xml:space="preserve"> </w:t>
      </w:r>
      <w:r>
        <w:rPr>
          <w:spacing w:val="-2"/>
        </w:rPr>
        <w:t>России?»</w:t>
      </w:r>
    </w:p>
    <w:p w:rsidR="00BF1416" w:rsidRDefault="0023123E">
      <w:pPr>
        <w:pStyle w:val="a3"/>
        <w:spacing w:before="43" w:line="280" w:lineRule="auto"/>
        <w:ind w:left="994" w:right="680"/>
      </w:pPr>
      <w:r>
        <w:t>Демонстрация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(презентация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карточки):</w:t>
      </w:r>
      <w:r>
        <w:rPr>
          <w:spacing w:val="-12"/>
        </w:rPr>
        <w:t xml:space="preserve"> </w:t>
      </w:r>
      <w:r>
        <w:t>флаг,</w:t>
      </w:r>
      <w:r>
        <w:rPr>
          <w:spacing w:val="-15"/>
        </w:rPr>
        <w:t xml:space="preserve"> </w:t>
      </w:r>
      <w:r>
        <w:t>герб,</w:t>
      </w:r>
      <w:r>
        <w:rPr>
          <w:spacing w:val="-12"/>
        </w:rPr>
        <w:t xml:space="preserve"> </w:t>
      </w:r>
      <w:r>
        <w:t>матрешка,</w:t>
      </w:r>
      <w:r>
        <w:rPr>
          <w:spacing w:val="-12"/>
        </w:rPr>
        <w:t xml:space="preserve"> </w:t>
      </w:r>
      <w:r>
        <w:t>береза, балалайка, медведь, самовар, валенки, хохломская роспись, гжель.</w:t>
      </w:r>
    </w:p>
    <w:p w:rsidR="00BF1416" w:rsidRDefault="0023123E">
      <w:pPr>
        <w:pStyle w:val="a3"/>
        <w:spacing w:line="271" w:lineRule="exact"/>
        <w:ind w:left="994"/>
      </w:pPr>
      <w:r>
        <w:t>Краткий</w:t>
      </w:r>
      <w:r>
        <w:rPr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символе:</w:t>
      </w:r>
      <w:r>
        <w:rPr>
          <w:spacing w:val="-5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олицетворять</w:t>
      </w:r>
      <w:r>
        <w:rPr>
          <w:spacing w:val="-6"/>
        </w:rPr>
        <w:t xml:space="preserve"> </w:t>
      </w:r>
      <w:r>
        <w:rPr>
          <w:spacing w:val="-2"/>
        </w:rPr>
        <w:t>Россию.</w:t>
      </w:r>
    </w:p>
    <w:p w:rsidR="00BF1416" w:rsidRDefault="0023123E">
      <w:pPr>
        <w:pStyle w:val="4"/>
        <w:numPr>
          <w:ilvl w:val="0"/>
          <w:numId w:val="195"/>
        </w:numPr>
        <w:tabs>
          <w:tab w:val="left" w:pos="1234"/>
        </w:tabs>
        <w:spacing w:before="48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(40–60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9" w:line="276" w:lineRule="auto"/>
        <w:ind w:left="994" w:right="680"/>
      </w:pPr>
      <w:r>
        <w:t>Участникам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 одной из техник (на выбор):</w:t>
      </w:r>
    </w:p>
    <w:p w:rsidR="00BF1416" w:rsidRDefault="00BF1416">
      <w:pPr>
        <w:pStyle w:val="a3"/>
        <w:spacing w:before="9"/>
        <w:ind w:left="0"/>
        <w:rPr>
          <w:sz w:val="14"/>
        </w:rPr>
      </w:pPr>
    </w:p>
    <w:tbl>
      <w:tblPr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57"/>
        <w:gridCol w:w="5953"/>
      </w:tblGrid>
      <w:tr w:rsidR="00BF1416">
        <w:trPr>
          <w:trHeight w:val="621"/>
        </w:trPr>
        <w:tc>
          <w:tcPr>
            <w:tcW w:w="3257" w:type="dxa"/>
          </w:tcPr>
          <w:p w:rsidR="00BF1416" w:rsidRDefault="0023123E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BF1416" w:rsidRDefault="0023123E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BF1416">
        <w:trPr>
          <w:trHeight w:val="659"/>
        </w:trPr>
        <w:tc>
          <w:tcPr>
            <w:tcW w:w="3257" w:type="dxa"/>
          </w:tcPr>
          <w:p w:rsidR="00BF1416" w:rsidRDefault="0023123E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BF1416" w:rsidRDefault="0023123E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BF1416">
        <w:trPr>
          <w:trHeight w:val="620"/>
        </w:trPr>
        <w:tc>
          <w:tcPr>
            <w:tcW w:w="3257" w:type="dxa"/>
          </w:tcPr>
          <w:p w:rsidR="00BF1416" w:rsidRDefault="0023123E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BF1416" w:rsidRDefault="0023123E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BF1416">
        <w:trPr>
          <w:trHeight w:val="619"/>
        </w:trPr>
        <w:tc>
          <w:tcPr>
            <w:tcW w:w="3257" w:type="dxa"/>
          </w:tcPr>
          <w:p w:rsidR="00BF1416" w:rsidRDefault="0023123E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BF1416" w:rsidRDefault="0023123E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BF1416">
        <w:trPr>
          <w:trHeight w:val="618"/>
        </w:trPr>
        <w:tc>
          <w:tcPr>
            <w:tcW w:w="3257" w:type="dxa"/>
          </w:tcPr>
          <w:p w:rsidR="00BF1416" w:rsidRDefault="0023123E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BF1416" w:rsidRDefault="0023123E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BF1416">
        <w:trPr>
          <w:trHeight w:val="621"/>
        </w:trPr>
        <w:tc>
          <w:tcPr>
            <w:tcW w:w="3257" w:type="dxa"/>
          </w:tcPr>
          <w:p w:rsidR="00BF1416" w:rsidRDefault="0023123E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BF1416" w:rsidRDefault="0023123E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Пластилинография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BF1416">
        <w:trPr>
          <w:trHeight w:val="618"/>
        </w:trPr>
        <w:tc>
          <w:tcPr>
            <w:tcW w:w="3257" w:type="dxa"/>
          </w:tcPr>
          <w:p w:rsidR="00BF1416" w:rsidRDefault="0023123E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BF1416" w:rsidRDefault="0023123E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BF1416">
        <w:trPr>
          <w:trHeight w:val="621"/>
        </w:trPr>
        <w:tc>
          <w:tcPr>
            <w:tcW w:w="3257" w:type="dxa"/>
          </w:tcPr>
          <w:p w:rsidR="00BF1416" w:rsidRDefault="0023123E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BF1416" w:rsidRDefault="0023123E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мотанка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BF1416" w:rsidRDefault="0023123E">
      <w:pPr>
        <w:pStyle w:val="4"/>
        <w:numPr>
          <w:ilvl w:val="0"/>
          <w:numId w:val="195"/>
        </w:numPr>
        <w:tabs>
          <w:tab w:val="left" w:pos="1234"/>
        </w:tabs>
        <w:spacing w:before="3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(5–10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/>
        <w:ind w:left="994"/>
      </w:pPr>
      <w:r>
        <w:t>Мини-выставка</w:t>
      </w:r>
      <w:r>
        <w:rPr>
          <w:spacing w:val="-10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</w:p>
    <w:p w:rsidR="00BF1416" w:rsidRDefault="0023123E">
      <w:pPr>
        <w:pStyle w:val="a3"/>
        <w:spacing w:before="44" w:line="278" w:lineRule="auto"/>
        <w:ind w:left="994" w:right="2600"/>
      </w:pPr>
      <w:r>
        <w:t>Обсуждение: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узнали,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понравилось</w:t>
      </w:r>
      <w:r>
        <w:rPr>
          <w:spacing w:val="-8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всего. Фотографирование с поделками.</w:t>
      </w:r>
    </w:p>
    <w:p w:rsidR="00BF1416" w:rsidRDefault="0023123E">
      <w:pPr>
        <w:pStyle w:val="4"/>
        <w:spacing w:before="3"/>
      </w:pPr>
      <w:r>
        <w:t>Ожидаемые</w:t>
      </w:r>
      <w:r>
        <w:rPr>
          <w:spacing w:val="-2"/>
        </w:rPr>
        <w:t xml:space="preserve"> результаты:</w:t>
      </w:r>
    </w:p>
    <w:p w:rsidR="00BF1416" w:rsidRDefault="0023123E">
      <w:pPr>
        <w:pStyle w:val="a3"/>
        <w:spacing w:before="41" w:line="278" w:lineRule="auto"/>
        <w:ind w:left="994" w:right="680"/>
      </w:pPr>
      <w:r>
        <w:t>Участники смогут перечислить не менее 5 символов России и объяснить их значение.</w:t>
      </w:r>
      <w:r>
        <w:t xml:space="preserve"> Каждый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создаст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(сувенир),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заберет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BF1416" w:rsidRDefault="0023123E">
      <w:pPr>
        <w:pStyle w:val="a3"/>
        <w:spacing w:line="273" w:lineRule="exact"/>
        <w:ind w:left="994"/>
      </w:pPr>
      <w:r>
        <w:t>Повышение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rPr>
          <w:spacing w:val="-2"/>
        </w:rPr>
        <w:t>страны.</w:t>
      </w:r>
    </w:p>
    <w:p w:rsidR="00BF1416" w:rsidRDefault="0023123E">
      <w:pPr>
        <w:pStyle w:val="4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BF1416" w:rsidRDefault="0023123E">
      <w:pPr>
        <w:pStyle w:val="a3"/>
        <w:spacing w:before="40" w:line="278" w:lineRule="auto"/>
        <w:ind w:left="994" w:right="1427"/>
      </w:pPr>
      <w:r>
        <w:t>Заготовки</w:t>
      </w:r>
      <w:r>
        <w:rPr>
          <w:spacing w:val="-11"/>
        </w:rPr>
        <w:t xml:space="preserve"> </w:t>
      </w:r>
      <w:r>
        <w:t>(деревянные</w:t>
      </w:r>
      <w:r>
        <w:rPr>
          <w:spacing w:val="-13"/>
        </w:rPr>
        <w:t xml:space="preserve"> </w:t>
      </w:r>
      <w:r>
        <w:t>матрешки,</w:t>
      </w:r>
      <w:r>
        <w:rPr>
          <w:spacing w:val="-11"/>
        </w:rPr>
        <w:t xml:space="preserve"> </w:t>
      </w:r>
      <w:r>
        <w:t>бумажные</w:t>
      </w:r>
      <w:r>
        <w:rPr>
          <w:spacing w:val="-13"/>
        </w:rPr>
        <w:t xml:space="preserve"> </w:t>
      </w:r>
      <w:r>
        <w:t>тарелки,</w:t>
      </w:r>
      <w:r>
        <w:rPr>
          <w:spacing w:val="-11"/>
        </w:rPr>
        <w:t xml:space="preserve"> </w:t>
      </w:r>
      <w:r>
        <w:t>гипсовые</w:t>
      </w:r>
      <w:r>
        <w:rPr>
          <w:spacing w:val="-12"/>
        </w:rPr>
        <w:t xml:space="preserve"> </w:t>
      </w:r>
      <w:r>
        <w:t>фигурки,</w:t>
      </w:r>
      <w:r>
        <w:rPr>
          <w:spacing w:val="-11"/>
        </w:rPr>
        <w:t xml:space="preserve"> </w:t>
      </w:r>
      <w:r>
        <w:t xml:space="preserve">картон). Краски </w:t>
      </w:r>
      <w:r>
        <w:t>(гуашь, акрил), кисти, клей, ножницы.</w:t>
      </w:r>
    </w:p>
    <w:p w:rsidR="00BF1416" w:rsidRDefault="0023123E">
      <w:pPr>
        <w:pStyle w:val="a3"/>
        <w:spacing w:line="278" w:lineRule="auto"/>
        <w:ind w:left="994" w:right="5093"/>
      </w:pPr>
      <w:r>
        <w:t>Цветная</w:t>
      </w:r>
      <w:r>
        <w:rPr>
          <w:spacing w:val="-13"/>
        </w:rPr>
        <w:t xml:space="preserve"> </w:t>
      </w:r>
      <w:r>
        <w:t>бумага,</w:t>
      </w:r>
      <w:r>
        <w:rPr>
          <w:spacing w:val="-11"/>
        </w:rPr>
        <w:t xml:space="preserve"> </w:t>
      </w:r>
      <w:r>
        <w:t>салфетки,</w:t>
      </w:r>
      <w:r>
        <w:rPr>
          <w:spacing w:val="-13"/>
        </w:rPr>
        <w:t xml:space="preserve"> </w:t>
      </w:r>
      <w:r>
        <w:t>пластилин,</w:t>
      </w:r>
      <w:r>
        <w:rPr>
          <w:spacing w:val="-13"/>
        </w:rPr>
        <w:t xml:space="preserve"> </w:t>
      </w:r>
      <w:r>
        <w:t>фольга. Образцы готовых работ, иллюстрации.</w:t>
      </w:r>
    </w:p>
    <w:p w:rsidR="00BF1416" w:rsidRDefault="0023123E">
      <w:pPr>
        <w:pStyle w:val="a3"/>
        <w:spacing w:line="275" w:lineRule="exact"/>
        <w:ind w:left="994"/>
      </w:pPr>
      <w:r>
        <w:t>Влажные</w:t>
      </w:r>
      <w:r>
        <w:rPr>
          <w:spacing w:val="-3"/>
        </w:rPr>
        <w:t xml:space="preserve"> </w:t>
      </w:r>
      <w:r>
        <w:t xml:space="preserve">салфетки для </w:t>
      </w:r>
      <w:r>
        <w:rPr>
          <w:spacing w:val="-4"/>
        </w:rPr>
        <w:t>рук.</w:t>
      </w:r>
    </w:p>
    <w:p w:rsidR="00BF1416" w:rsidRDefault="00BF1416">
      <w:pPr>
        <w:pStyle w:val="a3"/>
        <w:spacing w:line="275" w:lineRule="exact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3"/>
      </w:pPr>
      <w:r>
        <w:t>Варианты</w:t>
      </w:r>
      <w:r>
        <w:rPr>
          <w:spacing w:val="-6"/>
        </w:rPr>
        <w:t xml:space="preserve"> </w:t>
      </w:r>
      <w:r>
        <w:rPr>
          <w:spacing w:val="-2"/>
        </w:rPr>
        <w:t>развития:</w:t>
      </w:r>
    </w:p>
    <w:p w:rsidR="00BF1416" w:rsidRDefault="0023123E">
      <w:pPr>
        <w:pStyle w:val="a3"/>
        <w:spacing w:before="38"/>
        <w:ind w:left="994"/>
      </w:pPr>
      <w:r>
        <w:t>Можно</w:t>
      </w:r>
      <w:r>
        <w:rPr>
          <w:spacing w:val="-14"/>
        </w:rPr>
        <w:t xml:space="preserve"> </w:t>
      </w:r>
      <w:r>
        <w:t>пригласить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BF1416" w:rsidRDefault="0023123E">
      <w:pPr>
        <w:pStyle w:val="a3"/>
        <w:spacing w:before="43"/>
        <w:ind w:left="994"/>
      </w:pPr>
      <w:r>
        <w:t>Добавить</w:t>
      </w:r>
      <w:r>
        <w:rPr>
          <w:spacing w:val="-10"/>
        </w:rPr>
        <w:t xml:space="preserve"> </w:t>
      </w:r>
      <w:r>
        <w:t>музыкально</w:t>
      </w:r>
      <w:r>
        <w:t>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rPr>
          <w:spacing w:val="-2"/>
        </w:rPr>
        <w:t>балалайки).</w:t>
      </w:r>
    </w:p>
    <w:p w:rsidR="00BF1416" w:rsidRDefault="0023123E">
      <w:pPr>
        <w:pStyle w:val="a3"/>
        <w:spacing w:before="44" w:line="278" w:lineRule="auto"/>
        <w:ind w:left="994" w:right="693"/>
      </w:pPr>
      <w:r>
        <w:t>Провести</w:t>
      </w:r>
      <w:r>
        <w:rPr>
          <w:spacing w:val="-11"/>
        </w:rPr>
        <w:t xml:space="preserve"> </w:t>
      </w:r>
      <w:r>
        <w:t>параллель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региональными</w:t>
      </w:r>
      <w:r>
        <w:rPr>
          <w:spacing w:val="-11"/>
        </w:rPr>
        <w:t xml:space="preserve"> </w:t>
      </w:r>
      <w:r>
        <w:t>символами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BF1416" w:rsidRDefault="00BF1416">
      <w:pPr>
        <w:pStyle w:val="a3"/>
        <w:spacing w:before="48"/>
        <w:ind w:left="0"/>
      </w:pPr>
    </w:p>
    <w:p w:rsidR="00BF1416" w:rsidRDefault="0023123E">
      <w:pPr>
        <w:pStyle w:val="4"/>
        <w:spacing w:line="273" w:lineRule="auto"/>
        <w:ind w:right="680" w:firstLine="2265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квест-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BF1416" w:rsidRDefault="0023123E">
      <w:pPr>
        <w:spacing w:before="5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F1416" w:rsidRDefault="0023123E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BF1416" w:rsidRDefault="0023123E">
      <w:pPr>
        <w:pStyle w:val="a3"/>
        <w:spacing w:before="41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 xml:space="preserve">. Это игра, в которой участники проходят </w:t>
      </w:r>
      <w:r>
        <w:t>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F1416" w:rsidRDefault="0023123E">
      <w:pPr>
        <w:pStyle w:val="a3"/>
        <w:spacing w:line="273" w:lineRule="exact"/>
        <w:ind w:left="994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BF1416" w:rsidRDefault="0023123E">
      <w:pPr>
        <w:pStyle w:val="a3"/>
        <w:spacing w:before="45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F1416" w:rsidRDefault="0023123E">
      <w:pPr>
        <w:pStyle w:val="4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F1416" w:rsidRDefault="0023123E">
      <w:pPr>
        <w:pStyle w:val="a3"/>
        <w:spacing w:before="38" w:line="280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 xml:space="preserve">и </w:t>
      </w:r>
      <w:r>
        <w:t>сплочению коллектива.</w:t>
      </w:r>
    </w:p>
    <w:p w:rsidR="00BF1416" w:rsidRDefault="0023123E">
      <w:pPr>
        <w:pStyle w:val="4"/>
      </w:pPr>
      <w:r>
        <w:rPr>
          <w:spacing w:val="-2"/>
        </w:rPr>
        <w:t>Задачи:</w:t>
      </w:r>
    </w:p>
    <w:p w:rsidR="00BF1416" w:rsidRDefault="0023123E">
      <w:pPr>
        <w:pStyle w:val="a4"/>
        <w:numPr>
          <w:ilvl w:val="0"/>
          <w:numId w:val="196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F1416" w:rsidRDefault="0023123E">
      <w:pPr>
        <w:pStyle w:val="a4"/>
        <w:numPr>
          <w:ilvl w:val="0"/>
          <w:numId w:val="196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F1416" w:rsidRDefault="0023123E">
      <w:pPr>
        <w:pStyle w:val="a4"/>
        <w:numPr>
          <w:ilvl w:val="0"/>
          <w:numId w:val="196"/>
        </w:numPr>
        <w:tabs>
          <w:tab w:val="left" w:pos="1713"/>
        </w:tabs>
        <w:spacing w:before="44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F1416" w:rsidRDefault="0023123E">
      <w:pPr>
        <w:pStyle w:val="a4"/>
        <w:numPr>
          <w:ilvl w:val="0"/>
          <w:numId w:val="196"/>
        </w:numPr>
        <w:tabs>
          <w:tab w:val="left" w:pos="1713"/>
        </w:tabs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F1416" w:rsidRDefault="0023123E">
      <w:pPr>
        <w:pStyle w:val="a4"/>
        <w:numPr>
          <w:ilvl w:val="0"/>
          <w:numId w:val="196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F1416" w:rsidRDefault="0023123E">
      <w:pPr>
        <w:pStyle w:val="4"/>
        <w:spacing w:before="47"/>
      </w:pPr>
      <w:r>
        <w:t>Этапы</w:t>
      </w:r>
      <w:r>
        <w:rPr>
          <w:spacing w:val="-2"/>
        </w:rPr>
        <w:t xml:space="preserve"> подготовки</w:t>
      </w:r>
    </w:p>
    <w:p w:rsidR="00BF1416" w:rsidRDefault="0023123E">
      <w:pPr>
        <w:pStyle w:val="a4"/>
        <w:numPr>
          <w:ilvl w:val="0"/>
          <w:numId w:val="197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F1416" w:rsidRDefault="0023123E">
      <w:pPr>
        <w:pStyle w:val="a4"/>
        <w:numPr>
          <w:ilvl w:val="0"/>
          <w:numId w:val="19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9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F1416" w:rsidRDefault="0023123E">
      <w:pPr>
        <w:pStyle w:val="a4"/>
        <w:numPr>
          <w:ilvl w:val="0"/>
          <w:numId w:val="197"/>
        </w:numPr>
        <w:tabs>
          <w:tab w:val="left" w:pos="1713"/>
        </w:tabs>
        <w:spacing w:before="46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на смешанные </w:t>
      </w:r>
      <w:r>
        <w:rPr>
          <w:sz w:val="24"/>
        </w:rPr>
        <w:t>группы).</w:t>
      </w:r>
    </w:p>
    <w:p w:rsidR="00BF1416" w:rsidRDefault="0023123E">
      <w:pPr>
        <w:pStyle w:val="a4"/>
        <w:numPr>
          <w:ilvl w:val="0"/>
          <w:numId w:val="197"/>
        </w:numPr>
        <w:tabs>
          <w:tab w:val="left" w:pos="1713"/>
        </w:tabs>
        <w:spacing w:line="278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F1416" w:rsidRDefault="0023123E">
      <w:pPr>
        <w:pStyle w:val="a4"/>
        <w:numPr>
          <w:ilvl w:val="0"/>
          <w:numId w:val="19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F1416" w:rsidRDefault="0023123E">
      <w:pPr>
        <w:pStyle w:val="4"/>
        <w:spacing w:before="49"/>
      </w:pPr>
      <w:r>
        <w:t>Станции</w:t>
      </w:r>
      <w:r>
        <w:rPr>
          <w:spacing w:val="-2"/>
        </w:rPr>
        <w:t xml:space="preserve"> (испытания)</w:t>
      </w:r>
    </w:p>
    <w:p w:rsidR="00BF1416" w:rsidRDefault="0023123E">
      <w:pPr>
        <w:spacing w:before="39" w:after="4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BF1416">
        <w:trPr>
          <w:trHeight w:val="940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F1416" w:rsidRDefault="0023123E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F1416">
        <w:trPr>
          <w:trHeight w:val="940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spacing w:before="33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3" w:line="280" w:lineRule="auto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57" w:type="dxa"/>
          </w:tcPr>
          <w:p w:rsidR="00BF1416" w:rsidRDefault="0023123E">
            <w:pPr>
              <w:pStyle w:val="TableParagraph"/>
              <w:spacing w:before="143" w:line="280" w:lineRule="auto"/>
              <w:ind w:left="240" w:right="496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:rsidR="00BF1416" w:rsidRDefault="00BF1416">
      <w:pPr>
        <w:pStyle w:val="TableParagraph"/>
        <w:spacing w:line="280" w:lineRule="auto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BF1416">
        <w:trPr>
          <w:trHeight w:val="938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F1416" w:rsidRDefault="0023123E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right="9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F1416">
        <w:trPr>
          <w:trHeight w:val="1259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sz w:val="24"/>
              </w:rPr>
            </w:pP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BF1416" w:rsidRDefault="0023123E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57" w:type="dxa"/>
          </w:tcPr>
          <w:p w:rsidR="00BF1416" w:rsidRDefault="0023123E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BF1416">
        <w:trPr>
          <w:trHeight w:val="157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«берега» на другой по 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57" w:type="dxa"/>
          </w:tcPr>
          <w:p w:rsidR="00BF1416" w:rsidRDefault="0023123E">
            <w:pPr>
              <w:pStyle w:val="TableParagraph"/>
              <w:spacing w:before="145" w:line="278" w:lineRule="auto"/>
              <w:ind w:left="240" w:right="315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BF1416">
        <w:trPr>
          <w:trHeight w:val="189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6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F1416" w:rsidRDefault="0023123E">
            <w:pPr>
              <w:pStyle w:val="TableParagraph"/>
              <w:spacing w:before="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F1416">
        <w:trPr>
          <w:trHeight w:val="189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натянуты верѐвки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всей</w:t>
            </w:r>
          </w:p>
          <w:p w:rsidR="00BF1416" w:rsidRDefault="0023123E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задел – </w:t>
            </w:r>
            <w:r>
              <w:rPr>
                <w:sz w:val="24"/>
              </w:rPr>
              <w:t>возвращается или выполняет штрафное</w:t>
            </w:r>
          </w:p>
          <w:p w:rsidR="00BF1416" w:rsidRDefault="0023123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right="9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BF1416">
        <w:trPr>
          <w:trHeight w:val="1259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80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F1416" w:rsidRDefault="0023123E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80" w:lineRule="auto"/>
              <w:ind w:left="240" w:right="418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F1416">
        <w:trPr>
          <w:trHeight w:val="1259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Короткая </w:t>
            </w:r>
            <w:r>
              <w:rPr>
                <w:sz w:val="24"/>
              </w:rPr>
              <w:t>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0" w:right="149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F1416">
        <w:trPr>
          <w:trHeight w:val="177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244"/>
              <w:ind w:left="4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F1416" w:rsidRDefault="0023123E">
            <w:pPr>
              <w:pStyle w:val="TableParagraph"/>
              <w:spacing w:before="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виде ребуса или азбуки Морзе. Нужно разгадать и правильно </w:t>
            </w:r>
            <w:r>
              <w:rPr>
                <w:sz w:val="24"/>
              </w:rPr>
              <w:t>произнести вслух.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BF1416">
        <w:trPr>
          <w:trHeight w:val="937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BF1416" w:rsidRDefault="0023123E">
            <w:pPr>
              <w:pStyle w:val="TableParagraph"/>
              <w:spacing w:before="147"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3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вожатыми) на силу.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F1416">
        <w:trPr>
          <w:trHeight w:val="1260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 w:right="138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(кругам 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«воду». Команда может помогать,</w:t>
            </w:r>
            <w:r>
              <w:rPr>
                <w:sz w:val="24"/>
              </w:rPr>
              <w:t xml:space="preserve"> передавая кочки.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</w:tbl>
    <w:p w:rsidR="00BF1416" w:rsidRDefault="00BF1416">
      <w:pPr>
        <w:pStyle w:val="TableParagraph"/>
        <w:spacing w:line="278" w:lineRule="auto"/>
        <w:rPr>
          <w:sz w:val="24"/>
        </w:rPr>
        <w:sectPr w:rsidR="00BF1416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259"/>
        <w:gridCol w:w="5012"/>
        <w:gridCol w:w="2057"/>
      </w:tblGrid>
      <w:tr w:rsidR="00BF1416">
        <w:trPr>
          <w:trHeight w:val="938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BF1416" w:rsidRDefault="0023123E">
            <w:pPr>
              <w:pStyle w:val="TableParagraph"/>
              <w:spacing w:before="142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012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F1416">
        <w:trPr>
          <w:trHeight w:val="157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012" w:type="dxa"/>
          </w:tcPr>
          <w:p w:rsidR="00BF1416" w:rsidRDefault="0023123E">
            <w:pPr>
              <w:pStyle w:val="TableParagraph"/>
              <w:spacing w:before="145"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 (адаптированные под возраст). Например:</w:t>
            </w:r>
          </w:p>
          <w:p w:rsidR="00BF1416" w:rsidRDefault="0023123E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«Назовите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такое </w:t>
            </w:r>
            <w:r>
              <w:rPr>
                <w:sz w:val="24"/>
              </w:rPr>
              <w:t>ГТО?», «Что делать при пожаре?».</w:t>
            </w:r>
          </w:p>
        </w:tc>
        <w:tc>
          <w:tcPr>
            <w:tcW w:w="2057" w:type="dxa"/>
          </w:tcPr>
          <w:p w:rsidR="00BF1416" w:rsidRDefault="00BF1416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0" w:right="496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F1416" w:rsidRDefault="0023123E">
      <w:pPr>
        <w:pStyle w:val="4"/>
        <w:spacing w:before="13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F1416" w:rsidRDefault="0023123E">
      <w:pPr>
        <w:pStyle w:val="a3"/>
        <w:spacing w:before="39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BF1416" w:rsidRDefault="0023123E">
      <w:pPr>
        <w:pStyle w:val="a3"/>
        <w:spacing w:before="45" w:line="278" w:lineRule="auto"/>
        <w:ind w:left="994" w:right="563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 xml:space="preserve">что все успешно справились и получают </w:t>
      </w:r>
      <w:r>
        <w:t>звание «Готов». Можно провести общий флешмоб или награждение сладкими призами.</w:t>
      </w:r>
    </w:p>
    <w:p w:rsidR="00BF1416" w:rsidRDefault="0023123E">
      <w:pPr>
        <w:pStyle w:val="4"/>
        <w:spacing w:before="3"/>
      </w:pPr>
      <w:r>
        <w:rPr>
          <w:spacing w:val="-2"/>
        </w:rPr>
        <w:t>Награждение: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F1416" w:rsidRDefault="0023123E">
      <w:pPr>
        <w:pStyle w:val="4"/>
        <w:spacing w:before="47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6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F1416" w:rsidRDefault="00BF1416">
      <w:pPr>
        <w:pStyle w:val="a3"/>
        <w:spacing w:before="93"/>
        <w:ind w:left="0"/>
      </w:pPr>
    </w:p>
    <w:p w:rsidR="00BF1416" w:rsidRDefault="0023123E">
      <w:pPr>
        <w:pStyle w:val="4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before="39" w:line="278" w:lineRule="auto"/>
        <w:ind w:right="1225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BF1416" w:rsidRDefault="0023123E">
      <w:pPr>
        <w:pStyle w:val="a4"/>
        <w:numPr>
          <w:ilvl w:val="0"/>
          <w:numId w:val="198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F1416" w:rsidRDefault="00BF1416">
      <w:pPr>
        <w:pStyle w:val="a3"/>
        <w:spacing w:before="224"/>
        <w:ind w:left="0"/>
      </w:pPr>
    </w:p>
    <w:p w:rsidR="00BF1416" w:rsidRDefault="0023123E">
      <w:pPr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F1416" w:rsidRDefault="0023123E">
      <w:pPr>
        <w:pStyle w:val="4"/>
        <w:spacing w:before="200"/>
        <w:ind w:left="428"/>
        <w:jc w:val="center"/>
      </w:pPr>
      <w:r>
        <w:t>Беседа</w:t>
      </w:r>
      <w:r>
        <w:rPr>
          <w:spacing w:val="-9"/>
        </w:rPr>
        <w:t xml:space="preserve"> </w:t>
      </w:r>
      <w:r>
        <w:t>«Кодекс</w:t>
      </w:r>
      <w:r>
        <w:rPr>
          <w:spacing w:val="-9"/>
        </w:rPr>
        <w:t xml:space="preserve"> </w:t>
      </w:r>
      <w:r>
        <w:t>гостеприимства:</w:t>
      </w:r>
      <w:r>
        <w:rPr>
          <w:spacing w:val="-8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чужих»</w:t>
      </w:r>
    </w:p>
    <w:p w:rsidR="00BF1416" w:rsidRDefault="0023123E">
      <w:pPr>
        <w:pStyle w:val="a3"/>
        <w:spacing w:before="206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«традиция»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«гостеприимство»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комфортного</w:t>
      </w:r>
    </w:p>
    <w:p w:rsidR="00BF1416" w:rsidRDefault="0023123E">
      <w:pPr>
        <w:pStyle w:val="a3"/>
        <w:spacing w:before="43" w:line="276" w:lineRule="auto"/>
        <w:ind w:left="994"/>
      </w:pP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разновозрастном</w:t>
      </w:r>
      <w:r>
        <w:rPr>
          <w:spacing w:val="-9"/>
        </w:rPr>
        <w:t xml:space="preserve"> </w:t>
      </w:r>
      <w:r>
        <w:t>коллективе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пределами,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 xml:space="preserve">и уважения к разным </w:t>
      </w:r>
      <w:r>
        <w:t>культурам.</w:t>
      </w:r>
    </w:p>
    <w:p w:rsidR="00BF1416" w:rsidRDefault="0023123E">
      <w:pPr>
        <w:spacing w:before="163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45–50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F1416" w:rsidRDefault="00BF1416">
      <w:pPr>
        <w:rPr>
          <w:sz w:val="24"/>
        </w:rPr>
        <w:sectPr w:rsidR="00BF1416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8" w:line="276" w:lineRule="auto"/>
        <w:ind w:left="994" w:right="693"/>
      </w:pPr>
      <w:r>
        <w:rPr>
          <w:b/>
        </w:rPr>
        <w:t>Реквизит:</w:t>
      </w:r>
      <w:r>
        <w:rPr>
          <w:b/>
          <w:spacing w:val="-10"/>
        </w:rPr>
        <w:t xml:space="preserve"> </w:t>
      </w:r>
      <w:r>
        <w:t>Флипчарт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маркеры,</w:t>
      </w:r>
      <w:r>
        <w:rPr>
          <w:spacing w:val="-10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описанием</w:t>
      </w:r>
      <w:r>
        <w:rPr>
          <w:spacing w:val="-11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>ситуаций (кейсы), стикеры двух цветов.</w:t>
      </w:r>
    </w:p>
    <w:p w:rsidR="00BF1416" w:rsidRDefault="0023123E">
      <w:pPr>
        <w:pStyle w:val="4"/>
        <w:spacing w:before="167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BF1416" w:rsidRDefault="0023123E">
      <w:pPr>
        <w:pStyle w:val="a4"/>
        <w:numPr>
          <w:ilvl w:val="0"/>
          <w:numId w:val="199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3"/>
        <w:spacing w:before="199" w:line="278" w:lineRule="auto"/>
        <w:ind w:left="994" w:right="680"/>
      </w:pPr>
      <w:r>
        <w:rPr>
          <w:b/>
        </w:rPr>
        <w:t xml:space="preserve">Вожатый: </w:t>
      </w:r>
      <w:r>
        <w:t>«Привет,</w:t>
      </w:r>
      <w:r>
        <w:rPr>
          <w:spacing w:val="-3"/>
        </w:rPr>
        <w:t xml:space="preserve"> </w:t>
      </w:r>
      <w:r>
        <w:t>нар</w:t>
      </w:r>
      <w:r>
        <w:t>од!</w:t>
      </w:r>
      <w:r>
        <w:rPr>
          <w:spacing w:val="-3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сразу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нужны традиции?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столько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меняется,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шагают</w:t>
      </w:r>
      <w:r>
        <w:rPr>
          <w:spacing w:val="-10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может,</w:t>
      </w:r>
      <w:r>
        <w:rPr>
          <w:spacing w:val="-10"/>
        </w:rPr>
        <w:t xml:space="preserve"> </w:t>
      </w:r>
      <w:r>
        <w:t>пора</w:t>
      </w:r>
      <w:r>
        <w:rPr>
          <w:spacing w:val="-9"/>
        </w:rPr>
        <w:t xml:space="preserve"> </w:t>
      </w:r>
      <w:r>
        <w:t>уже отменить все эти "так заведено" и жить по-новому?»</w:t>
      </w:r>
    </w:p>
    <w:p w:rsidR="00BF1416" w:rsidRDefault="0023123E">
      <w:pPr>
        <w:spacing w:before="161" w:line="276" w:lineRule="auto"/>
        <w:ind w:left="994" w:right="693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мини- диспут. Кто-то скажет, что традиции объединяют семью, кто-то — что многие традиции устарели.)</w:t>
      </w:r>
    </w:p>
    <w:p w:rsidR="00BF1416" w:rsidRDefault="0023123E">
      <w:pPr>
        <w:pStyle w:val="a3"/>
        <w:spacing w:before="167" w:line="278" w:lineRule="auto"/>
        <w:ind w:left="994" w:right="693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«Интересные</w:t>
      </w:r>
      <w:r>
        <w:rPr>
          <w:spacing w:val="-6"/>
        </w:rPr>
        <w:t xml:space="preserve"> </w:t>
      </w:r>
      <w:r>
        <w:t>мысли.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деле,</w:t>
      </w:r>
      <w:r>
        <w:rPr>
          <w:spacing w:val="-5"/>
        </w:rPr>
        <w:t xml:space="preserve"> </w:t>
      </w:r>
      <w:r>
        <w:t>традиции —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скучные ритуалы.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код,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"своих".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rPr>
          <w:spacing w:val="-4"/>
        </w:rPr>
        <w:t>свои</w:t>
      </w:r>
    </w:p>
    <w:p w:rsidR="00BF1416" w:rsidRDefault="0023123E">
      <w:pPr>
        <w:pStyle w:val="a3"/>
        <w:spacing w:line="276" w:lineRule="auto"/>
        <w:ind w:left="994"/>
      </w:pPr>
      <w:r>
        <w:t>традиции: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"огонек"</w:t>
      </w:r>
      <w:r>
        <w:rPr>
          <w:spacing w:val="-10"/>
        </w:rPr>
        <w:t xml:space="preserve"> </w:t>
      </w:r>
      <w:r>
        <w:t>знакомства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прощальный</w:t>
      </w:r>
      <w:r>
        <w:rPr>
          <w:spacing w:val="-10"/>
        </w:rPr>
        <w:t xml:space="preserve"> </w:t>
      </w:r>
      <w:r>
        <w:t>костер.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особую атмосферу, верно?</w:t>
      </w:r>
    </w:p>
    <w:p w:rsidR="00BF1416" w:rsidRDefault="0023123E">
      <w:pPr>
        <w:pStyle w:val="a3"/>
        <w:spacing w:before="162" w:line="278" w:lineRule="auto"/>
        <w:ind w:left="994" w:right="680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посложнее:</w:t>
      </w:r>
      <w:r>
        <w:rPr>
          <w:spacing w:val="-2"/>
        </w:rPr>
        <w:t xml:space="preserve"> </w:t>
      </w:r>
      <w:r>
        <w:t>сталкивались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 отличаются от традиций семьи вашего друга? Как вы к этому отно</w:t>
      </w:r>
      <w:r>
        <w:t>ситесь?»</w:t>
      </w:r>
    </w:p>
    <w:p w:rsidR="00BF1416" w:rsidRDefault="0023123E">
      <w:pPr>
        <w:spacing w:before="159" w:line="278" w:lineRule="auto"/>
        <w:ind w:left="994" w:right="680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BF1416" w:rsidRDefault="0023123E">
      <w:pPr>
        <w:pStyle w:val="a3"/>
        <w:spacing w:before="159" w:line="280" w:lineRule="auto"/>
        <w:ind w:left="994" w:right="693"/>
      </w:pPr>
      <w:r>
        <w:rPr>
          <w:b/>
        </w:rPr>
        <w:t>Вывод</w:t>
      </w:r>
      <w:r>
        <w:rPr>
          <w:b/>
          <w:spacing w:val="-13"/>
        </w:rPr>
        <w:t xml:space="preserve"> </w:t>
      </w:r>
      <w:r>
        <w:rPr>
          <w:b/>
        </w:rPr>
        <w:t>вожатого:</w:t>
      </w:r>
      <w:r>
        <w:rPr>
          <w:b/>
          <w:spacing w:val="-9"/>
        </w:rPr>
        <w:t xml:space="preserve"> </w:t>
      </w:r>
      <w:r>
        <w:t>«Традиции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разными,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нормально.</w:t>
      </w:r>
      <w:r>
        <w:rPr>
          <w:spacing w:val="-13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 xml:space="preserve">уважать чужие традиции — первый шаг к тому, </w:t>
      </w:r>
      <w:r>
        <w:t>чтобы стать интересным собеседником и</w:t>
      </w:r>
    </w:p>
    <w:p w:rsidR="00BF1416" w:rsidRDefault="0023123E">
      <w:pPr>
        <w:pStyle w:val="a3"/>
        <w:spacing w:line="269" w:lineRule="exact"/>
        <w:ind w:left="994"/>
      </w:pPr>
      <w:r>
        <w:t>желанным</w:t>
      </w:r>
      <w:r>
        <w:rPr>
          <w:spacing w:val="-7"/>
        </w:rPr>
        <w:t xml:space="preserve"> </w:t>
      </w:r>
      <w:r>
        <w:rPr>
          <w:spacing w:val="-2"/>
        </w:rPr>
        <w:t>гостем».</w:t>
      </w:r>
    </w:p>
    <w:p w:rsidR="00BF1416" w:rsidRDefault="0023123E">
      <w:pPr>
        <w:pStyle w:val="4"/>
        <w:numPr>
          <w:ilvl w:val="0"/>
          <w:numId w:val="199"/>
        </w:numPr>
        <w:tabs>
          <w:tab w:val="left" w:pos="1234"/>
        </w:tabs>
        <w:spacing w:before="208"/>
      </w:pPr>
      <w:r>
        <w:t>Блиц-опрос: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2" w:line="276" w:lineRule="auto"/>
        <w:ind w:left="994" w:right="563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называю</w:t>
      </w:r>
      <w:r>
        <w:rPr>
          <w:spacing w:val="-7"/>
        </w:rPr>
        <w:t xml:space="preserve"> </w:t>
      </w:r>
      <w:r>
        <w:t>необычную</w:t>
      </w:r>
      <w:r>
        <w:rPr>
          <w:spacing w:val="-7"/>
        </w:rPr>
        <w:t xml:space="preserve"> </w:t>
      </w:r>
      <w:r>
        <w:t>деталь</w:t>
      </w:r>
      <w:r>
        <w:rPr>
          <w:spacing w:val="-7"/>
        </w:rPr>
        <w:t xml:space="preserve"> </w:t>
      </w:r>
      <w:r>
        <w:t>праздника,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угадываете,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</w:t>
      </w:r>
      <w:r>
        <w:t>обытии</w:t>
      </w:r>
      <w:r>
        <w:rPr>
          <w:spacing w:val="-7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:rsidR="00BF1416" w:rsidRDefault="0023123E">
      <w:pPr>
        <w:pStyle w:val="a4"/>
        <w:numPr>
          <w:ilvl w:val="1"/>
          <w:numId w:val="199"/>
        </w:numPr>
        <w:tabs>
          <w:tab w:val="left" w:pos="1713"/>
        </w:tabs>
        <w:spacing w:before="166" w:line="276" w:lineRule="auto"/>
        <w:ind w:right="654"/>
        <w:rPr>
          <w:sz w:val="24"/>
        </w:rPr>
      </w:pPr>
      <w:r>
        <w:rPr>
          <w:sz w:val="24"/>
        </w:rPr>
        <w:t>Фаршированные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8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бой</w:t>
      </w:r>
      <w:r>
        <w:rPr>
          <w:spacing w:val="-8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8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BF1416" w:rsidRDefault="0023123E">
      <w:pPr>
        <w:pStyle w:val="a4"/>
        <w:numPr>
          <w:ilvl w:val="1"/>
          <w:numId w:val="199"/>
        </w:numPr>
        <w:tabs>
          <w:tab w:val="left" w:pos="1713"/>
        </w:tabs>
        <w:spacing w:before="163"/>
        <w:rPr>
          <w:sz w:val="24"/>
        </w:rPr>
      </w:pPr>
      <w:r>
        <w:rPr>
          <w:sz w:val="24"/>
        </w:rPr>
        <w:t>Пасхальный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BF1416" w:rsidRDefault="0023123E">
      <w:pPr>
        <w:pStyle w:val="a4"/>
        <w:numPr>
          <w:ilvl w:val="1"/>
          <w:numId w:val="199"/>
        </w:numPr>
        <w:tabs>
          <w:tab w:val="left" w:pos="1713"/>
        </w:tabs>
        <w:spacing w:before="206" w:line="276" w:lineRule="auto"/>
        <w:ind w:right="1089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дарят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 сахара. </w:t>
      </w:r>
      <w:r>
        <w:rPr>
          <w:sz w:val="24"/>
        </w:rPr>
        <w:t>(Мексиканский праздник "Диа де лосМуэртос")</w:t>
      </w:r>
    </w:p>
    <w:p w:rsidR="00BF1416" w:rsidRDefault="0023123E">
      <w:pPr>
        <w:pStyle w:val="a3"/>
        <w:spacing w:before="165" w:line="276" w:lineRule="auto"/>
        <w:ind w:left="994" w:right="680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страшное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странное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веселым праздником для других. Главное — уметь понять причину».</w:t>
      </w:r>
    </w:p>
    <w:p w:rsidR="00BF1416" w:rsidRDefault="0023123E">
      <w:pPr>
        <w:pStyle w:val="4"/>
        <w:numPr>
          <w:ilvl w:val="0"/>
          <w:numId w:val="199"/>
        </w:numPr>
        <w:tabs>
          <w:tab w:val="left" w:pos="1234"/>
        </w:tabs>
        <w:spacing w:before="169" w:line="276" w:lineRule="auto"/>
        <w:ind w:left="994" w:right="1196" w:firstLine="0"/>
      </w:pPr>
      <w:r>
        <w:t>Гостеприимство:</w:t>
      </w:r>
      <w:r>
        <w:rPr>
          <w:spacing w:val="-10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 кейсами)</w:t>
      </w:r>
      <w:r>
        <w:t xml:space="preserve"> (15–20 минут)</w:t>
      </w:r>
    </w:p>
    <w:p w:rsidR="00BF1416" w:rsidRDefault="0023123E">
      <w:pPr>
        <w:pStyle w:val="a3"/>
        <w:spacing w:before="160" w:line="278" w:lineRule="auto"/>
        <w:ind w:left="994" w:right="563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 самобранка. Это умение создать комфорт. Давайте разделимся на 3–4 группы. Каждая группа</w:t>
      </w:r>
      <w:r>
        <w:rPr>
          <w:spacing w:val="-11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действий.</w:t>
      </w:r>
      <w:r>
        <w:t xml:space="preserve"> Время на обсуждение — 3 минуты».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spacing w:before="70"/>
      </w:pPr>
      <w:r>
        <w:rPr>
          <w:spacing w:val="-4"/>
        </w:rPr>
        <w:t>Карточки-</w:t>
      </w:r>
      <w:r>
        <w:rPr>
          <w:spacing w:val="-2"/>
        </w:rPr>
        <w:t>кейсы:</w:t>
      </w:r>
    </w:p>
    <w:p w:rsidR="00BF1416" w:rsidRDefault="0023123E">
      <w:pPr>
        <w:pStyle w:val="a4"/>
        <w:numPr>
          <w:ilvl w:val="0"/>
          <w:numId w:val="200"/>
        </w:numPr>
        <w:tabs>
          <w:tab w:val="left" w:pos="1713"/>
        </w:tabs>
        <w:spacing w:before="199" w:line="280" w:lineRule="auto"/>
        <w:ind w:right="1433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гостя).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навязчивая бабушка, которая пытается накормить вас огромной порцией совершенно</w:t>
      </w:r>
    </w:p>
    <w:p w:rsidR="00BF1416" w:rsidRDefault="0023123E">
      <w:pPr>
        <w:pStyle w:val="a3"/>
        <w:spacing w:line="278" w:lineRule="auto"/>
        <w:ind w:right="680"/>
      </w:pPr>
      <w:r>
        <w:t>невкусного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пирога.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сыты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обижать</w:t>
      </w:r>
      <w:r>
        <w:rPr>
          <w:spacing w:val="-8"/>
        </w:rPr>
        <w:t xml:space="preserve"> </w:t>
      </w:r>
      <w:r>
        <w:t>бабушку нельзя. Ваши действия?</w:t>
      </w:r>
    </w:p>
    <w:p w:rsidR="00BF1416" w:rsidRDefault="0023123E">
      <w:pPr>
        <w:spacing w:line="278" w:lineRule="auto"/>
        <w:ind w:left="1713" w:right="680"/>
        <w:rPr>
          <w:i/>
          <w:sz w:val="24"/>
        </w:rPr>
      </w:pPr>
      <w:r>
        <w:rPr>
          <w:i/>
          <w:sz w:val="24"/>
        </w:rPr>
        <w:t>(Ожидаемые варианты: "Спасибо большое, бабушка, вы так вкусно печете! 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возьму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кусочек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хочется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угостить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брата/маму?"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"Я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 таким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столовой, можно мне самую маленькую крошечку?")</w:t>
      </w:r>
    </w:p>
    <w:p w:rsidR="00BF1416" w:rsidRDefault="0023123E">
      <w:pPr>
        <w:pStyle w:val="a4"/>
        <w:numPr>
          <w:ilvl w:val="0"/>
          <w:numId w:val="200"/>
        </w:numPr>
        <w:tabs>
          <w:tab w:val="left" w:pos="1713"/>
        </w:tabs>
        <w:spacing w:before="153" w:line="278" w:lineRule="auto"/>
        <w:ind w:right="718"/>
        <w:jc w:val="both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хозяина).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BF1416" w:rsidRDefault="0023123E">
      <w:pPr>
        <w:spacing w:line="278" w:lineRule="auto"/>
        <w:ind w:left="1713" w:right="588"/>
        <w:rPr>
          <w:i/>
          <w:sz w:val="24"/>
        </w:rPr>
      </w:pPr>
      <w:r>
        <w:rPr>
          <w:i/>
          <w:sz w:val="24"/>
        </w:rPr>
        <w:t xml:space="preserve">(Ожидаемые </w:t>
      </w:r>
      <w:r>
        <w:rPr>
          <w:i/>
          <w:sz w:val="24"/>
        </w:rPr>
        <w:t>варианты: Сначала свести все в шутку ("Ну вот, технике устроили душ!"),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убрать,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переживай,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вечно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проливаю, с кем не бывает". Главное — снизить напряжение, а не кричать о цене вещи.)</w:t>
      </w:r>
    </w:p>
    <w:p w:rsidR="00BF1416" w:rsidRDefault="0023123E">
      <w:pPr>
        <w:pStyle w:val="a4"/>
        <w:numPr>
          <w:ilvl w:val="0"/>
          <w:numId w:val="200"/>
        </w:numPr>
        <w:tabs>
          <w:tab w:val="left" w:pos="1713"/>
        </w:tabs>
        <w:spacing w:before="158" w:line="278" w:lineRule="auto"/>
        <w:ind w:right="574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3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 а также не жмет руку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девочкам.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 отряде начинают</w:t>
      </w:r>
      <w:r>
        <w:rPr>
          <w:spacing w:val="-1"/>
          <w:sz w:val="24"/>
        </w:rPr>
        <w:t xml:space="preserve"> </w:t>
      </w:r>
      <w:r>
        <w:rPr>
          <w:sz w:val="24"/>
        </w:rPr>
        <w:t>хихикать и 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9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BF1416" w:rsidRDefault="0023123E">
      <w:pPr>
        <w:spacing w:line="276" w:lineRule="auto"/>
        <w:ind w:left="1713" w:right="610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</w:p>
    <w:p w:rsidR="00BF1416" w:rsidRDefault="0023123E">
      <w:pPr>
        <w:pStyle w:val="a4"/>
        <w:numPr>
          <w:ilvl w:val="0"/>
          <w:numId w:val="200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(Нежданные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гости).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лечь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спать</w:t>
      </w:r>
    </w:p>
    <w:p w:rsidR="00BF1416" w:rsidRDefault="0023123E">
      <w:pPr>
        <w:pStyle w:val="a3"/>
        <w:spacing w:before="43" w:line="278" w:lineRule="auto"/>
      </w:pPr>
      <w:r>
        <w:t>пораньше,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пижама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лице.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дверь —</w:t>
      </w:r>
      <w:r>
        <w:rPr>
          <w:spacing w:val="-4"/>
        </w:rPr>
        <w:t xml:space="preserve"> </w:t>
      </w:r>
      <w:r>
        <w:t>приехали</w:t>
      </w:r>
      <w:r>
        <w:rPr>
          <w:spacing w:val="-4"/>
        </w:rPr>
        <w:t xml:space="preserve"> </w:t>
      </w:r>
      <w:r>
        <w:t>дальние родственники</w:t>
      </w:r>
      <w:r>
        <w:rPr>
          <w:spacing w:val="-1"/>
        </w:rPr>
        <w:t xml:space="preserve"> </w:t>
      </w:r>
      <w:r>
        <w:t>из другого города, которые</w:t>
      </w:r>
      <w:r>
        <w:rPr>
          <w:spacing w:val="-1"/>
        </w:rPr>
        <w:t xml:space="preserve"> </w:t>
      </w:r>
      <w:r>
        <w:t>"проезжали мимо и решили заглянуть на огонек". Ваши действия и действия родителей? Как себя вести?</w:t>
      </w:r>
    </w:p>
    <w:p w:rsidR="00BF1416" w:rsidRDefault="0023123E">
      <w:pPr>
        <w:spacing w:line="276" w:lineRule="auto"/>
        <w:ind w:left="1713" w:right="563"/>
        <w:rPr>
          <w:i/>
          <w:sz w:val="24"/>
        </w:rPr>
      </w:pPr>
      <w:r>
        <w:rPr>
          <w:i/>
          <w:sz w:val="24"/>
        </w:rPr>
        <w:t>(Ожидаемые варианты: Быстро переодеться, улыбнуться, предложить чай. Понять,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 спонтанно. Можно помочь родителям быстро накрыть на стол.)</w:t>
      </w:r>
    </w:p>
    <w:p w:rsidR="00BF1416" w:rsidRDefault="0023123E">
      <w:pPr>
        <w:spacing w:before="167" w:line="276" w:lineRule="auto"/>
        <w:ind w:left="994" w:right="680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BF1416" w:rsidRDefault="0023123E">
      <w:pPr>
        <w:pStyle w:val="4"/>
        <w:numPr>
          <w:ilvl w:val="0"/>
          <w:numId w:val="199"/>
        </w:numPr>
        <w:tabs>
          <w:tab w:val="left" w:pos="1234"/>
        </w:tabs>
        <w:spacing w:before="167"/>
      </w:pPr>
      <w:r>
        <w:t>Тренинг</w:t>
      </w:r>
      <w:r>
        <w:rPr>
          <w:spacing w:val="-12"/>
        </w:rPr>
        <w:t xml:space="preserve"> </w:t>
      </w:r>
      <w:r>
        <w:t>"Комплимент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смыслом"</w:t>
      </w:r>
      <w:r>
        <w:rPr>
          <w:spacing w:val="-8"/>
        </w:rPr>
        <w:t xml:space="preserve"> </w:t>
      </w:r>
      <w:r>
        <w:t>(5–7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1" w:line="278" w:lineRule="auto"/>
        <w:ind w:left="994" w:right="1042"/>
        <w:jc w:val="both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«Умение</w:t>
      </w:r>
      <w:r>
        <w:rPr>
          <w:spacing w:val="-9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гостя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классным</w:t>
      </w:r>
      <w:r>
        <w:rPr>
          <w:spacing w:val="-10"/>
        </w:rPr>
        <w:t xml:space="preserve"> </w:t>
      </w:r>
      <w:r>
        <w:t>гостем</w:t>
      </w:r>
      <w:r>
        <w:rPr>
          <w:spacing w:val="-7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 мелочей.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приятные</w:t>
      </w:r>
      <w:r>
        <w:rPr>
          <w:spacing w:val="-5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"У</w:t>
      </w:r>
      <w:r>
        <w:rPr>
          <w:spacing w:val="-4"/>
        </w:rPr>
        <w:t xml:space="preserve"> </w:t>
      </w:r>
      <w:r>
        <w:t>тебя красивые глаза" уже как-то банально, правда? Давайте учиться</w:t>
      </w:r>
    </w:p>
    <w:p w:rsidR="00BF1416" w:rsidRDefault="0023123E">
      <w:pPr>
        <w:spacing w:line="271" w:lineRule="exact"/>
        <w:ind w:left="994"/>
        <w:jc w:val="both"/>
        <w:rPr>
          <w:sz w:val="24"/>
        </w:rPr>
      </w:pPr>
      <w:r>
        <w:rPr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BF1416" w:rsidRDefault="0023123E">
      <w:pPr>
        <w:pStyle w:val="a3"/>
        <w:spacing w:before="207" w:line="278" w:lineRule="auto"/>
        <w:ind w:left="994" w:right="693"/>
      </w:pPr>
      <w:r>
        <w:t>Сейчас мы встанем в круг. Первый человек поворачивается к соседу и говорит комплимент,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внешность,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умение.</w:t>
      </w:r>
      <w:r>
        <w:rPr>
          <w:spacing w:val="-6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ценю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тебе умение рассмешить любую компанию", "Ты очень ответственный, на тебя можно положиться", "У тебя классный вкус в музыке"».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5"/>
        <w:ind w:left="994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«Согласитесь,</w:t>
      </w:r>
      <w:r>
        <w:rPr>
          <w:spacing w:val="-6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запоминаются</w:t>
      </w:r>
      <w:r>
        <w:rPr>
          <w:spacing w:val="-7"/>
        </w:rPr>
        <w:t xml:space="preserve"> </w:t>
      </w:r>
      <w:r>
        <w:t>дольше,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"ты</w:t>
      </w:r>
      <w:r>
        <w:rPr>
          <w:spacing w:val="-6"/>
        </w:rPr>
        <w:t xml:space="preserve"> </w:t>
      </w:r>
      <w:r>
        <w:rPr>
          <w:spacing w:val="-2"/>
        </w:rPr>
        <w:t>крутой"».</w:t>
      </w:r>
    </w:p>
    <w:p w:rsidR="00BF1416" w:rsidRDefault="0023123E">
      <w:pPr>
        <w:pStyle w:val="4"/>
        <w:numPr>
          <w:ilvl w:val="0"/>
          <w:numId w:val="199"/>
        </w:numPr>
        <w:tabs>
          <w:tab w:val="left" w:pos="1234"/>
        </w:tabs>
        <w:spacing w:before="207"/>
      </w:pPr>
      <w:r>
        <w:t>Рефлексия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spacing w:before="202" w:line="278" w:lineRule="auto"/>
        <w:ind w:left="994" w:right="680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поля: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BF1416" w:rsidRDefault="0023123E">
      <w:pPr>
        <w:pStyle w:val="a3"/>
        <w:spacing w:before="159" w:line="278" w:lineRule="auto"/>
        <w:ind w:left="994" w:right="680"/>
      </w:pPr>
      <w:r>
        <w:t>У вас на столах стикеры двух цветов. На стикерах одного цвета напишите, что для вас самое</w:t>
      </w:r>
      <w:r>
        <w:rPr>
          <w:spacing w:val="-9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i/>
        </w:rPr>
        <w:t>чужом</w:t>
      </w:r>
      <w:r>
        <w:rPr>
          <w:i/>
          <w:spacing w:val="-8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гостях),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комфортно.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стикерах</w:t>
      </w:r>
      <w:r>
        <w:rPr>
          <w:spacing w:val="-7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BF1416" w:rsidRDefault="0023123E">
      <w:pPr>
        <w:spacing w:before="160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приклеивают.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получается: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личному</w:t>
      </w:r>
    </w:p>
    <w:p w:rsidR="00BF1416" w:rsidRDefault="0023123E">
      <w:pPr>
        <w:spacing w:before="43" w:line="276" w:lineRule="auto"/>
        <w:ind w:left="994" w:right="563"/>
        <w:rPr>
          <w:i/>
          <w:sz w:val="24"/>
        </w:rPr>
      </w:pPr>
      <w:r>
        <w:rPr>
          <w:i/>
          <w:sz w:val="24"/>
        </w:rPr>
        <w:t>пространству,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:rsidR="00BF1416" w:rsidRDefault="0023123E">
      <w:pPr>
        <w:pStyle w:val="4"/>
        <w:spacing w:before="170"/>
      </w:pPr>
      <w:r>
        <w:rPr>
          <w:spacing w:val="-2"/>
        </w:rPr>
        <w:t>Вожатый</w:t>
      </w:r>
      <w:r>
        <w:rPr>
          <w:spacing w:val="4"/>
        </w:rPr>
        <w:t xml:space="preserve"> </w:t>
      </w:r>
      <w:r>
        <w:rPr>
          <w:spacing w:val="-2"/>
        </w:rPr>
        <w:t>(заключительное</w:t>
      </w:r>
      <w:r>
        <w:rPr>
          <w:spacing w:val="3"/>
        </w:rPr>
        <w:t xml:space="preserve"> </w:t>
      </w:r>
      <w:r>
        <w:rPr>
          <w:spacing w:val="-2"/>
        </w:rPr>
        <w:t>слово):</w:t>
      </w:r>
    </w:p>
    <w:p w:rsidR="00BF1416" w:rsidRDefault="0023123E">
      <w:pPr>
        <w:pStyle w:val="a3"/>
        <w:spacing w:before="39" w:line="278" w:lineRule="auto"/>
        <w:ind w:left="994" w:right="563"/>
      </w:pPr>
      <w:r>
        <w:t>«Посмотрите,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получилось.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диалог.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 xml:space="preserve">сделать другого человека своим, даже если он немного другой. В лагере мы все живем в одном большом </w:t>
      </w:r>
      <w:r>
        <w:t>доме. И от того, насколько мы гостеприимны друг к другу, зависит, захочется ли нам вернуться сюда через год.</w:t>
      </w:r>
    </w:p>
    <w:p w:rsidR="00BF1416" w:rsidRDefault="0023123E">
      <w:pPr>
        <w:pStyle w:val="a3"/>
        <w:spacing w:before="157"/>
        <w:ind w:left="994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:rsidR="00BF1416" w:rsidRDefault="0023123E">
      <w:pPr>
        <w:pStyle w:val="4"/>
        <w:spacing w:before="206"/>
      </w:pPr>
      <w:r>
        <w:t>Советы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вожатого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202" w:line="276" w:lineRule="auto"/>
        <w:ind w:right="643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7"/>
          <w:sz w:val="24"/>
        </w:rPr>
        <w:t xml:space="preserve"> </w:t>
      </w:r>
      <w:r>
        <w:rPr>
          <w:sz w:val="24"/>
        </w:rPr>
        <w:t>остро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отайте в формате "мне интересно ваше мнение, а вот еще один взгляд на вещи".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164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провокациям.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1"/>
          <w:sz w:val="24"/>
        </w:rPr>
        <w:t xml:space="preserve"> </w:t>
      </w:r>
      <w:r>
        <w:rPr>
          <w:sz w:val="24"/>
        </w:rPr>
        <w:t>"А</w:t>
      </w:r>
      <w:r>
        <w:rPr>
          <w:spacing w:val="-1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2"/>
          <w:sz w:val="24"/>
        </w:rPr>
        <w:t xml:space="preserve"> </w:t>
      </w:r>
      <w:r>
        <w:rPr>
          <w:sz w:val="24"/>
        </w:rPr>
        <w:t>мне</w:t>
      </w:r>
      <w:r>
        <w:rPr>
          <w:spacing w:val="-10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ваши</w:t>
      </w:r>
    </w:p>
    <w:p w:rsidR="00BF1416" w:rsidRDefault="0023123E">
      <w:pPr>
        <w:pStyle w:val="a3"/>
        <w:spacing w:before="46" w:line="276" w:lineRule="auto"/>
        <w:ind w:right="680"/>
      </w:pPr>
      <w:r>
        <w:t>правила,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прихожу,</w:t>
      </w:r>
      <w:r>
        <w:rPr>
          <w:spacing w:val="-10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ухожу".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давите,</w:t>
      </w:r>
      <w:r>
        <w:rPr>
          <w:spacing w:val="-10"/>
        </w:rPr>
        <w:t xml:space="preserve"> </w:t>
      </w:r>
      <w:r>
        <w:t>спросите:</w:t>
      </w:r>
      <w:r>
        <w:rPr>
          <w:spacing w:val="-10"/>
        </w:rPr>
        <w:t xml:space="preserve"> </w:t>
      </w:r>
      <w:r>
        <w:t>"Хорошо,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 xml:space="preserve">бы ты хотел, чтобы относились </w:t>
      </w:r>
      <w:r>
        <w:t>к тебе?" Обычно это срабатывает.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649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вчера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:rsidR="00BF1416" w:rsidRDefault="0023123E">
      <w:pPr>
        <w:spacing w:before="166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 xml:space="preserve">Вечернее мероприятие, где </w:t>
      </w:r>
      <w:r>
        <w:rPr>
          <w:sz w:val="24"/>
        </w:rPr>
        <w:t>речь идет о традициях застолья.</w:t>
      </w:r>
    </w:p>
    <w:p w:rsidR="00BF1416" w:rsidRDefault="0023123E">
      <w:pPr>
        <w:pStyle w:val="4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:rsidR="00BF1416" w:rsidRDefault="0023123E">
      <w:pPr>
        <w:pStyle w:val="a4"/>
        <w:numPr>
          <w:ilvl w:val="1"/>
          <w:numId w:val="201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F1416" w:rsidRDefault="0023123E">
      <w:pPr>
        <w:pStyle w:val="a4"/>
        <w:numPr>
          <w:ilvl w:val="1"/>
          <w:numId w:val="201"/>
        </w:numPr>
        <w:tabs>
          <w:tab w:val="left" w:pos="2433"/>
        </w:tabs>
        <w:spacing w:before="198" w:line="268" w:lineRule="auto"/>
        <w:ind w:left="2433" w:right="1295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1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F1416" w:rsidRDefault="0023123E">
      <w:pPr>
        <w:pStyle w:val="a4"/>
        <w:numPr>
          <w:ilvl w:val="1"/>
          <w:numId w:val="201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BF1416" w:rsidRDefault="0023123E">
      <w:pPr>
        <w:pStyle w:val="a4"/>
        <w:numPr>
          <w:ilvl w:val="1"/>
          <w:numId w:val="201"/>
        </w:numPr>
        <w:tabs>
          <w:tab w:val="left" w:pos="2433"/>
        </w:tabs>
        <w:spacing w:before="199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F1416" w:rsidRDefault="0023123E">
      <w:pPr>
        <w:pStyle w:val="4"/>
        <w:spacing w:before="175" w:line="417" w:lineRule="auto"/>
        <w:ind w:left="3036" w:right="2600" w:firstLine="862"/>
      </w:pPr>
      <w:r>
        <w:rPr>
          <w:u w:val="single"/>
        </w:rPr>
        <w:t>День 5</w:t>
      </w:r>
      <w:r>
        <w:rPr>
          <w:u w:val="single"/>
        </w:rPr>
        <w:t xml:space="preserve"> </w:t>
      </w:r>
      <w:r>
        <w:rPr>
          <w:u w:val="single"/>
        </w:rPr>
        <w:t>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F1416" w:rsidRDefault="00BF1416">
      <w:pPr>
        <w:pStyle w:val="4"/>
        <w:spacing w:line="417" w:lineRule="auto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68" w:line="276" w:lineRule="auto"/>
        <w:ind w:right="1147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BF1416" w:rsidRDefault="0023123E">
      <w:pPr>
        <w:pStyle w:val="4"/>
        <w:numPr>
          <w:ilvl w:val="0"/>
          <w:numId w:val="201"/>
        </w:numPr>
        <w:tabs>
          <w:tab w:val="left" w:pos="1713"/>
        </w:tabs>
        <w:spacing w:before="167"/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F1416" w:rsidRDefault="0023123E">
      <w:pPr>
        <w:pStyle w:val="a4"/>
        <w:numPr>
          <w:ilvl w:val="1"/>
          <w:numId w:val="201"/>
        </w:numPr>
        <w:tabs>
          <w:tab w:val="left" w:pos="2433"/>
        </w:tabs>
        <w:spacing w:before="202" w:line="268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BF1416" w:rsidRDefault="0023123E">
      <w:pPr>
        <w:pStyle w:val="a4"/>
        <w:numPr>
          <w:ilvl w:val="1"/>
          <w:numId w:val="201"/>
        </w:numPr>
        <w:tabs>
          <w:tab w:val="left" w:pos="2433"/>
        </w:tabs>
        <w:spacing w:before="172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BF1416" w:rsidRDefault="0023123E">
      <w:pPr>
        <w:pStyle w:val="a4"/>
        <w:numPr>
          <w:ilvl w:val="1"/>
          <w:numId w:val="201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F1416" w:rsidRDefault="0023123E">
      <w:pPr>
        <w:pStyle w:val="4"/>
        <w:spacing w:before="198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200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206" w:line="276" w:lineRule="auto"/>
        <w:ind w:right="1577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165" w:line="278" w:lineRule="auto"/>
        <w:ind w:right="613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Дети танцуют современно, но движения могут быть народными («Яблочко», «Калинка», присядка).</w:t>
      </w:r>
    </w:p>
    <w:p w:rsidR="00BF1416" w:rsidRDefault="0023123E">
      <w:pPr>
        <w:spacing w:before="163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F1416" w:rsidRDefault="0023123E">
      <w:pPr>
        <w:spacing w:before="204" w:line="276" w:lineRule="auto"/>
        <w:ind w:left="994" w:right="680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F1416" w:rsidRDefault="0023123E">
      <w:pPr>
        <w:pStyle w:val="4"/>
        <w:spacing w:before="6"/>
      </w:pPr>
      <w:r>
        <w:rPr>
          <w:spacing w:val="-4"/>
        </w:rPr>
        <w:t>Идея:</w:t>
      </w:r>
    </w:p>
    <w:p w:rsidR="00BF1416" w:rsidRDefault="0023123E">
      <w:pPr>
        <w:pStyle w:val="a3"/>
        <w:spacing w:before="39" w:line="278" w:lineRule="auto"/>
        <w:ind w:left="994" w:right="562"/>
        <w:jc w:val="both"/>
      </w:pPr>
      <w:r>
        <w:t>Игра погружает участников в аутентичную культуру Тверского края. Дети знакомятся с уникальными местными тра</w:t>
      </w:r>
      <w:r>
        <w:t>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единство и дружбу.</w:t>
      </w:r>
    </w:p>
    <w:p w:rsidR="00BF1416" w:rsidRDefault="0023123E">
      <w:pPr>
        <w:pStyle w:val="4"/>
        <w:spacing w:before="3"/>
      </w:pPr>
      <w:r>
        <w:rPr>
          <w:spacing w:val="-2"/>
        </w:rPr>
        <w:t>Легенда:</w:t>
      </w:r>
    </w:p>
    <w:p w:rsidR="00BF1416" w:rsidRDefault="0023123E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F1416" w:rsidRDefault="0023123E">
      <w:pPr>
        <w:pStyle w:val="a3"/>
        <w:spacing w:before="44" w:line="278" w:lineRule="auto"/>
        <w:ind w:left="994" w:right="562"/>
        <w:jc w:val="both"/>
      </w:pPr>
      <w:r>
        <w:t xml:space="preserve">«Кружевину».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</w:t>
      </w:r>
      <w:r>
        <w:t>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BF1416" w:rsidRDefault="0023123E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F1416" w:rsidRDefault="0023123E">
      <w:pPr>
        <w:pStyle w:val="a3"/>
        <w:spacing w:before="38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</w:t>
      </w:r>
      <w:r>
        <w:t>одном костюме или с атрибутом).</w:t>
      </w:r>
    </w:p>
    <w:p w:rsidR="00BF1416" w:rsidRDefault="0023123E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2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фрагмент</w:t>
      </w:r>
      <w:r>
        <w:rPr>
          <w:spacing w:val="-12"/>
        </w:rPr>
        <w:t xml:space="preserve"> </w:t>
      </w:r>
      <w:r>
        <w:t>будущего</w:t>
      </w:r>
      <w:r>
        <w:rPr>
          <w:spacing w:val="-12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2"/>
        </w:rPr>
        <w:t xml:space="preserve"> </w:t>
      </w:r>
      <w:r>
        <w:t>нить,</w:t>
      </w:r>
      <w:r>
        <w:rPr>
          <w:spacing w:val="-12"/>
        </w:rPr>
        <w:t xml:space="preserve"> </w:t>
      </w:r>
      <w:r>
        <w:t>ленту или символ.</w:t>
      </w:r>
    </w:p>
    <w:p w:rsidR="00BF1416" w:rsidRDefault="0023123E">
      <w:pPr>
        <w:pStyle w:val="a3"/>
        <w:spacing w:line="278" w:lineRule="auto"/>
        <w:ind w:left="994" w:right="571"/>
        <w:jc w:val="both"/>
      </w:pPr>
      <w:r>
        <w:t>На финальном сборе из всех фрагментов собирается общий круг, и участники встают в большой хоровод «Кружевина».</w:t>
      </w:r>
    </w:p>
    <w:p w:rsidR="00BF1416" w:rsidRDefault="0023123E">
      <w:pPr>
        <w:pStyle w:val="4"/>
        <w:spacing w:before="3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</w:t>
      </w:r>
      <w:r>
        <w:t>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39" w:line="278" w:lineRule="auto"/>
        <w:ind w:right="564"/>
        <w:jc w:val="both"/>
        <w:rPr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Кашинского района)</w:t>
      </w:r>
    </w:p>
    <w:p w:rsidR="00BF1416" w:rsidRDefault="00BF1416">
      <w:pPr>
        <w:pStyle w:val="a4"/>
        <w:spacing w:line="278" w:lineRule="auto"/>
        <w:jc w:val="both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8" w:line="278" w:lineRule="auto"/>
        <w:ind w:left="994" w:right="568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 xml:space="preserve">— наборный. Участники стоят отдельно, </w:t>
      </w:r>
      <w:r>
        <w:t>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BF1416" w:rsidRDefault="0023123E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>. Парень и девушка, находящиеся напротив, идут навстречу друг другу в центр круга, обходят друг друга и</w:t>
      </w:r>
      <w:r>
        <w:t xml:space="preserve">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BF1416" w:rsidRDefault="0023123E">
      <w:pPr>
        <w:pStyle w:val="a3"/>
        <w:spacing w:line="278" w:lineRule="auto"/>
        <w:ind w:left="994" w:right="565"/>
        <w:jc w:val="both"/>
      </w:pPr>
      <w:r>
        <w:rPr>
          <w:b/>
        </w:rPr>
        <w:t>Третья фигура</w:t>
      </w:r>
      <w:r>
        <w:t xml:space="preserve">. Пары разворачиваются спиной друг к другу, идут, сходятся в середине круга, смотрят друг другу в глаза, </w:t>
      </w:r>
      <w:r>
        <w:t>поворачивают и затем каждый идѐт на своѐ место.</w:t>
      </w:r>
    </w:p>
    <w:p w:rsidR="00BF1416" w:rsidRDefault="0023123E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стоят смирно.</w:t>
      </w:r>
    </w:p>
    <w:p w:rsidR="00BF1416" w:rsidRDefault="0023123E">
      <w:pPr>
        <w:pStyle w:val="a3"/>
        <w:spacing w:line="278" w:lineRule="auto"/>
        <w:ind w:left="994" w:right="56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 xml:space="preserve">(«Кудри путыринные»). Девушки сходятся </w:t>
      </w:r>
      <w:r>
        <w:t>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Игровой блок «Илькинские забавники»</w:t>
      </w:r>
      <w:r>
        <w:rPr>
          <w:b/>
          <w:spacing w:val="-4"/>
        </w:rPr>
        <w:t xml:space="preserve"> </w:t>
      </w:r>
      <w:r>
        <w:t>– традиционные тверские игры: «Цепи кованы», «Золот</w:t>
      </w:r>
      <w:r>
        <w:t xml:space="preserve">ые ворота», «Заря- </w:t>
      </w:r>
      <w:r>
        <w:rPr>
          <w:spacing w:val="-2"/>
        </w:rPr>
        <w:t>заряница».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  <w:tab w:val="left" w:pos="4064"/>
          <w:tab w:val="left" w:pos="4781"/>
          <w:tab w:val="left" w:pos="6520"/>
          <w:tab w:val="left" w:pos="8127"/>
          <w:tab w:val="left" w:pos="9172"/>
          <w:tab w:val="left" w:pos="10221"/>
        </w:tabs>
        <w:spacing w:line="278" w:lineRule="auto"/>
        <w:ind w:right="563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line="278" w:lineRule="auto"/>
        <w:ind w:right="567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line="280" w:lineRule="auto"/>
        <w:ind w:right="569"/>
        <w:rPr>
          <w:sz w:val="24"/>
        </w:rPr>
      </w:pPr>
      <w:r>
        <w:rPr>
          <w:b/>
          <w:sz w:val="24"/>
        </w:rPr>
        <w:t>Музыкальный бло</w:t>
      </w:r>
      <w:r>
        <w:rPr>
          <w:b/>
          <w:sz w:val="24"/>
        </w:rPr>
        <w:t>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BF1416" w:rsidRDefault="0023123E">
      <w:pPr>
        <w:pStyle w:val="4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F1416" w:rsidRDefault="0023123E">
      <w:pPr>
        <w:pStyle w:val="a3"/>
        <w:spacing w:before="28" w:line="276" w:lineRule="auto"/>
        <w:ind w:left="994" w:right="693"/>
      </w:pP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сцене</w:t>
      </w:r>
      <w:r>
        <w:rPr>
          <w:spacing w:val="-6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(5–7</w:t>
      </w:r>
      <w:r>
        <w:rPr>
          <w:spacing w:val="-5"/>
        </w:rPr>
        <w:t xml:space="preserve"> </w:t>
      </w:r>
      <w:r>
        <w:t>минут),</w:t>
      </w:r>
      <w:r>
        <w:rPr>
          <w:spacing w:val="-5"/>
        </w:rPr>
        <w:t xml:space="preserve"> </w:t>
      </w:r>
      <w:r>
        <w:t xml:space="preserve">раскрывающий выбранную культуру или блюдо, который подготавливали в течение </w:t>
      </w:r>
      <w:r>
        <w:t>блока.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874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78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странах, танцевальные флешмобы).</w:t>
      </w:r>
    </w:p>
    <w:p w:rsidR="00BF1416" w:rsidRDefault="0023123E">
      <w:pPr>
        <w:pStyle w:val="a4"/>
        <w:numPr>
          <w:ilvl w:val="0"/>
          <w:numId w:val="201"/>
        </w:numPr>
        <w:tabs>
          <w:tab w:val="left" w:pos="1713"/>
        </w:tabs>
        <w:spacing w:before="165" w:line="276" w:lineRule="auto"/>
        <w:ind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BF1416" w:rsidRDefault="0023123E">
      <w:pPr>
        <w:pStyle w:val="1"/>
        <w:spacing w:before="168"/>
      </w:pPr>
      <w:r>
        <w:t>Раздел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15-17</w:t>
      </w:r>
      <w:r>
        <w:rPr>
          <w:spacing w:val="-6"/>
        </w:rPr>
        <w:t xml:space="preserve"> </w:t>
      </w:r>
      <w:r>
        <w:rPr>
          <w:spacing w:val="-5"/>
        </w:rPr>
        <w:t>лет</w:t>
      </w:r>
    </w:p>
    <w:p w:rsidR="00BF1416" w:rsidRDefault="0023123E">
      <w:pPr>
        <w:spacing w:before="53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BF1416" w:rsidRDefault="0023123E">
      <w:pPr>
        <w:spacing w:before="206" w:line="276" w:lineRule="auto"/>
        <w:ind w:left="994" w:right="1991" w:firstLine="2268"/>
        <w:rPr>
          <w:sz w:val="24"/>
        </w:rPr>
      </w:pPr>
      <w:r>
        <w:rPr>
          <w:b/>
          <w:sz w:val="24"/>
        </w:rPr>
        <w:t>Беседа: «Что я знаю о своей малой Родине?» Формат: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20–30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девушкам.</w:t>
      </w:r>
    </w:p>
    <w:p w:rsidR="00BF1416" w:rsidRDefault="0023123E">
      <w:pPr>
        <w:pStyle w:val="4"/>
        <w:numPr>
          <w:ilvl w:val="0"/>
          <w:numId w:val="202"/>
        </w:numPr>
        <w:tabs>
          <w:tab w:val="left" w:pos="1234"/>
        </w:tabs>
        <w:spacing w:before="7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BF1416" w:rsidRDefault="0023123E">
      <w:pPr>
        <w:pStyle w:val="a3"/>
        <w:spacing w:before="38" w:line="278" w:lineRule="auto"/>
        <w:ind w:left="994" w:right="680"/>
      </w:pPr>
      <w:r>
        <w:rPr>
          <w:b/>
        </w:rPr>
        <w:t xml:space="preserve">Вожатый: </w:t>
      </w:r>
      <w:r>
        <w:t xml:space="preserve">«Ребята, мы </w:t>
      </w:r>
      <w:r>
        <w:t>живем в огромной стране -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 находится наш лагерь?» (Ребята отвечают, Тверская).</w:t>
      </w:r>
    </w:p>
    <w:p w:rsidR="00BF1416" w:rsidRDefault="0023123E">
      <w:pPr>
        <w:pStyle w:val="a3"/>
        <w:spacing w:line="278" w:lineRule="auto"/>
        <w:ind w:left="994" w:right="680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BF1416" w:rsidRDefault="0023123E">
      <w:pPr>
        <w:pStyle w:val="4"/>
        <w:numPr>
          <w:ilvl w:val="0"/>
          <w:numId w:val="202"/>
        </w:numPr>
        <w:tabs>
          <w:tab w:val="left" w:pos="1234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BF1416" w:rsidRDefault="0023123E">
      <w:pPr>
        <w:pStyle w:val="a3"/>
        <w:spacing w:before="38"/>
        <w:ind w:left="994"/>
      </w:pPr>
      <w:r>
        <w:t>Вожатый</w:t>
      </w:r>
      <w:r>
        <w:rPr>
          <w:spacing w:val="-9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тут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участников,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заскучали.</w:t>
      </w:r>
    </w:p>
    <w:p w:rsidR="00BF1416" w:rsidRDefault="00BF1416">
      <w:pPr>
        <w:pStyle w:val="a3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numPr>
          <w:ilvl w:val="0"/>
          <w:numId w:val="203"/>
        </w:numPr>
        <w:tabs>
          <w:tab w:val="left" w:pos="1234"/>
        </w:tabs>
        <w:spacing w:before="73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BF1416" w:rsidRDefault="0023123E">
      <w:pPr>
        <w:pStyle w:val="a3"/>
        <w:spacing w:before="38" w:line="278" w:lineRule="auto"/>
        <w:ind w:left="994" w:right="680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</w:t>
      </w:r>
      <w:r>
        <w:t>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BF1416" w:rsidRDefault="0023123E">
      <w:pPr>
        <w:pStyle w:val="a3"/>
        <w:spacing w:line="278" w:lineRule="auto"/>
        <w:ind w:left="994" w:right="693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Волговерховье.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BF1416" w:rsidRDefault="0023123E">
      <w:pPr>
        <w:pStyle w:val="4"/>
        <w:numPr>
          <w:ilvl w:val="0"/>
          <w:numId w:val="203"/>
        </w:numPr>
        <w:tabs>
          <w:tab w:val="left" w:pos="1234"/>
        </w:tabs>
        <w:spacing w:before="4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BF1416" w:rsidRDefault="0023123E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5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1"/>
        </w:rPr>
        <w:t xml:space="preserve"> </w:t>
      </w:r>
      <w:r>
        <w:rPr>
          <w:spacing w:val="-2"/>
        </w:rPr>
        <w:t>(Селигер).</w:t>
      </w:r>
    </w:p>
    <w:p w:rsidR="00BF1416" w:rsidRDefault="0023123E">
      <w:pPr>
        <w:pStyle w:val="a3"/>
        <w:spacing w:before="44" w:line="278" w:lineRule="auto"/>
        <w:ind w:left="994" w:right="693"/>
      </w:pPr>
      <w:r>
        <w:rPr>
          <w:i/>
        </w:rPr>
        <w:t>Рассказ:</w:t>
      </w:r>
      <w:r>
        <w:rPr>
          <w:i/>
          <w:spacing w:val="-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3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BF1416" w:rsidRDefault="0023123E">
      <w:pPr>
        <w:pStyle w:val="4"/>
        <w:numPr>
          <w:ilvl w:val="0"/>
          <w:numId w:val="203"/>
        </w:numPr>
        <w:tabs>
          <w:tab w:val="left" w:pos="1234"/>
        </w:tabs>
        <w:spacing w:before="2"/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BF1416" w:rsidRDefault="0023123E">
      <w:pPr>
        <w:pStyle w:val="a3"/>
        <w:spacing w:before="41" w:line="278" w:lineRule="auto"/>
        <w:ind w:left="994" w:right="1242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BF1416" w:rsidRDefault="0023123E">
      <w:pPr>
        <w:pStyle w:val="4"/>
        <w:numPr>
          <w:ilvl w:val="0"/>
          <w:numId w:val="203"/>
        </w:numPr>
        <w:tabs>
          <w:tab w:val="left" w:pos="1234"/>
        </w:tabs>
        <w:spacing w:before="3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BF1416" w:rsidRDefault="0023123E">
      <w:pPr>
        <w:pStyle w:val="a3"/>
        <w:spacing w:before="39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BF1416" w:rsidRDefault="0023123E">
      <w:pPr>
        <w:pStyle w:val="a3"/>
        <w:spacing w:before="45" w:line="278" w:lineRule="auto"/>
        <w:ind w:left="994" w:right="680"/>
      </w:pPr>
      <w:r>
        <w:rPr>
          <w:i/>
        </w:rPr>
        <w:t>Рассказ:</w:t>
      </w:r>
      <w:r>
        <w:rPr>
          <w:i/>
          <w:spacing w:val="-12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BF1416" w:rsidRDefault="0023123E">
      <w:pPr>
        <w:pStyle w:val="a3"/>
        <w:spacing w:line="278" w:lineRule="auto"/>
        <w:ind w:left="994" w:right="680"/>
      </w:pP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</w:t>
      </w:r>
      <w:r>
        <w:rPr>
          <w:spacing w:val="-10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1"/>
        </w:rPr>
        <w:t xml:space="preserve"> </w:t>
      </w:r>
      <w:r>
        <w:t>пожарские</w:t>
      </w:r>
      <w:r>
        <w:rPr>
          <w:spacing w:val="-10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10"/>
        </w:rPr>
        <w:t xml:space="preserve"> </w:t>
      </w:r>
      <w:r>
        <w:t>— это называется</w:t>
      </w:r>
      <w:r>
        <w:t xml:space="preserve"> «Торжокское золотое шитье».</w:t>
      </w:r>
    </w:p>
    <w:p w:rsidR="00BF1416" w:rsidRDefault="0023123E">
      <w:pPr>
        <w:pStyle w:val="4"/>
        <w:numPr>
          <w:ilvl w:val="0"/>
          <w:numId w:val="203"/>
        </w:numPr>
        <w:tabs>
          <w:tab w:val="left" w:pos="1234"/>
        </w:tabs>
        <w:spacing w:before="3"/>
      </w:pPr>
      <w:r>
        <w:rPr>
          <w:spacing w:val="-2"/>
        </w:rPr>
        <w:t>Животные.</w:t>
      </w:r>
    </w:p>
    <w:p w:rsidR="00BF1416" w:rsidRDefault="0023123E">
      <w:pPr>
        <w:pStyle w:val="a3"/>
        <w:spacing w:before="38"/>
        <w:ind w:left="994"/>
      </w:pPr>
      <w:r>
        <w:t>«Как</w:t>
      </w:r>
      <w:r>
        <w:rPr>
          <w:spacing w:val="-5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водятся</w:t>
      </w:r>
      <w:r>
        <w:rPr>
          <w:spacing w:val="-3"/>
        </w:rPr>
        <w:t xml:space="preserve"> </w:t>
      </w:r>
      <w:r>
        <w:t>ли 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BF1416" w:rsidRDefault="0023123E">
      <w:pPr>
        <w:pStyle w:val="a3"/>
        <w:spacing w:before="43" w:line="278" w:lineRule="auto"/>
        <w:ind w:left="994" w:right="693"/>
      </w:pPr>
      <w:r>
        <w:rPr>
          <w:i/>
        </w:rPr>
        <w:t>Рассказ:</w:t>
      </w:r>
      <w:r>
        <w:rPr>
          <w:i/>
          <w:spacing w:val="-8"/>
        </w:rPr>
        <w:t xml:space="preserve"> </w:t>
      </w:r>
      <w:r>
        <w:t>Зубр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BF1416" w:rsidRDefault="0023123E">
      <w:pPr>
        <w:pStyle w:val="4"/>
        <w:numPr>
          <w:ilvl w:val="0"/>
          <w:numId w:val="202"/>
        </w:numPr>
        <w:tabs>
          <w:tab w:val="left" w:pos="1234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BF1416" w:rsidRDefault="0023123E">
      <w:pPr>
        <w:pStyle w:val="a3"/>
        <w:spacing w:before="41" w:line="278" w:lineRule="auto"/>
        <w:ind w:left="994" w:right="680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«Вот</w:t>
      </w:r>
      <w:r>
        <w:rPr>
          <w:spacing w:val="-8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BF1416" w:rsidRDefault="0023123E">
      <w:pPr>
        <w:pStyle w:val="a3"/>
        <w:spacing w:line="278" w:lineRule="auto"/>
        <w:ind w:left="994" w:right="693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</w:t>
      </w:r>
      <w:r>
        <w:t>й город или деревню?»</w:t>
      </w:r>
    </w:p>
    <w:p w:rsidR="00BF1416" w:rsidRDefault="0023123E">
      <w:pPr>
        <w:pStyle w:val="4"/>
        <w:spacing w:before="1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46" w:line="278" w:lineRule="auto"/>
        <w:ind w:right="697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Поднимите </w:t>
      </w:r>
      <w:r>
        <w:rPr>
          <w:spacing w:val="-2"/>
          <w:sz w:val="24"/>
        </w:rPr>
        <w:t>руку».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Главное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юноши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BF1416" w:rsidRDefault="0023123E">
      <w:pPr>
        <w:pStyle w:val="a3"/>
        <w:spacing w:before="43" w:line="278" w:lineRule="auto"/>
        <w:ind w:left="994" w:right="693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 xml:space="preserve">их через искусство. </w:t>
      </w:r>
      <w:r>
        <w:t>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BF1416" w:rsidRDefault="0023123E">
      <w:pPr>
        <w:pStyle w:val="4"/>
        <w:spacing w:before="160"/>
      </w:pPr>
      <w:r>
        <w:rPr>
          <w:spacing w:val="-4"/>
        </w:rPr>
        <w:t>Цели: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201" w:line="276" w:lineRule="auto"/>
        <w:ind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ициями,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BF1416" w:rsidRDefault="00BF1416">
      <w:pPr>
        <w:pStyle w:val="a4"/>
        <w:spacing w:line="276" w:lineRule="auto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68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BF1416" w:rsidRDefault="0023123E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ней общечеловеческие </w:t>
      </w:r>
      <w:r>
        <w:t>ценности.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165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BF1416" w:rsidRDefault="0023123E">
      <w:pPr>
        <w:pStyle w:val="a3"/>
        <w:spacing w:before="43" w:line="276" w:lineRule="auto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165" w:line="276" w:lineRule="auto"/>
        <w:ind w:right="1338"/>
        <w:rPr>
          <w:sz w:val="24"/>
        </w:rPr>
      </w:pPr>
      <w:r>
        <w:rPr>
          <w:b/>
          <w:sz w:val="24"/>
        </w:rPr>
        <w:t>Командообразующая: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z w:val="24"/>
        </w:rPr>
        <w:t xml:space="preserve"> каждый найдѐт роль по способностям.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164" w:line="276" w:lineRule="auto"/>
        <w:ind w:right="1394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BF1416" w:rsidRDefault="0023123E">
      <w:pPr>
        <w:pStyle w:val="a3"/>
        <w:spacing w:before="165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 xml:space="preserve">раскрывающий выбранную культуру или блюдо. Это </w:t>
      </w:r>
      <w:r>
        <w:t>может быть: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204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BF1416" w:rsidRDefault="0023123E">
      <w:pPr>
        <w:pStyle w:val="a4"/>
        <w:numPr>
          <w:ilvl w:val="1"/>
          <w:numId w:val="202"/>
        </w:numPr>
        <w:tabs>
          <w:tab w:val="left" w:pos="1713"/>
        </w:tabs>
        <w:spacing w:before="202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BF1416" w:rsidRDefault="0023123E">
      <w:pPr>
        <w:spacing w:before="212"/>
        <w:ind w:left="3965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2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Природа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Тверского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края</w:t>
      </w:r>
    </w:p>
    <w:p w:rsidR="00BF1416" w:rsidRDefault="0023123E">
      <w:pPr>
        <w:pStyle w:val="a3"/>
        <w:spacing w:before="40" w:line="276" w:lineRule="auto"/>
        <w:ind w:left="994" w:right="680"/>
      </w:pPr>
      <w:r>
        <w:t>Видеолекции</w:t>
      </w:r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доступны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официальном</w:t>
      </w:r>
      <w:r>
        <w:rPr>
          <w:spacing w:val="-7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 xml:space="preserve">по ссылке: </w:t>
      </w:r>
      <w:r>
        <w:t>https://rgo.ru/activity/lecture-halls/?ysclid=mmd9uom856221073284</w:t>
      </w:r>
    </w:p>
    <w:p w:rsidR="00BF1416" w:rsidRDefault="0023123E">
      <w:pPr>
        <w:pStyle w:val="4"/>
        <w:spacing w:before="167"/>
        <w:ind w:left="428"/>
        <w:jc w:val="center"/>
      </w:pPr>
      <w:r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BF1416" w:rsidRDefault="0023123E">
      <w:pPr>
        <w:pStyle w:val="a3"/>
        <w:spacing w:before="200" w:line="278" w:lineRule="auto"/>
        <w:ind w:left="994"/>
      </w:pP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прогулки</w:t>
      </w:r>
      <w:r>
        <w:rPr>
          <w:spacing w:val="-7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7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BF1416" w:rsidRDefault="00BF1416">
      <w:pPr>
        <w:pStyle w:val="a3"/>
        <w:spacing w:before="171"/>
        <w:ind w:left="0"/>
      </w:pPr>
    </w:p>
    <w:p w:rsidR="00BF1416" w:rsidRDefault="0023123E">
      <w:pPr>
        <w:spacing w:line="470" w:lineRule="atLeast"/>
        <w:ind w:left="994" w:right="1991" w:firstLine="1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«Экологический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совет: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стратегия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сохранения» </w:t>
      </w:r>
      <w:r>
        <w:rPr>
          <w:b/>
          <w:sz w:val="24"/>
        </w:rPr>
        <w:t>Формат: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игра-симуляция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BF1416" w:rsidRDefault="0023123E">
      <w:pPr>
        <w:spacing w:before="51"/>
        <w:ind w:left="994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60–90 </w:t>
      </w:r>
      <w:r>
        <w:rPr>
          <w:spacing w:val="-2"/>
          <w:sz w:val="24"/>
        </w:rPr>
        <w:t>минут.</w:t>
      </w:r>
    </w:p>
    <w:p w:rsidR="00BF1416" w:rsidRDefault="0023123E">
      <w:pPr>
        <w:spacing w:before="44"/>
        <w:ind w:left="994"/>
        <w:rPr>
          <w:sz w:val="24"/>
        </w:rPr>
      </w:pPr>
      <w:r>
        <w:rPr>
          <w:b/>
          <w:sz w:val="24"/>
        </w:rPr>
        <w:t>Число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15–20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3–5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человек).</w:t>
      </w:r>
    </w:p>
    <w:p w:rsidR="00BF1416" w:rsidRDefault="0023123E">
      <w:pPr>
        <w:pStyle w:val="4"/>
        <w:spacing w:before="206"/>
      </w:pPr>
      <w:r>
        <w:t>Легенда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BF1416" w:rsidRDefault="0023123E">
      <w:pPr>
        <w:pStyle w:val="a3"/>
        <w:tabs>
          <w:tab w:val="left" w:pos="4236"/>
        </w:tabs>
        <w:spacing w:before="202" w:line="278" w:lineRule="auto"/>
        <w:ind w:left="994" w:right="685"/>
      </w:pPr>
      <w:r>
        <w:t xml:space="preserve">В администрацию </w:t>
      </w:r>
      <w:r>
        <w:rPr>
          <w:u w:val="single"/>
        </w:rPr>
        <w:tab/>
      </w:r>
      <w:r>
        <w:t>района</w:t>
      </w:r>
      <w:r>
        <w:rPr>
          <w:spacing w:val="-15"/>
        </w:rPr>
        <w:t xml:space="preserve"> </w:t>
      </w:r>
      <w:r>
        <w:t>Тверской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поступило</w:t>
      </w:r>
      <w:r>
        <w:rPr>
          <w:spacing w:val="-15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 xml:space="preserve">обращений </w:t>
      </w:r>
      <w:r>
        <w:t>(название района выбирается самостоятельно):</w:t>
      </w:r>
    </w:p>
    <w:p w:rsidR="00BF1416" w:rsidRDefault="0023123E">
      <w:pPr>
        <w:pStyle w:val="a4"/>
        <w:numPr>
          <w:ilvl w:val="0"/>
          <w:numId w:val="204"/>
        </w:numPr>
        <w:tabs>
          <w:tab w:val="left" w:pos="1713"/>
        </w:tabs>
        <w:spacing w:before="159" w:line="278" w:lineRule="auto"/>
        <w:ind w:right="1672"/>
        <w:rPr>
          <w:sz w:val="24"/>
        </w:rPr>
      </w:pPr>
      <w:r>
        <w:rPr>
          <w:sz w:val="24"/>
        </w:rPr>
        <w:t>Учѐные-ботаники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обнаружили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произрастания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видов, занесѐнных в Красную книгу (Венерин башмачок, Ирис сибирский).</w:t>
      </w:r>
    </w:p>
    <w:p w:rsidR="00BF1416" w:rsidRDefault="00BF1416">
      <w:pPr>
        <w:pStyle w:val="a4"/>
        <w:spacing w:line="278" w:lineRule="auto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204"/>
        </w:numPr>
        <w:tabs>
          <w:tab w:val="left" w:pos="1713"/>
        </w:tabs>
        <w:spacing w:before="68" w:line="276" w:lineRule="auto"/>
        <w:ind w:right="702"/>
        <w:rPr>
          <w:sz w:val="24"/>
        </w:rPr>
      </w:pPr>
      <w:r>
        <w:rPr>
          <w:sz w:val="24"/>
        </w:rPr>
        <w:t>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жалуются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борщевика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основского, который захватывает луга и подступает к деревням.</w:t>
      </w:r>
    </w:p>
    <w:p w:rsidR="00BF1416" w:rsidRDefault="0023123E">
      <w:pPr>
        <w:pStyle w:val="a4"/>
        <w:numPr>
          <w:ilvl w:val="0"/>
          <w:numId w:val="204"/>
        </w:numPr>
        <w:tabs>
          <w:tab w:val="left" w:pos="1713"/>
        </w:tabs>
        <w:spacing w:before="164" w:line="276" w:lineRule="auto"/>
        <w:ind w:right="779"/>
        <w:rPr>
          <w:sz w:val="24"/>
        </w:rPr>
      </w:pPr>
      <w:r>
        <w:rPr>
          <w:sz w:val="24"/>
        </w:rPr>
        <w:t>Инвестор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берегу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озера, где как раз находятся популяции редких растений.</w:t>
      </w:r>
    </w:p>
    <w:p w:rsidR="00BF1416" w:rsidRDefault="0023123E">
      <w:pPr>
        <w:pStyle w:val="a3"/>
        <w:spacing w:before="165"/>
        <w:ind w:left="994"/>
      </w:pPr>
      <w:r>
        <w:t>Глава</w:t>
      </w:r>
      <w:r>
        <w:rPr>
          <w:spacing w:val="-15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(ведущий)</w:t>
      </w:r>
      <w:r>
        <w:rPr>
          <w:spacing w:val="-12"/>
        </w:rPr>
        <w:t xml:space="preserve"> </w:t>
      </w:r>
      <w:r>
        <w:t>собирает</w:t>
      </w:r>
      <w:r>
        <w:rPr>
          <w:spacing w:val="-12"/>
        </w:rPr>
        <w:t xml:space="preserve"> </w:t>
      </w:r>
      <w:r>
        <w:t>Экологический</w:t>
      </w:r>
      <w:r>
        <w:rPr>
          <w:spacing w:val="-11"/>
        </w:rPr>
        <w:t xml:space="preserve"> </w:t>
      </w:r>
      <w:r>
        <w:t>совет,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rPr>
          <w:spacing w:val="-2"/>
        </w:rPr>
        <w:t>выработать</w:t>
      </w:r>
    </w:p>
    <w:p w:rsidR="00BF1416" w:rsidRDefault="0023123E">
      <w:pPr>
        <w:pStyle w:val="a3"/>
        <w:spacing w:before="41"/>
        <w:ind w:left="994"/>
      </w:pPr>
      <w:r>
        <w:t>сбалансированное</w:t>
      </w:r>
      <w:r>
        <w:rPr>
          <w:spacing w:val="-8"/>
        </w:rPr>
        <w:t xml:space="preserve"> </w:t>
      </w:r>
      <w:r>
        <w:t>решение,</w:t>
      </w:r>
      <w:r>
        <w:rPr>
          <w:spacing w:val="-4"/>
        </w:rPr>
        <w:t xml:space="preserve"> </w:t>
      </w:r>
      <w:r>
        <w:t>учитывающее</w:t>
      </w:r>
      <w:r>
        <w:rPr>
          <w:spacing w:val="-6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rPr>
          <w:spacing w:val="-2"/>
        </w:rPr>
        <w:t>жителей.</w:t>
      </w:r>
    </w:p>
    <w:p w:rsidR="00BF1416" w:rsidRDefault="0023123E">
      <w:pPr>
        <w:pStyle w:val="4"/>
        <w:spacing w:before="209"/>
      </w:pPr>
      <w:r>
        <w:t>Роли</w:t>
      </w:r>
      <w:r>
        <w:rPr>
          <w:spacing w:val="-12"/>
        </w:rPr>
        <w:t xml:space="preserve"> </w:t>
      </w:r>
      <w:r>
        <w:rPr>
          <w:spacing w:val="-2"/>
        </w:rPr>
        <w:t>(команды)</w:t>
      </w:r>
    </w:p>
    <w:p w:rsidR="00BF1416" w:rsidRDefault="0023123E">
      <w:pPr>
        <w:pStyle w:val="a4"/>
        <w:numPr>
          <w:ilvl w:val="0"/>
          <w:numId w:val="205"/>
        </w:numPr>
        <w:tabs>
          <w:tab w:val="left" w:pos="1713"/>
        </w:tabs>
        <w:spacing w:before="201" w:line="276" w:lineRule="auto"/>
        <w:ind w:right="1084"/>
        <w:rPr>
          <w:sz w:val="24"/>
        </w:rPr>
      </w:pPr>
      <w:r>
        <w:rPr>
          <w:b/>
          <w:sz w:val="24"/>
        </w:rPr>
        <w:t>Группа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учѐных-ботаников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биологии, уязвимости. Предлагают меры строгой охраны.</w:t>
      </w:r>
    </w:p>
    <w:p w:rsidR="00BF1416" w:rsidRDefault="0023123E">
      <w:pPr>
        <w:pStyle w:val="a4"/>
        <w:numPr>
          <w:ilvl w:val="0"/>
          <w:numId w:val="205"/>
        </w:numPr>
        <w:tabs>
          <w:tab w:val="left" w:pos="1713"/>
        </w:tabs>
        <w:spacing w:before="165" w:line="276" w:lineRule="auto"/>
        <w:ind w:right="1517"/>
        <w:rPr>
          <w:sz w:val="24"/>
        </w:rPr>
      </w:pPr>
      <w:r>
        <w:rPr>
          <w:b/>
          <w:sz w:val="24"/>
        </w:rPr>
        <w:t>Экологи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инвазионным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мониторингу.</w:t>
      </w:r>
      <w:r>
        <w:rPr>
          <w:spacing w:val="-11"/>
          <w:sz w:val="24"/>
        </w:rPr>
        <w:t xml:space="preserve"> </w:t>
      </w:r>
      <w:r>
        <w:rPr>
          <w:sz w:val="24"/>
        </w:rPr>
        <w:t>Знают,</w:t>
      </w:r>
      <w:r>
        <w:rPr>
          <w:spacing w:val="-11"/>
          <w:sz w:val="24"/>
        </w:rPr>
        <w:t xml:space="preserve"> </w:t>
      </w:r>
      <w:r>
        <w:rPr>
          <w:sz w:val="24"/>
        </w:rPr>
        <w:t>как бороться с борщевиком и оценивать ущерб.</w:t>
      </w:r>
    </w:p>
    <w:p w:rsidR="00BF1416" w:rsidRDefault="0023123E">
      <w:pPr>
        <w:pStyle w:val="a4"/>
        <w:numPr>
          <w:ilvl w:val="0"/>
          <w:numId w:val="205"/>
        </w:numPr>
        <w:tabs>
          <w:tab w:val="left" w:pos="1713"/>
        </w:tabs>
        <w:spacing w:before="165" w:line="276" w:lineRule="auto"/>
        <w:ind w:right="1230"/>
        <w:rPr>
          <w:sz w:val="24"/>
        </w:rPr>
      </w:pPr>
      <w:r>
        <w:rPr>
          <w:b/>
          <w:sz w:val="24"/>
        </w:rPr>
        <w:t xml:space="preserve">Представители лесного хозяйства и администрации </w:t>
      </w:r>
      <w:r>
        <w:rPr>
          <w:sz w:val="24"/>
        </w:rPr>
        <w:t>– отвечают за 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экономическом </w:t>
      </w:r>
      <w:r>
        <w:rPr>
          <w:spacing w:val="-2"/>
          <w:sz w:val="24"/>
        </w:rPr>
        <w:t>развитии.</w:t>
      </w:r>
    </w:p>
    <w:p w:rsidR="00BF1416" w:rsidRDefault="0023123E">
      <w:pPr>
        <w:pStyle w:val="a4"/>
        <w:numPr>
          <w:ilvl w:val="0"/>
          <w:numId w:val="205"/>
        </w:numPr>
        <w:tabs>
          <w:tab w:val="left" w:pos="1713"/>
        </w:tabs>
        <w:spacing w:before="166" w:line="276" w:lineRule="auto"/>
        <w:ind w:right="667"/>
        <w:rPr>
          <w:sz w:val="24"/>
        </w:rPr>
      </w:pPr>
      <w:r>
        <w:rPr>
          <w:b/>
          <w:sz w:val="24"/>
        </w:rPr>
        <w:t>Общественность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(местные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жители,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активисты)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хотят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 сохранения мест отдыха.</w:t>
      </w:r>
    </w:p>
    <w:p w:rsidR="00BF1416" w:rsidRDefault="0023123E">
      <w:pPr>
        <w:pStyle w:val="a4"/>
        <w:numPr>
          <w:ilvl w:val="0"/>
          <w:numId w:val="205"/>
        </w:numPr>
        <w:tabs>
          <w:tab w:val="left" w:pos="1713"/>
        </w:tabs>
        <w:spacing w:before="164" w:line="276" w:lineRule="auto"/>
        <w:ind w:right="744"/>
        <w:rPr>
          <w:sz w:val="24"/>
        </w:rPr>
      </w:pPr>
      <w:r>
        <w:rPr>
          <w:b/>
          <w:sz w:val="24"/>
        </w:rPr>
        <w:t>Журналисты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(пресс-центр)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ход</w:t>
      </w:r>
      <w:r>
        <w:rPr>
          <w:spacing w:val="-11"/>
          <w:sz w:val="24"/>
        </w:rPr>
        <w:t xml:space="preserve"> </w:t>
      </w:r>
      <w:r>
        <w:rPr>
          <w:sz w:val="24"/>
        </w:rPr>
        <w:t>заседания,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готовят итоговый репортаж.</w:t>
      </w:r>
    </w:p>
    <w:p w:rsidR="00BF1416" w:rsidRDefault="0023123E">
      <w:pPr>
        <w:pStyle w:val="a3"/>
        <w:spacing w:before="163"/>
        <w:ind w:left="994"/>
      </w:pPr>
      <w:r>
        <w:t>Каждая</w:t>
      </w:r>
      <w:r>
        <w:rPr>
          <w:spacing w:val="-12"/>
        </w:rPr>
        <w:t xml:space="preserve"> </w:t>
      </w:r>
      <w:r>
        <w:t>группа</w:t>
      </w:r>
      <w:r>
        <w:rPr>
          <w:spacing w:val="-11"/>
        </w:rPr>
        <w:t xml:space="preserve"> </w:t>
      </w:r>
      <w:r>
        <w:t>получает</w:t>
      </w:r>
      <w:r>
        <w:rPr>
          <w:spacing w:val="-9"/>
        </w:rPr>
        <w:t xml:space="preserve"> </w:t>
      </w:r>
      <w:r>
        <w:rPr>
          <w:b/>
        </w:rPr>
        <w:t>кейс-папку</w:t>
      </w:r>
      <w:r>
        <w:rPr>
          <w:b/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исходными</w:t>
      </w:r>
      <w:r>
        <w:rPr>
          <w:spacing w:val="-10"/>
        </w:rPr>
        <w:t xml:space="preserve"> </w:t>
      </w:r>
      <w:r>
        <w:rPr>
          <w:spacing w:val="-2"/>
        </w:rPr>
        <w:t>материалами.</w:t>
      </w:r>
    </w:p>
    <w:p w:rsidR="00BF1416" w:rsidRDefault="0023123E">
      <w:pPr>
        <w:pStyle w:val="4"/>
        <w:spacing w:before="209"/>
      </w:pPr>
      <w:r>
        <w:rPr>
          <w:spacing w:val="-4"/>
        </w:rPr>
        <w:t>Кейс-папки</w:t>
      </w:r>
    </w:p>
    <w:p w:rsidR="00BF1416" w:rsidRDefault="0023123E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Ботаники</w:t>
      </w:r>
    </w:p>
    <w:p w:rsidR="00BF1416" w:rsidRDefault="0023123E">
      <w:pPr>
        <w:pStyle w:val="a3"/>
        <w:spacing w:before="201" w:line="276" w:lineRule="auto"/>
        <w:ind w:left="994"/>
      </w:pPr>
      <w:r>
        <w:t>Карта-схема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отмеченными</w:t>
      </w:r>
      <w:r>
        <w:rPr>
          <w:spacing w:val="-10"/>
        </w:rPr>
        <w:t xml:space="preserve"> </w:t>
      </w:r>
      <w:r>
        <w:t>тремя</w:t>
      </w:r>
      <w:r>
        <w:rPr>
          <w:spacing w:val="-10"/>
        </w:rPr>
        <w:t xml:space="preserve"> </w:t>
      </w:r>
      <w:r>
        <w:t>точками</w:t>
      </w:r>
      <w:r>
        <w:rPr>
          <w:spacing w:val="-10"/>
        </w:rPr>
        <w:t xml:space="preserve"> </w:t>
      </w:r>
      <w:r>
        <w:t>произрастания</w:t>
      </w:r>
      <w:r>
        <w:rPr>
          <w:spacing w:val="-10"/>
        </w:rPr>
        <w:t xml:space="preserve"> </w:t>
      </w:r>
      <w:r>
        <w:t>Венериного</w:t>
      </w:r>
      <w:r>
        <w:rPr>
          <w:spacing w:val="-13"/>
        </w:rPr>
        <w:t xml:space="preserve"> </w:t>
      </w:r>
      <w:r>
        <w:t>башмачка</w:t>
      </w:r>
      <w:r>
        <w:rPr>
          <w:spacing w:val="-11"/>
        </w:rPr>
        <w:t xml:space="preserve"> </w:t>
      </w:r>
      <w:r>
        <w:t>(всего</w:t>
      </w:r>
      <w:r>
        <w:rPr>
          <w:spacing w:val="-10"/>
        </w:rPr>
        <w:t xml:space="preserve"> </w:t>
      </w:r>
      <w:r>
        <w:t>45 растений) и двумя точками Ириса сибирского (около 100 экземпляров).</w:t>
      </w:r>
    </w:p>
    <w:p w:rsidR="00BF1416" w:rsidRDefault="0023123E">
      <w:pPr>
        <w:pStyle w:val="a3"/>
        <w:spacing w:before="165" w:line="276" w:lineRule="auto"/>
        <w:ind w:left="994" w:right="680"/>
      </w:pPr>
      <w:r>
        <w:t>Научная</w:t>
      </w:r>
      <w:r>
        <w:rPr>
          <w:spacing w:val="-11"/>
        </w:rPr>
        <w:t xml:space="preserve"> </w:t>
      </w:r>
      <w:r>
        <w:t>справка: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цветения</w:t>
      </w:r>
      <w:r>
        <w:rPr>
          <w:spacing w:val="-11"/>
        </w:rPr>
        <w:t xml:space="preserve"> </w:t>
      </w:r>
      <w:r>
        <w:t>Венериного</w:t>
      </w:r>
      <w:r>
        <w:rPr>
          <w:spacing w:val="-11"/>
        </w:rPr>
        <w:t xml:space="preserve"> </w:t>
      </w:r>
      <w:r>
        <w:t>башмачка</w:t>
      </w:r>
      <w:r>
        <w:rPr>
          <w:spacing w:val="-12"/>
        </w:rPr>
        <w:t xml:space="preserve"> </w:t>
      </w:r>
      <w:r>
        <w:t>требуется</w:t>
      </w:r>
      <w:r>
        <w:rPr>
          <w:spacing w:val="-11"/>
        </w:rPr>
        <w:t xml:space="preserve"> </w:t>
      </w:r>
      <w:r>
        <w:t>15–17</w:t>
      </w:r>
      <w:r>
        <w:rPr>
          <w:spacing w:val="-11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 xml:space="preserve">одного цветка </w:t>
      </w:r>
      <w:r>
        <w:t>уничтожает растение, корневая система поверхностная, легко вытаптывается.</w:t>
      </w:r>
    </w:p>
    <w:p w:rsidR="00BF1416" w:rsidRDefault="0023123E">
      <w:pPr>
        <w:pStyle w:val="a3"/>
        <w:spacing w:before="164" w:line="276" w:lineRule="auto"/>
        <w:ind w:left="994" w:right="563"/>
      </w:pPr>
      <w:r>
        <w:t>Предложение: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памятник</w:t>
      </w:r>
      <w:r>
        <w:rPr>
          <w:spacing w:val="-9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заказник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 50 га), запретить любое строительство и рубки, ограничить посещение.</w:t>
      </w:r>
    </w:p>
    <w:p w:rsidR="00BF1416" w:rsidRDefault="0023123E">
      <w:pPr>
        <w:pStyle w:val="4"/>
        <w:spacing w:before="168"/>
      </w:pPr>
      <w:r>
        <w:t>Группа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rPr>
          <w:spacing w:val="-2"/>
        </w:rPr>
        <w:t>Экологи</w:t>
      </w:r>
    </w:p>
    <w:p w:rsidR="00BF1416" w:rsidRDefault="0023123E">
      <w:pPr>
        <w:pStyle w:val="a3"/>
        <w:spacing w:before="202" w:line="276" w:lineRule="auto"/>
        <w:ind w:left="994" w:right="680"/>
      </w:pPr>
      <w:r>
        <w:t>Данные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площадях,</w:t>
      </w:r>
      <w:r>
        <w:rPr>
          <w:spacing w:val="-8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борщевиком: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га</w:t>
      </w:r>
      <w:r>
        <w:rPr>
          <w:spacing w:val="-6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дорог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 xml:space="preserve">прирост </w:t>
      </w:r>
      <w:r>
        <w:rPr>
          <w:spacing w:val="-4"/>
        </w:rPr>
        <w:t>20%.</w:t>
      </w:r>
    </w:p>
    <w:p w:rsidR="00BF1416" w:rsidRDefault="0023123E">
      <w:pPr>
        <w:pStyle w:val="a3"/>
        <w:spacing w:before="164" w:line="276" w:lineRule="auto"/>
        <w:ind w:left="994"/>
      </w:pPr>
      <w:r>
        <w:t>Методы</w:t>
      </w:r>
      <w:r>
        <w:rPr>
          <w:spacing w:val="-9"/>
        </w:rPr>
        <w:t xml:space="preserve"> </w:t>
      </w:r>
      <w:r>
        <w:t>борьбы:</w:t>
      </w:r>
      <w:r>
        <w:rPr>
          <w:spacing w:val="-9"/>
        </w:rPr>
        <w:t xml:space="preserve"> </w:t>
      </w:r>
      <w:r>
        <w:t>скашивание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цветения,</w:t>
      </w:r>
      <w:r>
        <w:rPr>
          <w:spacing w:val="-9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гербицидами,</w:t>
      </w:r>
      <w:r>
        <w:rPr>
          <w:spacing w:val="-12"/>
        </w:rPr>
        <w:t xml:space="preserve"> </w:t>
      </w:r>
      <w:r>
        <w:t>перепашка.</w:t>
      </w:r>
      <w:r>
        <w:rPr>
          <w:spacing w:val="-9"/>
        </w:rPr>
        <w:t xml:space="preserve"> </w:t>
      </w:r>
      <w:r>
        <w:t>Стоимость обработки 1 га – 50 тыс. руб.</w:t>
      </w:r>
    </w:p>
    <w:p w:rsidR="00BF1416" w:rsidRDefault="0023123E">
      <w:pPr>
        <w:pStyle w:val="a3"/>
        <w:spacing w:before="164" w:line="276" w:lineRule="auto"/>
        <w:ind w:left="994" w:right="680"/>
      </w:pPr>
      <w:r>
        <w:t>Экологи</w:t>
      </w:r>
      <w:r>
        <w:rPr>
          <w:spacing w:val="-10"/>
        </w:rPr>
        <w:t xml:space="preserve"> </w:t>
      </w:r>
      <w:r>
        <w:t>предупреждают,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вмешательства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борщев</w:t>
      </w:r>
      <w:r>
        <w:t>ик</w:t>
      </w:r>
      <w:r>
        <w:rPr>
          <w:spacing w:val="-9"/>
        </w:rPr>
        <w:t xml:space="preserve"> </w:t>
      </w:r>
      <w:r>
        <w:t>достигнет</w:t>
      </w:r>
      <w:r>
        <w:rPr>
          <w:spacing w:val="-9"/>
        </w:rPr>
        <w:t xml:space="preserve"> </w:t>
      </w:r>
      <w:r>
        <w:t>мест обитания редких видов.</w:t>
      </w:r>
    </w:p>
    <w:p w:rsidR="00BF1416" w:rsidRDefault="0023123E">
      <w:pPr>
        <w:pStyle w:val="a3"/>
        <w:spacing w:before="163"/>
        <w:ind w:left="994"/>
      </w:pPr>
      <w:r>
        <w:t>Предложение:</w:t>
      </w:r>
      <w:r>
        <w:rPr>
          <w:spacing w:val="-7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провести</w:t>
      </w:r>
      <w:r>
        <w:rPr>
          <w:spacing w:val="-5"/>
        </w:rPr>
        <w:t xml:space="preserve"> </w:t>
      </w:r>
      <w:r>
        <w:t>обработку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ближайшие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BF1416" w:rsidRDefault="0023123E">
      <w:pPr>
        <w:pStyle w:val="4"/>
        <w:spacing w:before="209"/>
      </w:pPr>
      <w:r>
        <w:t>Группа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Лесное</w:t>
      </w:r>
      <w:r>
        <w:rPr>
          <w:spacing w:val="-7"/>
        </w:rPr>
        <w:t xml:space="preserve"> </w:t>
      </w:r>
      <w:r>
        <w:rPr>
          <w:spacing w:val="-2"/>
        </w:rPr>
        <w:t>хозяйство/администрация</w:t>
      </w:r>
    </w:p>
    <w:p w:rsidR="00BF1416" w:rsidRDefault="00BF1416">
      <w:pPr>
        <w:pStyle w:val="4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8" w:line="278" w:lineRule="auto"/>
        <w:ind w:left="994" w:right="563"/>
      </w:pPr>
      <w:r>
        <w:t>Инвестор</w:t>
      </w:r>
      <w:r>
        <w:rPr>
          <w:spacing w:val="-7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построить</w:t>
      </w:r>
      <w:r>
        <w:rPr>
          <w:spacing w:val="-7"/>
        </w:rPr>
        <w:t xml:space="preserve"> </w:t>
      </w:r>
      <w:r>
        <w:t>экологическую</w:t>
      </w:r>
      <w:r>
        <w:rPr>
          <w:spacing w:val="-7"/>
        </w:rPr>
        <w:t xml:space="preserve"> </w:t>
      </w:r>
      <w:r>
        <w:t>турбазу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мест,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создаст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рабочих мест и привлечѐт туристов. Строительство планируется на свободном участке, но он</w:t>
      </w:r>
    </w:p>
    <w:p w:rsidR="00BF1416" w:rsidRDefault="0023123E">
      <w:pPr>
        <w:pStyle w:val="a3"/>
        <w:spacing w:line="272" w:lineRule="exact"/>
        <w:ind w:left="994"/>
      </w:pPr>
      <w:r>
        <w:t>граничит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зоной</w:t>
      </w:r>
      <w:r>
        <w:rPr>
          <w:spacing w:val="-4"/>
        </w:rPr>
        <w:t xml:space="preserve"> </w:t>
      </w:r>
      <w:r>
        <w:t>редких</w:t>
      </w:r>
      <w:r>
        <w:rPr>
          <w:spacing w:val="-2"/>
        </w:rPr>
        <w:t xml:space="preserve"> растений.</w:t>
      </w:r>
    </w:p>
    <w:p w:rsidR="00BF1416" w:rsidRDefault="0023123E">
      <w:pPr>
        <w:pStyle w:val="a3"/>
        <w:spacing w:before="206" w:line="276" w:lineRule="auto"/>
        <w:ind w:left="994" w:right="693"/>
      </w:pPr>
      <w:r>
        <w:t>Есть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перенести</w:t>
      </w:r>
      <w:r>
        <w:rPr>
          <w:spacing w:val="-4"/>
        </w:rPr>
        <w:t xml:space="preserve"> </w:t>
      </w:r>
      <w:r>
        <w:t>стройку</w:t>
      </w:r>
      <w:r>
        <w:rPr>
          <w:spacing w:val="-1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км</w:t>
      </w:r>
      <w:r>
        <w:rPr>
          <w:spacing w:val="-5"/>
        </w:rPr>
        <w:t xml:space="preserve"> </w:t>
      </w:r>
      <w:r>
        <w:t>севернее,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нарушенные</w:t>
      </w:r>
      <w:r>
        <w:rPr>
          <w:spacing w:val="-6"/>
        </w:rPr>
        <w:t xml:space="preserve"> </w:t>
      </w:r>
      <w:r>
        <w:t>земли (бывшие сельхозугодья), но это удлинит дорогу</w:t>
      </w:r>
      <w:r>
        <w:t xml:space="preserve"> и увеличит смету.</w:t>
      </w:r>
    </w:p>
    <w:p w:rsidR="00BF1416" w:rsidRDefault="0023123E">
      <w:pPr>
        <w:pStyle w:val="a3"/>
        <w:spacing w:before="163"/>
        <w:ind w:left="994"/>
      </w:pPr>
      <w:r>
        <w:t>В</w:t>
      </w:r>
      <w:r>
        <w:rPr>
          <w:spacing w:val="-8"/>
        </w:rPr>
        <w:t xml:space="preserve"> </w:t>
      </w:r>
      <w:r>
        <w:t>бюджете</w:t>
      </w:r>
      <w:r>
        <w:rPr>
          <w:spacing w:val="-7"/>
        </w:rPr>
        <w:t xml:space="preserve"> </w:t>
      </w:r>
      <w:r>
        <w:t>района</w:t>
      </w:r>
      <w:r>
        <w:rPr>
          <w:spacing w:val="-7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млн</w:t>
      </w:r>
      <w:r>
        <w:rPr>
          <w:spacing w:val="-5"/>
        </w:rPr>
        <w:t xml:space="preserve"> </w:t>
      </w:r>
      <w:r>
        <w:t>рублей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природоохранные</w:t>
      </w:r>
      <w:r>
        <w:rPr>
          <w:spacing w:val="-7"/>
        </w:rPr>
        <w:t xml:space="preserve"> </w:t>
      </w:r>
      <w:r>
        <w:rPr>
          <w:spacing w:val="-2"/>
        </w:rPr>
        <w:t>мероприятия.</w:t>
      </w:r>
    </w:p>
    <w:p w:rsidR="00BF1416" w:rsidRDefault="0023123E">
      <w:pPr>
        <w:pStyle w:val="4"/>
        <w:spacing w:before="208"/>
      </w:pPr>
      <w:r>
        <w:t>Группа</w:t>
      </w:r>
      <w:r>
        <w:rPr>
          <w:spacing w:val="-10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rPr>
          <w:spacing w:val="-2"/>
        </w:rPr>
        <w:t>Общественность</w:t>
      </w:r>
    </w:p>
    <w:p w:rsidR="00BF1416" w:rsidRDefault="0023123E">
      <w:pPr>
        <w:pStyle w:val="a3"/>
        <w:spacing w:before="200"/>
        <w:ind w:left="994"/>
      </w:pPr>
      <w:r>
        <w:t>Жители</w:t>
      </w:r>
      <w:r>
        <w:rPr>
          <w:spacing w:val="-5"/>
        </w:rPr>
        <w:t xml:space="preserve"> </w:t>
      </w:r>
      <w:r>
        <w:t>жалуются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ожоги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борщевика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Просят</w:t>
      </w:r>
      <w:r>
        <w:rPr>
          <w:spacing w:val="-4"/>
        </w:rPr>
        <w:t xml:space="preserve"> </w:t>
      </w:r>
      <w:r>
        <w:t>срочно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rPr>
          <w:spacing w:val="-2"/>
        </w:rPr>
        <w:t>меры.</w:t>
      </w:r>
    </w:p>
    <w:p w:rsidR="00BF1416" w:rsidRDefault="0023123E">
      <w:pPr>
        <w:pStyle w:val="a3"/>
        <w:spacing w:before="204"/>
        <w:ind w:left="994"/>
      </w:pPr>
      <w:r>
        <w:t>Люди</w:t>
      </w:r>
      <w:r>
        <w:rPr>
          <w:spacing w:val="-9"/>
        </w:rPr>
        <w:t xml:space="preserve"> </w:t>
      </w:r>
      <w:r>
        <w:t>хотят</w:t>
      </w:r>
      <w:r>
        <w:rPr>
          <w:spacing w:val="-8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благоустроенное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хотят,</w:t>
      </w:r>
      <w:r>
        <w:rPr>
          <w:spacing w:val="-6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rPr>
          <w:spacing w:val="-5"/>
        </w:rPr>
        <w:t>был</w:t>
      </w:r>
    </w:p>
    <w:p w:rsidR="00BF1416" w:rsidRDefault="0023123E">
      <w:pPr>
        <w:pStyle w:val="a3"/>
        <w:spacing w:before="43"/>
        <w:ind w:left="994"/>
      </w:pPr>
      <w:r>
        <w:t>«заповедник,</w:t>
      </w:r>
      <w:r>
        <w:rPr>
          <w:spacing w:val="-15"/>
        </w:rPr>
        <w:t xml:space="preserve"> </w:t>
      </w:r>
      <w:r>
        <w:t>куда</w:t>
      </w:r>
      <w:r>
        <w:rPr>
          <w:spacing w:val="-13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rPr>
          <w:spacing w:val="-2"/>
        </w:rPr>
        <w:t>заходить».</w:t>
      </w:r>
    </w:p>
    <w:p w:rsidR="00BF1416" w:rsidRDefault="0023123E">
      <w:pPr>
        <w:pStyle w:val="a3"/>
        <w:spacing w:before="204"/>
        <w:ind w:left="994"/>
      </w:pPr>
      <w:r>
        <w:t>Готовы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субботниках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уборке</w:t>
      </w:r>
      <w:r>
        <w:rPr>
          <w:spacing w:val="-13"/>
        </w:rPr>
        <w:t xml:space="preserve"> </w:t>
      </w:r>
      <w:r>
        <w:rPr>
          <w:spacing w:val="-2"/>
        </w:rPr>
        <w:t>борщевика.</w:t>
      </w:r>
    </w:p>
    <w:p w:rsidR="00BF1416" w:rsidRDefault="0023123E">
      <w:pPr>
        <w:pStyle w:val="4"/>
        <w:spacing w:before="206"/>
      </w:pPr>
      <w:r>
        <w:t>Группа</w:t>
      </w:r>
      <w:r>
        <w:rPr>
          <w:spacing w:val="-10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rPr>
          <w:spacing w:val="-2"/>
        </w:rPr>
        <w:t>Журналисты</w:t>
      </w:r>
    </w:p>
    <w:p w:rsidR="00BF1416" w:rsidRDefault="0023123E">
      <w:pPr>
        <w:pStyle w:val="a3"/>
        <w:spacing w:before="202" w:line="276" w:lineRule="auto"/>
        <w:ind w:left="994" w:right="693"/>
      </w:pPr>
      <w:r>
        <w:t>Получают</w:t>
      </w:r>
      <w:r>
        <w:rPr>
          <w:spacing w:val="-8"/>
        </w:rPr>
        <w:t xml:space="preserve"> </w:t>
      </w:r>
      <w:r>
        <w:t>задание:</w:t>
      </w:r>
      <w:r>
        <w:rPr>
          <w:spacing w:val="-8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заметку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совета,</w:t>
      </w:r>
      <w:r>
        <w:rPr>
          <w:spacing w:val="-8"/>
        </w:rPr>
        <w:t xml:space="preserve"> </w:t>
      </w:r>
      <w:r>
        <w:t>взять</w:t>
      </w:r>
      <w:r>
        <w:rPr>
          <w:spacing w:val="-8"/>
        </w:rPr>
        <w:t xml:space="preserve"> </w:t>
      </w:r>
      <w:r>
        <w:t>интервью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участников, выделить конфликт интересов и итоговое </w:t>
      </w:r>
      <w:r>
        <w:t>решение.</w:t>
      </w:r>
    </w:p>
    <w:p w:rsidR="00BF1416" w:rsidRDefault="0023123E">
      <w:pPr>
        <w:pStyle w:val="4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4"/>
        </w:rPr>
        <w:t>игры</w:t>
      </w:r>
    </w:p>
    <w:p w:rsidR="00BF1416" w:rsidRDefault="0023123E">
      <w:pPr>
        <w:pStyle w:val="a4"/>
        <w:numPr>
          <w:ilvl w:val="0"/>
          <w:numId w:val="206"/>
        </w:numPr>
        <w:tabs>
          <w:tab w:val="left" w:pos="1713"/>
        </w:tabs>
        <w:spacing w:before="199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повестку,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F1416" w:rsidRDefault="0023123E">
      <w:pPr>
        <w:pStyle w:val="a4"/>
        <w:numPr>
          <w:ilvl w:val="0"/>
          <w:numId w:val="206"/>
        </w:numPr>
        <w:tabs>
          <w:tab w:val="left" w:pos="1713"/>
        </w:tabs>
        <w:spacing w:before="207" w:line="276" w:lineRule="auto"/>
        <w:ind w:right="669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 3–4 минуты, формулируют предложения.</w:t>
      </w:r>
    </w:p>
    <w:p w:rsidR="00BF1416" w:rsidRDefault="0023123E">
      <w:pPr>
        <w:pStyle w:val="a4"/>
        <w:numPr>
          <w:ilvl w:val="0"/>
          <w:numId w:val="206"/>
        </w:numPr>
        <w:tabs>
          <w:tab w:val="left" w:pos="1713"/>
        </w:tabs>
        <w:spacing w:before="162"/>
        <w:rPr>
          <w:sz w:val="24"/>
        </w:rPr>
      </w:pPr>
      <w:r>
        <w:rPr>
          <w:b/>
          <w:sz w:val="24"/>
        </w:rPr>
        <w:t>Презентации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выступает,</w:t>
      </w:r>
      <w:r>
        <w:rPr>
          <w:spacing w:val="-6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позицию.</w:t>
      </w:r>
    </w:p>
    <w:p w:rsidR="00BF1416" w:rsidRDefault="0023123E">
      <w:pPr>
        <w:pStyle w:val="a4"/>
        <w:numPr>
          <w:ilvl w:val="0"/>
          <w:numId w:val="206"/>
        </w:numPr>
        <w:tabs>
          <w:tab w:val="left" w:pos="1713"/>
        </w:tabs>
        <w:spacing w:before="206" w:line="276" w:lineRule="auto"/>
        <w:ind w:right="1507"/>
        <w:rPr>
          <w:sz w:val="24"/>
        </w:rPr>
      </w:pPr>
      <w:r>
        <w:rPr>
          <w:b/>
          <w:sz w:val="24"/>
        </w:rPr>
        <w:t>Дебаты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(20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компромиссов. Журналисты задают уточняющие вопросы.</w:t>
      </w:r>
    </w:p>
    <w:p w:rsidR="00BF1416" w:rsidRDefault="0023123E">
      <w:pPr>
        <w:pStyle w:val="a4"/>
        <w:numPr>
          <w:ilvl w:val="0"/>
          <w:numId w:val="206"/>
        </w:numPr>
        <w:tabs>
          <w:tab w:val="left" w:pos="1713"/>
        </w:tabs>
        <w:spacing w:before="165" w:line="276" w:lineRule="auto"/>
        <w:ind w:right="829"/>
        <w:rPr>
          <w:sz w:val="24"/>
        </w:rPr>
      </w:pPr>
      <w:r>
        <w:rPr>
          <w:b/>
          <w:sz w:val="24"/>
        </w:rPr>
        <w:t>Голосование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резолюции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 решения, который должен включать:</w:t>
      </w:r>
    </w:p>
    <w:p w:rsidR="00BF1416" w:rsidRDefault="0023123E">
      <w:pPr>
        <w:pStyle w:val="a3"/>
        <w:spacing w:before="162"/>
        <w:ind w:left="2073"/>
      </w:pPr>
      <w:r>
        <w:rPr>
          <w:spacing w:val="-2"/>
        </w:rPr>
        <w:t>судьбу</w:t>
      </w:r>
      <w:r>
        <w:rPr>
          <w:spacing w:val="-5"/>
        </w:rPr>
        <w:t xml:space="preserve"> </w:t>
      </w:r>
      <w:r>
        <w:rPr>
          <w:spacing w:val="-2"/>
        </w:rPr>
        <w:t>стройки (разрешить/запретить/перенести);</w:t>
      </w:r>
    </w:p>
    <w:p w:rsidR="00BF1416" w:rsidRDefault="0023123E">
      <w:pPr>
        <w:pStyle w:val="a3"/>
        <w:spacing w:before="204" w:line="417" w:lineRule="auto"/>
        <w:ind w:left="2073" w:right="1614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охране</w:t>
      </w:r>
      <w:r>
        <w:rPr>
          <w:spacing w:val="-8"/>
        </w:rPr>
        <w:t xml:space="preserve"> </w:t>
      </w:r>
      <w:r>
        <w:t>редких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(границы</w:t>
      </w:r>
      <w:r>
        <w:rPr>
          <w:spacing w:val="-7"/>
        </w:rPr>
        <w:t xml:space="preserve"> </w:t>
      </w:r>
      <w:r>
        <w:t>охраняемой</w:t>
      </w:r>
      <w:r>
        <w:rPr>
          <w:spacing w:val="-7"/>
        </w:rPr>
        <w:t xml:space="preserve"> </w:t>
      </w:r>
      <w:r>
        <w:t>зоны,</w:t>
      </w:r>
      <w:r>
        <w:rPr>
          <w:spacing w:val="-7"/>
        </w:rPr>
        <w:t xml:space="preserve"> </w:t>
      </w:r>
      <w:r>
        <w:t>режим); план борьбы с борщевиком;</w:t>
      </w:r>
    </w:p>
    <w:p w:rsidR="00BF1416" w:rsidRDefault="0023123E">
      <w:pPr>
        <w:pStyle w:val="a3"/>
        <w:ind w:left="2073"/>
      </w:pPr>
      <w:r>
        <w:t>участие</w:t>
      </w:r>
      <w:r>
        <w:rPr>
          <w:spacing w:val="-5"/>
        </w:rPr>
        <w:t xml:space="preserve"> </w:t>
      </w:r>
      <w:r>
        <w:rPr>
          <w:spacing w:val="-2"/>
        </w:rPr>
        <w:t>общественности.</w:t>
      </w:r>
    </w:p>
    <w:p w:rsidR="00BF1416" w:rsidRDefault="0023123E">
      <w:pPr>
        <w:pStyle w:val="a4"/>
        <w:numPr>
          <w:ilvl w:val="0"/>
          <w:numId w:val="206"/>
        </w:numPr>
        <w:tabs>
          <w:tab w:val="left" w:pos="1713"/>
        </w:tabs>
        <w:spacing w:before="204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репортаж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Журналисты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зачитывают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статью.</w:t>
      </w:r>
    </w:p>
    <w:p w:rsidR="00BF1416" w:rsidRDefault="0023123E">
      <w:pPr>
        <w:pStyle w:val="a4"/>
        <w:numPr>
          <w:ilvl w:val="0"/>
          <w:numId w:val="206"/>
        </w:numPr>
        <w:tabs>
          <w:tab w:val="left" w:pos="1713"/>
        </w:tabs>
        <w:spacing w:before="204" w:line="278" w:lineRule="auto"/>
        <w:ind w:right="1048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мин)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самым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сложным,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аргументы оказались решающими.</w:t>
      </w:r>
    </w:p>
    <w:p w:rsidR="00BF1416" w:rsidRDefault="0023123E">
      <w:pPr>
        <w:pStyle w:val="4"/>
        <w:spacing w:before="162"/>
      </w:pP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</w:t>
      </w:r>
    </w:p>
    <w:p w:rsidR="00BF1416" w:rsidRDefault="0023123E">
      <w:pPr>
        <w:pStyle w:val="a3"/>
        <w:spacing w:before="39" w:line="480" w:lineRule="exact"/>
        <w:ind w:left="1353" w:right="5093"/>
      </w:pPr>
      <w:r>
        <w:t>Фишки</w:t>
      </w:r>
      <w:r>
        <w:rPr>
          <w:spacing w:val="-3"/>
        </w:rPr>
        <w:t xml:space="preserve"> </w:t>
      </w:r>
      <w:r>
        <w:t>или карточки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 Таблица для фиксации предложений. Возможные</w:t>
      </w:r>
      <w:r>
        <w:rPr>
          <w:spacing w:val="-15"/>
        </w:rPr>
        <w:t xml:space="preserve"> </w:t>
      </w:r>
      <w:r>
        <w:t>критерии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решения:</w:t>
      </w:r>
    </w:p>
    <w:p w:rsidR="00BF1416" w:rsidRDefault="00BF1416">
      <w:pPr>
        <w:pStyle w:val="a3"/>
        <w:spacing w:line="480" w:lineRule="exact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5" w:line="415" w:lineRule="auto"/>
        <w:ind w:left="2073" w:right="1427"/>
      </w:pPr>
      <w:r>
        <w:t>Экологичность</w:t>
      </w:r>
      <w:r>
        <w:rPr>
          <w:spacing w:val="-10"/>
        </w:rPr>
        <w:t xml:space="preserve"> </w:t>
      </w:r>
      <w:r>
        <w:t>(сохранение</w:t>
      </w:r>
      <w:r>
        <w:rPr>
          <w:spacing w:val="-10"/>
        </w:rPr>
        <w:t xml:space="preserve"> </w:t>
      </w:r>
      <w:r>
        <w:t>биоразнообразия)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0–5</w:t>
      </w:r>
      <w:r>
        <w:rPr>
          <w:spacing w:val="-10"/>
        </w:rPr>
        <w:t xml:space="preserve"> </w:t>
      </w:r>
      <w:r>
        <w:t>баллов. Экономическая реалистичность – 0–5 баллов.</w:t>
      </w:r>
    </w:p>
    <w:p w:rsidR="00BF1416" w:rsidRDefault="0023123E">
      <w:pPr>
        <w:pStyle w:val="a3"/>
        <w:spacing w:before="4"/>
        <w:ind w:left="2073"/>
      </w:pPr>
      <w:r>
        <w:t>Социальная</w:t>
      </w:r>
      <w:r>
        <w:rPr>
          <w:spacing w:val="-2"/>
        </w:rPr>
        <w:t xml:space="preserve"> </w:t>
      </w:r>
      <w:r>
        <w:t>приемлемость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0–5</w:t>
      </w:r>
      <w:r>
        <w:rPr>
          <w:spacing w:val="-1"/>
        </w:rPr>
        <w:t xml:space="preserve"> </w:t>
      </w:r>
      <w:r>
        <w:rPr>
          <w:spacing w:val="-2"/>
        </w:rPr>
        <w:t>баллов.</w:t>
      </w:r>
    </w:p>
    <w:p w:rsidR="00BF1416" w:rsidRDefault="0023123E">
      <w:pPr>
        <w:pStyle w:val="a3"/>
        <w:spacing w:before="206" w:line="276" w:lineRule="auto"/>
        <w:ind w:left="994" w:right="680"/>
      </w:pPr>
      <w:r>
        <w:t>Итоговый</w:t>
      </w:r>
      <w:r>
        <w:rPr>
          <w:spacing w:val="-6"/>
        </w:rPr>
        <w:t xml:space="preserve"> </w:t>
      </w:r>
      <w:r>
        <w:t>балл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наилучшее</w:t>
      </w:r>
      <w:r>
        <w:rPr>
          <w:spacing w:val="-7"/>
        </w:rPr>
        <w:t xml:space="preserve"> </w:t>
      </w:r>
      <w:r>
        <w:t>решение,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 xml:space="preserve">процесс </w:t>
      </w:r>
      <w:r>
        <w:rPr>
          <w:spacing w:val="-2"/>
        </w:rPr>
        <w:t>переговоров.</w:t>
      </w:r>
    </w:p>
    <w:p w:rsidR="00BF1416" w:rsidRDefault="0023123E">
      <w:pPr>
        <w:spacing w:before="167"/>
        <w:ind w:left="42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«Мои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BF1416" w:rsidRDefault="0023123E">
      <w:pPr>
        <w:spacing w:before="206" w:line="276" w:lineRule="auto"/>
        <w:ind w:left="994" w:right="941" w:firstLine="1062"/>
        <w:rPr>
          <w:sz w:val="24"/>
        </w:rPr>
      </w:pPr>
      <w:r>
        <w:rPr>
          <w:b/>
          <w:sz w:val="24"/>
        </w:rPr>
        <w:t xml:space="preserve">Занятие-беседа «Святой князь Михаил Тверской: выбор и </w:t>
      </w:r>
      <w:r>
        <w:rPr>
          <w:b/>
          <w:sz w:val="24"/>
        </w:rPr>
        <w:t>судьба»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10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покровителей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 Михаила Ярославича и княгини Анны Кашинской; сформировать понимание</w:t>
      </w:r>
    </w:p>
    <w:p w:rsidR="00BF1416" w:rsidRDefault="0023123E">
      <w:pPr>
        <w:pStyle w:val="a3"/>
        <w:spacing w:before="3"/>
        <w:ind w:left="994"/>
        <w:jc w:val="both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BF1416" w:rsidRDefault="0023123E">
      <w:pPr>
        <w:pStyle w:val="a3"/>
        <w:spacing w:before="44" w:line="278" w:lineRule="auto"/>
        <w:ind w:left="994" w:right="1184"/>
        <w:jc w:val="both"/>
      </w:pPr>
      <w:r>
        <w:rPr>
          <w:b/>
        </w:rPr>
        <w:t>Формат:</w:t>
      </w:r>
      <w:r>
        <w:rPr>
          <w:b/>
          <w:spacing w:val="-9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9"/>
        </w:rPr>
        <w:t xml:space="preserve"> </w:t>
      </w:r>
      <w:r>
        <w:t xml:space="preserve">видео. </w:t>
      </w:r>
      <w:r>
        <w:rPr>
          <w:b/>
        </w:rPr>
        <w:t>Оборудование:</w:t>
      </w:r>
      <w:r>
        <w:rPr>
          <w:b/>
          <w:spacing w:val="-6"/>
        </w:rPr>
        <w:t xml:space="preserve"> </w:t>
      </w:r>
      <w:r>
        <w:t>Проектор,</w:t>
      </w:r>
      <w:r>
        <w:rPr>
          <w:spacing w:val="-6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(иконы,</w:t>
      </w:r>
      <w:r>
        <w:rPr>
          <w:spacing w:val="-6"/>
        </w:rPr>
        <w:t xml:space="preserve"> </w:t>
      </w:r>
      <w:r>
        <w:t>памятники,</w:t>
      </w:r>
      <w:r>
        <w:rPr>
          <w:spacing w:val="-6"/>
        </w:rPr>
        <w:t xml:space="preserve"> </w:t>
      </w:r>
      <w:r>
        <w:t>карта),</w:t>
      </w:r>
      <w:r>
        <w:rPr>
          <w:spacing w:val="-6"/>
        </w:rPr>
        <w:t xml:space="preserve"> </w:t>
      </w:r>
      <w:r>
        <w:t>видеофрагменты, раздаточный материал (цитаты, вопросы для групп).</w:t>
      </w:r>
    </w:p>
    <w:p w:rsidR="00BF1416" w:rsidRDefault="0023123E">
      <w:pPr>
        <w:spacing w:line="273" w:lineRule="exact"/>
        <w:ind w:left="994"/>
        <w:jc w:val="both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F1416" w:rsidRDefault="0023123E">
      <w:pPr>
        <w:pStyle w:val="4"/>
        <w:spacing w:before="51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BF1416" w:rsidRDefault="0023123E">
      <w:pPr>
        <w:pStyle w:val="a4"/>
        <w:numPr>
          <w:ilvl w:val="0"/>
          <w:numId w:val="207"/>
        </w:numPr>
        <w:tabs>
          <w:tab w:val="left" w:pos="1234"/>
        </w:tabs>
        <w:spacing w:before="43"/>
        <w:jc w:val="both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pStyle w:val="a3"/>
        <w:spacing w:before="38" w:line="278" w:lineRule="auto"/>
        <w:ind w:left="994" w:right="680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пойдѐт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BF1416" w:rsidRDefault="0023123E">
      <w:pPr>
        <w:pStyle w:val="a3"/>
        <w:spacing w:line="278" w:lineRule="auto"/>
        <w:ind w:left="994" w:right="563"/>
      </w:pPr>
      <w:r>
        <w:t>Перед</w:t>
      </w:r>
      <w:r>
        <w:rPr>
          <w:spacing w:val="-6"/>
        </w:rPr>
        <w:t xml:space="preserve"> </w:t>
      </w:r>
      <w:r>
        <w:t>в</w:t>
      </w:r>
      <w:r>
        <w:t>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>Что вы о них знаете? (Выслушать ответы). Их имена – Михаил Тверской и Анна Кашинская.</w:t>
      </w:r>
    </w:p>
    <w:p w:rsidR="00BF1416" w:rsidRDefault="0023123E">
      <w:pPr>
        <w:pStyle w:val="a3"/>
        <w:spacing w:line="278" w:lineRule="auto"/>
        <w:ind w:left="994" w:right="693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 xml:space="preserve">называют святыми? На эти </w:t>
      </w:r>
      <w:r>
        <w:t>вопросы мы и постараемся ответить.</w:t>
      </w:r>
    </w:p>
    <w:p w:rsidR="00BF1416" w:rsidRDefault="0023123E">
      <w:pPr>
        <w:pStyle w:val="a3"/>
        <w:spacing w:line="275" w:lineRule="exact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BF1416" w:rsidRDefault="0023123E">
      <w:pPr>
        <w:pStyle w:val="a3"/>
        <w:spacing w:before="43" w:line="278" w:lineRule="auto"/>
        <w:ind w:left="994" w:right="693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разрешением на княжение – ярлыком. Эта поездка часто была опасной: </w:t>
      </w:r>
      <w:r>
        <w:t>ханы могли казнить, унизить,</w:t>
      </w:r>
    </w:p>
    <w:p w:rsidR="00BF1416" w:rsidRDefault="0023123E">
      <w:pPr>
        <w:pStyle w:val="a3"/>
        <w:spacing w:line="275" w:lineRule="exact"/>
        <w:ind w:left="994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BF1416" w:rsidRDefault="0023123E">
      <w:pPr>
        <w:pStyle w:val="4"/>
        <w:numPr>
          <w:ilvl w:val="0"/>
          <w:numId w:val="207"/>
        </w:numPr>
        <w:tabs>
          <w:tab w:val="left" w:pos="1234"/>
        </w:tabs>
        <w:spacing w:before="48" w:line="278" w:lineRule="auto"/>
        <w:ind w:left="994" w:right="281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BF1416" w:rsidRDefault="0023123E">
      <w:pPr>
        <w:pStyle w:val="a3"/>
        <w:spacing w:line="278" w:lineRule="auto"/>
        <w:ind w:left="994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BF1416" w:rsidRDefault="0023123E">
      <w:pPr>
        <w:pStyle w:val="a3"/>
        <w:spacing w:line="278" w:lineRule="auto"/>
        <w:ind w:left="994" w:right="680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думаете,</w:t>
      </w:r>
      <w:r>
        <w:rPr>
          <w:spacing w:val="-10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BF1416" w:rsidRDefault="0023123E">
      <w:pPr>
        <w:pStyle w:val="a3"/>
        <w:spacing w:line="278" w:lineRule="auto"/>
        <w:ind w:left="994" w:right="680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BF1416" w:rsidRDefault="0023123E">
      <w:pPr>
        <w:pStyle w:val="4"/>
      </w:pPr>
      <w:r>
        <w:rPr>
          <w:spacing w:val="-2"/>
        </w:rPr>
        <w:t>Ключевой эпизод:</w:t>
      </w:r>
    </w:p>
    <w:p w:rsidR="00BF1416" w:rsidRDefault="0023123E">
      <w:pPr>
        <w:pStyle w:val="a3"/>
        <w:spacing w:before="36" w:line="278" w:lineRule="auto"/>
        <w:ind w:left="994" w:right="563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татарск</w:t>
      </w:r>
      <w:r>
        <w:t>им</w:t>
      </w:r>
      <w:r>
        <w:rPr>
          <w:spacing w:val="-5"/>
        </w:rPr>
        <w:t xml:space="preserve"> </w:t>
      </w:r>
      <w:r>
        <w:t>войском</w:t>
      </w:r>
      <w:r>
        <w:rPr>
          <w:spacing w:val="-6"/>
        </w:rPr>
        <w:t xml:space="preserve"> </w:t>
      </w:r>
      <w:r>
        <w:t>пошѐл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села Бортенево (22 декабря). В плен попала жена Юрия – Кончака (сестра хана). К несчастью, она вскоре умерла в Твери. Этим воспользовались враги: они донесли хану, что князь</w:t>
      </w:r>
    </w:p>
    <w:p w:rsidR="00BF1416" w:rsidRDefault="0023123E">
      <w:pPr>
        <w:pStyle w:val="a3"/>
        <w:ind w:left="994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п</w:t>
      </w:r>
      <w:r>
        <w:t>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BF1416" w:rsidRDefault="0023123E">
      <w:pPr>
        <w:pStyle w:val="a3"/>
        <w:spacing w:before="43" w:line="278" w:lineRule="auto"/>
        <w:ind w:left="994" w:right="693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BF1416" w:rsidRDefault="00BF1416">
      <w:pPr>
        <w:pStyle w:val="a3"/>
        <w:spacing w:line="278" w:lineRule="auto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0"/>
          <w:numId w:val="208"/>
        </w:numPr>
        <w:tabs>
          <w:tab w:val="left" w:pos="1178"/>
        </w:tabs>
        <w:spacing w:before="68"/>
        <w:ind w:left="1178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убьѐт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BF1416" w:rsidRDefault="0023123E">
      <w:pPr>
        <w:pStyle w:val="a4"/>
        <w:numPr>
          <w:ilvl w:val="0"/>
          <w:numId w:val="208"/>
        </w:numPr>
        <w:tabs>
          <w:tab w:val="left" w:pos="1178"/>
        </w:tabs>
        <w:spacing w:before="43" w:line="278" w:lineRule="auto"/>
        <w:ind w:right="654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BF1416" w:rsidRDefault="0023123E">
      <w:pPr>
        <w:pStyle w:val="4"/>
        <w:spacing w:before="3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BF1416" w:rsidRDefault="0023123E">
      <w:pPr>
        <w:pStyle w:val="a4"/>
        <w:numPr>
          <w:ilvl w:val="1"/>
          <w:numId w:val="208"/>
        </w:numPr>
        <w:tabs>
          <w:tab w:val="left" w:pos="1713"/>
        </w:tabs>
        <w:spacing w:before="39" w:line="278" w:lineRule="auto"/>
        <w:ind w:right="1457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князя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3"/>
          <w:sz w:val="24"/>
        </w:rPr>
        <w:t xml:space="preserve"> </w:t>
      </w:r>
      <w:r>
        <w:rPr>
          <w:sz w:val="24"/>
        </w:rPr>
        <w:t>(Участники высказываются: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ехать,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4"/>
          <w:sz w:val="24"/>
        </w:rPr>
        <w:t xml:space="preserve"> </w:t>
      </w:r>
      <w:r>
        <w:rPr>
          <w:sz w:val="24"/>
        </w:rPr>
        <w:t>мог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защиты).</w:t>
      </w:r>
    </w:p>
    <w:p w:rsidR="00BF1416" w:rsidRDefault="0023123E">
      <w:pPr>
        <w:pStyle w:val="a4"/>
        <w:numPr>
          <w:ilvl w:val="1"/>
          <w:numId w:val="208"/>
        </w:numPr>
        <w:tabs>
          <w:tab w:val="left" w:pos="1713"/>
        </w:tabs>
        <w:spacing w:line="278" w:lineRule="auto"/>
        <w:ind w:right="1187"/>
        <w:rPr>
          <w:sz w:val="24"/>
        </w:rPr>
      </w:pPr>
      <w:r>
        <w:rPr>
          <w:sz w:val="24"/>
        </w:rPr>
        <w:t>Что значит «положить душу за други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7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BF1416" w:rsidRDefault="0023123E">
      <w:pPr>
        <w:pStyle w:val="a3"/>
        <w:spacing w:line="278" w:lineRule="auto"/>
        <w:ind w:left="994" w:right="680"/>
      </w:pPr>
      <w:r>
        <w:rPr>
          <w:b/>
        </w:rPr>
        <w:t xml:space="preserve">Ведущий: </w:t>
      </w:r>
      <w:r>
        <w:t>Михаил поехал. Он знал, что едет на верную смерть.</w:t>
      </w:r>
      <w:r>
        <w:t xml:space="preserve">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декабря</w:t>
      </w:r>
      <w:r>
        <w:rPr>
          <w:spacing w:val="-9"/>
        </w:rPr>
        <w:t xml:space="preserve"> </w:t>
      </w:r>
      <w:r>
        <w:t>1318</w:t>
      </w:r>
      <w:r>
        <w:rPr>
          <w:spacing w:val="-9"/>
        </w:rPr>
        <w:t xml:space="preserve"> </w:t>
      </w:r>
      <w:r>
        <w:t>года. Тело князя привезли в Москву, а позже – в Тверь.</w:t>
      </w:r>
    </w:p>
    <w:p w:rsidR="00BF1416" w:rsidRDefault="0023123E">
      <w:pPr>
        <w:pStyle w:val="4"/>
        <w:numPr>
          <w:ilvl w:val="0"/>
          <w:numId w:val="207"/>
        </w:numPr>
        <w:tabs>
          <w:tab w:val="left" w:pos="1234"/>
        </w:tabs>
        <w:spacing w:before="3" w:line="278" w:lineRule="auto"/>
        <w:ind w:left="994" w:right="4862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635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1129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чѐм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BF1416" w:rsidRDefault="0023123E">
      <w:pPr>
        <w:pStyle w:val="a3"/>
        <w:spacing w:line="278" w:lineRule="auto"/>
        <w:ind w:left="994" w:right="693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церкви</w:t>
      </w:r>
      <w:r>
        <w:rPr>
          <w:spacing w:val="-6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святых</w:t>
      </w:r>
      <w:r>
        <w:rPr>
          <w:spacing w:val="-4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благоверными</w:t>
      </w:r>
      <w:r>
        <w:rPr>
          <w:spacing w:val="-6"/>
        </w:rPr>
        <w:t xml:space="preserve"> </w:t>
      </w:r>
      <w:r>
        <w:t>князьями.</w:t>
      </w:r>
      <w:r>
        <w:rPr>
          <w:spacing w:val="-6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BF1416" w:rsidRDefault="0023123E">
      <w:pPr>
        <w:pStyle w:val="4"/>
        <w:numPr>
          <w:ilvl w:val="0"/>
          <w:numId w:val="207"/>
        </w:numPr>
        <w:tabs>
          <w:tab w:val="left" w:pos="1234"/>
        </w:tabs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r>
        <w:t>Кашинской</w:t>
      </w:r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4" w:line="278" w:lineRule="auto"/>
        <w:ind w:left="994" w:right="680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 xml:space="preserve">вышла замуж за </w:t>
      </w:r>
      <w:r>
        <w:t>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BF1416" w:rsidRDefault="0023123E">
      <w:pPr>
        <w:pStyle w:val="a3"/>
        <w:spacing w:line="276" w:lineRule="exact"/>
        <w:ind w:left="994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BF1416" w:rsidRDefault="0023123E">
      <w:pPr>
        <w:pStyle w:val="a3"/>
        <w:spacing w:before="43" w:line="278" w:lineRule="auto"/>
        <w:ind w:left="994" w:right="680"/>
      </w:pPr>
      <w:r>
        <w:t>Дмитрия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7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сына,</w:t>
      </w:r>
      <w:r>
        <w:rPr>
          <w:spacing w:val="-7"/>
        </w:rPr>
        <w:t xml:space="preserve"> </w:t>
      </w:r>
      <w:r>
        <w:t>Александра,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Фѐдора. Почти вся семья уничтожена в междоусобной борьбе.</w:t>
      </w:r>
    </w:p>
    <w:p w:rsidR="00BF1416" w:rsidRDefault="0023123E">
      <w:pPr>
        <w:pStyle w:val="4"/>
        <w:spacing w:before="3"/>
      </w:pPr>
      <w:r>
        <w:rPr>
          <w:spacing w:val="-2"/>
        </w:rPr>
        <w:t>Вопрос: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39" w:line="280" w:lineRule="auto"/>
        <w:ind w:right="123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4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9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людям).</w:t>
      </w:r>
    </w:p>
    <w:p w:rsidR="00BF1416" w:rsidRDefault="0023123E">
      <w:pPr>
        <w:pStyle w:val="a3"/>
        <w:spacing w:line="278" w:lineRule="auto"/>
        <w:ind w:left="994" w:right="563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r>
        <w:t>Кашинской.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смерти</w:t>
      </w:r>
      <w:r>
        <w:rPr>
          <w:spacing w:val="-4"/>
        </w:rPr>
        <w:t xml:space="preserve"> </w:t>
      </w:r>
      <w:r>
        <w:t>у еѐ гр</w:t>
      </w:r>
      <w:r>
        <w:t>оба стали происходить чудеса, и еѐ тоже причислили к лику</w:t>
      </w:r>
      <w:r>
        <w:rPr>
          <w:spacing w:val="-3"/>
        </w:rPr>
        <w:t xml:space="preserve"> </w:t>
      </w:r>
      <w:r>
        <w:t>святых. Она – символ терпения, стойкости и милосердия.</w:t>
      </w:r>
    </w:p>
    <w:p w:rsidR="00BF1416" w:rsidRDefault="0023123E">
      <w:pPr>
        <w:pStyle w:val="4"/>
        <w:numPr>
          <w:ilvl w:val="0"/>
          <w:numId w:val="207"/>
        </w:numPr>
        <w:tabs>
          <w:tab w:val="left" w:pos="1234"/>
        </w:tabs>
      </w:pPr>
      <w:r>
        <w:t>Просмотр</w:t>
      </w:r>
      <w:r>
        <w:rPr>
          <w:spacing w:val="-4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6" w:line="278" w:lineRule="auto"/>
        <w:ind w:left="994" w:right="563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посмотрим</w:t>
      </w:r>
      <w:r>
        <w:rPr>
          <w:spacing w:val="-6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князе</w:t>
      </w:r>
      <w:r>
        <w:rPr>
          <w:spacing w:val="-6"/>
        </w:rPr>
        <w:t xml:space="preserve"> </w:t>
      </w:r>
      <w:r>
        <w:t>Михаиле.</w:t>
      </w:r>
      <w:r>
        <w:rPr>
          <w:spacing w:val="-5"/>
        </w:rPr>
        <w:t xml:space="preserve"> </w:t>
      </w:r>
      <w:r>
        <w:t>Обратите внимание на то, как изображѐн его х</w:t>
      </w:r>
      <w:r>
        <w:t>арактер, как показан момент прощания с семьѐй или сцена в Орде.</w:t>
      </w:r>
    </w:p>
    <w:p w:rsidR="00BF1416" w:rsidRDefault="0023123E">
      <w:pPr>
        <w:spacing w:line="278" w:lineRule="auto"/>
        <w:ind w:left="994" w:right="680"/>
        <w:rPr>
          <w:i/>
          <w:sz w:val="24"/>
        </w:rPr>
      </w:pPr>
      <w:r>
        <w:rPr>
          <w:i/>
          <w:sz w:val="24"/>
        </w:rPr>
        <w:t>(Просмотр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фильма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«Михаил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Тверской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Сердце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святого </w:t>
      </w:r>
      <w:r>
        <w:rPr>
          <w:i/>
          <w:spacing w:val="-2"/>
          <w:sz w:val="24"/>
        </w:rPr>
        <w:t>князя»)</w:t>
      </w:r>
    </w:p>
    <w:p w:rsidR="00BF1416" w:rsidRDefault="0023123E">
      <w:pPr>
        <w:pStyle w:val="4"/>
        <w:spacing w:before="3"/>
      </w:pPr>
      <w:r>
        <w:t>Краткое</w:t>
      </w:r>
      <w:r>
        <w:rPr>
          <w:spacing w:val="-10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rPr>
          <w:spacing w:val="-2"/>
        </w:rPr>
        <w:t>видео: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фильм?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князе?</w:t>
      </w:r>
    </w:p>
    <w:p w:rsidR="00BF1416" w:rsidRDefault="00BF1416">
      <w:pPr>
        <w:pStyle w:val="a4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68" w:line="278" w:lineRule="auto"/>
        <w:ind w:right="1130"/>
        <w:rPr>
          <w:sz w:val="24"/>
        </w:rPr>
      </w:pP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10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фильм?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9"/>
          <w:sz w:val="24"/>
        </w:rPr>
        <w:t xml:space="preserve"> </w:t>
      </w:r>
      <w:r>
        <w:rPr>
          <w:sz w:val="24"/>
        </w:rPr>
        <w:t>снимать фильмы об исторических личностях?</w:t>
      </w:r>
    </w:p>
    <w:p w:rsidR="00BF1416" w:rsidRDefault="0023123E">
      <w:pPr>
        <w:pStyle w:val="4"/>
        <w:numPr>
          <w:ilvl w:val="0"/>
          <w:numId w:val="207"/>
        </w:numPr>
        <w:tabs>
          <w:tab w:val="left" w:pos="1234"/>
        </w:tabs>
        <w:spacing w:before="3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38" w:line="278" w:lineRule="auto"/>
        <w:ind w:left="994" w:right="680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 xml:space="preserve">сценаристами. Вам нужно написать </w:t>
      </w:r>
      <w:r>
        <w:t>короткий пост для соцсетей или слоган для памятника Михаилу Тверскому.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написали?</w:t>
      </w:r>
      <w:r>
        <w:rPr>
          <w:spacing w:val="-7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подобрали,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передать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BF1416" w:rsidRDefault="0023123E">
      <w:pPr>
        <w:pStyle w:val="a3"/>
        <w:spacing w:line="275" w:lineRule="exact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«Михаил</w:t>
      </w:r>
      <w:r>
        <w:rPr>
          <w:spacing w:val="-9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BF1416" w:rsidRDefault="0023123E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(Ребята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варианты.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</w:p>
    <w:p w:rsidR="00BF1416" w:rsidRDefault="0023123E">
      <w:pPr>
        <w:pStyle w:val="4"/>
        <w:numPr>
          <w:ilvl w:val="0"/>
          <w:numId w:val="207"/>
        </w:numPr>
        <w:tabs>
          <w:tab w:val="left" w:pos="1234"/>
        </w:tabs>
        <w:spacing w:before="4" w:line="278" w:lineRule="auto"/>
        <w:ind w:left="994" w:right="5021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line="272" w:lineRule="exac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43" w:line="278" w:lineRule="auto"/>
        <w:ind w:right="1113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нас</w:t>
      </w:r>
      <w:r>
        <w:rPr>
          <w:spacing w:val="-7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1318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</w:t>
      </w:r>
      <w:r>
        <w:rPr>
          <w:sz w:val="24"/>
        </w:rPr>
        <w:t>д.)</w:t>
      </w:r>
    </w:p>
    <w:p w:rsidR="00BF1416" w:rsidRDefault="0023123E">
      <w:pPr>
        <w:pStyle w:val="a3"/>
        <w:spacing w:line="278" w:lineRule="auto"/>
        <w:ind w:left="994" w:right="680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 xml:space="preserve">после страшных потерь. Их жизнь – это пример того, что даже в самые тѐмные </w:t>
      </w:r>
      <w:r>
        <w:t>времена человек может оставаться человеком.</w:t>
      </w:r>
    </w:p>
    <w:p w:rsidR="00BF1416" w:rsidRDefault="0023123E">
      <w:pPr>
        <w:pStyle w:val="4"/>
      </w:pP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41" w:line="278" w:lineRule="auto"/>
        <w:ind w:right="1972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690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нравственный выбор и его </w:t>
      </w:r>
      <w:r>
        <w:rPr>
          <w:sz w:val="24"/>
        </w:rPr>
        <w:t>последствия.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line="278" w:lineRule="auto"/>
        <w:ind w:right="805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юношам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девушкам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своѐ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 оно отличается от «официального». Дискуссия ценнее однозначных ответов.</w:t>
      </w:r>
    </w:p>
    <w:p w:rsidR="00BF1416" w:rsidRDefault="00BF1416">
      <w:pPr>
        <w:pStyle w:val="a3"/>
        <w:ind w:left="0"/>
      </w:pPr>
    </w:p>
    <w:p w:rsidR="00BF1416" w:rsidRDefault="0023123E">
      <w:pPr>
        <w:pStyle w:val="4"/>
        <w:spacing w:line="274" w:lineRule="exact"/>
        <w:ind w:left="3173"/>
        <w:jc w:val="both"/>
      </w:pPr>
      <w:r>
        <w:t>Защита</w:t>
      </w:r>
      <w:r>
        <w:rPr>
          <w:spacing w:val="-8"/>
        </w:rPr>
        <w:t xml:space="preserve"> </w:t>
      </w:r>
      <w:r>
        <w:t>мини-проектов</w:t>
      </w:r>
      <w:r>
        <w:rPr>
          <w:spacing w:val="-7"/>
        </w:rPr>
        <w:t xml:space="preserve"> </w:t>
      </w:r>
      <w:r>
        <w:t>«Герои</w:t>
      </w:r>
      <w:r>
        <w:rPr>
          <w:spacing w:val="-8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rPr>
          <w:spacing w:val="-2"/>
        </w:rPr>
        <w:t>они?»</w:t>
      </w:r>
    </w:p>
    <w:p w:rsidR="00BF1416" w:rsidRDefault="0023123E">
      <w:pPr>
        <w:pStyle w:val="a3"/>
        <w:ind w:left="994" w:right="564" w:firstLine="851"/>
        <w:jc w:val="both"/>
      </w:pPr>
      <w:r>
        <w:rPr>
          <w:i/>
        </w:rPr>
        <w:t>Вариант</w:t>
      </w:r>
      <w:r>
        <w:rPr>
          <w:i/>
          <w:spacing w:val="-3"/>
        </w:rPr>
        <w:t xml:space="preserve"> </w:t>
      </w:r>
      <w:r>
        <w:rPr>
          <w:i/>
        </w:rPr>
        <w:t>1.</w:t>
      </w:r>
      <w:r>
        <w:t>Участники</w:t>
      </w:r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(индивидуально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группах)</w:t>
      </w:r>
      <w:r>
        <w:rPr>
          <w:spacing w:val="-4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 xml:space="preserve">значимого исторического или современного деятеля, которого они считают героической личностью. Итогом работы становится публичное выступление, раскрывающее биографию выбранного персонажа и акцентирующее внимание на проявлениях мужества, </w:t>
      </w:r>
      <w:r>
        <w:t>ответственности, самопожертвования. Выступающие должны аргументировать, почему данные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ориентиром</w:t>
      </w:r>
      <w:r>
        <w:rPr>
          <w:spacing w:val="-6"/>
        </w:rPr>
        <w:t xml:space="preserve"> </w:t>
      </w:r>
      <w:r>
        <w:t>для подрастающего поколения.</w:t>
      </w:r>
    </w:p>
    <w:p w:rsidR="00BF1416" w:rsidRDefault="0023123E">
      <w:pPr>
        <w:pStyle w:val="a3"/>
        <w:ind w:left="994"/>
        <w:jc w:val="both"/>
      </w:pPr>
      <w:r>
        <w:t>Публичное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рассказов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вариантам:</w:t>
      </w:r>
    </w:p>
    <w:p w:rsidR="00BF1416" w:rsidRDefault="0023123E">
      <w:pPr>
        <w:pStyle w:val="a4"/>
        <w:numPr>
          <w:ilvl w:val="0"/>
          <w:numId w:val="209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мероприятии;</w:t>
      </w:r>
    </w:p>
    <w:p w:rsidR="00BF1416" w:rsidRDefault="0023123E">
      <w:pPr>
        <w:pStyle w:val="a4"/>
        <w:numPr>
          <w:ilvl w:val="0"/>
          <w:numId w:val="209"/>
        </w:numPr>
        <w:tabs>
          <w:tab w:val="left" w:pos="2085"/>
        </w:tabs>
        <w:jc w:val="both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общелагерном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-9"/>
          <w:sz w:val="24"/>
        </w:rPr>
        <w:t xml:space="preserve"> </w:t>
      </w:r>
      <w:r>
        <w:rPr>
          <w:sz w:val="24"/>
        </w:rPr>
        <w:t>«Герои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Отечества»;</w:t>
      </w:r>
    </w:p>
    <w:p w:rsidR="00BF1416" w:rsidRDefault="0023123E">
      <w:pPr>
        <w:pStyle w:val="a3"/>
        <w:ind w:left="994" w:right="566" w:firstLine="851"/>
        <w:jc w:val="both"/>
      </w:pPr>
      <w:r>
        <w:rPr>
          <w:i/>
        </w:rPr>
        <w:t xml:space="preserve">Вариант 2. </w:t>
      </w:r>
      <w:r>
        <w:t>Организация встреч детей с ветеранами различных боевых событий, воинами-интернационалистами и участниками СВО.</w:t>
      </w:r>
    </w:p>
    <w:p w:rsidR="00BF1416" w:rsidRDefault="0023123E">
      <w:pPr>
        <w:pStyle w:val="4"/>
        <w:spacing w:before="164"/>
        <w:ind w:left="3259"/>
        <w:jc w:val="both"/>
      </w:pPr>
      <w:r>
        <w:t>Концепция</w:t>
      </w:r>
      <w:r>
        <w:rPr>
          <w:spacing w:val="-7"/>
        </w:rPr>
        <w:t xml:space="preserve"> </w:t>
      </w:r>
      <w:r>
        <w:t>спортив</w:t>
      </w:r>
      <w:r>
        <w:t>ной</w:t>
      </w:r>
      <w:r>
        <w:rPr>
          <w:spacing w:val="-6"/>
        </w:rPr>
        <w:t xml:space="preserve"> </w:t>
      </w:r>
      <w:r>
        <w:t>квест-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rPr>
          <w:spacing w:val="-2"/>
        </w:rPr>
        <w:t>«Готов»</w:t>
      </w:r>
    </w:p>
    <w:p w:rsidR="00BF1416" w:rsidRDefault="00BF1416">
      <w:pPr>
        <w:pStyle w:val="4"/>
        <w:jc w:val="both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spacing w:before="68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BF1416" w:rsidRDefault="0023123E">
      <w:pPr>
        <w:spacing w:before="43"/>
        <w:ind w:left="994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6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</w:t>
      </w:r>
    </w:p>
    <w:p w:rsidR="00BF1416" w:rsidRDefault="0023123E">
      <w:pPr>
        <w:pStyle w:val="4"/>
        <w:spacing w:before="48"/>
      </w:pPr>
      <w:r>
        <w:t xml:space="preserve">Идея и </w:t>
      </w:r>
      <w:r>
        <w:rPr>
          <w:spacing w:val="-2"/>
        </w:rPr>
        <w:t>название</w:t>
      </w:r>
    </w:p>
    <w:p w:rsidR="00BF1416" w:rsidRDefault="0023123E">
      <w:pPr>
        <w:pStyle w:val="a3"/>
        <w:spacing w:before="39"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 xml:space="preserve">. Это </w:t>
      </w:r>
      <w:r>
        <w:t>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BF1416" w:rsidRDefault="0023123E">
      <w:pPr>
        <w:pStyle w:val="a3"/>
        <w:spacing w:line="275" w:lineRule="exact"/>
        <w:ind w:left="994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r>
        <w:rPr>
          <w:spacing w:val="-10"/>
        </w:rPr>
        <w:t>в</w:t>
      </w:r>
    </w:p>
    <w:p w:rsidR="00BF1416" w:rsidRDefault="0023123E">
      <w:pPr>
        <w:pStyle w:val="a3"/>
        <w:spacing w:before="43" w:line="278" w:lineRule="auto"/>
        <w:ind w:left="994" w:right="693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звание</w:t>
      </w:r>
      <w:r>
        <w:rPr>
          <w:spacing w:val="-12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BF1416" w:rsidRDefault="0023123E">
      <w:pPr>
        <w:pStyle w:val="4"/>
        <w:spacing w:before="4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BF1416" w:rsidRDefault="0023123E">
      <w:pPr>
        <w:pStyle w:val="a3"/>
        <w:spacing w:before="39" w:line="278" w:lineRule="auto"/>
        <w:ind w:left="994" w:right="68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</w:t>
      </w:r>
      <w:r>
        <w:t>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BF1416" w:rsidRDefault="0023123E">
      <w:pPr>
        <w:pStyle w:val="4"/>
        <w:spacing w:before="3"/>
      </w:pPr>
      <w:r>
        <w:rPr>
          <w:spacing w:val="-2"/>
        </w:rPr>
        <w:t>Задачи: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41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4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44" w:line="278" w:lineRule="auto"/>
        <w:ind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line="274" w:lineRule="exact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 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BF1416" w:rsidRDefault="0023123E">
      <w:pPr>
        <w:pStyle w:val="a4"/>
        <w:numPr>
          <w:ilvl w:val="1"/>
          <w:numId w:val="207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BF1416" w:rsidRDefault="0023123E">
      <w:pPr>
        <w:pStyle w:val="4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BF1416" w:rsidRDefault="0023123E">
      <w:pPr>
        <w:pStyle w:val="a4"/>
        <w:numPr>
          <w:ilvl w:val="0"/>
          <w:numId w:val="210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BF1416" w:rsidRDefault="0023123E">
      <w:pPr>
        <w:pStyle w:val="a4"/>
        <w:numPr>
          <w:ilvl w:val="0"/>
          <w:numId w:val="210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BF1416" w:rsidRDefault="0023123E">
      <w:pPr>
        <w:pStyle w:val="a4"/>
        <w:numPr>
          <w:ilvl w:val="0"/>
          <w:numId w:val="210"/>
        </w:numPr>
        <w:tabs>
          <w:tab w:val="left" w:pos="1713"/>
        </w:tabs>
        <w:spacing w:before="44" w:line="278" w:lineRule="auto"/>
        <w:ind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BF1416" w:rsidRDefault="0023123E">
      <w:pPr>
        <w:pStyle w:val="a4"/>
        <w:numPr>
          <w:ilvl w:val="0"/>
          <w:numId w:val="210"/>
        </w:numPr>
        <w:tabs>
          <w:tab w:val="left" w:pos="1713"/>
        </w:tabs>
        <w:spacing w:line="278" w:lineRule="auto"/>
        <w:ind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BF1416" w:rsidRDefault="0023123E">
      <w:pPr>
        <w:pStyle w:val="a4"/>
        <w:numPr>
          <w:ilvl w:val="0"/>
          <w:numId w:val="210"/>
        </w:numPr>
        <w:tabs>
          <w:tab w:val="left" w:pos="1713"/>
        </w:tabs>
        <w:spacing w:line="275" w:lineRule="exact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BF1416" w:rsidRDefault="0023123E">
      <w:pPr>
        <w:pStyle w:val="4"/>
        <w:spacing w:before="48"/>
      </w:pPr>
      <w:r>
        <w:t>Станции</w:t>
      </w:r>
      <w:r>
        <w:rPr>
          <w:spacing w:val="-2"/>
        </w:rPr>
        <w:t xml:space="preserve"> (испытания)</w:t>
      </w:r>
    </w:p>
    <w:p w:rsidR="00BF1416" w:rsidRDefault="0023123E">
      <w:pPr>
        <w:spacing w:before="39" w:line="280" w:lineRule="auto"/>
        <w:ind w:left="994" w:right="693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554"/>
        <w:gridCol w:w="4855"/>
        <w:gridCol w:w="2043"/>
      </w:tblGrid>
      <w:tr w:rsidR="00BF1416">
        <w:trPr>
          <w:trHeight w:val="618"/>
        </w:trPr>
        <w:tc>
          <w:tcPr>
            <w:tcW w:w="480" w:type="dxa"/>
          </w:tcPr>
          <w:p w:rsidR="00BF1416" w:rsidRDefault="0023123E">
            <w:pPr>
              <w:pStyle w:val="TableParagraph"/>
              <w:spacing w:before="14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BF1416" w:rsidRDefault="0023123E">
            <w:pPr>
              <w:pStyle w:val="TableParagraph"/>
              <w:spacing w:before="146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BF1416" w:rsidRDefault="0023123E">
            <w:pPr>
              <w:pStyle w:val="TableParagraph"/>
              <w:spacing w:before="14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F1416">
        <w:trPr>
          <w:trHeight w:val="189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4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4"/>
                <w:sz w:val="24"/>
              </w:rPr>
              <w:t xml:space="preserve"> поле»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не наступив на «мины» (кегли, </w:t>
            </w:r>
            <w:r>
              <w:rPr>
                <w:sz w:val="24"/>
              </w:rPr>
              <w:t>бутылки).</w:t>
            </w:r>
          </w:p>
          <w:p w:rsidR="00BF1416" w:rsidRDefault="0023123E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«вперѐд»,</w:t>
            </w:r>
          </w:p>
          <w:p w:rsidR="00BF1416" w:rsidRDefault="0023123E">
            <w:pPr>
              <w:pStyle w:val="TableParagraph"/>
              <w:spacing w:before="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43" w:type="dxa"/>
          </w:tcPr>
          <w:p w:rsidR="00BF1416" w:rsidRDefault="00BF1416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1" w:right="481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BF1416" w:rsidRDefault="0023123E">
            <w:pPr>
              <w:pStyle w:val="TableParagraph"/>
              <w:spacing w:line="278" w:lineRule="auto"/>
              <w:ind w:left="241" w:right="-19"/>
              <w:rPr>
                <w:sz w:val="24"/>
              </w:rPr>
            </w:pPr>
            <w:r>
              <w:rPr>
                <w:sz w:val="24"/>
              </w:rPr>
              <w:t>бутылки,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повязки на глаза</w:t>
            </w:r>
          </w:p>
        </w:tc>
      </w:tr>
      <w:tr w:rsidR="00BF1416">
        <w:trPr>
          <w:trHeight w:val="1581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«берега» на другой по </w:t>
            </w:r>
            <w:r>
              <w:rPr>
                <w:sz w:val="24"/>
              </w:rPr>
              <w:t>ограниченной площади: либо по узкой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досок/кочек (переставляя их).</w:t>
            </w:r>
          </w:p>
        </w:tc>
        <w:tc>
          <w:tcPr>
            <w:tcW w:w="2043" w:type="dxa"/>
          </w:tcPr>
          <w:p w:rsidR="00BF1416" w:rsidRDefault="0023123E">
            <w:pPr>
              <w:pStyle w:val="TableParagraph"/>
              <w:spacing w:before="145" w:line="278" w:lineRule="auto"/>
              <w:ind w:left="241" w:right="300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</w:tbl>
    <w:p w:rsidR="00BF1416" w:rsidRDefault="00BF1416">
      <w:pPr>
        <w:pStyle w:val="TableParagraph"/>
        <w:spacing w:line="278" w:lineRule="auto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tbl>
      <w:tblPr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2554"/>
        <w:gridCol w:w="4855"/>
        <w:gridCol w:w="2043"/>
      </w:tblGrid>
      <w:tr w:rsidR="00BF1416">
        <w:trPr>
          <w:trHeight w:val="618"/>
        </w:trPr>
        <w:tc>
          <w:tcPr>
            <w:tcW w:w="480" w:type="dxa"/>
          </w:tcPr>
          <w:p w:rsidR="00BF1416" w:rsidRDefault="0023123E">
            <w:pPr>
              <w:pStyle w:val="TableParagraph"/>
              <w:spacing w:before="14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4" w:type="dxa"/>
          </w:tcPr>
          <w:p w:rsidR="00BF1416" w:rsidRDefault="0023123E">
            <w:pPr>
              <w:pStyle w:val="TableParagraph"/>
              <w:spacing w:before="142"/>
              <w:ind w:left="24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станции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43" w:type="dxa"/>
          </w:tcPr>
          <w:p w:rsidR="00BF1416" w:rsidRDefault="0023123E">
            <w:pPr>
              <w:pStyle w:val="TableParagraph"/>
              <w:spacing w:before="142"/>
              <w:ind w:right="9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BF1416">
        <w:trPr>
          <w:trHeight w:val="189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54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Метание мячей (или шишек) в цель – вертикальную</w:t>
            </w:r>
            <w:r>
              <w:rPr>
                <w:sz w:val="24"/>
              </w:rPr>
              <w:t xml:space="preserve"> (щит) или горизонтальную (ведро).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43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BF1416" w:rsidRDefault="0023123E">
            <w:pPr>
              <w:pStyle w:val="TableParagraph"/>
              <w:spacing w:before="46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BF1416">
        <w:trPr>
          <w:trHeight w:val="189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54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5" w:line="278" w:lineRule="auto"/>
              <w:ind w:left="5" w:right="459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стойками натянуты верѐвки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верѐвки.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</w:t>
            </w:r>
          </w:p>
          <w:p w:rsidR="00BF1416" w:rsidRDefault="0023123E">
            <w:pPr>
              <w:pStyle w:val="TableParagraph"/>
              <w:spacing w:line="275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43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right="93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Верѐвки</w:t>
            </w:r>
          </w:p>
        </w:tc>
      </w:tr>
      <w:tr w:rsidR="00BF1416">
        <w:trPr>
          <w:trHeight w:val="157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2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54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«Первая </w:t>
            </w:r>
            <w:r>
              <w:rPr>
                <w:b/>
                <w:spacing w:val="-2"/>
                <w:sz w:val="24"/>
              </w:rPr>
              <w:t>помощь»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BF1416" w:rsidRDefault="0023123E">
            <w:pPr>
              <w:pStyle w:val="TableParagraph"/>
              <w:spacing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43" w:type="dxa"/>
          </w:tcPr>
          <w:p w:rsidR="00BF1416" w:rsidRDefault="00BF1416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1" w:right="403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BF1416">
        <w:trPr>
          <w:trHeight w:val="1260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54" w:type="dxa"/>
          </w:tcPr>
          <w:p w:rsidR="00BF1416" w:rsidRDefault="00BF1416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43" w:type="dxa"/>
          </w:tcPr>
          <w:p w:rsidR="00BF1416" w:rsidRDefault="00BF1416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80" w:lineRule="auto"/>
              <w:ind w:left="241" w:right="134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BF1416">
        <w:trPr>
          <w:trHeight w:val="1778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54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243"/>
              <w:ind w:left="5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BF1416" w:rsidRDefault="0023123E">
            <w:pPr>
              <w:pStyle w:val="TableParagraph"/>
              <w:spacing w:before="44" w:line="280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виде ребуса или</w:t>
            </w:r>
            <w:r>
              <w:rPr>
                <w:sz w:val="24"/>
              </w:rPr>
              <w:t xml:space="preserve"> азбуки Морзе. Нужно</w:t>
            </w:r>
          </w:p>
          <w:p w:rsidR="00BF1416" w:rsidRDefault="0023123E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разгадать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43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 w:line="280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BF1416">
        <w:trPr>
          <w:trHeight w:val="940"/>
        </w:trPr>
        <w:tc>
          <w:tcPr>
            <w:tcW w:w="480" w:type="dxa"/>
          </w:tcPr>
          <w:p w:rsidR="00BF1416" w:rsidRDefault="00BF1416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54" w:type="dxa"/>
          </w:tcPr>
          <w:p w:rsidR="00BF1416" w:rsidRDefault="0023123E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5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43" w:type="dxa"/>
          </w:tcPr>
          <w:p w:rsidR="00BF1416" w:rsidRDefault="00BF1416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BF1416">
        <w:trPr>
          <w:trHeight w:val="1577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54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3" w:line="278" w:lineRule="auto"/>
              <w:ind w:left="5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кочкам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(кругам из картона или обручам), </w:t>
            </w:r>
            <w:r>
              <w:rPr>
                <w:sz w:val="24"/>
              </w:rPr>
              <w:t>не наступив в</w:t>
            </w:r>
          </w:p>
          <w:p w:rsidR="00BF1416" w:rsidRDefault="0023123E">
            <w:pPr>
              <w:pStyle w:val="TableParagraph"/>
              <w:spacing w:before="1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«воду».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43" w:type="dxa"/>
          </w:tcPr>
          <w:p w:rsidR="00BF1416" w:rsidRDefault="00BF1416">
            <w:pPr>
              <w:pStyle w:val="TableParagraph"/>
              <w:spacing w:before="18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BF1416">
        <w:trPr>
          <w:trHeight w:val="1581"/>
        </w:trPr>
        <w:tc>
          <w:tcPr>
            <w:tcW w:w="480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4" w:type="dxa"/>
          </w:tcPr>
          <w:p w:rsidR="00BF1416" w:rsidRDefault="00BF1416">
            <w:pPr>
              <w:pStyle w:val="TableParagraph"/>
              <w:rPr>
                <w:i/>
                <w:sz w:val="24"/>
              </w:rPr>
            </w:pPr>
          </w:p>
          <w:p w:rsidR="00BF1416" w:rsidRDefault="00BF1416">
            <w:pPr>
              <w:pStyle w:val="TableParagraph"/>
              <w:spacing w:before="77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4855" w:type="dxa"/>
          </w:tcPr>
          <w:p w:rsidR="00BF1416" w:rsidRDefault="0023123E">
            <w:pPr>
              <w:pStyle w:val="TableParagraph"/>
              <w:spacing w:before="145" w:line="278" w:lineRule="auto"/>
              <w:ind w:left="5" w:right="299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BF1416" w:rsidRDefault="0023123E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:rsidR="00BF1416" w:rsidRDefault="0023123E">
            <w:pPr>
              <w:pStyle w:val="TableParagraph"/>
              <w:spacing w:before="44"/>
              <w:ind w:left="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43" w:type="dxa"/>
          </w:tcPr>
          <w:p w:rsidR="00BF1416" w:rsidRDefault="00BF1416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BF1416" w:rsidRDefault="0023123E">
            <w:pPr>
              <w:pStyle w:val="TableParagraph"/>
              <w:spacing w:line="278" w:lineRule="auto"/>
              <w:ind w:left="241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BF1416" w:rsidRDefault="0023123E">
      <w:pPr>
        <w:pStyle w:val="4"/>
        <w:spacing w:before="15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BF1416" w:rsidRDefault="0023123E">
      <w:pPr>
        <w:pStyle w:val="a3"/>
        <w:spacing w:before="39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rPr>
          <w:spacing w:val="-2"/>
        </w:rPr>
        <w:t>площади.</w:t>
      </w:r>
    </w:p>
    <w:p w:rsidR="00BF1416" w:rsidRDefault="0023123E">
      <w:pPr>
        <w:pStyle w:val="a3"/>
        <w:spacing w:before="43"/>
        <w:ind w:left="994"/>
      </w:pPr>
      <w:r>
        <w:t>Подсчитываются</w:t>
      </w:r>
      <w:r>
        <w:rPr>
          <w:spacing w:val="-11"/>
        </w:rPr>
        <w:t xml:space="preserve"> </w:t>
      </w:r>
      <w:r>
        <w:t>жетоны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составляется</w:t>
      </w:r>
      <w:r>
        <w:rPr>
          <w:spacing w:val="-11"/>
        </w:rPr>
        <w:t xml:space="preserve"> </w:t>
      </w:r>
      <w:r>
        <w:t>кодовое</w:t>
      </w:r>
      <w:r>
        <w:rPr>
          <w:spacing w:val="-10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букв.</w:t>
      </w:r>
      <w:r>
        <w:rPr>
          <w:spacing w:val="-9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rPr>
          <w:spacing w:val="-5"/>
        </w:rPr>
        <w:t>что</w:t>
      </w:r>
    </w:p>
    <w:p w:rsidR="00BF1416" w:rsidRDefault="00BF1416">
      <w:pPr>
        <w:pStyle w:val="a3"/>
        <w:sectPr w:rsidR="00BF1416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8" w:line="278" w:lineRule="auto"/>
        <w:ind w:left="994" w:right="693"/>
      </w:pPr>
      <w:r>
        <w:t>все</w:t>
      </w:r>
      <w:r>
        <w:rPr>
          <w:spacing w:val="-7"/>
        </w:rPr>
        <w:t xml:space="preserve"> </w:t>
      </w:r>
      <w:r>
        <w:t>успешно</w:t>
      </w:r>
      <w:r>
        <w:rPr>
          <w:spacing w:val="-9"/>
        </w:rPr>
        <w:t xml:space="preserve"> </w:t>
      </w:r>
      <w:r>
        <w:t>справились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получают</w:t>
      </w:r>
      <w:r>
        <w:rPr>
          <w:spacing w:val="-9"/>
        </w:rPr>
        <w:t xml:space="preserve"> </w:t>
      </w:r>
      <w:r>
        <w:t>звание</w:t>
      </w:r>
      <w:r>
        <w:rPr>
          <w:spacing w:val="-8"/>
        </w:rPr>
        <w:t xml:space="preserve"> </w:t>
      </w:r>
      <w:r>
        <w:t>«Готов».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общий</w:t>
      </w:r>
      <w:r>
        <w:rPr>
          <w:spacing w:val="-11"/>
        </w:rPr>
        <w:t xml:space="preserve"> </w:t>
      </w:r>
      <w:r>
        <w:t>флешмоб или награждение сладкими призами.</w:t>
      </w:r>
    </w:p>
    <w:p w:rsidR="00BF1416" w:rsidRDefault="0023123E">
      <w:pPr>
        <w:pStyle w:val="4"/>
        <w:spacing w:before="3"/>
      </w:pPr>
      <w:r>
        <w:rPr>
          <w:spacing w:val="-2"/>
        </w:rPr>
        <w:t>Награждение: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38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BF1416" w:rsidRDefault="0023123E">
      <w:pPr>
        <w:pStyle w:val="4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39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Верѐвки,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Обручи</w:t>
      </w:r>
      <w:r>
        <w:rPr>
          <w:spacing w:val="-6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шт.)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вѐдра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5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4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4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BF1416" w:rsidRDefault="00BF1416">
      <w:pPr>
        <w:pStyle w:val="a3"/>
        <w:spacing w:before="93"/>
        <w:ind w:left="0"/>
      </w:pPr>
    </w:p>
    <w:p w:rsidR="00BF1416" w:rsidRDefault="0023123E">
      <w:pPr>
        <w:pStyle w:val="4"/>
        <w:spacing w:before="1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before="38" w:line="278" w:lineRule="auto"/>
        <w:ind w:right="121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BF1416" w:rsidRDefault="0023123E">
      <w:pPr>
        <w:pStyle w:val="a4"/>
        <w:numPr>
          <w:ilvl w:val="0"/>
          <w:numId w:val="211"/>
        </w:numPr>
        <w:tabs>
          <w:tab w:val="left" w:pos="1713"/>
        </w:tabs>
        <w:spacing w:line="278" w:lineRule="auto"/>
        <w:ind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BF1416" w:rsidRDefault="00BF1416">
      <w:pPr>
        <w:pStyle w:val="a3"/>
        <w:spacing w:before="224"/>
        <w:ind w:left="0"/>
      </w:pPr>
    </w:p>
    <w:p w:rsidR="00BF1416" w:rsidRDefault="0023123E">
      <w:pPr>
        <w:spacing w:before="1"/>
        <w:ind w:left="42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традиции</w:t>
      </w:r>
    </w:p>
    <w:p w:rsidR="00BF1416" w:rsidRDefault="0023123E">
      <w:pPr>
        <w:pStyle w:val="4"/>
        <w:spacing w:before="199" w:line="280" w:lineRule="auto"/>
        <w:ind w:left="2875" w:right="693" w:hanging="1112"/>
      </w:pPr>
      <w:r>
        <w:t>Беседа</w:t>
      </w:r>
      <w:r>
        <w:rPr>
          <w:spacing w:val="-7"/>
        </w:rPr>
        <w:t xml:space="preserve"> </w:t>
      </w:r>
      <w:r>
        <w:t>«Свой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чужих,</w:t>
      </w:r>
      <w:r>
        <w:rPr>
          <w:spacing w:val="-5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своих:</w:t>
      </w:r>
      <w:r>
        <w:rPr>
          <w:spacing w:val="-8"/>
        </w:rPr>
        <w:t xml:space="preserve"> </w:t>
      </w:r>
      <w:r>
        <w:t>Навигация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гостеприимства и традициям в современном мире»</w:t>
      </w:r>
    </w:p>
    <w:p w:rsidR="00BF1416" w:rsidRDefault="0023123E">
      <w:pPr>
        <w:pStyle w:val="a3"/>
        <w:spacing w:before="153" w:line="278" w:lineRule="auto"/>
        <w:ind w:left="994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Стимулировать</w:t>
      </w:r>
      <w:r>
        <w:rPr>
          <w:spacing w:val="-11"/>
        </w:rPr>
        <w:t xml:space="preserve"> </w:t>
      </w:r>
      <w:r>
        <w:t>рефлексию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поводу</w:t>
      </w:r>
      <w:r>
        <w:rPr>
          <w:spacing w:val="-15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норм,</w:t>
      </w:r>
      <w:r>
        <w:rPr>
          <w:spacing w:val="-1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этики межличностного общения в контексте глобализации и</w:t>
      </w:r>
      <w:r>
        <w:t xml:space="preserve"> взросления.</w:t>
      </w:r>
    </w:p>
    <w:p w:rsidR="00BF1416" w:rsidRDefault="0023123E">
      <w:pPr>
        <w:spacing w:before="159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50–60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BF1416" w:rsidRDefault="0023123E">
      <w:pPr>
        <w:pStyle w:val="a3"/>
        <w:spacing w:before="205" w:line="278" w:lineRule="auto"/>
        <w:ind w:left="994" w:right="680"/>
      </w:pPr>
      <w:r>
        <w:rPr>
          <w:b/>
        </w:rPr>
        <w:t>Реквизит:</w:t>
      </w:r>
      <w:r>
        <w:rPr>
          <w:b/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расставленные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кругу</w:t>
      </w:r>
      <w:r>
        <w:rPr>
          <w:spacing w:val="-15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полукругом),</w:t>
      </w:r>
      <w:r>
        <w:rPr>
          <w:spacing w:val="-11"/>
        </w:rPr>
        <w:t xml:space="preserve"> </w:t>
      </w:r>
      <w:r>
        <w:t>флипчарт/доска,</w:t>
      </w:r>
      <w:r>
        <w:rPr>
          <w:spacing w:val="-11"/>
        </w:rPr>
        <w:t xml:space="preserve"> </w:t>
      </w:r>
      <w:r>
        <w:t>проектор (по желанию, для демонстрации коротких видео или мемов по теме).</w:t>
      </w:r>
    </w:p>
    <w:p w:rsidR="00BF1416" w:rsidRDefault="0023123E">
      <w:pPr>
        <w:pStyle w:val="4"/>
        <w:spacing w:before="161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дискуссии</w:t>
      </w:r>
    </w:p>
    <w:p w:rsidR="00BF1416" w:rsidRDefault="0023123E">
      <w:pPr>
        <w:pStyle w:val="a4"/>
        <w:numPr>
          <w:ilvl w:val="0"/>
          <w:numId w:val="212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Разогрев.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Вход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BF1416" w:rsidRDefault="0023123E">
      <w:pPr>
        <w:spacing w:before="202"/>
        <w:ind w:left="994"/>
        <w:rPr>
          <w:sz w:val="24"/>
        </w:rPr>
      </w:pPr>
      <w:r>
        <w:rPr>
          <w:b/>
          <w:sz w:val="24"/>
        </w:rPr>
        <w:t>Вожатый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(модератор):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«Всем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привет.</w:t>
      </w:r>
      <w:r>
        <w:rPr>
          <w:spacing w:val="-11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0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договоримся: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нас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BF1416" w:rsidRDefault="0023123E">
      <w:pPr>
        <w:pStyle w:val="a3"/>
        <w:spacing w:before="41"/>
        <w:ind w:left="994"/>
      </w:pPr>
      <w:r>
        <w:t>лекция,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равных.</w:t>
      </w:r>
      <w:r>
        <w:rPr>
          <w:spacing w:val="-4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"правильных"</w:t>
      </w:r>
      <w:r>
        <w:rPr>
          <w:spacing w:val="-2"/>
        </w:rPr>
        <w:t xml:space="preserve"> </w:t>
      </w:r>
      <w:r>
        <w:t>ответов,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rPr>
          <w:spacing w:val="-2"/>
        </w:rPr>
        <w:t>зрения.</w:t>
      </w:r>
    </w:p>
    <w:p w:rsidR="00BF1416" w:rsidRDefault="0023123E">
      <w:pPr>
        <w:pStyle w:val="a3"/>
        <w:spacing w:before="206" w:line="276" w:lineRule="auto"/>
        <w:ind w:left="994" w:right="563"/>
      </w:pPr>
      <w:r>
        <w:t>Тема</w:t>
      </w:r>
      <w:r>
        <w:rPr>
          <w:spacing w:val="-8"/>
        </w:rPr>
        <w:t xml:space="preserve"> </w:t>
      </w:r>
      <w:r>
        <w:t>звучит</w:t>
      </w:r>
      <w:r>
        <w:rPr>
          <w:spacing w:val="-7"/>
        </w:rPr>
        <w:t xml:space="preserve"> </w:t>
      </w:r>
      <w:r>
        <w:t>так:</w:t>
      </w:r>
      <w:r>
        <w:rPr>
          <w:spacing w:val="-7"/>
        </w:rPr>
        <w:t xml:space="preserve"> </w:t>
      </w:r>
      <w:r>
        <w:t>"Свой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чужих,</w:t>
      </w:r>
      <w:r>
        <w:rPr>
          <w:spacing w:val="-7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своих".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сочетание?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 xml:space="preserve">чем </w:t>
      </w:r>
      <w:r>
        <w:t>это, по-вашему?»</w:t>
      </w:r>
    </w:p>
    <w:p w:rsidR="00BF1416" w:rsidRDefault="00BF1416">
      <w:pPr>
        <w:pStyle w:val="a3"/>
        <w:spacing w:line="276" w:lineRule="auto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spacing w:before="68" w:line="276" w:lineRule="auto"/>
        <w:ind w:left="994" w:right="693"/>
        <w:rPr>
          <w:i/>
          <w:sz w:val="24"/>
        </w:rPr>
      </w:pPr>
      <w:r>
        <w:rPr>
          <w:i/>
          <w:sz w:val="24"/>
        </w:rPr>
        <w:t>(Выслушиваются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ассоциации.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ощущение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тарелке, про эмиграцию, про буллинг и др.).</w:t>
      </w:r>
    </w:p>
    <w:p w:rsidR="00BF1416" w:rsidRDefault="0023123E">
      <w:pPr>
        <w:pStyle w:val="a3"/>
        <w:spacing w:before="164" w:line="276" w:lineRule="auto"/>
        <w:ind w:left="994" w:right="680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«Отлично.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поговорим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 xml:space="preserve">гостеприимства либо помогают нам </w:t>
      </w:r>
      <w:r>
        <w:t>чувствовать себя "своими", либо, наоборот, создают дискомфорт».</w:t>
      </w:r>
    </w:p>
    <w:p w:rsidR="00BF1416" w:rsidRDefault="0023123E">
      <w:pPr>
        <w:pStyle w:val="4"/>
        <w:numPr>
          <w:ilvl w:val="0"/>
          <w:numId w:val="212"/>
        </w:numPr>
        <w:tabs>
          <w:tab w:val="left" w:pos="1234"/>
        </w:tabs>
        <w:spacing w:before="168"/>
      </w:pPr>
      <w:r>
        <w:t>Блок</w:t>
      </w:r>
      <w:r>
        <w:rPr>
          <w:spacing w:val="-11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Традиции:</w:t>
      </w:r>
      <w:r>
        <w:rPr>
          <w:spacing w:val="-11"/>
        </w:rPr>
        <w:t xml:space="preserve"> </w:t>
      </w:r>
      <w:r>
        <w:t>Якорь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фундамент</w:t>
      </w:r>
      <w:r>
        <w:rPr>
          <w:spacing w:val="-7"/>
        </w:rPr>
        <w:t xml:space="preserve"> </w:t>
      </w:r>
      <w:r>
        <w:t>будущего?</w:t>
      </w:r>
      <w:r>
        <w:rPr>
          <w:spacing w:val="-5"/>
        </w:rPr>
        <w:t xml:space="preserve"> </w:t>
      </w:r>
      <w:r>
        <w:t>(10–12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1" w:line="276" w:lineRule="auto"/>
        <w:ind w:left="994" w:right="646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«Начнем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традиций.</w:t>
      </w:r>
      <w:r>
        <w:rPr>
          <w:spacing w:val="-8"/>
        </w:rPr>
        <w:t xml:space="preserve"> </w:t>
      </w:r>
      <w:r>
        <w:t>Скажите</w:t>
      </w:r>
      <w:r>
        <w:rPr>
          <w:spacing w:val="-9"/>
        </w:rPr>
        <w:t xml:space="preserve"> </w:t>
      </w:r>
      <w:r>
        <w:t>честно,</w:t>
      </w:r>
      <w:r>
        <w:rPr>
          <w:spacing w:val="-8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едят</w:t>
      </w:r>
      <w:r>
        <w:rPr>
          <w:spacing w:val="-8"/>
        </w:rPr>
        <w:t xml:space="preserve"> </w:t>
      </w:r>
      <w:r>
        <w:t>оливье и смотрят "Иронию судьбы"? А кто сч</w:t>
      </w:r>
      <w:r>
        <w:t>итает, что это пережиток прошлого и пора уже заказать суши и включить "Один дома"?»</w:t>
      </w:r>
    </w:p>
    <w:p w:rsidR="00BF1416" w:rsidRDefault="0023123E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(Поднимите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разделяются.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дискуссии).</w:t>
      </w:r>
    </w:p>
    <w:p w:rsidR="00BF1416" w:rsidRDefault="0023123E">
      <w:pPr>
        <w:pStyle w:val="4"/>
        <w:spacing w:before="209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BF1416" w:rsidRDefault="0023123E">
      <w:pPr>
        <w:pStyle w:val="a4"/>
        <w:numPr>
          <w:ilvl w:val="1"/>
          <w:numId w:val="212"/>
        </w:numPr>
        <w:tabs>
          <w:tab w:val="left" w:pos="1713"/>
        </w:tabs>
        <w:spacing w:before="202" w:line="276" w:lineRule="auto"/>
        <w:ind w:right="609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"за":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чувствуете,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соблюдаете</w:t>
      </w:r>
      <w:r>
        <w:rPr>
          <w:spacing w:val="-11"/>
          <w:sz w:val="24"/>
        </w:rPr>
        <w:t xml:space="preserve"> </w:t>
      </w:r>
      <w:r>
        <w:rPr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традицию?</w:t>
      </w:r>
      <w:r>
        <w:rPr>
          <w:spacing w:val="-9"/>
          <w:sz w:val="24"/>
        </w:rPr>
        <w:t xml:space="preserve"> </w:t>
      </w:r>
      <w:r>
        <w:rPr>
          <w:sz w:val="24"/>
        </w:rPr>
        <w:t>Уют?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 с детством? Это осознанный выбор или просто "так принято"?</w:t>
      </w:r>
    </w:p>
    <w:p w:rsidR="00BF1416" w:rsidRDefault="0023123E">
      <w:pPr>
        <w:pStyle w:val="a4"/>
        <w:numPr>
          <w:ilvl w:val="1"/>
          <w:numId w:val="212"/>
        </w:numPr>
        <w:tabs>
          <w:tab w:val="left" w:pos="1713"/>
        </w:tabs>
        <w:spacing w:before="165" w:line="276" w:lineRule="auto"/>
        <w:ind w:right="100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"против":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раздражает?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навязанности? Желание создать </w:t>
      </w:r>
      <w:r>
        <w:rPr>
          <w:i/>
          <w:sz w:val="24"/>
        </w:rPr>
        <w:t xml:space="preserve">свои </w:t>
      </w:r>
      <w:r>
        <w:rPr>
          <w:sz w:val="24"/>
        </w:rPr>
        <w:t>правила?</w:t>
      </w:r>
    </w:p>
    <w:p w:rsidR="00BF1416" w:rsidRDefault="0023123E">
      <w:pPr>
        <w:pStyle w:val="a4"/>
        <w:numPr>
          <w:ilvl w:val="1"/>
          <w:numId w:val="212"/>
        </w:numPr>
        <w:tabs>
          <w:tab w:val="left" w:pos="1713"/>
        </w:tabs>
        <w:spacing w:before="164" w:line="276" w:lineRule="auto"/>
        <w:ind w:right="1704"/>
        <w:rPr>
          <w:sz w:val="24"/>
        </w:rPr>
      </w:pPr>
      <w:r>
        <w:rPr>
          <w:b/>
          <w:sz w:val="24"/>
        </w:rPr>
        <w:t>Глобальный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вопрос: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мнению, человечеству </w:t>
      </w:r>
      <w:r>
        <w:rPr>
          <w:sz w:val="24"/>
        </w:rPr>
        <w:t>пора отказаться? Почему?</w:t>
      </w:r>
    </w:p>
    <w:p w:rsidR="00BF1416" w:rsidRDefault="0023123E">
      <w:pPr>
        <w:spacing w:before="164"/>
        <w:ind w:left="994"/>
        <w:rPr>
          <w:sz w:val="24"/>
        </w:rPr>
      </w:pPr>
      <w:r>
        <w:rPr>
          <w:b/>
          <w:sz w:val="24"/>
        </w:rPr>
        <w:t>Вывод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модератора: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«Традиция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перестает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живой,</w:t>
      </w:r>
      <w:r>
        <w:rPr>
          <w:spacing w:val="-1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10"/>
          <w:sz w:val="24"/>
        </w:rPr>
        <w:t xml:space="preserve"> в</w:t>
      </w:r>
    </w:p>
    <w:p w:rsidR="00BF1416" w:rsidRDefault="0023123E">
      <w:pPr>
        <w:pStyle w:val="a3"/>
        <w:spacing w:before="43" w:line="276" w:lineRule="auto"/>
        <w:ind w:left="994" w:right="680"/>
      </w:pPr>
      <w:r>
        <w:t>механическое</w:t>
      </w:r>
      <w:r>
        <w:rPr>
          <w:spacing w:val="-11"/>
        </w:rPr>
        <w:t xml:space="preserve"> </w:t>
      </w:r>
      <w:r>
        <w:t>действие.</w:t>
      </w:r>
      <w:r>
        <w:rPr>
          <w:spacing w:val="-8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работает,</w:t>
      </w:r>
      <w:r>
        <w:rPr>
          <w:spacing w:val="-8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"ЗАЧЕМ</w:t>
      </w:r>
      <w:r>
        <w:rPr>
          <w:spacing w:val="-11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 xml:space="preserve">делаю". Лично для себя. Либо за этим стоит глубокая ценность — семья, память, </w:t>
      </w:r>
      <w:r>
        <w:t>радость».</w:t>
      </w:r>
    </w:p>
    <w:p w:rsidR="00BF1416" w:rsidRDefault="0023123E">
      <w:pPr>
        <w:pStyle w:val="4"/>
        <w:numPr>
          <w:ilvl w:val="0"/>
          <w:numId w:val="212"/>
        </w:numPr>
        <w:tabs>
          <w:tab w:val="left" w:pos="1234"/>
        </w:tabs>
        <w:spacing w:before="170" w:line="276" w:lineRule="auto"/>
        <w:ind w:left="994" w:right="697" w:firstLine="0"/>
      </w:pPr>
      <w:r>
        <w:t>Блок</w:t>
      </w:r>
      <w:r>
        <w:rPr>
          <w:spacing w:val="-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Гостеприимство:</w:t>
      </w:r>
      <w:r>
        <w:rPr>
          <w:spacing w:val="-7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стресса?</w:t>
      </w:r>
      <w:r>
        <w:rPr>
          <w:spacing w:val="-6"/>
        </w:rPr>
        <w:t xml:space="preserve"> </w:t>
      </w:r>
      <w:r>
        <w:t>(Работа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кейсами)</w:t>
      </w:r>
      <w:r>
        <w:rPr>
          <w:spacing w:val="-6"/>
        </w:rPr>
        <w:t xml:space="preserve"> </w:t>
      </w:r>
      <w:r>
        <w:t>(15– 20 минут)</w:t>
      </w:r>
    </w:p>
    <w:p w:rsidR="00BF1416" w:rsidRDefault="0023123E">
      <w:pPr>
        <w:pStyle w:val="a3"/>
        <w:spacing w:before="160"/>
        <w:ind w:left="994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«Теперь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гостей.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15-17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взрослые,</w:t>
      </w:r>
      <w:r>
        <w:rPr>
          <w:spacing w:val="-5"/>
        </w:rPr>
        <w:t xml:space="preserve"> </w:t>
      </w:r>
      <w:r>
        <w:rPr>
          <w:spacing w:val="-2"/>
        </w:rPr>
        <w:t>чтобы</w:t>
      </w:r>
    </w:p>
    <w:p w:rsidR="00BF1416" w:rsidRDefault="0023123E">
      <w:pPr>
        <w:pStyle w:val="a3"/>
        <w:spacing w:before="43" w:line="276" w:lineRule="auto"/>
        <w:ind w:left="994" w:right="680"/>
      </w:pPr>
      <w:r>
        <w:t>сталкиваться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неловкими</w:t>
      </w:r>
      <w:r>
        <w:rPr>
          <w:spacing w:val="-9"/>
        </w:rPr>
        <w:t xml:space="preserve"> </w:t>
      </w:r>
      <w:r>
        <w:t>ситуациями.</w:t>
      </w:r>
      <w:r>
        <w:rPr>
          <w:spacing w:val="-9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разберем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кейсов.</w:t>
      </w:r>
      <w:r>
        <w:rPr>
          <w:spacing w:val="-9"/>
        </w:rPr>
        <w:t xml:space="preserve"> </w:t>
      </w:r>
      <w:r>
        <w:t>Я делю вас на две группы (или работаем в общем кругу, но быстро).</w:t>
      </w:r>
    </w:p>
    <w:p w:rsidR="00BF1416" w:rsidRDefault="0023123E">
      <w:pPr>
        <w:pStyle w:val="4"/>
        <w:spacing w:before="169"/>
      </w:pPr>
      <w:r>
        <w:t>Кейс</w:t>
      </w:r>
      <w:r>
        <w:rPr>
          <w:spacing w:val="-14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"Культурный</w:t>
      </w:r>
      <w:r>
        <w:rPr>
          <w:spacing w:val="-14"/>
        </w:rPr>
        <w:t xml:space="preserve"> </w:t>
      </w:r>
      <w:r>
        <w:rPr>
          <w:spacing w:val="-2"/>
        </w:rPr>
        <w:t>шок".</w:t>
      </w:r>
    </w:p>
    <w:p w:rsidR="00BF1416" w:rsidRDefault="0023123E">
      <w:pPr>
        <w:pStyle w:val="a3"/>
        <w:spacing w:before="41" w:line="278" w:lineRule="auto"/>
        <w:ind w:left="994" w:right="563"/>
      </w:pPr>
      <w:r>
        <w:t>Ваш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Сирии</w:t>
      </w:r>
      <w:r>
        <w:rPr>
          <w:spacing w:val="-1"/>
        </w:rPr>
        <w:t xml:space="preserve"> </w:t>
      </w:r>
      <w:r>
        <w:t>или Дагестана</w:t>
      </w:r>
      <w:r>
        <w:rPr>
          <w:spacing w:val="-2"/>
        </w:rPr>
        <w:t xml:space="preserve"> </w:t>
      </w:r>
      <w:r>
        <w:t>приглашает вас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праздник.</w:t>
      </w:r>
      <w:r>
        <w:rPr>
          <w:spacing w:val="-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 xml:space="preserve">и женщины сидят за разными столами, подают непривычную еду (бараний жир, много </w:t>
      </w:r>
      <w:r>
        <w:t>специй),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хозяева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настойчиво</w:t>
      </w:r>
      <w:r>
        <w:rPr>
          <w:spacing w:val="-10"/>
        </w:rPr>
        <w:t xml:space="preserve"> </w:t>
      </w:r>
      <w:r>
        <w:t>предлагают</w:t>
      </w:r>
      <w:r>
        <w:rPr>
          <w:spacing w:val="-10"/>
        </w:rPr>
        <w:t xml:space="preserve"> </w:t>
      </w:r>
      <w:r>
        <w:t>добавку.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чувствуете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неловко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 знаете, как отказаться, чтобы не обидеть.</w:t>
      </w:r>
    </w:p>
    <w:p w:rsidR="00BF1416" w:rsidRDefault="0023123E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Ваши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сохранить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границы,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культуре?</w:t>
      </w:r>
    </w:p>
    <w:p w:rsidR="00BF1416" w:rsidRDefault="0023123E">
      <w:pPr>
        <w:pStyle w:val="4"/>
        <w:spacing w:before="211"/>
      </w:pPr>
      <w:r>
        <w:rPr>
          <w:spacing w:val="-2"/>
        </w:rPr>
        <w:t>Обсуждение:</w:t>
      </w:r>
    </w:p>
    <w:p w:rsidR="00BF1416" w:rsidRDefault="0023123E">
      <w:pPr>
        <w:spacing w:before="39" w:line="278" w:lineRule="auto"/>
        <w:ind w:left="994" w:right="696"/>
        <w:jc w:val="both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изучить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"спасибо,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невероятно вкусно,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объелся",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помочь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кухне,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2"/>
          <w:sz w:val="24"/>
        </w:rPr>
        <w:t>блюдам).</w:t>
      </w:r>
    </w:p>
    <w:p w:rsidR="00BF1416" w:rsidRDefault="0023123E">
      <w:pPr>
        <w:pStyle w:val="a3"/>
        <w:spacing w:line="276" w:lineRule="auto"/>
        <w:ind w:left="994" w:right="1320"/>
        <w:jc w:val="both"/>
      </w:pPr>
      <w:r>
        <w:rPr>
          <w:i/>
        </w:rPr>
        <w:t>Важный</w:t>
      </w:r>
      <w:r>
        <w:rPr>
          <w:i/>
          <w:spacing w:val="-4"/>
        </w:rPr>
        <w:t xml:space="preserve"> </w:t>
      </w:r>
      <w:r>
        <w:rPr>
          <w:i/>
        </w:rPr>
        <w:t>акцент:</w:t>
      </w:r>
      <w:r>
        <w:rPr>
          <w:i/>
          <w:spacing w:val="-5"/>
        </w:rPr>
        <w:t xml:space="preserve"> </w:t>
      </w:r>
      <w:r>
        <w:t>Разница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"навязыванием"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"проявлением</w:t>
      </w:r>
      <w:r>
        <w:rPr>
          <w:spacing w:val="-5"/>
        </w:rPr>
        <w:t xml:space="preserve"> </w:t>
      </w:r>
      <w:r>
        <w:t>заботы"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разных </w:t>
      </w:r>
      <w:r>
        <w:rPr>
          <w:spacing w:val="-2"/>
        </w:rPr>
        <w:t>культурах.</w:t>
      </w:r>
    </w:p>
    <w:p w:rsidR="00BF1416" w:rsidRDefault="0023123E">
      <w:pPr>
        <w:pStyle w:val="4"/>
        <w:spacing w:before="169"/>
      </w:pPr>
      <w:r>
        <w:t>Кейс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"Медвежья</w:t>
      </w:r>
      <w:r>
        <w:rPr>
          <w:spacing w:val="-7"/>
        </w:rPr>
        <w:t xml:space="preserve"> </w:t>
      </w:r>
      <w:r>
        <w:rPr>
          <w:spacing w:val="-2"/>
        </w:rPr>
        <w:t>услуга".</w:t>
      </w:r>
    </w:p>
    <w:p w:rsidR="00BF1416" w:rsidRDefault="0023123E">
      <w:pPr>
        <w:pStyle w:val="a3"/>
        <w:spacing w:before="38"/>
        <w:ind w:left="994"/>
      </w:pPr>
      <w:r>
        <w:t>Вы</w:t>
      </w:r>
      <w:r>
        <w:rPr>
          <w:spacing w:val="-11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строгие</w:t>
      </w:r>
      <w:r>
        <w:rPr>
          <w:spacing w:val="-9"/>
        </w:rPr>
        <w:t xml:space="preserve"> </w:t>
      </w:r>
      <w:r>
        <w:t>родители.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rPr>
          <w:spacing w:val="-5"/>
        </w:rPr>
        <w:t>вас</w:t>
      </w:r>
    </w:p>
    <w:p w:rsidR="00BF1416" w:rsidRDefault="0023123E">
      <w:pPr>
        <w:pStyle w:val="a3"/>
        <w:spacing w:before="43"/>
        <w:ind w:left="994"/>
      </w:pPr>
      <w:r>
        <w:t>расспрашивать:</w:t>
      </w:r>
      <w:r>
        <w:rPr>
          <w:spacing w:val="-10"/>
        </w:rPr>
        <w:t xml:space="preserve"> </w:t>
      </w:r>
      <w:r>
        <w:t>"Куда</w:t>
      </w:r>
      <w:r>
        <w:rPr>
          <w:spacing w:val="-8"/>
        </w:rPr>
        <w:t xml:space="preserve"> </w:t>
      </w:r>
      <w:r>
        <w:t>поступаешь?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юриста?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парень/девушка</w:t>
      </w:r>
      <w:r>
        <w:rPr>
          <w:spacing w:val="-6"/>
        </w:rPr>
        <w:t xml:space="preserve"> </w:t>
      </w:r>
      <w:r>
        <w:rPr>
          <w:spacing w:val="-2"/>
        </w:rPr>
        <w:t>есть?</w:t>
      </w:r>
    </w:p>
    <w:p w:rsidR="00BF1416" w:rsidRDefault="00BF1416">
      <w:pPr>
        <w:pStyle w:val="a3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8"/>
        <w:ind w:left="994"/>
      </w:pPr>
      <w:r>
        <w:t>А</w:t>
      </w:r>
      <w:r>
        <w:rPr>
          <w:spacing w:val="-7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нет?"</w:t>
      </w:r>
      <w:r>
        <w:rPr>
          <w:spacing w:val="-5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неприятно,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умоляет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"не</w:t>
      </w:r>
      <w:r>
        <w:rPr>
          <w:spacing w:val="-5"/>
        </w:rPr>
        <w:t xml:space="preserve"> </w:t>
      </w:r>
      <w:r>
        <w:t>портить</w:t>
      </w:r>
      <w:r>
        <w:rPr>
          <w:spacing w:val="-3"/>
        </w:rPr>
        <w:t xml:space="preserve"> </w:t>
      </w:r>
      <w:r>
        <w:rPr>
          <w:spacing w:val="-2"/>
        </w:rPr>
        <w:t>вечер".</w:t>
      </w:r>
    </w:p>
    <w:p w:rsidR="00BF1416" w:rsidRDefault="0023123E">
      <w:pPr>
        <w:spacing w:before="43" w:line="276" w:lineRule="auto"/>
        <w:ind w:left="994" w:right="693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выйти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грубым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испортить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семьей?</w:t>
      </w:r>
    </w:p>
    <w:p w:rsidR="00BF1416" w:rsidRDefault="0023123E">
      <w:pPr>
        <w:pStyle w:val="4"/>
        <w:spacing w:before="170"/>
      </w:pPr>
      <w:r>
        <w:rPr>
          <w:spacing w:val="-2"/>
        </w:rPr>
        <w:t>Обсуждение:</w:t>
      </w:r>
    </w:p>
    <w:p w:rsidR="00BF1416" w:rsidRDefault="0023123E">
      <w:pPr>
        <w:spacing w:before="38" w:line="278" w:lineRule="auto"/>
        <w:ind w:left="994" w:right="680"/>
        <w:rPr>
          <w:i/>
          <w:sz w:val="24"/>
        </w:rPr>
      </w:pPr>
      <w:r>
        <w:rPr>
          <w:i/>
          <w:sz w:val="24"/>
        </w:rPr>
        <w:t>(Ожидаемые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мысли: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"перевод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стрелок"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("А как вы считаете, на кого лучше идти?"), отвечать общими фразами ("Планы еще формируются,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меняется"),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перевести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похвалу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ребенку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("А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вот ваш Петя — молодец, он мне с физикой помог").</w:t>
      </w:r>
    </w:p>
    <w:p w:rsidR="00BF1416" w:rsidRDefault="0023123E">
      <w:pPr>
        <w:pStyle w:val="4"/>
        <w:spacing w:before="162"/>
      </w:pPr>
      <w:r>
        <w:t>Кейс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"Тишина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сети".</w:t>
      </w:r>
    </w:p>
    <w:p w:rsidR="00BF1416" w:rsidRDefault="0023123E">
      <w:pPr>
        <w:pStyle w:val="a3"/>
        <w:spacing w:before="41" w:line="278" w:lineRule="auto"/>
        <w:ind w:left="994" w:right="680"/>
      </w:pPr>
      <w:r>
        <w:t>К вам напросился в гости (или в лагерную компанию) новенький, который ведет себя странно: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мемов,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шуток,</w:t>
      </w:r>
      <w:r>
        <w:rPr>
          <w:spacing w:val="-6"/>
        </w:rPr>
        <w:t xml:space="preserve"> </w:t>
      </w:r>
      <w:r>
        <w:t>молчит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компании.</w:t>
      </w:r>
      <w:r>
        <w:rPr>
          <w:spacing w:val="-6"/>
        </w:rPr>
        <w:t xml:space="preserve"> </w:t>
      </w:r>
      <w:r>
        <w:t>Вы видите, что ему дискомфортно, но и вам с ним неловко. Проще его игнорировать.</w:t>
      </w:r>
    </w:p>
    <w:p w:rsidR="00BF1416" w:rsidRDefault="0023123E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гостеприимство?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"втаскивать"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нет?</w:t>
      </w:r>
    </w:p>
    <w:p w:rsidR="00BF1416" w:rsidRDefault="0023123E">
      <w:pPr>
        <w:pStyle w:val="4"/>
        <w:spacing w:before="211"/>
      </w:pPr>
      <w:r>
        <w:rPr>
          <w:spacing w:val="-2"/>
        </w:rPr>
        <w:t>Обсуждение:</w:t>
      </w:r>
    </w:p>
    <w:p w:rsidR="00BF1416" w:rsidRDefault="0023123E">
      <w:pPr>
        <w:spacing w:before="39" w:line="278" w:lineRule="auto"/>
        <w:ind w:left="994" w:right="680"/>
        <w:rPr>
          <w:i/>
          <w:sz w:val="24"/>
        </w:rPr>
      </w:pPr>
      <w:r>
        <w:rPr>
          <w:i/>
          <w:sz w:val="24"/>
        </w:rPr>
        <w:t>(Здесь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</w:t>
      </w:r>
      <w:r>
        <w:rPr>
          <w:i/>
          <w:sz w:val="24"/>
        </w:rPr>
        <w:t>степриимство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"обязанность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развлекать". Но базовый уровень комфорта создать нужно. Можно предложить поговорить с ним один на один, узнать его интересы, возможно, он просто стесняется).</w:t>
      </w:r>
    </w:p>
    <w:p w:rsidR="00BF1416" w:rsidRDefault="0023123E">
      <w:pPr>
        <w:pStyle w:val="4"/>
        <w:numPr>
          <w:ilvl w:val="0"/>
          <w:numId w:val="212"/>
        </w:numPr>
        <w:tabs>
          <w:tab w:val="left" w:pos="1234"/>
        </w:tabs>
        <w:spacing w:before="162"/>
      </w:pPr>
      <w:r>
        <w:t>Блок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Дилемма:</w:t>
      </w:r>
      <w:r>
        <w:rPr>
          <w:spacing w:val="-6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ручки"</w:t>
      </w:r>
      <w:r>
        <w:rPr>
          <w:spacing w:val="-5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0" w:line="278" w:lineRule="auto"/>
        <w:ind w:left="994" w:right="804"/>
        <w:jc w:val="both"/>
      </w:pPr>
      <w:r>
        <w:rPr>
          <w:b/>
        </w:rPr>
        <w:t>Вожатый:</w:t>
      </w:r>
      <w:r>
        <w:rPr>
          <w:b/>
          <w:spacing w:val="-1"/>
        </w:rPr>
        <w:t xml:space="preserve"> </w:t>
      </w:r>
      <w:r>
        <w:t>«Бывает</w:t>
      </w:r>
      <w:r>
        <w:rPr>
          <w:spacing w:val="-5"/>
        </w:rPr>
        <w:t xml:space="preserve"> </w:t>
      </w:r>
      <w:r>
        <w:t>такое,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гостеприимство</w:t>
      </w:r>
      <w:r>
        <w:rPr>
          <w:spacing w:val="-5"/>
        </w:rPr>
        <w:t xml:space="preserve"> </w:t>
      </w:r>
      <w:r>
        <w:t>превращаются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"чемодан</w:t>
      </w:r>
      <w:r>
        <w:rPr>
          <w:spacing w:val="-5"/>
        </w:rPr>
        <w:t xml:space="preserve"> </w:t>
      </w:r>
      <w:r>
        <w:t>без ручки":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нести</w:t>
      </w:r>
      <w:r>
        <w:rPr>
          <w:spacing w:val="-7"/>
        </w:rPr>
        <w:t xml:space="preserve"> </w:t>
      </w:r>
      <w:r>
        <w:t>тяжело,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бросить</w:t>
      </w:r>
      <w:r>
        <w:rPr>
          <w:spacing w:val="-7"/>
        </w:rPr>
        <w:t xml:space="preserve"> </w:t>
      </w:r>
      <w:r>
        <w:t>жалко.</w:t>
      </w:r>
      <w:r>
        <w:rPr>
          <w:spacing w:val="-7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ежегодный</w:t>
      </w:r>
      <w:r>
        <w:rPr>
          <w:spacing w:val="-7"/>
        </w:rPr>
        <w:t xml:space="preserve"> </w:t>
      </w:r>
      <w:r>
        <w:t>сбор</w:t>
      </w:r>
      <w:r>
        <w:rPr>
          <w:spacing w:val="-7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родни,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все ссорятся, или привычка тащить в дом горы еды, которую никто не ест.</w:t>
      </w:r>
    </w:p>
    <w:p w:rsidR="00BF1416" w:rsidRDefault="0023123E">
      <w:pPr>
        <w:pStyle w:val="a3"/>
        <w:spacing w:before="160" w:line="276" w:lineRule="auto"/>
        <w:ind w:left="994" w:right="693"/>
      </w:pPr>
      <w:r>
        <w:t>Вопрос к вам: Есть ли в вашей</w:t>
      </w:r>
      <w:r>
        <w:t xml:space="preserve"> жизни традиции, которые вы бы хотели изменить, модернизировать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отменить?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сказали</w:t>
      </w:r>
      <w:r>
        <w:rPr>
          <w:spacing w:val="-6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старшим родственникам, не обидев их?»</w:t>
      </w:r>
    </w:p>
    <w:p w:rsidR="00BF1416" w:rsidRDefault="0023123E">
      <w:pPr>
        <w:spacing w:before="167"/>
        <w:ind w:left="994"/>
        <w:rPr>
          <w:i/>
          <w:sz w:val="24"/>
        </w:rPr>
      </w:pPr>
      <w:r>
        <w:rPr>
          <w:i/>
          <w:sz w:val="24"/>
        </w:rPr>
        <w:t>(Обмен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опытом.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сепарации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-9"/>
          <w:sz w:val="24"/>
        </w:rPr>
        <w:t xml:space="preserve"> </w:t>
      </w:r>
      <w:r>
        <w:rPr>
          <w:i/>
          <w:spacing w:val="-5"/>
          <w:sz w:val="24"/>
        </w:rPr>
        <w:t>со</w:t>
      </w:r>
    </w:p>
    <w:p w:rsidR="00BF1416" w:rsidRDefault="0023123E">
      <w:pPr>
        <w:spacing w:before="43" w:line="276" w:lineRule="auto"/>
        <w:ind w:left="994"/>
        <w:rPr>
          <w:i/>
          <w:sz w:val="24"/>
        </w:rPr>
      </w:pPr>
      <w:r>
        <w:rPr>
          <w:i/>
          <w:sz w:val="24"/>
        </w:rPr>
        <w:t>старшими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форматах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взаимодействия.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Например: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"Давайте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будем жарить 10 кг мяса, а съездим все вместе в лес и пожарим сосиски, но зато все будут".)</w:t>
      </w:r>
    </w:p>
    <w:p w:rsidR="00BF1416" w:rsidRDefault="0023123E">
      <w:pPr>
        <w:pStyle w:val="4"/>
        <w:numPr>
          <w:ilvl w:val="0"/>
          <w:numId w:val="212"/>
        </w:numPr>
        <w:tabs>
          <w:tab w:val="left" w:pos="1234"/>
        </w:tabs>
        <w:spacing w:before="167"/>
      </w:pPr>
      <w:r>
        <w:t>Заключительная</w:t>
      </w:r>
      <w:r>
        <w:rPr>
          <w:spacing w:val="-11"/>
        </w:rPr>
        <w:t xml:space="preserve"> </w:t>
      </w:r>
      <w:r>
        <w:t>рефлексия.</w:t>
      </w:r>
      <w:r>
        <w:rPr>
          <w:spacing w:val="-9"/>
        </w:rPr>
        <w:t xml:space="preserve"> </w:t>
      </w:r>
      <w:r>
        <w:t>"Правила</w:t>
      </w:r>
      <w:r>
        <w:rPr>
          <w:spacing w:val="-8"/>
        </w:rPr>
        <w:t xml:space="preserve"> </w:t>
      </w:r>
      <w:r>
        <w:t>моего</w:t>
      </w:r>
      <w:r>
        <w:rPr>
          <w:spacing w:val="-9"/>
        </w:rPr>
        <w:t xml:space="preserve"> </w:t>
      </w:r>
      <w:r>
        <w:t>дома"</w:t>
      </w:r>
      <w:r>
        <w:rPr>
          <w:spacing w:val="-9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BF1416" w:rsidRDefault="0023123E">
      <w:pPr>
        <w:pStyle w:val="a3"/>
        <w:spacing w:before="202" w:line="276" w:lineRule="auto"/>
        <w:ind w:left="994" w:right="693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говорили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принято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других.</w:t>
      </w:r>
      <w:r>
        <w:rPr>
          <w:spacing w:val="-7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вернемся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себе. Представьте, что вы уже взрослые, у вас своя квартира/дом. Вы ждете гостей.</w:t>
      </w:r>
    </w:p>
    <w:p w:rsidR="00BF1416" w:rsidRDefault="0023123E">
      <w:pPr>
        <w:pStyle w:val="a4"/>
        <w:numPr>
          <w:ilvl w:val="1"/>
          <w:numId w:val="21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Какие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вашем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доме?</w:t>
      </w:r>
    </w:p>
    <w:p w:rsidR="00BF1416" w:rsidRDefault="0023123E">
      <w:pPr>
        <w:pStyle w:val="a4"/>
        <w:numPr>
          <w:ilvl w:val="1"/>
          <w:numId w:val="212"/>
        </w:numPr>
        <w:tabs>
          <w:tab w:val="left" w:pos="1713"/>
        </w:tabs>
        <w:spacing w:before="206" w:line="276" w:lineRule="auto"/>
        <w:ind w:right="582"/>
        <w:rPr>
          <w:sz w:val="24"/>
        </w:rPr>
      </w:pP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табу?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(Например:не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звонка,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политику за столом</w:t>
      </w:r>
      <w:r>
        <w:rPr>
          <w:sz w:val="24"/>
        </w:rPr>
        <w:t xml:space="preserve"> и т.д.)</w:t>
      </w:r>
    </w:p>
    <w:p w:rsidR="00BF1416" w:rsidRDefault="0023123E">
      <w:pPr>
        <w:pStyle w:val="a4"/>
        <w:numPr>
          <w:ilvl w:val="1"/>
          <w:numId w:val="212"/>
        </w:numPr>
        <w:tabs>
          <w:tab w:val="left" w:pos="1713"/>
        </w:tabs>
        <w:spacing w:before="162"/>
        <w:rPr>
          <w:sz w:val="24"/>
        </w:rPr>
      </w:pPr>
      <w:r>
        <w:rPr>
          <w:sz w:val="24"/>
        </w:rPr>
        <w:t>Будете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создадите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свои?</w:t>
      </w:r>
    </w:p>
    <w:p w:rsidR="00BF1416" w:rsidRDefault="0023123E">
      <w:pPr>
        <w:pStyle w:val="a3"/>
        <w:spacing w:before="207" w:line="276" w:lineRule="auto"/>
        <w:ind w:left="994" w:right="1030"/>
        <w:jc w:val="both"/>
      </w:pPr>
      <w:r>
        <w:t>Пусть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скажет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ключевое</w:t>
      </w:r>
      <w:r>
        <w:rPr>
          <w:spacing w:val="-8"/>
        </w:rPr>
        <w:t xml:space="preserve"> </w:t>
      </w:r>
      <w:r>
        <w:t>слово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фразу,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описывает</w:t>
      </w:r>
      <w:r>
        <w:rPr>
          <w:spacing w:val="-8"/>
        </w:rPr>
        <w:t xml:space="preserve"> </w:t>
      </w:r>
      <w:r>
        <w:t>его идеальный</w:t>
      </w:r>
      <w:r>
        <w:rPr>
          <w:spacing w:val="-8"/>
        </w:rPr>
        <w:t xml:space="preserve"> </w:t>
      </w:r>
      <w:r>
        <w:t>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гостеприимства.</w:t>
      </w:r>
      <w:r>
        <w:rPr>
          <w:spacing w:val="-8"/>
        </w:rPr>
        <w:t xml:space="preserve"> </w:t>
      </w:r>
      <w:r>
        <w:t>(Например:</w:t>
      </w:r>
      <w:r>
        <w:rPr>
          <w:spacing w:val="-8"/>
        </w:rPr>
        <w:t xml:space="preserve"> </w:t>
      </w:r>
      <w:r>
        <w:t>"уют",</w:t>
      </w:r>
      <w:r>
        <w:rPr>
          <w:spacing w:val="-6"/>
        </w:rPr>
        <w:t xml:space="preserve"> </w:t>
      </w:r>
      <w:r>
        <w:t>"свобода",</w:t>
      </w:r>
      <w:r>
        <w:rPr>
          <w:spacing w:val="-6"/>
        </w:rPr>
        <w:t xml:space="preserve"> </w:t>
      </w:r>
      <w:r>
        <w:t>"вкусная еда",</w:t>
      </w:r>
      <w:r>
        <w:t xml:space="preserve"> "душевные разговоры", "тишина").</w:t>
      </w:r>
    </w:p>
    <w:p w:rsidR="00BF1416" w:rsidRDefault="0023123E">
      <w:pPr>
        <w:spacing w:before="164"/>
        <w:ind w:left="994"/>
        <w:rPr>
          <w:i/>
          <w:sz w:val="24"/>
        </w:rPr>
      </w:pPr>
      <w:r>
        <w:rPr>
          <w:i/>
          <w:sz w:val="24"/>
        </w:rPr>
        <w:t>(Участники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высказываются.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благодарит).</w:t>
      </w:r>
    </w:p>
    <w:p w:rsidR="00BF1416" w:rsidRDefault="00BF1416">
      <w:pPr>
        <w:rPr>
          <w:i/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4"/>
        <w:numPr>
          <w:ilvl w:val="0"/>
          <w:numId w:val="212"/>
        </w:numPr>
        <w:tabs>
          <w:tab w:val="left" w:pos="1234"/>
        </w:tabs>
        <w:spacing w:before="70"/>
      </w:pPr>
      <w:r>
        <w:t>Финальный</w:t>
      </w:r>
      <w:r>
        <w:rPr>
          <w:spacing w:val="-5"/>
        </w:rPr>
        <w:t xml:space="preserve"> </w:t>
      </w:r>
      <w:r>
        <w:t>аккорд</w:t>
      </w:r>
      <w:r>
        <w:rPr>
          <w:spacing w:val="-6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BF1416" w:rsidRDefault="0023123E">
      <w:pPr>
        <w:pStyle w:val="a3"/>
        <w:spacing w:before="199"/>
        <w:ind w:left="994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«Знаете,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традиция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входом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России</w:t>
      </w:r>
    </w:p>
    <w:p w:rsidR="00BF1416" w:rsidRDefault="0023123E">
      <w:pPr>
        <w:pStyle w:val="a3"/>
        <w:spacing w:before="46" w:line="276" w:lineRule="auto"/>
        <w:ind w:left="994"/>
      </w:pPr>
      <w:r>
        <w:t>—</w:t>
      </w:r>
      <w:r>
        <w:rPr>
          <w:spacing w:val="-8"/>
        </w:rPr>
        <w:t xml:space="preserve"> </w:t>
      </w:r>
      <w:r>
        <w:t>встречать</w:t>
      </w:r>
      <w:r>
        <w:rPr>
          <w:spacing w:val="-7"/>
        </w:rPr>
        <w:t xml:space="preserve"> </w:t>
      </w:r>
      <w:r>
        <w:t>хлебом-солью.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ритуалах.</w:t>
      </w:r>
      <w:r>
        <w:rPr>
          <w:spacing w:val="-9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что,</w:t>
      </w:r>
      <w:r>
        <w:rPr>
          <w:spacing w:val="-7"/>
        </w:rPr>
        <w:t xml:space="preserve"> </w:t>
      </w:r>
      <w:r>
        <w:t>открывая</w:t>
      </w:r>
      <w:r>
        <w:rPr>
          <w:spacing w:val="-7"/>
        </w:rPr>
        <w:t xml:space="preserve"> </w:t>
      </w:r>
      <w:r>
        <w:t>дверь</w:t>
      </w:r>
      <w:r>
        <w:rPr>
          <w:spacing w:val="-7"/>
        </w:rPr>
        <w:t xml:space="preserve"> </w:t>
      </w:r>
      <w:r>
        <w:t>гостю,</w:t>
      </w:r>
      <w:r>
        <w:rPr>
          <w:spacing w:val="-7"/>
        </w:rPr>
        <w:t xml:space="preserve"> </w:t>
      </w:r>
      <w:r>
        <w:t>мы говорим: "Ты важен для меня, я готов разделить с тобой свое пространство и время".</w:t>
      </w:r>
    </w:p>
    <w:p w:rsidR="00BF1416" w:rsidRDefault="0023123E">
      <w:pPr>
        <w:pStyle w:val="a3"/>
        <w:spacing w:before="165" w:line="278" w:lineRule="auto"/>
        <w:ind w:left="994"/>
      </w:pPr>
      <w:r>
        <w:t>Взрослость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следовать</w:t>
      </w:r>
      <w:r>
        <w:rPr>
          <w:spacing w:val="-7"/>
        </w:rPr>
        <w:t xml:space="preserve"> </w:t>
      </w:r>
      <w:r>
        <w:t>правилам,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ты</w:t>
      </w:r>
      <w:r>
        <w:rPr>
          <w:spacing w:val="-7"/>
        </w:rPr>
        <w:t xml:space="preserve"> </w:t>
      </w:r>
      <w:r>
        <w:t xml:space="preserve">это делаешь. Спасибо за честный разговор. </w:t>
      </w:r>
      <w:r>
        <w:t>Надеюсь, этот вечер тоже был для вас</w:t>
      </w:r>
    </w:p>
    <w:p w:rsidR="00BF1416" w:rsidRDefault="0023123E">
      <w:pPr>
        <w:pStyle w:val="a3"/>
        <w:spacing w:line="272" w:lineRule="exact"/>
        <w:ind w:left="994"/>
      </w:pPr>
      <w:r>
        <w:t>проявлением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rPr>
          <w:spacing w:val="-2"/>
        </w:rPr>
        <w:t>стороны».</w:t>
      </w:r>
    </w:p>
    <w:p w:rsidR="00BF1416" w:rsidRDefault="0023123E">
      <w:pPr>
        <w:pStyle w:val="4"/>
        <w:spacing w:before="208"/>
      </w:pPr>
      <w:r>
        <w:t>Советы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вожатого</w:t>
      </w:r>
      <w:r>
        <w:rPr>
          <w:spacing w:val="-11"/>
        </w:rPr>
        <w:t xml:space="preserve"> </w:t>
      </w:r>
      <w:r>
        <w:rPr>
          <w:spacing w:val="-2"/>
        </w:rPr>
        <w:t>(15+):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202" w:line="276" w:lineRule="auto"/>
        <w:ind w:right="641"/>
        <w:rPr>
          <w:rFonts w:ascii="Symbol" w:hAnsi="Symbol"/>
          <w:sz w:val="20"/>
        </w:rPr>
      </w:pPr>
      <w:r>
        <w:rPr>
          <w:b/>
          <w:sz w:val="24"/>
        </w:rPr>
        <w:t>Снимите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иерархию.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Сядьте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душой.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 равных, допускайте, что они умнее вас в каких-то вопросах.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165" w:line="276" w:lineRule="auto"/>
        <w:ind w:right="639"/>
        <w:rPr>
          <w:rFonts w:ascii="Symbol" w:hAnsi="Symbol"/>
          <w:sz w:val="20"/>
        </w:rPr>
      </w:pPr>
      <w:r>
        <w:rPr>
          <w:b/>
          <w:sz w:val="24"/>
        </w:rPr>
        <w:t>Используйте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триггерные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Спросите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"пост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гостеприимства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 соц. сети" — показное против реальное.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164" w:line="276" w:lineRule="auto"/>
        <w:ind w:right="819"/>
        <w:rPr>
          <w:rFonts w:ascii="Symbol" w:hAnsi="Symbol"/>
          <w:sz w:val="20"/>
        </w:rPr>
      </w:pPr>
      <w:r>
        <w:rPr>
          <w:b/>
          <w:sz w:val="24"/>
        </w:rPr>
        <w:t>Не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бойтесь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пауз.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старшие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молчат,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спешите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тишину. Дайте им подумать. Часто самые глубокие мысли рождаются после 10 секунд </w:t>
      </w:r>
      <w:r>
        <w:rPr>
          <w:spacing w:val="-2"/>
          <w:sz w:val="24"/>
        </w:rPr>
        <w:t>молчания.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167" w:line="278" w:lineRule="auto"/>
        <w:ind w:right="1281"/>
        <w:rPr>
          <w:rFonts w:ascii="Symbol" w:hAnsi="Symbol"/>
          <w:sz w:val="20"/>
        </w:rPr>
      </w:pPr>
      <w:r>
        <w:rPr>
          <w:b/>
          <w:sz w:val="24"/>
        </w:rPr>
        <w:t>Будьте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откровениям.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-15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о сложных отношениях в семье. Будьте тактичны и, если нужно, предложите поговорить лично после </w:t>
      </w:r>
      <w:r>
        <w:rPr>
          <w:sz w:val="24"/>
        </w:rPr>
        <w:t>беседы.</w:t>
      </w:r>
    </w:p>
    <w:p w:rsidR="00BF1416" w:rsidRDefault="0023123E">
      <w:pPr>
        <w:spacing w:before="160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BF1416" w:rsidRDefault="0023123E">
      <w:pPr>
        <w:pStyle w:val="4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BF1416" w:rsidRDefault="0023123E">
      <w:pPr>
        <w:pStyle w:val="a4"/>
        <w:numPr>
          <w:ilvl w:val="1"/>
          <w:numId w:val="213"/>
        </w:numPr>
        <w:tabs>
          <w:tab w:val="left" w:pos="2432"/>
        </w:tabs>
        <w:spacing w:before="200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BF1416" w:rsidRDefault="0023123E">
      <w:pPr>
        <w:pStyle w:val="a4"/>
        <w:numPr>
          <w:ilvl w:val="1"/>
          <w:numId w:val="213"/>
        </w:numPr>
        <w:tabs>
          <w:tab w:val="left" w:pos="2433"/>
        </w:tabs>
        <w:spacing w:before="198" w:line="268" w:lineRule="auto"/>
        <w:ind w:left="2433" w:right="1298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3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BF1416" w:rsidRDefault="0023123E">
      <w:pPr>
        <w:pStyle w:val="a4"/>
        <w:numPr>
          <w:ilvl w:val="1"/>
          <w:numId w:val="213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BF1416" w:rsidRDefault="0023123E">
      <w:pPr>
        <w:pStyle w:val="a4"/>
        <w:numPr>
          <w:ilvl w:val="1"/>
          <w:numId w:val="213"/>
        </w:numPr>
        <w:tabs>
          <w:tab w:val="left" w:pos="2433"/>
        </w:tabs>
        <w:spacing w:before="198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BF1416" w:rsidRDefault="0023123E">
      <w:pPr>
        <w:pStyle w:val="4"/>
        <w:spacing w:before="176" w:line="417" w:lineRule="auto"/>
        <w:ind w:left="3036" w:right="2600" w:firstLine="862"/>
      </w:pPr>
      <w:r>
        <w:rPr>
          <w:u w:val="single"/>
        </w:rPr>
        <w:t>День 5</w:t>
      </w:r>
      <w:r>
        <w:rPr>
          <w:u w:val="single"/>
        </w:rPr>
        <w:t xml:space="preserve"> </w:t>
      </w:r>
      <w:r>
        <w:rPr>
          <w:u w:val="single"/>
        </w:rPr>
        <w:t>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line="276" w:lineRule="auto"/>
        <w:ind w:right="1027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BF1416" w:rsidRDefault="0023123E">
      <w:pPr>
        <w:pStyle w:val="4"/>
        <w:numPr>
          <w:ilvl w:val="0"/>
          <w:numId w:val="213"/>
        </w:numPr>
        <w:tabs>
          <w:tab w:val="left" w:pos="1713"/>
        </w:tabs>
        <w:spacing w:before="164"/>
        <w:rPr>
          <w:rFonts w:ascii="Symbol" w:hAnsi="Symbol"/>
          <w:b w:val="0"/>
          <w:sz w:val="20"/>
        </w:rPr>
      </w:pPr>
      <w:r>
        <w:t>Варианты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BF1416" w:rsidRDefault="0023123E">
      <w:pPr>
        <w:pStyle w:val="a4"/>
        <w:numPr>
          <w:ilvl w:val="1"/>
          <w:numId w:val="213"/>
        </w:numPr>
        <w:tabs>
          <w:tab w:val="left" w:pos="2433"/>
        </w:tabs>
        <w:spacing w:before="202" w:line="268" w:lineRule="auto"/>
        <w:ind w:left="2433" w:right="1554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</w:t>
      </w:r>
      <w:r>
        <w:rPr>
          <w:sz w:val="24"/>
        </w:rPr>
        <w:t>ны).</w:t>
      </w:r>
    </w:p>
    <w:p w:rsidR="00BF1416" w:rsidRDefault="0023123E">
      <w:pPr>
        <w:pStyle w:val="a4"/>
        <w:numPr>
          <w:ilvl w:val="1"/>
          <w:numId w:val="213"/>
        </w:numPr>
        <w:tabs>
          <w:tab w:val="left" w:pos="2433"/>
        </w:tabs>
        <w:spacing w:before="173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BF1416" w:rsidRDefault="00BF1416">
      <w:pPr>
        <w:pStyle w:val="a4"/>
        <w:spacing w:line="268" w:lineRule="auto"/>
        <w:rPr>
          <w:sz w:val="24"/>
        </w:rPr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4"/>
        <w:numPr>
          <w:ilvl w:val="1"/>
          <w:numId w:val="213"/>
        </w:numPr>
        <w:tabs>
          <w:tab w:val="left" w:pos="2432"/>
        </w:tabs>
        <w:spacing w:before="65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r>
        <w:rPr>
          <w:sz w:val="24"/>
        </w:rPr>
        <w:t>фенечек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BF1416" w:rsidRDefault="0023123E">
      <w:pPr>
        <w:pStyle w:val="4"/>
        <w:spacing w:before="199"/>
        <w:ind w:left="789" w:right="359"/>
        <w:jc w:val="center"/>
      </w:pPr>
      <w:r>
        <w:t>«Битва</w:t>
      </w:r>
      <w:r>
        <w:rPr>
          <w:spacing w:val="-15"/>
        </w:rPr>
        <w:t xml:space="preserve"> </w:t>
      </w:r>
      <w:r>
        <w:t>хороводов»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«Этно-</w:t>
      </w:r>
      <w:r>
        <w:rPr>
          <w:spacing w:val="-2"/>
        </w:rPr>
        <w:t>дискотека»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200"/>
        <w:rPr>
          <w:rFonts w:ascii="Symbol" w:hAnsi="Symbol"/>
          <w:sz w:val="20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206" w:line="276" w:lineRule="auto"/>
        <w:ind w:right="1574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164" w:line="278" w:lineRule="auto"/>
        <w:ind w:right="613"/>
        <w:rPr>
          <w:rFonts w:ascii="Symbol" w:hAnsi="Symbol"/>
          <w:sz w:val="20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 поп, рок, электро). Ребята танцуют современн</w:t>
      </w:r>
      <w:r>
        <w:rPr>
          <w:sz w:val="24"/>
        </w:rPr>
        <w:t>о, но движения могут быть</w:t>
      </w:r>
    </w:p>
    <w:p w:rsidR="00BF1416" w:rsidRDefault="0023123E">
      <w:pPr>
        <w:pStyle w:val="a3"/>
        <w:spacing w:line="274" w:lineRule="exact"/>
      </w:pPr>
      <w:r>
        <w:rPr>
          <w:spacing w:val="-2"/>
        </w:rPr>
        <w:t>народными («Яблочко»,</w:t>
      </w:r>
      <w:r>
        <w:rPr>
          <w:spacing w:val="8"/>
        </w:rPr>
        <w:t xml:space="preserve"> </w:t>
      </w:r>
      <w:r>
        <w:rPr>
          <w:spacing w:val="-2"/>
        </w:rPr>
        <w:t>«Калинка»,</w:t>
      </w:r>
      <w:r>
        <w:rPr>
          <w:spacing w:val="-1"/>
        </w:rPr>
        <w:t xml:space="preserve"> </w:t>
      </w:r>
      <w:r>
        <w:rPr>
          <w:spacing w:val="-2"/>
        </w:rPr>
        <w:t>присядка).</w:t>
      </w:r>
    </w:p>
    <w:p w:rsidR="00BF1416" w:rsidRDefault="0023123E">
      <w:pPr>
        <w:spacing w:before="209"/>
        <w:ind w:left="4289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BF1416" w:rsidRDefault="0023123E">
      <w:pPr>
        <w:spacing w:before="45" w:line="273" w:lineRule="auto"/>
        <w:ind w:left="994" w:right="680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BF1416" w:rsidRDefault="0023123E">
      <w:pPr>
        <w:pStyle w:val="4"/>
        <w:spacing w:before="10"/>
      </w:pPr>
      <w:r>
        <w:rPr>
          <w:spacing w:val="-4"/>
        </w:rPr>
        <w:t>Идея:</w:t>
      </w:r>
    </w:p>
    <w:p w:rsidR="00BF1416" w:rsidRDefault="0023123E">
      <w:pPr>
        <w:pStyle w:val="a3"/>
        <w:spacing w:before="38" w:line="278" w:lineRule="auto"/>
        <w:ind w:left="994" w:right="562"/>
        <w:jc w:val="both"/>
      </w:pPr>
      <w:r>
        <w:t xml:space="preserve">Игра погружает </w:t>
      </w:r>
      <w:r>
        <w:t>участников в аутентичную культуру Тверского края. Дети знакомятся с уникальными местными традициями, играми и ремѐслами через интерактивные задания. Кульминацией становится воссоздание старинного тверского хоровода</w:t>
      </w:r>
      <w:r>
        <w:rPr>
          <w:spacing w:val="-3"/>
        </w:rPr>
        <w:t xml:space="preserve"> </w:t>
      </w:r>
      <w:r>
        <w:rPr>
          <w:b/>
        </w:rPr>
        <w:t>«Кружевина»</w:t>
      </w:r>
      <w:r>
        <w:t>, который символизирует единст</w:t>
      </w:r>
      <w:r>
        <w:t>во и дружбу.</w:t>
      </w:r>
    </w:p>
    <w:p w:rsidR="00BF1416" w:rsidRDefault="0023123E">
      <w:pPr>
        <w:pStyle w:val="4"/>
        <w:spacing w:before="4"/>
      </w:pPr>
      <w:r>
        <w:rPr>
          <w:spacing w:val="-2"/>
        </w:rPr>
        <w:t>Легенда:</w:t>
      </w:r>
    </w:p>
    <w:p w:rsidR="00BF1416" w:rsidRDefault="0023123E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сѐлах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r>
        <w:t>Кашином,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Удомельском</w:t>
      </w:r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BF1416" w:rsidRDefault="0023123E">
      <w:pPr>
        <w:pStyle w:val="a3"/>
        <w:spacing w:before="44" w:line="278" w:lineRule="auto"/>
        <w:ind w:left="994" w:right="563"/>
        <w:jc w:val="both"/>
      </w:pPr>
      <w:r>
        <w:t>«Кружевину». Люди верили, что его узоры сплетают судьбы воедино и оберегают землю. Но со временем нить традиции прервалась, и хоровод распался на отд</w:t>
      </w:r>
      <w:r>
        <w:t>ельные фрагменты. Чтобы вернуть силу дружбы, ребятам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BF1416" w:rsidRDefault="0023123E">
      <w:pPr>
        <w:pStyle w:val="4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BF1416" w:rsidRDefault="0023123E">
      <w:pPr>
        <w:pStyle w:val="a3"/>
        <w:spacing w:before="38" w:line="278" w:lineRule="auto"/>
        <w:ind w:left="994" w:right="571"/>
        <w:jc w:val="both"/>
      </w:pPr>
      <w:r>
        <w:t>Участники делятся на</w:t>
      </w:r>
      <w:r>
        <w:rPr>
          <w:spacing w:val="-1"/>
        </w:rPr>
        <w:t xml:space="preserve"> </w:t>
      </w:r>
      <w:r>
        <w:t>команды (отряды)</w:t>
      </w:r>
      <w:r>
        <w:rPr>
          <w:spacing w:val="-1"/>
        </w:rPr>
        <w:t xml:space="preserve"> </w:t>
      </w:r>
      <w:r>
        <w:t>и получают маршрутные</w:t>
      </w:r>
      <w:r>
        <w:rPr>
          <w:spacing w:val="-2"/>
        </w:rPr>
        <w:t xml:space="preserve"> </w:t>
      </w:r>
      <w:r>
        <w:t>листы в</w:t>
      </w:r>
      <w:r>
        <w:rPr>
          <w:spacing w:val="-1"/>
        </w:rPr>
        <w:t xml:space="preserve"> </w:t>
      </w:r>
      <w:r>
        <w:t>виде «веретѐн». На каждой станции их встречает «Хранитель» традиции (вожатый в народном костюме или с атрибутом).</w:t>
      </w:r>
    </w:p>
    <w:p w:rsidR="00BF1416" w:rsidRDefault="0023123E">
      <w:pPr>
        <w:pStyle w:val="a3"/>
        <w:spacing w:line="278" w:lineRule="auto"/>
        <w:ind w:left="994" w:right="560"/>
        <w:jc w:val="both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2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фрагмент</w:t>
      </w:r>
      <w:r>
        <w:rPr>
          <w:spacing w:val="-12"/>
        </w:rPr>
        <w:t xml:space="preserve"> </w:t>
      </w:r>
      <w:r>
        <w:t>будущего</w:t>
      </w:r>
      <w:r>
        <w:rPr>
          <w:spacing w:val="-12"/>
        </w:rPr>
        <w:t xml:space="preserve"> </w:t>
      </w:r>
      <w:r>
        <w:t>хоровода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цветную</w:t>
      </w:r>
      <w:r>
        <w:rPr>
          <w:spacing w:val="-12"/>
        </w:rPr>
        <w:t xml:space="preserve"> </w:t>
      </w:r>
      <w:r>
        <w:t>нить,</w:t>
      </w:r>
      <w:r>
        <w:rPr>
          <w:spacing w:val="-12"/>
        </w:rPr>
        <w:t xml:space="preserve"> </w:t>
      </w:r>
      <w:r>
        <w:t>ленту или символ.</w:t>
      </w:r>
    </w:p>
    <w:p w:rsidR="00BF1416" w:rsidRDefault="0023123E">
      <w:pPr>
        <w:pStyle w:val="a3"/>
        <w:spacing w:line="280" w:lineRule="auto"/>
        <w:ind w:left="994" w:right="571"/>
        <w:jc w:val="both"/>
      </w:pPr>
      <w:r>
        <w:t xml:space="preserve">На финальном сборе из всех фрагментов </w:t>
      </w:r>
      <w:r>
        <w:t>собирается общий круг, и участники встают в большой хоровод «Кружевина».</w:t>
      </w:r>
    </w:p>
    <w:p w:rsidR="00BF1416" w:rsidRDefault="0023123E">
      <w:pPr>
        <w:pStyle w:val="4"/>
        <w:jc w:val="both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36" w:line="273" w:lineRule="auto"/>
        <w:ind w:right="564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Танцевальный блок «Кашинская плясовая» </w:t>
      </w:r>
      <w:r>
        <w:rPr>
          <w:sz w:val="24"/>
        </w:rPr>
        <w:t>– разучивание движений уникального хоровода «Кружевина» (д. Илькино Каш</w:t>
      </w:r>
      <w:r>
        <w:rPr>
          <w:sz w:val="24"/>
        </w:rPr>
        <w:t>инского района)</w:t>
      </w:r>
    </w:p>
    <w:p w:rsidR="00BF1416" w:rsidRDefault="0023123E">
      <w:pPr>
        <w:pStyle w:val="a3"/>
        <w:spacing w:before="8" w:line="278" w:lineRule="auto"/>
        <w:ind w:left="994" w:right="568"/>
        <w:jc w:val="both"/>
      </w:pPr>
      <w:r>
        <w:rPr>
          <w:b/>
        </w:rPr>
        <w:t>Первый «манер»</w:t>
      </w:r>
      <w:r>
        <w:rPr>
          <w:b/>
          <w:spacing w:val="-3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замкнѐтся в круг.</w:t>
      </w:r>
    </w:p>
    <w:p w:rsidR="00BF1416" w:rsidRDefault="0023123E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>. Парень и девушка, находящиеся на</w:t>
      </w:r>
      <w:r>
        <w:t>против, идут навстречу друг другу в центр круга, обходят друг друга и кружатся, при этом необходимо смотреть партнѐру прямо в глаза. Затем возвращаются на свои места, и так делает каждая пара хоровода.</w:t>
      </w:r>
    </w:p>
    <w:p w:rsidR="00BF1416" w:rsidRDefault="0023123E">
      <w:pPr>
        <w:pStyle w:val="a3"/>
        <w:spacing w:line="278" w:lineRule="auto"/>
        <w:ind w:left="994" w:right="566"/>
        <w:jc w:val="both"/>
      </w:pPr>
      <w:r>
        <w:rPr>
          <w:b/>
        </w:rPr>
        <w:t>Третья фигура</w:t>
      </w:r>
      <w:r>
        <w:t>. Пары разворачиваются спиной друг к друг</w:t>
      </w:r>
      <w:r>
        <w:t>у, идут, сходятся в середине круга, смотрят друг другу в глаза, поворачивают и затем каждый идѐт на своѐ место.</w:t>
      </w:r>
    </w:p>
    <w:p w:rsidR="00BF1416" w:rsidRDefault="0023123E">
      <w:pPr>
        <w:pStyle w:val="a3"/>
        <w:spacing w:line="278" w:lineRule="auto"/>
        <w:ind w:left="994" w:right="568"/>
        <w:jc w:val="both"/>
      </w:pPr>
      <w:r>
        <w:rPr>
          <w:b/>
        </w:rPr>
        <w:t>Четвѐртая фигура</w:t>
      </w:r>
      <w:r>
        <w:t>. Участники начинают пожимать плечами, пара выходит и идѐт навстречу друг другу, пожимает плечами и кружится, а все остальные ст</w:t>
      </w:r>
      <w:r>
        <w:t>оят смирно.</w:t>
      </w:r>
    </w:p>
    <w:p w:rsidR="00BF1416" w:rsidRDefault="00BF1416">
      <w:pPr>
        <w:pStyle w:val="a3"/>
        <w:spacing w:line="278" w:lineRule="auto"/>
        <w:jc w:val="both"/>
        <w:sectPr w:rsidR="00BF1416">
          <w:pgSz w:w="11910" w:h="16840"/>
          <w:pgMar w:top="760" w:right="283" w:bottom="1240" w:left="708" w:header="0" w:footer="1043" w:gutter="0"/>
          <w:cols w:space="720"/>
        </w:sectPr>
      </w:pPr>
    </w:p>
    <w:p w:rsidR="00BF1416" w:rsidRDefault="0023123E">
      <w:pPr>
        <w:pStyle w:val="a3"/>
        <w:spacing w:before="68" w:line="278" w:lineRule="auto"/>
        <w:ind w:left="994" w:right="560"/>
        <w:jc w:val="both"/>
      </w:pPr>
      <w:r>
        <w:rPr>
          <w:b/>
        </w:rPr>
        <w:t>Пятая фигура</w:t>
      </w:r>
      <w:r>
        <w:rPr>
          <w:b/>
          <w:spacing w:val="-6"/>
        </w:rPr>
        <w:t xml:space="preserve"> </w:t>
      </w:r>
      <w:r>
        <w:t>(«Кудри путыринные»). Девушки сходятся в «звѐздочку» в середину круга правыми руками, затем каждая идѐт к своему парню, кружится, потом возвращается в середину круга и так постепенно проходит ко всем ребятам.</w:t>
      </w:r>
      <w:r>
        <w:rPr>
          <w:b/>
        </w:rPr>
        <w:t>Игров</w:t>
      </w:r>
      <w:r>
        <w:rPr>
          <w:b/>
        </w:rPr>
        <w:t>ой блок «Илькинские забавники»</w:t>
      </w:r>
      <w:r>
        <w:rPr>
          <w:b/>
          <w:spacing w:val="-4"/>
        </w:rPr>
        <w:t xml:space="preserve"> </w:t>
      </w:r>
      <w:r>
        <w:t xml:space="preserve">– традиционные тверские игры: «Цепи кованы», «Золотые ворота», «Заря- </w:t>
      </w:r>
      <w:r>
        <w:rPr>
          <w:spacing w:val="-2"/>
        </w:rPr>
        <w:t>заряница».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  <w:tab w:val="left" w:pos="4064"/>
          <w:tab w:val="left" w:pos="4781"/>
          <w:tab w:val="left" w:pos="6520"/>
          <w:tab w:val="left" w:pos="8127"/>
          <w:tab w:val="left" w:pos="9172"/>
          <w:tab w:val="left" w:pos="10221"/>
        </w:tabs>
        <w:spacing w:line="278" w:lineRule="auto"/>
        <w:ind w:right="563"/>
        <w:rPr>
          <w:rFonts w:ascii="Symbol" w:hAnsi="Symbol"/>
          <w:sz w:val="20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«Удомельские</w:t>
      </w:r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line="278" w:lineRule="auto"/>
        <w:ind w:right="565"/>
        <w:rPr>
          <w:rFonts w:ascii="Symbol" w:hAnsi="Symbol"/>
          <w:sz w:val="20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«Лихославльские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line="278" w:lineRule="auto"/>
        <w:ind w:right="569"/>
        <w:rPr>
          <w:rFonts w:ascii="Symbol" w:hAnsi="Symbol"/>
          <w:sz w:val="20"/>
        </w:rPr>
      </w:pPr>
      <w:r>
        <w:rPr>
          <w:b/>
          <w:sz w:val="24"/>
        </w:rPr>
        <w:t>Музыкальный блок «Весьегонский оркестр»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BF1416" w:rsidRDefault="00BF1416">
      <w:pPr>
        <w:pStyle w:val="a3"/>
        <w:spacing w:before="43"/>
        <w:ind w:left="0"/>
      </w:pPr>
    </w:p>
    <w:p w:rsidR="00BF1416" w:rsidRDefault="0023123E">
      <w:pPr>
        <w:pStyle w:val="4"/>
        <w:spacing w:before="1"/>
        <w:ind w:left="4066"/>
      </w:pPr>
      <w:r>
        <w:t>Фестиваль</w:t>
      </w:r>
      <w:r>
        <w:rPr>
          <w:spacing w:val="1"/>
        </w:rPr>
        <w:t xml:space="preserve"> </w:t>
      </w:r>
      <w:r>
        <w:t>«Диалог</w:t>
      </w:r>
      <w:r>
        <w:rPr>
          <w:spacing w:val="-1"/>
        </w:rPr>
        <w:t xml:space="preserve"> </w:t>
      </w:r>
      <w:r>
        <w:rPr>
          <w:spacing w:val="-2"/>
        </w:rPr>
        <w:t>культур»</w:t>
      </w:r>
    </w:p>
    <w:p w:rsidR="00BF1416" w:rsidRDefault="0023123E">
      <w:pPr>
        <w:pStyle w:val="a3"/>
        <w:spacing w:before="38" w:line="276" w:lineRule="auto"/>
        <w:ind w:left="994" w:right="680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</w:t>
      </w:r>
      <w:r>
        <w:t>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164" w:line="276" w:lineRule="auto"/>
        <w:ind w:right="874"/>
        <w:rPr>
          <w:rFonts w:ascii="Symbol" w:hAnsi="Symbol"/>
          <w:sz w:val="20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165" w:line="276" w:lineRule="auto"/>
        <w:ind w:right="781"/>
        <w:rPr>
          <w:rFonts w:ascii="Symbol" w:hAnsi="Symbol"/>
          <w:sz w:val="20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странах, </w:t>
      </w:r>
      <w:r>
        <w:rPr>
          <w:sz w:val="24"/>
        </w:rPr>
        <w:t>танцевальные флешмобы).</w:t>
      </w:r>
    </w:p>
    <w:p w:rsidR="00BF1416" w:rsidRDefault="0023123E">
      <w:pPr>
        <w:pStyle w:val="a4"/>
        <w:numPr>
          <w:ilvl w:val="0"/>
          <w:numId w:val="213"/>
        </w:numPr>
        <w:tabs>
          <w:tab w:val="left" w:pos="1713"/>
        </w:tabs>
        <w:spacing w:before="164" w:line="278" w:lineRule="auto"/>
        <w:ind w:right="1206"/>
        <w:rPr>
          <w:rFonts w:ascii="Symbol" w:hAnsi="Symbol"/>
          <w:sz w:val="20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BF1416" w:rsidSect="00BF1416">
      <w:pgSz w:w="11910" w:h="16840"/>
      <w:pgMar w:top="760" w:right="283" w:bottom="1240" w:left="708" w:header="0" w:footer="104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23E" w:rsidRDefault="0023123E">
      <w:r>
        <w:separator/>
      </w:r>
    </w:p>
  </w:endnote>
  <w:endnote w:type="continuationSeparator" w:id="0">
    <w:p w:rsidR="0023123E" w:rsidRDefault="00231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416" w:rsidRDefault="00BF1416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9" o:spid="_x0000_s2054" type="#_x0000_t202" style="position:absolute;margin-left:311.85pt;margin-top:778.75pt;width:14.25pt;height:14pt;z-index:-251661312;mso-position-horizontal-relative:page;mso-position-vertical-relative:page" o:gfxdata="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qplO9oAAAANAQAADwAAAAAAAAABACAAAAAiAAAAZHJzL2Rvd25yZXYueG1sUEsBAhQAFAAAAAgA&#10;h07iQN1XoCCxAQAAcwMAAA4AAAAAAAAAAQAgAAAAKQEAAGRycy9lMm9Eb2MueG1sUEsFBgAAAAAG&#10;AAYAWQEAAEwFAAAAAA==&#10;" filled="f" stroked="f">
          <v:textbox inset="0,0,0,0">
            <w:txbxContent>
              <w:p w:rsidR="00BF1416" w:rsidRDefault="00BF1416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23123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94D60">
                  <w:rPr>
                    <w:rFonts w:ascii="Calibri"/>
                    <w:noProof/>
                    <w:spacing w:val="-5"/>
                  </w:rPr>
                  <w:t>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416" w:rsidRDefault="00BF1416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2" o:spid="_x0000_s2053" type="#_x0000_t202" style="position:absolute;margin-left:311.85pt;margin-top:778.75pt;width:14.25pt;height:14pt;z-index:-251660288;mso-position-horizontal-relative:page;mso-position-vertical-relative:page" o:gfxdata="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6qZTvaAAAADQEAAA8AAAAAAAAAAQAgAAAAIgAAAGRycy9kb3ducmV2LnhtbFBLAQIUABQAAAAI&#10;AIdO4kAFJc0QsgEAAHUDAAAOAAAAAAAAAAEAIAAAACkBAABkcnMvZTJvRG9jLnhtbFBLBQYAAAAA&#10;BgAGAFkBAABNBQAAAAA=&#10;" filled="f" stroked="f">
          <v:textbox inset="0,0,0,0">
            <w:txbxContent>
              <w:p w:rsidR="00BF1416" w:rsidRDefault="0023123E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416" w:rsidRDefault="00BF1416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3" o:spid="_x0000_s2052" type="#_x0000_t202" style="position:absolute;margin-left:309.85pt;margin-top:778.75pt;width:19.25pt;height:14pt;z-index:-251659264;mso-position-horizontal-relative:page;mso-position-vertical-relative:page" o:gfxdata="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GvWSNsAAAANAQAADwAAAAAAAAABACAAAAAiAAAAZHJzL2Rvd25yZXYueG1sUEsBAhQAFAAA&#10;AAgAh07iQAw51j2zAQAAdQMAAA4AAAAAAAAAAQAgAAAAKgEAAGRycy9lMm9Eb2MueG1sUEsFBgAA&#10;AAAGAAYAWQEAAE8FAAAAAA==&#10;" filled="f" stroked="f">
          <v:textbox inset="0,0,0,0">
            <w:txbxContent>
              <w:p w:rsidR="00BF1416" w:rsidRDefault="00BF1416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23123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94D60">
                  <w:rPr>
                    <w:rFonts w:ascii="Calibri"/>
                    <w:noProof/>
                    <w:spacing w:val="-5"/>
                  </w:rPr>
                  <w:t>34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416" w:rsidRDefault="00BF1416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4" o:spid="_x0000_s2051" type="#_x0000_t202" style="position:absolute;margin-left:308.85pt;margin-top:778.75pt;width:20.4pt;height:14pt;z-index:-251658240;mso-position-horizontal-relative:page;mso-position-vertical-relative:page" o:gfxdata="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4WWO2gAAAA0BAAAPAAAAAAAAAAEAIAAAACIAAABkcnMvZG93bnJldi54bWxQSwECFAAUAAAA&#10;CACHTuJAUHw7PLMBAAB1AwAADgAAAAAAAAABACAAAAApAQAAZHJzL2Uyb0RvYy54bWxQSwUGAAAA&#10;AAYABgBZAQAATgUAAAAA&#10;" filled="f" stroked="f">
          <v:textbox inset="0,0,0,0">
            <w:txbxContent>
              <w:p w:rsidR="00BF1416" w:rsidRDefault="00BF1416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23123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94D60">
                  <w:rPr>
                    <w:rFonts w:ascii="Calibri"/>
                    <w:noProof/>
                    <w:spacing w:val="-5"/>
                  </w:rPr>
                  <w:t>63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416" w:rsidRDefault="00BF1416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0" o:spid="_x0000_s2050" type="#_x0000_t202" style="position:absolute;margin-left:308.85pt;margin-top:778.75pt;width:20.4pt;height:14pt;z-index:-251657216;mso-position-horizontal-relative:page;mso-position-vertical-relative:page" o:gfxdata="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4WWO2gAAAA0BAAAPAAAAAAAAAAEAIAAAACIAAABkcnMvZG93bnJldi54bWxQSwECFAAUAAAA&#10;CACHTuJAYejW17MBAAB1AwAADgAAAAAAAAABACAAAAApAQAAZHJzL2Uyb0RvYy54bWxQSwUGAAAA&#10;AAYABgBZAQAATgUAAAAA&#10;" filled="f" stroked="f">
          <v:textbox inset="0,0,0,0">
            <w:txbxContent>
              <w:p w:rsidR="00BF1416" w:rsidRDefault="0023123E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208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416" w:rsidRDefault="00BF1416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1" o:spid="_x0000_s2049" type="#_x0000_t202" style="position:absolute;margin-left:306.85pt;margin-top:778.75pt;width:25.4pt;height:14pt;z-index:-251656192;mso-position-horizontal-relative:page;mso-position-vertical-relative:page" o:gfxdata="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y/EsE2gAAAA0BAAAPAAAAAAAAAAEAIAAAACIAAABkcnMvZG93bnJldi54bWxQSwECFAAUAAAA&#10;CACHTuJA4hc/v7MBAAB1AwAADgAAAAAAAAABACAAAAApAQAAZHJzL2Uyb0RvYy54bWxQSwUGAAAA&#10;AAYABgBZAQAATgUAAAAA&#10;" filled="f" stroked="f">
          <v:textbox inset="0,0,0,0">
            <w:txbxContent>
              <w:p w:rsidR="00BF1416" w:rsidRDefault="00BF1416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23123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3123E">
                  <w:rPr>
                    <w:rFonts w:ascii="Calibri"/>
                    <w:spacing w:val="-5"/>
                  </w:rPr>
                  <w:t>188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23E" w:rsidRDefault="0023123E">
      <w:r>
        <w:separator/>
      </w:r>
    </w:p>
  </w:footnote>
  <w:footnote w:type="continuationSeparator" w:id="0">
    <w:p w:rsidR="0023123E" w:rsidRDefault="002312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6E9E4B"/>
    <w:multiLevelType w:val="multilevel"/>
    <w:tmpl w:val="806E9E4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">
    <w:nsid w:val="83696AB9"/>
    <w:multiLevelType w:val="multilevel"/>
    <w:tmpl w:val="83696AB9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">
    <w:nsid w:val="840A5E47"/>
    <w:multiLevelType w:val="multilevel"/>
    <w:tmpl w:val="840A5E4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">
    <w:nsid w:val="844BBCD1"/>
    <w:multiLevelType w:val="multilevel"/>
    <w:tmpl w:val="844BBCD1"/>
    <w:lvl w:ilvl="0">
      <w:start w:val="1"/>
      <w:numFmt w:val="decimal"/>
      <w:lvlText w:val="%1."/>
      <w:lvlJc w:val="left"/>
      <w:pPr>
        <w:ind w:left="2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963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4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8" w:hanging="240"/>
      </w:pPr>
      <w:rPr>
        <w:rFonts w:hint="default"/>
        <w:lang w:val="ru-RU" w:eastAsia="en-US" w:bidi="ar-SA"/>
      </w:rPr>
    </w:lvl>
  </w:abstractNum>
  <w:abstractNum w:abstractNumId="4">
    <w:nsid w:val="8578AD84"/>
    <w:multiLevelType w:val="multilevel"/>
    <w:tmpl w:val="8578AD84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">
    <w:nsid w:val="866B807F"/>
    <w:multiLevelType w:val="multilevel"/>
    <w:tmpl w:val="866B807F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361"/>
      </w:pPr>
      <w:rPr>
        <w:rFonts w:hint="default"/>
        <w:lang w:val="ru-RU" w:eastAsia="en-US" w:bidi="ar-SA"/>
      </w:rPr>
    </w:lvl>
  </w:abstractNum>
  <w:abstractNum w:abstractNumId="6">
    <w:nsid w:val="872F54D5"/>
    <w:multiLevelType w:val="multilevel"/>
    <w:tmpl w:val="872F54D5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">
    <w:nsid w:val="874C09EB"/>
    <w:multiLevelType w:val="multilevel"/>
    <w:tmpl w:val="874C09EB"/>
    <w:lvl w:ilvl="0">
      <w:numFmt w:val="bullet"/>
      <w:lvlText w:val=""/>
      <w:lvlJc w:val="left"/>
      <w:pPr>
        <w:ind w:left="1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360"/>
      </w:pPr>
      <w:rPr>
        <w:rFonts w:hint="default"/>
        <w:lang w:val="ru-RU" w:eastAsia="en-US" w:bidi="ar-SA"/>
      </w:rPr>
    </w:lvl>
  </w:abstractNum>
  <w:abstractNum w:abstractNumId="8">
    <w:nsid w:val="88A67719"/>
    <w:multiLevelType w:val="multilevel"/>
    <w:tmpl w:val="88A67719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">
    <w:nsid w:val="88CA74AF"/>
    <w:multiLevelType w:val="multilevel"/>
    <w:tmpl w:val="88CA74A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">
    <w:nsid w:val="8C045B10"/>
    <w:multiLevelType w:val="multilevel"/>
    <w:tmpl w:val="8C045B10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1">
    <w:nsid w:val="8C928D07"/>
    <w:multiLevelType w:val="multilevel"/>
    <w:tmpl w:val="8C928D07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">
    <w:nsid w:val="8D6CEF63"/>
    <w:multiLevelType w:val="multilevel"/>
    <w:tmpl w:val="8D6CEF6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3">
    <w:nsid w:val="8F696B37"/>
    <w:multiLevelType w:val="multilevel"/>
    <w:tmpl w:val="8F696B37"/>
    <w:lvl w:ilvl="0">
      <w:start w:val="2"/>
      <w:numFmt w:val="decimal"/>
      <w:lvlText w:val="%1"/>
      <w:lvlJc w:val="left"/>
      <w:pPr>
        <w:ind w:left="233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564"/>
      </w:pPr>
      <w:rPr>
        <w:rFonts w:hint="default"/>
        <w:lang w:val="ru-RU" w:eastAsia="en-US" w:bidi="ar-SA"/>
      </w:rPr>
    </w:lvl>
  </w:abstractNum>
  <w:abstractNum w:abstractNumId="14">
    <w:nsid w:val="8FC983EF"/>
    <w:multiLevelType w:val="multilevel"/>
    <w:tmpl w:val="8FC983E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">
    <w:nsid w:val="90A813D1"/>
    <w:multiLevelType w:val="multilevel"/>
    <w:tmpl w:val="90A813D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">
    <w:nsid w:val="915E9AC2"/>
    <w:multiLevelType w:val="multilevel"/>
    <w:tmpl w:val="915E9AC2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">
    <w:nsid w:val="93C0265C"/>
    <w:multiLevelType w:val="multilevel"/>
    <w:tmpl w:val="93C0265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">
    <w:nsid w:val="9684F012"/>
    <w:multiLevelType w:val="multilevel"/>
    <w:tmpl w:val="9684F012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9">
    <w:nsid w:val="970EA7EE"/>
    <w:multiLevelType w:val="multilevel"/>
    <w:tmpl w:val="970EA7EE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">
    <w:nsid w:val="976226C2"/>
    <w:multiLevelType w:val="multilevel"/>
    <w:tmpl w:val="976226C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">
    <w:nsid w:val="9A802DE3"/>
    <w:multiLevelType w:val="multilevel"/>
    <w:tmpl w:val="9A802DE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2">
    <w:nsid w:val="9A874BCD"/>
    <w:multiLevelType w:val="multilevel"/>
    <w:tmpl w:val="9A874BC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3">
    <w:nsid w:val="9CFD3BED"/>
    <w:multiLevelType w:val="multilevel"/>
    <w:tmpl w:val="9CFD3BED"/>
    <w:lvl w:ilvl="0">
      <w:numFmt w:val="bullet"/>
      <w:lvlText w:val="–"/>
      <w:lvlJc w:val="left"/>
      <w:pPr>
        <w:ind w:left="239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57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576"/>
      </w:pPr>
      <w:rPr>
        <w:rFonts w:hint="default"/>
        <w:lang w:val="ru-RU" w:eastAsia="en-US" w:bidi="ar-SA"/>
      </w:rPr>
    </w:lvl>
  </w:abstractNum>
  <w:abstractNum w:abstractNumId="24">
    <w:nsid w:val="9D65F74E"/>
    <w:multiLevelType w:val="multilevel"/>
    <w:tmpl w:val="9D65F74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5">
    <w:nsid w:val="9F1784DB"/>
    <w:multiLevelType w:val="multilevel"/>
    <w:tmpl w:val="9F1784D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6">
    <w:nsid w:val="A025C9E6"/>
    <w:multiLevelType w:val="multilevel"/>
    <w:tmpl w:val="A025C9E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7">
    <w:nsid w:val="A318F4D0"/>
    <w:multiLevelType w:val="multilevel"/>
    <w:tmpl w:val="A318F4D0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8">
    <w:nsid w:val="A36EF7D6"/>
    <w:multiLevelType w:val="multilevel"/>
    <w:tmpl w:val="A36EF7D6"/>
    <w:lvl w:ilvl="0">
      <w:start w:val="1"/>
      <w:numFmt w:val="decimal"/>
      <w:lvlText w:val="%1."/>
      <w:lvlJc w:val="left"/>
      <w:pPr>
        <w:ind w:left="99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29">
    <w:nsid w:val="A47B51C8"/>
    <w:multiLevelType w:val="multilevel"/>
    <w:tmpl w:val="A47B51C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0">
    <w:nsid w:val="A4D5836E"/>
    <w:multiLevelType w:val="multilevel"/>
    <w:tmpl w:val="A4D5836E"/>
    <w:lvl w:ilvl="0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1">
    <w:nsid w:val="A62B1FC6"/>
    <w:multiLevelType w:val="multilevel"/>
    <w:tmpl w:val="A62B1FC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2">
    <w:nsid w:val="A63A338B"/>
    <w:multiLevelType w:val="multilevel"/>
    <w:tmpl w:val="A63A338B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33">
    <w:nsid w:val="A7850924"/>
    <w:multiLevelType w:val="multilevel"/>
    <w:tmpl w:val="A785092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4">
    <w:nsid w:val="A7AD7BC7"/>
    <w:multiLevelType w:val="multilevel"/>
    <w:tmpl w:val="A7AD7BC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5">
    <w:nsid w:val="A83E00C1"/>
    <w:multiLevelType w:val="multilevel"/>
    <w:tmpl w:val="A83E00C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360"/>
      </w:pPr>
      <w:rPr>
        <w:rFonts w:hint="default"/>
        <w:lang w:val="ru-RU" w:eastAsia="en-US" w:bidi="ar-SA"/>
      </w:rPr>
    </w:lvl>
  </w:abstractNum>
  <w:abstractNum w:abstractNumId="36">
    <w:nsid w:val="A8E8BC41"/>
    <w:multiLevelType w:val="multilevel"/>
    <w:tmpl w:val="A8E8BC4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7">
    <w:nsid w:val="AB61FD7B"/>
    <w:multiLevelType w:val="multilevel"/>
    <w:tmpl w:val="AB61FD7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38">
    <w:nsid w:val="ABD7372C"/>
    <w:multiLevelType w:val="multilevel"/>
    <w:tmpl w:val="ABD7372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9">
    <w:nsid w:val="ABFA5394"/>
    <w:multiLevelType w:val="multilevel"/>
    <w:tmpl w:val="ABFA5394"/>
    <w:lvl w:ilvl="0">
      <w:start w:val="2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40">
    <w:nsid w:val="B03299F0"/>
    <w:multiLevelType w:val="multilevel"/>
    <w:tmpl w:val="B03299F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1">
    <w:nsid w:val="B213EF75"/>
    <w:multiLevelType w:val="multilevel"/>
    <w:tmpl w:val="B213EF75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42">
    <w:nsid w:val="B4043FCF"/>
    <w:multiLevelType w:val="multilevel"/>
    <w:tmpl w:val="B4043FCF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3">
    <w:nsid w:val="B4F6AACF"/>
    <w:multiLevelType w:val="multilevel"/>
    <w:tmpl w:val="B4F6AACF"/>
    <w:lvl w:ilvl="0">
      <w:start w:val="1"/>
      <w:numFmt w:val="decimal"/>
      <w:lvlText w:val="%1."/>
      <w:lvlJc w:val="left"/>
      <w:pPr>
        <w:ind w:left="99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44">
    <w:nsid w:val="B5B54F73"/>
    <w:multiLevelType w:val="multilevel"/>
    <w:tmpl w:val="B5B54F7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45">
    <w:nsid w:val="B5BDE997"/>
    <w:multiLevelType w:val="multilevel"/>
    <w:tmpl w:val="B5BDE997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6">
    <w:nsid w:val="B5E306ED"/>
    <w:multiLevelType w:val="multilevel"/>
    <w:tmpl w:val="B5E306ED"/>
    <w:lvl w:ilvl="0">
      <w:start w:val="5"/>
      <w:numFmt w:val="decimal"/>
      <w:lvlText w:val="%1"/>
      <w:lvlJc w:val="left"/>
      <w:pPr>
        <w:ind w:left="16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47">
    <w:nsid w:val="B6D91BFE"/>
    <w:multiLevelType w:val="multilevel"/>
    <w:tmpl w:val="B6D91BFE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8">
    <w:nsid w:val="B78D41C8"/>
    <w:multiLevelType w:val="multilevel"/>
    <w:tmpl w:val="B78D41C8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9">
    <w:nsid w:val="B7C090AD"/>
    <w:multiLevelType w:val="multilevel"/>
    <w:tmpl w:val="B7C090A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50">
    <w:nsid w:val="B89A5342"/>
    <w:multiLevelType w:val="multilevel"/>
    <w:tmpl w:val="B89A5342"/>
    <w:lvl w:ilvl="0">
      <w:start w:val="1"/>
      <w:numFmt w:val="decimal"/>
      <w:lvlText w:val="%1"/>
      <w:lvlJc w:val="left"/>
      <w:pPr>
        <w:ind w:left="994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4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51">
    <w:nsid w:val="B8C5995D"/>
    <w:multiLevelType w:val="multilevel"/>
    <w:tmpl w:val="B8C5995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2">
    <w:nsid w:val="B9D7AFBA"/>
    <w:multiLevelType w:val="multilevel"/>
    <w:tmpl w:val="B9D7AFBA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</w:abstractNum>
  <w:abstractNum w:abstractNumId="53">
    <w:nsid w:val="BB9F909C"/>
    <w:multiLevelType w:val="multilevel"/>
    <w:tmpl w:val="BB9F909C"/>
    <w:lvl w:ilvl="0">
      <w:start w:val="5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4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2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0" w:hanging="214"/>
      </w:pPr>
      <w:rPr>
        <w:rFonts w:hint="default"/>
        <w:lang w:val="ru-RU" w:eastAsia="en-US" w:bidi="ar-SA"/>
      </w:rPr>
    </w:lvl>
  </w:abstractNum>
  <w:abstractNum w:abstractNumId="54">
    <w:nsid w:val="BF205925"/>
    <w:multiLevelType w:val="multilevel"/>
    <w:tmpl w:val="BF205925"/>
    <w:lvl w:ilvl="0">
      <w:start w:val="4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55">
    <w:nsid w:val="C2D728B0"/>
    <w:multiLevelType w:val="multilevel"/>
    <w:tmpl w:val="C2D728B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6">
    <w:nsid w:val="C3E6975E"/>
    <w:multiLevelType w:val="multilevel"/>
    <w:tmpl w:val="C3E6975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7">
    <w:nsid w:val="C78D291C"/>
    <w:multiLevelType w:val="multilevel"/>
    <w:tmpl w:val="C78D291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8">
    <w:nsid w:val="C9262F5D"/>
    <w:multiLevelType w:val="multilevel"/>
    <w:tmpl w:val="C9262F5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9">
    <w:nsid w:val="CA6173C3"/>
    <w:multiLevelType w:val="multilevel"/>
    <w:tmpl w:val="CA6173C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0">
    <w:nsid w:val="CB11B9A6"/>
    <w:multiLevelType w:val="multilevel"/>
    <w:tmpl w:val="CB11B9A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1">
    <w:nsid w:val="CB8B35BE"/>
    <w:multiLevelType w:val="multilevel"/>
    <w:tmpl w:val="CB8B35BE"/>
    <w:lvl w:ilvl="0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2">
    <w:nsid w:val="CC0FB195"/>
    <w:multiLevelType w:val="multilevel"/>
    <w:tmpl w:val="CC0FB195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63">
    <w:nsid w:val="CE046B99"/>
    <w:multiLevelType w:val="multilevel"/>
    <w:tmpl w:val="CE046B9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4">
    <w:nsid w:val="CE3C1E06"/>
    <w:multiLevelType w:val="multilevel"/>
    <w:tmpl w:val="CE3C1E06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</w:abstractNum>
  <w:abstractNum w:abstractNumId="65">
    <w:nsid w:val="CF092B84"/>
    <w:multiLevelType w:val="multilevel"/>
    <w:tmpl w:val="CF092B84"/>
    <w:lvl w:ilvl="0">
      <w:start w:val="2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66">
    <w:nsid w:val="D0E14AC1"/>
    <w:multiLevelType w:val="multilevel"/>
    <w:tmpl w:val="D0E14AC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7">
    <w:nsid w:val="D12331D1"/>
    <w:multiLevelType w:val="multilevel"/>
    <w:tmpl w:val="D12331D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8">
    <w:nsid w:val="D2F48F1F"/>
    <w:multiLevelType w:val="multilevel"/>
    <w:tmpl w:val="D2F48F1F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69">
    <w:nsid w:val="D36D67B7"/>
    <w:multiLevelType w:val="multilevel"/>
    <w:tmpl w:val="D36D67B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0">
    <w:nsid w:val="D668B285"/>
    <w:multiLevelType w:val="multilevel"/>
    <w:tmpl w:val="D668B28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1">
    <w:nsid w:val="DB1803E6"/>
    <w:multiLevelType w:val="multilevel"/>
    <w:tmpl w:val="DB1803E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2">
    <w:nsid w:val="DC3B07AC"/>
    <w:multiLevelType w:val="multilevel"/>
    <w:tmpl w:val="DC3B07A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3">
    <w:nsid w:val="DCE40036"/>
    <w:multiLevelType w:val="multilevel"/>
    <w:tmpl w:val="DCE4003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4">
    <w:nsid w:val="DCF1D34C"/>
    <w:multiLevelType w:val="multilevel"/>
    <w:tmpl w:val="DCF1D34C"/>
    <w:lvl w:ilvl="0">
      <w:numFmt w:val="bullet"/>
      <w:lvlText w:val="-"/>
      <w:lvlJc w:val="left"/>
      <w:pPr>
        <w:ind w:left="994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1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13"/>
      </w:pPr>
      <w:rPr>
        <w:rFonts w:hint="default"/>
        <w:lang w:val="ru-RU" w:eastAsia="en-US" w:bidi="ar-SA"/>
      </w:rPr>
    </w:lvl>
  </w:abstractNum>
  <w:abstractNum w:abstractNumId="75">
    <w:nsid w:val="DDA9056A"/>
    <w:multiLevelType w:val="multilevel"/>
    <w:tmpl w:val="DDA9056A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6">
    <w:nsid w:val="DE25C5FF"/>
    <w:multiLevelType w:val="multilevel"/>
    <w:tmpl w:val="DE25C5FF"/>
    <w:lvl w:ilvl="0">
      <w:numFmt w:val="bullet"/>
      <w:lvlText w:val="●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5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77">
    <w:nsid w:val="DE82D6AB"/>
    <w:multiLevelType w:val="multilevel"/>
    <w:tmpl w:val="DE82D6AB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78">
    <w:nsid w:val="DF0DEE88"/>
    <w:multiLevelType w:val="multilevel"/>
    <w:tmpl w:val="DF0DEE8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9">
    <w:nsid w:val="DF73E8F9"/>
    <w:multiLevelType w:val="multilevel"/>
    <w:tmpl w:val="DF73E8F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0">
    <w:nsid w:val="E0AE3B53"/>
    <w:multiLevelType w:val="multilevel"/>
    <w:tmpl w:val="E0AE3B5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1">
    <w:nsid w:val="E17C98EB"/>
    <w:multiLevelType w:val="multilevel"/>
    <w:tmpl w:val="E17C98EB"/>
    <w:lvl w:ilvl="0">
      <w:start w:val="3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5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492"/>
      </w:pPr>
      <w:rPr>
        <w:rFonts w:hint="default"/>
        <w:lang w:val="ru-RU" w:eastAsia="en-US" w:bidi="ar-SA"/>
      </w:rPr>
    </w:lvl>
  </w:abstractNum>
  <w:abstractNum w:abstractNumId="82">
    <w:nsid w:val="E2329BBE"/>
    <w:multiLevelType w:val="multilevel"/>
    <w:tmpl w:val="E2329BB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3">
    <w:nsid w:val="E3450600"/>
    <w:multiLevelType w:val="multilevel"/>
    <w:tmpl w:val="E3450600"/>
    <w:lvl w:ilvl="0">
      <w:start w:val="5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84">
    <w:nsid w:val="E3A231ED"/>
    <w:multiLevelType w:val="multilevel"/>
    <w:tmpl w:val="E3A231ED"/>
    <w:lvl w:ilvl="0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85">
    <w:nsid w:val="E6E8E68C"/>
    <w:multiLevelType w:val="multilevel"/>
    <w:tmpl w:val="E6E8E68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6">
    <w:nsid w:val="E8421D17"/>
    <w:multiLevelType w:val="multilevel"/>
    <w:tmpl w:val="E8421D1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7">
    <w:nsid w:val="E869655E"/>
    <w:multiLevelType w:val="multilevel"/>
    <w:tmpl w:val="E869655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8">
    <w:nsid w:val="E9488819"/>
    <w:multiLevelType w:val="multilevel"/>
    <w:tmpl w:val="E9488819"/>
    <w:lvl w:ilvl="0">
      <w:start w:val="1"/>
      <w:numFmt w:val="decimal"/>
      <w:lvlText w:val="%1."/>
      <w:lvlJc w:val="left"/>
      <w:pPr>
        <w:ind w:left="994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89">
    <w:nsid w:val="EBEE9935"/>
    <w:multiLevelType w:val="multilevel"/>
    <w:tmpl w:val="EBEE9935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90">
    <w:nsid w:val="EF5D7EAE"/>
    <w:multiLevelType w:val="multilevel"/>
    <w:tmpl w:val="EF5D7EA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1">
    <w:nsid w:val="EF8164D7"/>
    <w:multiLevelType w:val="multilevel"/>
    <w:tmpl w:val="EF8164D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2">
    <w:nsid w:val="EFFC5EDD"/>
    <w:multiLevelType w:val="multilevel"/>
    <w:tmpl w:val="EFFC5ED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3">
    <w:nsid w:val="F17032C3"/>
    <w:multiLevelType w:val="multilevel"/>
    <w:tmpl w:val="F17032C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4">
    <w:nsid w:val="F1F41FF2"/>
    <w:multiLevelType w:val="multilevel"/>
    <w:tmpl w:val="F1F41FF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5">
    <w:nsid w:val="F531F7F9"/>
    <w:multiLevelType w:val="multilevel"/>
    <w:tmpl w:val="F531F7F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6">
    <w:nsid w:val="F8DC900E"/>
    <w:multiLevelType w:val="multilevel"/>
    <w:tmpl w:val="F8DC900E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7">
    <w:nsid w:val="FAA72786"/>
    <w:multiLevelType w:val="multilevel"/>
    <w:tmpl w:val="FAA72786"/>
    <w:lvl w:ilvl="0">
      <w:start w:val="4"/>
      <w:numFmt w:val="decimal"/>
      <w:lvlText w:val="%1"/>
      <w:lvlJc w:val="left"/>
      <w:pPr>
        <w:ind w:left="2337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7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00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164"/>
      </w:pPr>
      <w:rPr>
        <w:rFonts w:hint="default"/>
        <w:lang w:val="ru-RU" w:eastAsia="en-US" w:bidi="ar-SA"/>
      </w:rPr>
    </w:lvl>
  </w:abstractNum>
  <w:abstractNum w:abstractNumId="98">
    <w:nsid w:val="FB7B1A82"/>
    <w:multiLevelType w:val="multilevel"/>
    <w:tmpl w:val="FB7B1A8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99">
    <w:nsid w:val="FB8D28AB"/>
    <w:multiLevelType w:val="multilevel"/>
    <w:tmpl w:val="FB8D28AB"/>
    <w:lvl w:ilvl="0">
      <w:numFmt w:val="bullet"/>
      <w:lvlText w:val="–"/>
      <w:lvlJc w:val="left"/>
      <w:pPr>
        <w:ind w:left="23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51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519"/>
      </w:pPr>
      <w:rPr>
        <w:rFonts w:hint="default"/>
        <w:lang w:val="ru-RU" w:eastAsia="en-US" w:bidi="ar-SA"/>
      </w:rPr>
    </w:lvl>
  </w:abstractNum>
  <w:abstractNum w:abstractNumId="100">
    <w:nsid w:val="FB8EA41C"/>
    <w:multiLevelType w:val="multilevel"/>
    <w:tmpl w:val="FB8EA41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1">
    <w:nsid w:val="FD3A2500"/>
    <w:multiLevelType w:val="multilevel"/>
    <w:tmpl w:val="FD3A250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2">
    <w:nsid w:val="FEB5DC12"/>
    <w:multiLevelType w:val="multilevel"/>
    <w:tmpl w:val="FEB5DC12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03">
    <w:nsid w:val="FFD1D86A"/>
    <w:multiLevelType w:val="multilevel"/>
    <w:tmpl w:val="FFD1D86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4">
    <w:nsid w:val="001AB5A0"/>
    <w:multiLevelType w:val="multilevel"/>
    <w:tmpl w:val="001AB5A0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5">
    <w:nsid w:val="0053208E"/>
    <w:multiLevelType w:val="multilevel"/>
    <w:tmpl w:val="0053208E"/>
    <w:lvl w:ilvl="0">
      <w:start w:val="1"/>
      <w:numFmt w:val="decimal"/>
      <w:lvlText w:val="%1"/>
      <w:lvlJc w:val="left"/>
      <w:pPr>
        <w:ind w:left="2014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9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8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780"/>
      </w:pPr>
      <w:rPr>
        <w:rFonts w:hint="default"/>
        <w:lang w:val="ru-RU" w:eastAsia="en-US" w:bidi="ar-SA"/>
      </w:rPr>
    </w:lvl>
  </w:abstractNum>
  <w:abstractNum w:abstractNumId="106">
    <w:nsid w:val="0261165D"/>
    <w:multiLevelType w:val="multilevel"/>
    <w:tmpl w:val="0261165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7">
    <w:nsid w:val="0276C88D"/>
    <w:multiLevelType w:val="multilevel"/>
    <w:tmpl w:val="0276C88D"/>
    <w:lvl w:ilvl="0">
      <w:start w:val="1"/>
      <w:numFmt w:val="decimal"/>
      <w:lvlText w:val="%1."/>
      <w:lvlJc w:val="left"/>
      <w:pPr>
        <w:ind w:left="9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708"/>
      </w:pPr>
      <w:rPr>
        <w:rFonts w:hint="default"/>
        <w:lang w:val="ru-RU" w:eastAsia="en-US" w:bidi="ar-SA"/>
      </w:rPr>
    </w:lvl>
  </w:abstractNum>
  <w:abstractNum w:abstractNumId="108">
    <w:nsid w:val="04278035"/>
    <w:multiLevelType w:val="multilevel"/>
    <w:tmpl w:val="0427803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9">
    <w:nsid w:val="048CE4A8"/>
    <w:multiLevelType w:val="multilevel"/>
    <w:tmpl w:val="048CE4A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0">
    <w:nsid w:val="04B15322"/>
    <w:multiLevelType w:val="multilevel"/>
    <w:tmpl w:val="04B1532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1">
    <w:nsid w:val="06515CAD"/>
    <w:multiLevelType w:val="multilevel"/>
    <w:tmpl w:val="06515CAD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2">
    <w:nsid w:val="067B6B53"/>
    <w:multiLevelType w:val="multilevel"/>
    <w:tmpl w:val="067B6B5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3">
    <w:nsid w:val="08F53F0B"/>
    <w:multiLevelType w:val="multilevel"/>
    <w:tmpl w:val="08F53F0B"/>
    <w:lvl w:ilvl="0">
      <w:start w:val="13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4">
    <w:nsid w:val="09D94A16"/>
    <w:multiLevelType w:val="multilevel"/>
    <w:tmpl w:val="09D94A16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5">
    <w:nsid w:val="0B32A334"/>
    <w:multiLevelType w:val="multilevel"/>
    <w:tmpl w:val="0B32A33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6">
    <w:nsid w:val="0C1CD4D3"/>
    <w:multiLevelType w:val="multilevel"/>
    <w:tmpl w:val="0C1CD4D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7">
    <w:nsid w:val="0C49371A"/>
    <w:multiLevelType w:val="multilevel"/>
    <w:tmpl w:val="0C49371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8">
    <w:nsid w:val="0D80A39C"/>
    <w:multiLevelType w:val="multilevel"/>
    <w:tmpl w:val="0D80A39C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9">
    <w:nsid w:val="0E3F981F"/>
    <w:multiLevelType w:val="multilevel"/>
    <w:tmpl w:val="0E3F981F"/>
    <w:lvl w:ilvl="0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120">
    <w:nsid w:val="1028EB1B"/>
    <w:multiLevelType w:val="multilevel"/>
    <w:tmpl w:val="1028EB1B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121">
    <w:nsid w:val="10A4262B"/>
    <w:multiLevelType w:val="multilevel"/>
    <w:tmpl w:val="10A4262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2">
    <w:nsid w:val="10D61977"/>
    <w:multiLevelType w:val="multilevel"/>
    <w:tmpl w:val="10D6197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3">
    <w:nsid w:val="10F17F44"/>
    <w:multiLevelType w:val="multilevel"/>
    <w:tmpl w:val="10F17F44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4">
    <w:nsid w:val="11C10F6B"/>
    <w:multiLevelType w:val="multilevel"/>
    <w:tmpl w:val="11C10F6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25">
    <w:nsid w:val="1298B0F1"/>
    <w:multiLevelType w:val="multilevel"/>
    <w:tmpl w:val="1298B0F1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6">
    <w:nsid w:val="13681EDE"/>
    <w:multiLevelType w:val="multilevel"/>
    <w:tmpl w:val="13681EDE"/>
    <w:lvl w:ilvl="0">
      <w:numFmt w:val="bullet"/>
      <w:lvlText w:val="-"/>
      <w:lvlJc w:val="left"/>
      <w:pPr>
        <w:ind w:left="4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310" w:hanging="1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3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5" w:hanging="164"/>
      </w:pPr>
      <w:rPr>
        <w:rFonts w:hint="default"/>
        <w:lang w:val="ru-RU" w:eastAsia="en-US" w:bidi="ar-SA"/>
      </w:rPr>
    </w:lvl>
  </w:abstractNum>
  <w:abstractNum w:abstractNumId="127">
    <w:nsid w:val="14DF8348"/>
    <w:multiLevelType w:val="multilevel"/>
    <w:tmpl w:val="14DF834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8">
    <w:nsid w:val="1655E61A"/>
    <w:multiLevelType w:val="multilevel"/>
    <w:tmpl w:val="1655E61A"/>
    <w:lvl w:ilvl="0">
      <w:numFmt w:val="bullet"/>
      <w:lvlText w:val="—"/>
      <w:lvlJc w:val="left"/>
      <w:pPr>
        <w:ind w:left="994" w:hanging="10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9">
    <w:nsid w:val="174BD266"/>
    <w:multiLevelType w:val="multilevel"/>
    <w:tmpl w:val="174BD266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0">
    <w:nsid w:val="189C3A8A"/>
    <w:multiLevelType w:val="multilevel"/>
    <w:tmpl w:val="189C3A8A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1">
    <w:nsid w:val="189D2281"/>
    <w:multiLevelType w:val="multilevel"/>
    <w:tmpl w:val="189D2281"/>
    <w:lvl w:ilvl="0">
      <w:start w:val="4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132">
    <w:nsid w:val="18EF55C8"/>
    <w:multiLevelType w:val="multilevel"/>
    <w:tmpl w:val="18EF55C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3">
    <w:nsid w:val="191E7A29"/>
    <w:multiLevelType w:val="multilevel"/>
    <w:tmpl w:val="191E7A29"/>
    <w:lvl w:ilvl="0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134">
    <w:nsid w:val="199E8579"/>
    <w:multiLevelType w:val="multilevel"/>
    <w:tmpl w:val="199E857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5">
    <w:nsid w:val="1A873EA7"/>
    <w:multiLevelType w:val="multilevel"/>
    <w:tmpl w:val="1A873EA7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36">
    <w:nsid w:val="1BFB4E9C"/>
    <w:multiLevelType w:val="multilevel"/>
    <w:tmpl w:val="1BFB4E9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7">
    <w:nsid w:val="1E485ACC"/>
    <w:multiLevelType w:val="multilevel"/>
    <w:tmpl w:val="1E485AC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38">
    <w:nsid w:val="1EB1E5B0"/>
    <w:multiLevelType w:val="multilevel"/>
    <w:tmpl w:val="1EB1E5B0"/>
    <w:lvl w:ilvl="0">
      <w:start w:val="8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9">
    <w:nsid w:val="1F26E73D"/>
    <w:multiLevelType w:val="multilevel"/>
    <w:tmpl w:val="1F26E73D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0">
    <w:nsid w:val="27ABD507"/>
    <w:multiLevelType w:val="multilevel"/>
    <w:tmpl w:val="27ABD507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1">
    <w:nsid w:val="2AAF5D44"/>
    <w:multiLevelType w:val="multilevel"/>
    <w:tmpl w:val="2AAF5D44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42">
    <w:nsid w:val="2D2725E7"/>
    <w:multiLevelType w:val="multilevel"/>
    <w:tmpl w:val="2D2725E7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3">
    <w:nsid w:val="2D3D6739"/>
    <w:multiLevelType w:val="multilevel"/>
    <w:tmpl w:val="2D3D673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</w:abstractNum>
  <w:abstractNum w:abstractNumId="144">
    <w:nsid w:val="2E2F13FE"/>
    <w:multiLevelType w:val="multilevel"/>
    <w:tmpl w:val="2E2F13FE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5">
    <w:nsid w:val="305FD9FB"/>
    <w:multiLevelType w:val="multilevel"/>
    <w:tmpl w:val="305FD9FB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6">
    <w:nsid w:val="318E6008"/>
    <w:multiLevelType w:val="multilevel"/>
    <w:tmpl w:val="318E6008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47">
    <w:nsid w:val="327419C1"/>
    <w:multiLevelType w:val="multilevel"/>
    <w:tmpl w:val="327419C1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8">
    <w:nsid w:val="32C12857"/>
    <w:multiLevelType w:val="multilevel"/>
    <w:tmpl w:val="32C1285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9">
    <w:nsid w:val="3371615C"/>
    <w:multiLevelType w:val="multilevel"/>
    <w:tmpl w:val="3371615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0">
    <w:nsid w:val="342F55CF"/>
    <w:multiLevelType w:val="multilevel"/>
    <w:tmpl w:val="342F55CF"/>
    <w:lvl w:ilvl="0">
      <w:numFmt w:val="bullet"/>
      <w:lvlText w:val="–"/>
      <w:lvlJc w:val="left"/>
      <w:pPr>
        <w:ind w:left="239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27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2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2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</w:abstractNum>
  <w:abstractNum w:abstractNumId="151">
    <w:nsid w:val="34704B32"/>
    <w:multiLevelType w:val="multilevel"/>
    <w:tmpl w:val="34704B32"/>
    <w:lvl w:ilvl="0">
      <w:numFmt w:val="bullet"/>
      <w:lvlText w:val="-"/>
      <w:lvlJc w:val="left"/>
      <w:pPr>
        <w:ind w:left="7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986" w:hanging="23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92" w:hanging="2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98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4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0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6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2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8" w:hanging="233"/>
      </w:pPr>
      <w:rPr>
        <w:rFonts w:hint="default"/>
        <w:lang w:val="ru-RU" w:eastAsia="en-US" w:bidi="ar-SA"/>
      </w:rPr>
    </w:lvl>
  </w:abstractNum>
  <w:abstractNum w:abstractNumId="152">
    <w:nsid w:val="348A91CB"/>
    <w:multiLevelType w:val="multilevel"/>
    <w:tmpl w:val="348A91C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3">
    <w:nsid w:val="383426B9"/>
    <w:multiLevelType w:val="multilevel"/>
    <w:tmpl w:val="383426B9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4">
    <w:nsid w:val="3A83AF0E"/>
    <w:multiLevelType w:val="multilevel"/>
    <w:tmpl w:val="3A83AF0E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5">
    <w:nsid w:val="3BAEEB99"/>
    <w:multiLevelType w:val="multilevel"/>
    <w:tmpl w:val="3BAEEB9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6">
    <w:nsid w:val="3BE5734B"/>
    <w:multiLevelType w:val="multilevel"/>
    <w:tmpl w:val="3BE5734B"/>
    <w:lvl w:ilvl="0">
      <w:start w:val="9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7">
    <w:nsid w:val="3ED9056E"/>
    <w:multiLevelType w:val="multilevel"/>
    <w:tmpl w:val="3ED9056E"/>
    <w:lvl w:ilvl="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58">
    <w:nsid w:val="3EF9DBB3"/>
    <w:multiLevelType w:val="multilevel"/>
    <w:tmpl w:val="3EF9DBB3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59">
    <w:nsid w:val="421711AE"/>
    <w:multiLevelType w:val="multilevel"/>
    <w:tmpl w:val="421711A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0">
    <w:nsid w:val="4361964B"/>
    <w:multiLevelType w:val="multilevel"/>
    <w:tmpl w:val="4361964B"/>
    <w:lvl w:ilvl="0">
      <w:start w:val="1"/>
      <w:numFmt w:val="decimal"/>
      <w:lvlText w:val="%1."/>
      <w:lvlJc w:val="left"/>
      <w:pPr>
        <w:ind w:left="994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409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46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0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64"/>
      </w:pPr>
      <w:rPr>
        <w:rFonts w:hint="default"/>
        <w:lang w:val="ru-RU" w:eastAsia="en-US" w:bidi="ar-SA"/>
      </w:rPr>
    </w:lvl>
  </w:abstractNum>
  <w:abstractNum w:abstractNumId="161">
    <w:nsid w:val="43AB5BD8"/>
    <w:multiLevelType w:val="multilevel"/>
    <w:tmpl w:val="43AB5BD8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2">
    <w:nsid w:val="44F66303"/>
    <w:multiLevelType w:val="multilevel"/>
    <w:tmpl w:val="44F66303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63">
    <w:nsid w:val="455E2656"/>
    <w:multiLevelType w:val="multilevel"/>
    <w:tmpl w:val="455E2656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4">
    <w:nsid w:val="480BE300"/>
    <w:multiLevelType w:val="multilevel"/>
    <w:tmpl w:val="480BE300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5">
    <w:nsid w:val="4940E3E8"/>
    <w:multiLevelType w:val="multilevel"/>
    <w:tmpl w:val="4940E3E8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6">
    <w:nsid w:val="49B303E1"/>
    <w:multiLevelType w:val="multilevel"/>
    <w:tmpl w:val="49B303E1"/>
    <w:lvl w:ilvl="0">
      <w:start w:val="1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7">
    <w:nsid w:val="4A4C5920"/>
    <w:multiLevelType w:val="multilevel"/>
    <w:tmpl w:val="4A4C5920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68">
    <w:nsid w:val="4AEC63C5"/>
    <w:multiLevelType w:val="multilevel"/>
    <w:tmpl w:val="4AEC63C5"/>
    <w:lvl w:ilvl="0">
      <w:start w:val="4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9">
    <w:nsid w:val="4C11D358"/>
    <w:multiLevelType w:val="multilevel"/>
    <w:tmpl w:val="4C11D358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170">
    <w:nsid w:val="4CD287A9"/>
    <w:multiLevelType w:val="multilevel"/>
    <w:tmpl w:val="4CD287A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1">
    <w:nsid w:val="4D5A00D8"/>
    <w:multiLevelType w:val="multilevel"/>
    <w:tmpl w:val="4D5A00D8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72">
    <w:nsid w:val="4E9529DD"/>
    <w:multiLevelType w:val="multilevel"/>
    <w:tmpl w:val="4E9529DD"/>
    <w:lvl w:ilvl="0">
      <w:start w:val="1"/>
      <w:numFmt w:val="decimal"/>
      <w:lvlText w:val="%1"/>
      <w:lvlJc w:val="left"/>
      <w:pPr>
        <w:ind w:left="205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945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831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6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7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212"/>
      </w:pPr>
      <w:rPr>
        <w:rFonts w:hint="default"/>
        <w:lang w:val="ru-RU" w:eastAsia="en-US" w:bidi="ar-SA"/>
      </w:rPr>
    </w:lvl>
  </w:abstractNum>
  <w:abstractNum w:abstractNumId="173">
    <w:nsid w:val="511ED91E"/>
    <w:multiLevelType w:val="multilevel"/>
    <w:tmpl w:val="511ED91E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4">
    <w:nsid w:val="527C50C0"/>
    <w:multiLevelType w:val="multilevel"/>
    <w:tmpl w:val="527C50C0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5">
    <w:nsid w:val="533E4C89"/>
    <w:multiLevelType w:val="multilevel"/>
    <w:tmpl w:val="533E4C8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6">
    <w:nsid w:val="56BF125B"/>
    <w:multiLevelType w:val="multilevel"/>
    <w:tmpl w:val="56BF125B"/>
    <w:lvl w:ilvl="0">
      <w:start w:val="9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7">
    <w:nsid w:val="58226F76"/>
    <w:multiLevelType w:val="multilevel"/>
    <w:tmpl w:val="58226F76"/>
    <w:lvl w:ilvl="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8">
    <w:nsid w:val="5967E554"/>
    <w:multiLevelType w:val="multilevel"/>
    <w:tmpl w:val="5967E554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9">
    <w:nsid w:val="59ADCABA"/>
    <w:multiLevelType w:val="multilevel"/>
    <w:tmpl w:val="59ADCABA"/>
    <w:lvl w:ilvl="0">
      <w:start w:val="3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180">
    <w:nsid w:val="5A539EC2"/>
    <w:multiLevelType w:val="multilevel"/>
    <w:tmpl w:val="5A539EC2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1">
    <w:nsid w:val="5CFABA24"/>
    <w:multiLevelType w:val="multilevel"/>
    <w:tmpl w:val="5CFABA24"/>
    <w:lvl w:ilvl="0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2">
    <w:nsid w:val="5E6599AC"/>
    <w:multiLevelType w:val="multilevel"/>
    <w:tmpl w:val="5E6599AC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</w:abstractNum>
  <w:abstractNum w:abstractNumId="183">
    <w:nsid w:val="60269BD5"/>
    <w:multiLevelType w:val="multilevel"/>
    <w:tmpl w:val="60269BD5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4">
    <w:nsid w:val="609DC71F"/>
    <w:multiLevelType w:val="multilevel"/>
    <w:tmpl w:val="609DC71F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85">
    <w:nsid w:val="612C4243"/>
    <w:multiLevelType w:val="multilevel"/>
    <w:tmpl w:val="612C4243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6">
    <w:nsid w:val="638C6198"/>
    <w:multiLevelType w:val="multilevel"/>
    <w:tmpl w:val="638C6198"/>
    <w:lvl w:ilvl="0">
      <w:start w:val="2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87">
    <w:nsid w:val="6539B8F6"/>
    <w:multiLevelType w:val="multilevel"/>
    <w:tmpl w:val="6539B8F6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88">
    <w:nsid w:val="65D8FA17"/>
    <w:multiLevelType w:val="multilevel"/>
    <w:tmpl w:val="65D8FA1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89">
    <w:nsid w:val="68769D6B"/>
    <w:multiLevelType w:val="multilevel"/>
    <w:tmpl w:val="68769D6B"/>
    <w:lvl w:ilvl="0">
      <w:start w:val="1"/>
      <w:numFmt w:val="decimal"/>
      <w:lvlText w:val="%1."/>
      <w:lvlJc w:val="left"/>
      <w:pPr>
        <w:ind w:left="1713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0">
    <w:nsid w:val="69236A19"/>
    <w:multiLevelType w:val="multilevel"/>
    <w:tmpl w:val="69236A19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191">
    <w:nsid w:val="699ED5F6"/>
    <w:multiLevelType w:val="multilevel"/>
    <w:tmpl w:val="699ED5F6"/>
    <w:lvl w:ilvl="0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192">
    <w:nsid w:val="69A08C69"/>
    <w:multiLevelType w:val="multilevel"/>
    <w:tmpl w:val="69A08C69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3">
    <w:nsid w:val="6ADCD250"/>
    <w:multiLevelType w:val="multilevel"/>
    <w:tmpl w:val="6ADCD250"/>
    <w:lvl w:ilvl="0">
      <w:start w:val="6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4">
    <w:nsid w:val="6B22732C"/>
    <w:multiLevelType w:val="multilevel"/>
    <w:tmpl w:val="6B22732C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95">
    <w:nsid w:val="6BD3DE6C"/>
    <w:multiLevelType w:val="multilevel"/>
    <w:tmpl w:val="6BD3DE6C"/>
    <w:lvl w:ilvl="0">
      <w:numFmt w:val="bullet"/>
      <w:lvlText w:val="–"/>
      <w:lvlJc w:val="left"/>
      <w:pPr>
        <w:ind w:left="239" w:hanging="6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53" w:hanging="68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066" w:hanging="6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0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3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7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20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33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47" w:hanging="687"/>
      </w:pPr>
      <w:rPr>
        <w:rFonts w:hint="default"/>
        <w:lang w:val="ru-RU" w:eastAsia="en-US" w:bidi="ar-SA"/>
      </w:rPr>
    </w:lvl>
  </w:abstractNum>
  <w:abstractNum w:abstractNumId="196">
    <w:nsid w:val="6F946021"/>
    <w:multiLevelType w:val="multilevel"/>
    <w:tmpl w:val="6F94602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7">
    <w:nsid w:val="702A019B"/>
    <w:multiLevelType w:val="multilevel"/>
    <w:tmpl w:val="702A019B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8">
    <w:nsid w:val="757A0E42"/>
    <w:multiLevelType w:val="multilevel"/>
    <w:tmpl w:val="757A0E42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9">
    <w:nsid w:val="757C2ABB"/>
    <w:multiLevelType w:val="multilevel"/>
    <w:tmpl w:val="757C2ABB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0">
    <w:nsid w:val="75DAA7E1"/>
    <w:multiLevelType w:val="multilevel"/>
    <w:tmpl w:val="75DAA7E1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1">
    <w:nsid w:val="76889539"/>
    <w:multiLevelType w:val="multilevel"/>
    <w:tmpl w:val="76889539"/>
    <w:lvl w:ilvl="0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4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0" w:hanging="778"/>
      </w:pPr>
      <w:rPr>
        <w:rFonts w:hint="default"/>
        <w:lang w:val="ru-RU" w:eastAsia="en-US" w:bidi="ar-SA"/>
      </w:rPr>
    </w:lvl>
  </w:abstractNum>
  <w:abstractNum w:abstractNumId="202">
    <w:nsid w:val="781E51B5"/>
    <w:multiLevelType w:val="multilevel"/>
    <w:tmpl w:val="781E51B5"/>
    <w:lvl w:ilvl="0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203">
    <w:nsid w:val="78BA55C7"/>
    <w:multiLevelType w:val="multilevel"/>
    <w:tmpl w:val="78BA55C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204">
    <w:nsid w:val="79B4038A"/>
    <w:multiLevelType w:val="multilevel"/>
    <w:tmpl w:val="79B4038A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05">
    <w:nsid w:val="7A08A069"/>
    <w:multiLevelType w:val="multilevel"/>
    <w:tmpl w:val="7A08A069"/>
    <w:lvl w:ilvl="0">
      <w:start w:val="1"/>
      <w:numFmt w:val="decimal"/>
      <w:lvlText w:val="%1."/>
      <w:lvlJc w:val="left"/>
      <w:pPr>
        <w:ind w:left="99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206">
    <w:nsid w:val="7B55DEA7"/>
    <w:multiLevelType w:val="multilevel"/>
    <w:tmpl w:val="7B55DEA7"/>
    <w:lvl w:ilvl="0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7">
    <w:nsid w:val="7C2DF314"/>
    <w:multiLevelType w:val="multilevel"/>
    <w:tmpl w:val="7C2DF314"/>
    <w:lvl w:ilvl="0">
      <w:start w:val="2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208">
    <w:nsid w:val="7D88C587"/>
    <w:multiLevelType w:val="multilevel"/>
    <w:tmpl w:val="7D88C587"/>
    <w:lvl w:ilvl="0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6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29" w:hanging="492"/>
      </w:pPr>
      <w:rPr>
        <w:rFonts w:hint="default"/>
        <w:lang w:val="ru-RU" w:eastAsia="en-US" w:bidi="ar-SA"/>
      </w:rPr>
    </w:lvl>
  </w:abstractNum>
  <w:abstractNum w:abstractNumId="209">
    <w:nsid w:val="7E1D3F3F"/>
    <w:multiLevelType w:val="multilevel"/>
    <w:tmpl w:val="7E1D3F3F"/>
    <w:lvl w:ilvl="0">
      <w:numFmt w:val="bullet"/>
      <w:lvlText w:val="—"/>
      <w:lvlJc w:val="left"/>
      <w:pPr>
        <w:ind w:left="994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91" w:hanging="6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83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4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667"/>
      </w:pPr>
      <w:rPr>
        <w:rFonts w:hint="default"/>
        <w:lang w:val="ru-RU" w:eastAsia="en-US" w:bidi="ar-SA"/>
      </w:rPr>
    </w:lvl>
  </w:abstractNum>
  <w:abstractNum w:abstractNumId="210">
    <w:nsid w:val="7EF68C35"/>
    <w:multiLevelType w:val="multilevel"/>
    <w:tmpl w:val="7EF68C35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1">
    <w:nsid w:val="7FE5CBCA"/>
    <w:multiLevelType w:val="multilevel"/>
    <w:tmpl w:val="7FE5CBCA"/>
    <w:lvl w:ilvl="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2">
    <w:nsid w:val="7FF778F7"/>
    <w:multiLevelType w:val="multilevel"/>
    <w:tmpl w:val="7FF778F7"/>
    <w:lvl w:ilvl="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num w:numId="1">
    <w:abstractNumId w:val="105"/>
  </w:num>
  <w:num w:numId="2">
    <w:abstractNumId w:val="65"/>
  </w:num>
  <w:num w:numId="3">
    <w:abstractNumId w:val="179"/>
  </w:num>
  <w:num w:numId="4">
    <w:abstractNumId w:val="54"/>
  </w:num>
  <w:num w:numId="5">
    <w:abstractNumId w:val="46"/>
  </w:num>
  <w:num w:numId="6">
    <w:abstractNumId w:val="50"/>
  </w:num>
  <w:num w:numId="7">
    <w:abstractNumId w:val="74"/>
  </w:num>
  <w:num w:numId="8">
    <w:abstractNumId w:val="76"/>
  </w:num>
  <w:num w:numId="9">
    <w:abstractNumId w:val="13"/>
  </w:num>
  <w:num w:numId="10">
    <w:abstractNumId w:val="81"/>
  </w:num>
  <w:num w:numId="11">
    <w:abstractNumId w:val="160"/>
  </w:num>
  <w:num w:numId="12">
    <w:abstractNumId w:val="201"/>
  </w:num>
  <w:num w:numId="13">
    <w:abstractNumId w:val="131"/>
  </w:num>
  <w:num w:numId="14">
    <w:abstractNumId w:val="208"/>
  </w:num>
  <w:num w:numId="15">
    <w:abstractNumId w:val="97"/>
  </w:num>
  <w:num w:numId="16">
    <w:abstractNumId w:val="151"/>
  </w:num>
  <w:num w:numId="17">
    <w:abstractNumId w:val="172"/>
  </w:num>
  <w:num w:numId="18">
    <w:abstractNumId w:val="53"/>
  </w:num>
  <w:num w:numId="19">
    <w:abstractNumId w:val="126"/>
  </w:num>
  <w:num w:numId="20">
    <w:abstractNumId w:val="23"/>
  </w:num>
  <w:num w:numId="21">
    <w:abstractNumId w:val="150"/>
  </w:num>
  <w:num w:numId="22">
    <w:abstractNumId w:val="195"/>
  </w:num>
  <w:num w:numId="23">
    <w:abstractNumId w:val="99"/>
  </w:num>
  <w:num w:numId="24">
    <w:abstractNumId w:val="198"/>
  </w:num>
  <w:num w:numId="25">
    <w:abstractNumId w:val="43"/>
  </w:num>
  <w:num w:numId="26">
    <w:abstractNumId w:val="205"/>
  </w:num>
  <w:num w:numId="27">
    <w:abstractNumId w:val="40"/>
  </w:num>
  <w:num w:numId="28">
    <w:abstractNumId w:val="137"/>
  </w:num>
  <w:num w:numId="29">
    <w:abstractNumId w:val="145"/>
  </w:num>
  <w:num w:numId="30">
    <w:abstractNumId w:val="78"/>
  </w:num>
  <w:num w:numId="31">
    <w:abstractNumId w:val="197"/>
  </w:num>
  <w:num w:numId="32">
    <w:abstractNumId w:val="183"/>
  </w:num>
  <w:num w:numId="33">
    <w:abstractNumId w:val="93"/>
  </w:num>
  <w:num w:numId="34">
    <w:abstractNumId w:val="26"/>
  </w:num>
  <w:num w:numId="35">
    <w:abstractNumId w:val="85"/>
  </w:num>
  <w:num w:numId="36">
    <w:abstractNumId w:val="2"/>
  </w:num>
  <w:num w:numId="37">
    <w:abstractNumId w:val="60"/>
  </w:num>
  <w:num w:numId="38">
    <w:abstractNumId w:val="95"/>
  </w:num>
  <w:num w:numId="39">
    <w:abstractNumId w:val="164"/>
  </w:num>
  <w:num w:numId="40">
    <w:abstractNumId w:val="118"/>
  </w:num>
  <w:num w:numId="41">
    <w:abstractNumId w:val="15"/>
  </w:num>
  <w:num w:numId="42">
    <w:abstractNumId w:val="143"/>
  </w:num>
  <w:num w:numId="43">
    <w:abstractNumId w:val="175"/>
  </w:num>
  <w:num w:numId="44">
    <w:abstractNumId w:val="91"/>
  </w:num>
  <w:num w:numId="45">
    <w:abstractNumId w:val="28"/>
  </w:num>
  <w:num w:numId="46">
    <w:abstractNumId w:val="192"/>
  </w:num>
  <w:num w:numId="47">
    <w:abstractNumId w:val="51"/>
  </w:num>
  <w:num w:numId="48">
    <w:abstractNumId w:val="17"/>
  </w:num>
  <w:num w:numId="49">
    <w:abstractNumId w:val="169"/>
  </w:num>
  <w:num w:numId="50">
    <w:abstractNumId w:val="57"/>
  </w:num>
  <w:num w:numId="51">
    <w:abstractNumId w:val="70"/>
  </w:num>
  <w:num w:numId="52">
    <w:abstractNumId w:val="11"/>
  </w:num>
  <w:num w:numId="53">
    <w:abstractNumId w:val="132"/>
  </w:num>
  <w:num w:numId="54">
    <w:abstractNumId w:val="120"/>
  </w:num>
  <w:num w:numId="55">
    <w:abstractNumId w:val="162"/>
  </w:num>
  <w:num w:numId="56">
    <w:abstractNumId w:val="165"/>
  </w:num>
  <w:num w:numId="57">
    <w:abstractNumId w:val="96"/>
  </w:num>
  <w:num w:numId="58">
    <w:abstractNumId w:val="6"/>
  </w:num>
  <w:num w:numId="59">
    <w:abstractNumId w:val="144"/>
  </w:num>
  <w:num w:numId="60">
    <w:abstractNumId w:val="30"/>
  </w:num>
  <w:num w:numId="61">
    <w:abstractNumId w:val="167"/>
  </w:num>
  <w:num w:numId="62">
    <w:abstractNumId w:val="92"/>
  </w:num>
  <w:num w:numId="63">
    <w:abstractNumId w:val="83"/>
  </w:num>
  <w:num w:numId="64">
    <w:abstractNumId w:val="33"/>
  </w:num>
  <w:num w:numId="65">
    <w:abstractNumId w:val="19"/>
  </w:num>
  <w:num w:numId="66">
    <w:abstractNumId w:val="185"/>
  </w:num>
  <w:num w:numId="67">
    <w:abstractNumId w:val="38"/>
  </w:num>
  <w:num w:numId="68">
    <w:abstractNumId w:val="174"/>
  </w:num>
  <w:num w:numId="69">
    <w:abstractNumId w:val="152"/>
  </w:num>
  <w:num w:numId="70">
    <w:abstractNumId w:val="102"/>
  </w:num>
  <w:num w:numId="71">
    <w:abstractNumId w:val="163"/>
  </w:num>
  <w:num w:numId="72">
    <w:abstractNumId w:val="64"/>
  </w:num>
  <w:num w:numId="73">
    <w:abstractNumId w:val="0"/>
  </w:num>
  <w:num w:numId="74">
    <w:abstractNumId w:val="147"/>
  </w:num>
  <w:num w:numId="75">
    <w:abstractNumId w:val="115"/>
  </w:num>
  <w:num w:numId="76">
    <w:abstractNumId w:val="69"/>
  </w:num>
  <w:num w:numId="77">
    <w:abstractNumId w:val="94"/>
  </w:num>
  <w:num w:numId="78">
    <w:abstractNumId w:val="206"/>
  </w:num>
  <w:num w:numId="79">
    <w:abstractNumId w:val="158"/>
  </w:num>
  <w:num w:numId="80">
    <w:abstractNumId w:val="32"/>
  </w:num>
  <w:num w:numId="81">
    <w:abstractNumId w:val="48"/>
  </w:num>
  <w:num w:numId="82">
    <w:abstractNumId w:val="193"/>
  </w:num>
  <w:num w:numId="83">
    <w:abstractNumId w:val="191"/>
  </w:num>
  <w:num w:numId="84">
    <w:abstractNumId w:val="207"/>
  </w:num>
  <w:num w:numId="85">
    <w:abstractNumId w:val="133"/>
  </w:num>
  <w:num w:numId="86">
    <w:abstractNumId w:val="88"/>
  </w:num>
  <w:num w:numId="87">
    <w:abstractNumId w:val="170"/>
  </w:num>
  <w:num w:numId="88">
    <w:abstractNumId w:val="29"/>
  </w:num>
  <w:num w:numId="89">
    <w:abstractNumId w:val="176"/>
  </w:num>
  <w:num w:numId="90">
    <w:abstractNumId w:val="177"/>
  </w:num>
  <w:num w:numId="91">
    <w:abstractNumId w:val="181"/>
  </w:num>
  <w:num w:numId="92">
    <w:abstractNumId w:val="168"/>
  </w:num>
  <w:num w:numId="93">
    <w:abstractNumId w:val="156"/>
  </w:num>
  <w:num w:numId="94">
    <w:abstractNumId w:val="37"/>
  </w:num>
  <w:num w:numId="95">
    <w:abstractNumId w:val="155"/>
  </w:num>
  <w:num w:numId="96">
    <w:abstractNumId w:val="142"/>
  </w:num>
  <w:num w:numId="97">
    <w:abstractNumId w:val="139"/>
  </w:num>
  <w:num w:numId="98">
    <w:abstractNumId w:val="123"/>
  </w:num>
  <w:num w:numId="99">
    <w:abstractNumId w:val="141"/>
  </w:num>
  <w:num w:numId="100">
    <w:abstractNumId w:val="135"/>
  </w:num>
  <w:num w:numId="101">
    <w:abstractNumId w:val="5"/>
  </w:num>
  <w:num w:numId="102">
    <w:abstractNumId w:val="157"/>
  </w:num>
  <w:num w:numId="103">
    <w:abstractNumId w:val="90"/>
  </w:num>
  <w:num w:numId="104">
    <w:abstractNumId w:val="18"/>
  </w:num>
  <w:num w:numId="105">
    <w:abstractNumId w:val="140"/>
  </w:num>
  <w:num w:numId="106">
    <w:abstractNumId w:val="103"/>
  </w:num>
  <w:num w:numId="107">
    <w:abstractNumId w:val="138"/>
  </w:num>
  <w:num w:numId="108">
    <w:abstractNumId w:val="199"/>
  </w:num>
  <w:num w:numId="109">
    <w:abstractNumId w:val="209"/>
  </w:num>
  <w:num w:numId="110">
    <w:abstractNumId w:val="128"/>
  </w:num>
  <w:num w:numId="111">
    <w:abstractNumId w:val="166"/>
  </w:num>
  <w:num w:numId="112">
    <w:abstractNumId w:val="62"/>
  </w:num>
  <w:num w:numId="113">
    <w:abstractNumId w:val="39"/>
  </w:num>
  <w:num w:numId="114">
    <w:abstractNumId w:val="119"/>
  </w:num>
  <w:num w:numId="115">
    <w:abstractNumId w:val="107"/>
  </w:num>
  <w:num w:numId="116">
    <w:abstractNumId w:val="113"/>
  </w:num>
  <w:num w:numId="117">
    <w:abstractNumId w:val="80"/>
  </w:num>
  <w:num w:numId="118">
    <w:abstractNumId w:val="127"/>
  </w:num>
  <w:num w:numId="119">
    <w:abstractNumId w:val="146"/>
  </w:num>
  <w:num w:numId="120">
    <w:abstractNumId w:val="16"/>
  </w:num>
  <w:num w:numId="121">
    <w:abstractNumId w:val="100"/>
  </w:num>
  <w:num w:numId="122">
    <w:abstractNumId w:val="196"/>
  </w:num>
  <w:num w:numId="123">
    <w:abstractNumId w:val="42"/>
  </w:num>
  <w:num w:numId="124">
    <w:abstractNumId w:val="49"/>
  </w:num>
  <w:num w:numId="125">
    <w:abstractNumId w:val="27"/>
  </w:num>
  <w:num w:numId="126">
    <w:abstractNumId w:val="36"/>
  </w:num>
  <w:num w:numId="127">
    <w:abstractNumId w:val="52"/>
  </w:num>
  <w:num w:numId="128">
    <w:abstractNumId w:val="187"/>
  </w:num>
  <w:num w:numId="129">
    <w:abstractNumId w:val="8"/>
  </w:num>
  <w:num w:numId="130">
    <w:abstractNumId w:val="116"/>
  </w:num>
  <w:num w:numId="131">
    <w:abstractNumId w:val="73"/>
  </w:num>
  <w:num w:numId="132">
    <w:abstractNumId w:val="171"/>
  </w:num>
  <w:num w:numId="133">
    <w:abstractNumId w:val="121"/>
  </w:num>
  <w:num w:numId="134">
    <w:abstractNumId w:val="7"/>
  </w:num>
  <w:num w:numId="135">
    <w:abstractNumId w:val="189"/>
  </w:num>
  <w:num w:numId="136">
    <w:abstractNumId w:val="109"/>
  </w:num>
  <w:num w:numId="137">
    <w:abstractNumId w:val="129"/>
  </w:num>
  <w:num w:numId="138">
    <w:abstractNumId w:val="10"/>
  </w:num>
  <w:num w:numId="139">
    <w:abstractNumId w:val="58"/>
  </w:num>
  <w:num w:numId="140">
    <w:abstractNumId w:val="66"/>
  </w:num>
  <w:num w:numId="141">
    <w:abstractNumId w:val="114"/>
  </w:num>
  <w:num w:numId="142">
    <w:abstractNumId w:val="111"/>
  </w:num>
  <w:num w:numId="143">
    <w:abstractNumId w:val="24"/>
  </w:num>
  <w:num w:numId="144">
    <w:abstractNumId w:val="12"/>
  </w:num>
  <w:num w:numId="145">
    <w:abstractNumId w:val="117"/>
  </w:num>
  <w:num w:numId="146">
    <w:abstractNumId w:val="106"/>
  </w:num>
  <w:num w:numId="147">
    <w:abstractNumId w:val="182"/>
  </w:num>
  <w:num w:numId="148">
    <w:abstractNumId w:val="202"/>
  </w:num>
  <w:num w:numId="149">
    <w:abstractNumId w:val="186"/>
  </w:num>
  <w:num w:numId="150">
    <w:abstractNumId w:val="130"/>
  </w:num>
  <w:num w:numId="151">
    <w:abstractNumId w:val="134"/>
  </w:num>
  <w:num w:numId="152">
    <w:abstractNumId w:val="159"/>
  </w:num>
  <w:num w:numId="153">
    <w:abstractNumId w:val="72"/>
  </w:num>
  <w:num w:numId="154">
    <w:abstractNumId w:val="153"/>
  </w:num>
  <w:num w:numId="155">
    <w:abstractNumId w:val="148"/>
  </w:num>
  <w:num w:numId="156">
    <w:abstractNumId w:val="154"/>
  </w:num>
  <w:num w:numId="157">
    <w:abstractNumId w:val="188"/>
  </w:num>
  <w:num w:numId="158">
    <w:abstractNumId w:val="86"/>
  </w:num>
  <w:num w:numId="159">
    <w:abstractNumId w:val="31"/>
  </w:num>
  <w:num w:numId="160">
    <w:abstractNumId w:val="89"/>
  </w:num>
  <w:num w:numId="161">
    <w:abstractNumId w:val="21"/>
  </w:num>
  <w:num w:numId="162">
    <w:abstractNumId w:val="20"/>
  </w:num>
  <w:num w:numId="163">
    <w:abstractNumId w:val="56"/>
  </w:num>
  <w:num w:numId="164">
    <w:abstractNumId w:val="108"/>
  </w:num>
  <w:num w:numId="165">
    <w:abstractNumId w:val="194"/>
  </w:num>
  <w:num w:numId="166">
    <w:abstractNumId w:val="124"/>
  </w:num>
  <w:num w:numId="167">
    <w:abstractNumId w:val="71"/>
  </w:num>
  <w:num w:numId="168">
    <w:abstractNumId w:val="77"/>
  </w:num>
  <w:num w:numId="169">
    <w:abstractNumId w:val="35"/>
  </w:num>
  <w:num w:numId="170">
    <w:abstractNumId w:val="45"/>
  </w:num>
  <w:num w:numId="171">
    <w:abstractNumId w:val="63"/>
  </w:num>
  <w:num w:numId="172">
    <w:abstractNumId w:val="9"/>
  </w:num>
  <w:num w:numId="173">
    <w:abstractNumId w:val="25"/>
  </w:num>
  <w:num w:numId="174">
    <w:abstractNumId w:val="210"/>
  </w:num>
  <w:num w:numId="175">
    <w:abstractNumId w:val="112"/>
  </w:num>
  <w:num w:numId="176">
    <w:abstractNumId w:val="22"/>
  </w:num>
  <w:num w:numId="177">
    <w:abstractNumId w:val="1"/>
  </w:num>
  <w:num w:numId="178">
    <w:abstractNumId w:val="212"/>
  </w:num>
  <w:num w:numId="179">
    <w:abstractNumId w:val="55"/>
  </w:num>
  <w:num w:numId="180">
    <w:abstractNumId w:val="47"/>
  </w:num>
  <w:num w:numId="181">
    <w:abstractNumId w:val="75"/>
  </w:num>
  <w:num w:numId="182">
    <w:abstractNumId w:val="82"/>
  </w:num>
  <w:num w:numId="183">
    <w:abstractNumId w:val="149"/>
  </w:num>
  <w:num w:numId="184">
    <w:abstractNumId w:val="122"/>
  </w:num>
  <w:num w:numId="185">
    <w:abstractNumId w:val="44"/>
  </w:num>
  <w:num w:numId="186">
    <w:abstractNumId w:val="110"/>
  </w:num>
  <w:num w:numId="187">
    <w:abstractNumId w:val="184"/>
  </w:num>
  <w:num w:numId="188">
    <w:abstractNumId w:val="59"/>
  </w:num>
  <w:num w:numId="189">
    <w:abstractNumId w:val="41"/>
  </w:num>
  <w:num w:numId="190">
    <w:abstractNumId w:val="67"/>
  </w:num>
  <w:num w:numId="191">
    <w:abstractNumId w:val="173"/>
  </w:num>
  <w:num w:numId="192">
    <w:abstractNumId w:val="4"/>
  </w:num>
  <w:num w:numId="193">
    <w:abstractNumId w:val="84"/>
  </w:num>
  <w:num w:numId="194">
    <w:abstractNumId w:val="79"/>
  </w:num>
  <w:num w:numId="195">
    <w:abstractNumId w:val="190"/>
  </w:num>
  <w:num w:numId="196">
    <w:abstractNumId w:val="104"/>
  </w:num>
  <w:num w:numId="197">
    <w:abstractNumId w:val="200"/>
  </w:num>
  <w:num w:numId="198">
    <w:abstractNumId w:val="211"/>
  </w:num>
  <w:num w:numId="199">
    <w:abstractNumId w:val="204"/>
  </w:num>
  <w:num w:numId="200">
    <w:abstractNumId w:val="125"/>
  </w:num>
  <w:num w:numId="201">
    <w:abstractNumId w:val="98"/>
  </w:num>
  <w:num w:numId="202">
    <w:abstractNumId w:val="161"/>
  </w:num>
  <w:num w:numId="203">
    <w:abstractNumId w:val="203"/>
  </w:num>
  <w:num w:numId="204">
    <w:abstractNumId w:val="87"/>
  </w:num>
  <w:num w:numId="205">
    <w:abstractNumId w:val="14"/>
  </w:num>
  <w:num w:numId="206">
    <w:abstractNumId w:val="136"/>
  </w:num>
  <w:num w:numId="207">
    <w:abstractNumId w:val="178"/>
  </w:num>
  <w:num w:numId="208">
    <w:abstractNumId w:val="61"/>
  </w:num>
  <w:num w:numId="209">
    <w:abstractNumId w:val="3"/>
  </w:num>
  <w:num w:numId="210">
    <w:abstractNumId w:val="34"/>
  </w:num>
  <w:num w:numId="211">
    <w:abstractNumId w:val="101"/>
  </w:num>
  <w:num w:numId="212">
    <w:abstractNumId w:val="180"/>
  </w:num>
  <w:num w:numId="213">
    <w:abstractNumId w:val="68"/>
  </w:num>
  <w:numIdMacAtCleanup w:val="2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noPunctuationKerning/>
  <w:characterSpacingControl w:val="doNotCompress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</w:compat>
  <w:rsids>
    <w:rsidRoot w:val="00BF1416"/>
    <w:rsid w:val="0023123E"/>
    <w:rsid w:val="00BF1416"/>
    <w:rsid w:val="00E94D60"/>
    <w:rsid w:val="1A0736AE"/>
    <w:rsid w:val="220B3395"/>
    <w:rsid w:val="7C0D7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BF1416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rsid w:val="00BF1416"/>
    <w:pPr>
      <w:ind w:left="42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BF1416"/>
    <w:pPr>
      <w:spacing w:before="72"/>
      <w:ind w:left="994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BF1416"/>
    <w:pPr>
      <w:ind w:left="2335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BF1416"/>
    <w:pPr>
      <w:ind w:left="994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BF1416"/>
    <w:pPr>
      <w:spacing w:before="5" w:line="274" w:lineRule="exact"/>
      <w:ind w:left="1234" w:hanging="240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BF1416"/>
    <w:pPr>
      <w:ind w:left="1713"/>
    </w:pPr>
    <w:rPr>
      <w:sz w:val="24"/>
      <w:szCs w:val="24"/>
    </w:rPr>
  </w:style>
  <w:style w:type="paragraph" w:styleId="10">
    <w:name w:val="toc 1"/>
    <w:basedOn w:val="a"/>
    <w:uiPriority w:val="1"/>
    <w:qFormat/>
    <w:rsid w:val="00BF1416"/>
    <w:pPr>
      <w:spacing w:before="146"/>
      <w:ind w:left="994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rsid w:val="00BF1416"/>
    <w:pPr>
      <w:spacing w:before="146"/>
      <w:ind w:left="1654" w:hanging="420"/>
    </w:pPr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F14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BF1416"/>
    <w:pPr>
      <w:ind w:left="1713" w:hanging="360"/>
    </w:pPr>
  </w:style>
  <w:style w:type="paragraph" w:customStyle="1" w:styleId="TableParagraph">
    <w:name w:val="Table Paragraph"/>
    <w:basedOn w:val="a"/>
    <w:uiPriority w:val="1"/>
    <w:qFormat/>
    <w:rsid w:val="00BF1416"/>
  </w:style>
  <w:style w:type="paragraph" w:styleId="a5">
    <w:name w:val="Balloon Text"/>
    <w:basedOn w:val="a"/>
    <w:link w:val="a6"/>
    <w:rsid w:val="00E94D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94D60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0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ublication.pravo.gov.ru/document/0001202512250003?ysclid=mngdaz1ucb823815963" TargetMode="External"/><Relationship Id="rId18" Type="http://schemas.openxmlformats.org/officeDocument/2006/relationships/footer" Target="footer4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0001202503310005" TargetMode="External"/><Relationship Id="rId23" Type="http://schemas.openxmlformats.org/officeDocument/2006/relationships/image" Target="media/image9.jpeg"/><Relationship Id="rId28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ver.ogoanr.ru/" TargetMode="External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65820</Words>
  <Characters>375177</Characters>
  <Application>Microsoft Office Word</Application>
  <DocSecurity>0</DocSecurity>
  <Lines>3126</Lines>
  <Paragraphs>880</Paragraphs>
  <ScaleCrop>false</ScaleCrop>
  <Company>Microsoft</Company>
  <LinksUpToDate>false</LinksUpToDate>
  <CharactersWithSpaces>440117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преподаватель</cp:lastModifiedBy>
  <cp:revision>3</cp:revision>
  <dcterms:created xsi:type="dcterms:W3CDTF">2026-04-26T22:13:00Z</dcterms:created>
  <dcterms:modified xsi:type="dcterms:W3CDTF">2026-04-27T07:05:00Z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2026-04-26T00:00:00Z</vt:filetime>
  </property>
  <property fmtid="{D5CDD505-2E9C-101B-9397-08002B2CF9AE}" pid="5" name="Producer">
    <vt:lpwstr>ABBYY FineReader PDF 15</vt:lpwstr>
  </property>
  <property fmtid="{D5CDD505-2E9C-101B-9397-08002B2CF9AE}" pid="6" name="KSOProductBuildVer">
    <vt:lpwstr>1049-12.2.0.23196</vt:lpwstr>
  </property>
  <property fmtid="{D5CDD505-2E9C-101B-9397-08002B2CF9AE}" pid="7" name="ICV">
    <vt:lpwstr>60213BD07BC9428DB0288F998EA9DD3A_12</vt:lpwstr>
  </property>
</Properties>
</file>